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06AD22" w14:textId="6CDF5D58" w:rsidR="008F6DAA" w:rsidRPr="00B83622" w:rsidRDefault="008F6DAA" w:rsidP="00150D5C">
      <w:pPr>
        <w:rPr>
          <w:sz w:val="20"/>
          <w:szCs w:val="20"/>
          <w:lang w:val="en-US"/>
        </w:rPr>
        <w:sectPr w:rsidR="008F6DAA" w:rsidRPr="00B83622" w:rsidSect="00194694">
          <w:headerReference w:type="even" r:id="rId8"/>
          <w:headerReference w:type="default" r:id="rId9"/>
          <w:type w:val="continuous"/>
          <w:pgSz w:w="11907" w:h="16840" w:code="9"/>
          <w:pgMar w:top="896" w:right="1134" w:bottom="357" w:left="737" w:header="357" w:footer="0" w:gutter="0"/>
          <w:pgNumType w:start="1"/>
          <w:cols w:num="2" w:sep="1" w:space="340" w:equalWidth="0">
            <w:col w:w="4862" w:space="340"/>
            <w:col w:w="4834"/>
          </w:cols>
          <w:docGrid w:linePitch="360"/>
        </w:sectPr>
      </w:pPr>
    </w:p>
    <w:p w14:paraId="04CBC266" w14:textId="28E95ADA" w:rsidR="005A761A" w:rsidRDefault="005A761A" w:rsidP="00CA08BD">
      <w:pPr>
        <w:spacing w:after="200" w:line="276" w:lineRule="auto"/>
        <w:jc w:val="both"/>
        <w:rPr>
          <w:rFonts w:eastAsia="Calibri"/>
          <w:sz w:val="20"/>
          <w:szCs w:val="20"/>
          <w:lang w:eastAsia="en-US"/>
        </w:rPr>
      </w:pPr>
    </w:p>
    <w:p w14:paraId="49DE40D5" w14:textId="7D674356" w:rsidR="00E16C75" w:rsidRDefault="00446968" w:rsidP="00CA08BD">
      <w:pPr>
        <w:spacing w:after="200" w:line="276" w:lineRule="auto"/>
        <w:jc w:val="both"/>
        <w:rPr>
          <w:rFonts w:eastAsia="Calibri"/>
          <w:sz w:val="20"/>
          <w:szCs w:val="20"/>
          <w:lang w:eastAsia="en-US"/>
        </w:rPr>
      </w:pPr>
      <w:r w:rsidRPr="00446968">
        <w:rPr>
          <w:noProof/>
        </w:rPr>
        <w:drawing>
          <wp:inline distT="0" distB="0" distL="0" distR="0" wp14:anchorId="7D8F3D84" wp14:editId="32D73A9B">
            <wp:extent cx="7020560" cy="5973445"/>
            <wp:effectExtent l="0" t="0" r="8890" b="8255"/>
            <wp:docPr id="1670057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057130" name=""/>
                    <pic:cNvPicPr/>
                  </pic:nvPicPr>
                  <pic:blipFill>
                    <a:blip r:embed="rId10"/>
                    <a:stretch>
                      <a:fillRect/>
                    </a:stretch>
                  </pic:blipFill>
                  <pic:spPr>
                    <a:xfrm>
                      <a:off x="0" y="0"/>
                      <a:ext cx="7020560" cy="5973445"/>
                    </a:xfrm>
                    <a:prstGeom prst="rect">
                      <a:avLst/>
                    </a:prstGeom>
                  </pic:spPr>
                </pic:pic>
              </a:graphicData>
            </a:graphic>
          </wp:inline>
        </w:drawing>
      </w:r>
    </w:p>
    <w:p w14:paraId="7231FFB7" w14:textId="77777777" w:rsidR="00E16C75" w:rsidRDefault="00E16C75" w:rsidP="00CA08BD">
      <w:pPr>
        <w:spacing w:after="200" w:line="276" w:lineRule="auto"/>
        <w:jc w:val="both"/>
        <w:rPr>
          <w:rFonts w:eastAsia="Calibri"/>
          <w:sz w:val="20"/>
          <w:szCs w:val="20"/>
          <w:lang w:eastAsia="en-US"/>
        </w:rPr>
      </w:pPr>
    </w:p>
    <w:p w14:paraId="498E1EE9" w14:textId="77777777" w:rsidR="00E16C75" w:rsidRDefault="00E16C75" w:rsidP="00CA08BD">
      <w:pPr>
        <w:spacing w:after="200" w:line="276" w:lineRule="auto"/>
        <w:jc w:val="both"/>
        <w:rPr>
          <w:rFonts w:eastAsia="Calibri"/>
          <w:sz w:val="20"/>
          <w:szCs w:val="20"/>
          <w:lang w:eastAsia="en-US"/>
        </w:rPr>
      </w:pPr>
    </w:p>
    <w:p w14:paraId="22AECFD1" w14:textId="77777777" w:rsidR="00E16C75" w:rsidRDefault="00E16C75" w:rsidP="00CA08BD">
      <w:pPr>
        <w:spacing w:after="200" w:line="276" w:lineRule="auto"/>
        <w:jc w:val="both"/>
        <w:rPr>
          <w:rFonts w:eastAsia="Calibri"/>
          <w:sz w:val="20"/>
          <w:szCs w:val="20"/>
          <w:lang w:eastAsia="en-US"/>
        </w:rPr>
      </w:pPr>
    </w:p>
    <w:p w14:paraId="4104F565" w14:textId="77777777" w:rsidR="00E16C75" w:rsidRDefault="00E16C75" w:rsidP="00CA08BD">
      <w:pPr>
        <w:spacing w:after="200" w:line="276" w:lineRule="auto"/>
        <w:jc w:val="both"/>
        <w:rPr>
          <w:rFonts w:eastAsia="Calibri"/>
          <w:sz w:val="20"/>
          <w:szCs w:val="20"/>
          <w:lang w:eastAsia="en-US"/>
        </w:rPr>
      </w:pPr>
    </w:p>
    <w:p w14:paraId="1E6D4594" w14:textId="77777777" w:rsidR="00E16C75" w:rsidRDefault="00E16C75" w:rsidP="00CA08BD">
      <w:pPr>
        <w:spacing w:after="200" w:line="276" w:lineRule="auto"/>
        <w:jc w:val="both"/>
        <w:rPr>
          <w:rFonts w:eastAsia="Calibri"/>
          <w:sz w:val="20"/>
          <w:szCs w:val="20"/>
          <w:lang w:eastAsia="en-US"/>
        </w:rPr>
      </w:pPr>
    </w:p>
    <w:p w14:paraId="3098F28A" w14:textId="77777777" w:rsidR="00E16C75" w:rsidRDefault="00E16C75" w:rsidP="00CA08BD">
      <w:pPr>
        <w:spacing w:after="200" w:line="276" w:lineRule="auto"/>
        <w:jc w:val="both"/>
        <w:rPr>
          <w:rFonts w:eastAsia="Calibri"/>
          <w:sz w:val="20"/>
          <w:szCs w:val="20"/>
          <w:lang w:eastAsia="en-US"/>
        </w:rPr>
      </w:pPr>
    </w:p>
    <w:p w14:paraId="0F3605A3" w14:textId="64866317" w:rsidR="00E16C75" w:rsidRDefault="003D7194" w:rsidP="00CA08BD">
      <w:pPr>
        <w:spacing w:after="200" w:line="276" w:lineRule="auto"/>
        <w:jc w:val="both"/>
        <w:rPr>
          <w:rFonts w:eastAsia="Calibri"/>
          <w:sz w:val="20"/>
          <w:szCs w:val="20"/>
          <w:lang w:eastAsia="en-US"/>
        </w:rPr>
      </w:pPr>
      <w:r w:rsidRPr="003D7194">
        <w:rPr>
          <w:noProof/>
        </w:rPr>
        <w:drawing>
          <wp:inline distT="0" distB="0" distL="0" distR="0" wp14:anchorId="1294527C" wp14:editId="6A813370">
            <wp:extent cx="7020560" cy="5733415"/>
            <wp:effectExtent l="0" t="0" r="8890" b="635"/>
            <wp:docPr id="2116799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799399" name=""/>
                    <pic:cNvPicPr/>
                  </pic:nvPicPr>
                  <pic:blipFill>
                    <a:blip r:embed="rId11"/>
                    <a:stretch>
                      <a:fillRect/>
                    </a:stretch>
                  </pic:blipFill>
                  <pic:spPr>
                    <a:xfrm>
                      <a:off x="0" y="0"/>
                      <a:ext cx="7020560" cy="5733415"/>
                    </a:xfrm>
                    <a:prstGeom prst="rect">
                      <a:avLst/>
                    </a:prstGeom>
                  </pic:spPr>
                </pic:pic>
              </a:graphicData>
            </a:graphic>
          </wp:inline>
        </w:drawing>
      </w:r>
    </w:p>
    <w:p w14:paraId="06A77A30" w14:textId="19E13CA9" w:rsidR="00E16C75" w:rsidRDefault="003D7194" w:rsidP="00CA08BD">
      <w:pPr>
        <w:spacing w:after="200" w:line="276" w:lineRule="auto"/>
        <w:jc w:val="both"/>
        <w:rPr>
          <w:rFonts w:eastAsia="Calibri"/>
          <w:sz w:val="20"/>
          <w:szCs w:val="20"/>
          <w:lang w:eastAsia="en-US"/>
        </w:rPr>
      </w:pPr>
      <w:r w:rsidRPr="003D7194">
        <w:rPr>
          <w:noProof/>
        </w:rPr>
        <w:lastRenderedPageBreak/>
        <w:drawing>
          <wp:inline distT="0" distB="0" distL="0" distR="0" wp14:anchorId="70E0EE5E" wp14:editId="624DD44D">
            <wp:extent cx="7020560" cy="3599815"/>
            <wp:effectExtent l="0" t="0" r="8890" b="635"/>
            <wp:docPr id="168917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7281" name=""/>
                    <pic:cNvPicPr/>
                  </pic:nvPicPr>
                  <pic:blipFill>
                    <a:blip r:embed="rId12"/>
                    <a:stretch>
                      <a:fillRect/>
                    </a:stretch>
                  </pic:blipFill>
                  <pic:spPr>
                    <a:xfrm>
                      <a:off x="0" y="0"/>
                      <a:ext cx="7020560" cy="3599815"/>
                    </a:xfrm>
                    <a:prstGeom prst="rect">
                      <a:avLst/>
                    </a:prstGeom>
                  </pic:spPr>
                </pic:pic>
              </a:graphicData>
            </a:graphic>
          </wp:inline>
        </w:drawing>
      </w:r>
    </w:p>
    <w:p w14:paraId="478DDACE" w14:textId="15B7D306" w:rsidR="00E16C75" w:rsidRDefault="003D7194" w:rsidP="00CA08BD">
      <w:pPr>
        <w:spacing w:after="200" w:line="276" w:lineRule="auto"/>
        <w:jc w:val="both"/>
        <w:rPr>
          <w:rFonts w:eastAsia="Calibri"/>
          <w:sz w:val="20"/>
          <w:szCs w:val="20"/>
          <w:lang w:eastAsia="en-US"/>
        </w:rPr>
      </w:pPr>
      <w:r w:rsidRPr="003D7194">
        <w:rPr>
          <w:noProof/>
        </w:rPr>
        <w:drawing>
          <wp:inline distT="0" distB="0" distL="0" distR="0" wp14:anchorId="4827374A" wp14:editId="6E894EF0">
            <wp:extent cx="7020560" cy="807720"/>
            <wp:effectExtent l="0" t="0" r="8890" b="0"/>
            <wp:docPr id="830380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380573" name=""/>
                    <pic:cNvPicPr/>
                  </pic:nvPicPr>
                  <pic:blipFill>
                    <a:blip r:embed="rId13"/>
                    <a:stretch>
                      <a:fillRect/>
                    </a:stretch>
                  </pic:blipFill>
                  <pic:spPr>
                    <a:xfrm>
                      <a:off x="0" y="0"/>
                      <a:ext cx="7020560" cy="807720"/>
                    </a:xfrm>
                    <a:prstGeom prst="rect">
                      <a:avLst/>
                    </a:prstGeom>
                  </pic:spPr>
                </pic:pic>
              </a:graphicData>
            </a:graphic>
          </wp:inline>
        </w:drawing>
      </w:r>
    </w:p>
    <w:p w14:paraId="03DED537" w14:textId="31805B71" w:rsidR="00E16C75" w:rsidRDefault="003D7194" w:rsidP="00CA08BD">
      <w:pPr>
        <w:spacing w:after="200" w:line="276" w:lineRule="auto"/>
        <w:jc w:val="both"/>
        <w:rPr>
          <w:rFonts w:eastAsia="Calibri"/>
          <w:sz w:val="20"/>
          <w:szCs w:val="20"/>
          <w:lang w:eastAsia="en-US"/>
        </w:rPr>
      </w:pPr>
      <w:r w:rsidRPr="003D7194">
        <w:rPr>
          <w:noProof/>
        </w:rPr>
        <w:lastRenderedPageBreak/>
        <w:drawing>
          <wp:inline distT="0" distB="0" distL="0" distR="0" wp14:anchorId="2440C383" wp14:editId="7D0104DE">
            <wp:extent cx="7020560" cy="9283065"/>
            <wp:effectExtent l="0" t="0" r="8890" b="0"/>
            <wp:docPr id="1059665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665956" name=""/>
                    <pic:cNvPicPr/>
                  </pic:nvPicPr>
                  <pic:blipFill>
                    <a:blip r:embed="rId14"/>
                    <a:stretch>
                      <a:fillRect/>
                    </a:stretch>
                  </pic:blipFill>
                  <pic:spPr>
                    <a:xfrm>
                      <a:off x="0" y="0"/>
                      <a:ext cx="7020560" cy="9283065"/>
                    </a:xfrm>
                    <a:prstGeom prst="rect">
                      <a:avLst/>
                    </a:prstGeom>
                  </pic:spPr>
                </pic:pic>
              </a:graphicData>
            </a:graphic>
          </wp:inline>
        </w:drawing>
      </w:r>
    </w:p>
    <w:p w14:paraId="06B8D88A" w14:textId="5C22FA1B" w:rsidR="00E16C75" w:rsidRDefault="003D7194" w:rsidP="00CA08BD">
      <w:pPr>
        <w:spacing w:after="200" w:line="276" w:lineRule="auto"/>
        <w:jc w:val="both"/>
        <w:rPr>
          <w:rFonts w:eastAsia="Calibri"/>
          <w:sz w:val="20"/>
          <w:szCs w:val="20"/>
          <w:lang w:eastAsia="en-US"/>
        </w:rPr>
      </w:pPr>
      <w:r w:rsidRPr="003D7194">
        <w:rPr>
          <w:noProof/>
        </w:rPr>
        <w:lastRenderedPageBreak/>
        <w:drawing>
          <wp:inline distT="0" distB="0" distL="0" distR="0" wp14:anchorId="44E1B2A1" wp14:editId="0AE70D00">
            <wp:extent cx="7020560" cy="8830310"/>
            <wp:effectExtent l="0" t="0" r="8890" b="8890"/>
            <wp:docPr id="798010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010591" name=""/>
                    <pic:cNvPicPr/>
                  </pic:nvPicPr>
                  <pic:blipFill>
                    <a:blip r:embed="rId15"/>
                    <a:stretch>
                      <a:fillRect/>
                    </a:stretch>
                  </pic:blipFill>
                  <pic:spPr>
                    <a:xfrm>
                      <a:off x="0" y="0"/>
                      <a:ext cx="7020560" cy="8830310"/>
                    </a:xfrm>
                    <a:prstGeom prst="rect">
                      <a:avLst/>
                    </a:prstGeom>
                  </pic:spPr>
                </pic:pic>
              </a:graphicData>
            </a:graphic>
          </wp:inline>
        </w:drawing>
      </w:r>
    </w:p>
    <w:p w14:paraId="2BA04FD8" w14:textId="77777777" w:rsidR="003D7194" w:rsidRDefault="003D7194" w:rsidP="00CA08BD">
      <w:pPr>
        <w:spacing w:after="200" w:line="276" w:lineRule="auto"/>
        <w:jc w:val="both"/>
        <w:rPr>
          <w:rFonts w:eastAsia="Calibri"/>
          <w:sz w:val="20"/>
          <w:szCs w:val="20"/>
          <w:lang w:eastAsia="en-US"/>
        </w:rPr>
      </w:pPr>
    </w:p>
    <w:p w14:paraId="1F262DBA" w14:textId="4D7FA248" w:rsidR="003D7194" w:rsidRDefault="003D7194" w:rsidP="00CA08BD">
      <w:pPr>
        <w:spacing w:after="200" w:line="276" w:lineRule="auto"/>
        <w:jc w:val="both"/>
        <w:rPr>
          <w:rFonts w:eastAsia="Calibri"/>
          <w:sz w:val="20"/>
          <w:szCs w:val="20"/>
          <w:lang w:eastAsia="en-US"/>
        </w:rPr>
      </w:pPr>
      <w:r w:rsidRPr="003D7194">
        <w:rPr>
          <w:noProof/>
        </w:rPr>
        <w:lastRenderedPageBreak/>
        <w:drawing>
          <wp:inline distT="0" distB="0" distL="0" distR="0" wp14:anchorId="348189D6" wp14:editId="4B85019F">
            <wp:extent cx="7020560" cy="9348470"/>
            <wp:effectExtent l="0" t="0" r="8890" b="5080"/>
            <wp:docPr id="807533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533409" name=""/>
                    <pic:cNvPicPr/>
                  </pic:nvPicPr>
                  <pic:blipFill>
                    <a:blip r:embed="rId16"/>
                    <a:stretch>
                      <a:fillRect/>
                    </a:stretch>
                  </pic:blipFill>
                  <pic:spPr>
                    <a:xfrm>
                      <a:off x="0" y="0"/>
                      <a:ext cx="7020560" cy="9348470"/>
                    </a:xfrm>
                    <a:prstGeom prst="rect">
                      <a:avLst/>
                    </a:prstGeom>
                  </pic:spPr>
                </pic:pic>
              </a:graphicData>
            </a:graphic>
          </wp:inline>
        </w:drawing>
      </w:r>
    </w:p>
    <w:p w14:paraId="531B7222" w14:textId="68A4B1AA" w:rsidR="00E16C75" w:rsidRDefault="003D7194" w:rsidP="00CA08BD">
      <w:pPr>
        <w:spacing w:after="200" w:line="276" w:lineRule="auto"/>
        <w:jc w:val="both"/>
        <w:rPr>
          <w:rFonts w:eastAsia="Calibri"/>
          <w:sz w:val="20"/>
          <w:szCs w:val="20"/>
          <w:lang w:eastAsia="en-US"/>
        </w:rPr>
      </w:pPr>
      <w:r w:rsidRPr="003D7194">
        <w:rPr>
          <w:noProof/>
        </w:rPr>
        <w:lastRenderedPageBreak/>
        <w:drawing>
          <wp:inline distT="0" distB="0" distL="0" distR="0" wp14:anchorId="1140AA57" wp14:editId="48E1F7EF">
            <wp:extent cx="6781800" cy="9132964"/>
            <wp:effectExtent l="0" t="0" r="0" b="0"/>
            <wp:docPr id="1773148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148162" name=""/>
                    <pic:cNvPicPr/>
                  </pic:nvPicPr>
                  <pic:blipFill>
                    <a:blip r:embed="rId17"/>
                    <a:stretch>
                      <a:fillRect/>
                    </a:stretch>
                  </pic:blipFill>
                  <pic:spPr>
                    <a:xfrm>
                      <a:off x="0" y="0"/>
                      <a:ext cx="6786483" cy="9139270"/>
                    </a:xfrm>
                    <a:prstGeom prst="rect">
                      <a:avLst/>
                    </a:prstGeom>
                  </pic:spPr>
                </pic:pic>
              </a:graphicData>
            </a:graphic>
          </wp:inline>
        </w:drawing>
      </w:r>
    </w:p>
    <w:p w14:paraId="67E04D67" w14:textId="620EDBA6" w:rsidR="00E16C75" w:rsidRDefault="002D7A33" w:rsidP="00CA08BD">
      <w:pPr>
        <w:spacing w:after="200" w:line="276" w:lineRule="auto"/>
        <w:jc w:val="both"/>
        <w:rPr>
          <w:rFonts w:eastAsia="Calibri"/>
          <w:sz w:val="20"/>
          <w:szCs w:val="20"/>
          <w:lang w:eastAsia="en-US"/>
        </w:rPr>
      </w:pPr>
      <w:r w:rsidRPr="002D7A33">
        <w:rPr>
          <w:noProof/>
        </w:rPr>
        <w:lastRenderedPageBreak/>
        <w:drawing>
          <wp:inline distT="0" distB="0" distL="0" distR="0" wp14:anchorId="6F0D50A2" wp14:editId="75943A30">
            <wp:extent cx="7020560" cy="2178050"/>
            <wp:effectExtent l="0" t="0" r="8890" b="0"/>
            <wp:docPr id="1437441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41487" name=""/>
                    <pic:cNvPicPr/>
                  </pic:nvPicPr>
                  <pic:blipFill>
                    <a:blip r:embed="rId18"/>
                    <a:stretch>
                      <a:fillRect/>
                    </a:stretch>
                  </pic:blipFill>
                  <pic:spPr>
                    <a:xfrm>
                      <a:off x="0" y="0"/>
                      <a:ext cx="7020560" cy="2178050"/>
                    </a:xfrm>
                    <a:prstGeom prst="rect">
                      <a:avLst/>
                    </a:prstGeom>
                  </pic:spPr>
                </pic:pic>
              </a:graphicData>
            </a:graphic>
          </wp:inline>
        </w:drawing>
      </w:r>
    </w:p>
    <w:p w14:paraId="42736C49" w14:textId="46CD346A" w:rsidR="00E16C75" w:rsidRDefault="002D7A33" w:rsidP="00CA08BD">
      <w:pPr>
        <w:spacing w:after="200" w:line="276" w:lineRule="auto"/>
        <w:jc w:val="both"/>
        <w:rPr>
          <w:rFonts w:eastAsia="Calibri"/>
          <w:sz w:val="20"/>
          <w:szCs w:val="20"/>
          <w:lang w:eastAsia="en-US"/>
        </w:rPr>
      </w:pPr>
      <w:r w:rsidRPr="002D7A33">
        <w:rPr>
          <w:noProof/>
        </w:rPr>
        <w:drawing>
          <wp:inline distT="0" distB="0" distL="0" distR="0" wp14:anchorId="496099C1" wp14:editId="59B36C98">
            <wp:extent cx="7020560" cy="4483735"/>
            <wp:effectExtent l="0" t="0" r="8890" b="0"/>
            <wp:docPr id="181319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19704" name=""/>
                    <pic:cNvPicPr/>
                  </pic:nvPicPr>
                  <pic:blipFill>
                    <a:blip r:embed="rId19"/>
                    <a:stretch>
                      <a:fillRect/>
                    </a:stretch>
                  </pic:blipFill>
                  <pic:spPr>
                    <a:xfrm>
                      <a:off x="0" y="0"/>
                      <a:ext cx="7020560" cy="4483735"/>
                    </a:xfrm>
                    <a:prstGeom prst="rect">
                      <a:avLst/>
                    </a:prstGeom>
                  </pic:spPr>
                </pic:pic>
              </a:graphicData>
            </a:graphic>
          </wp:inline>
        </w:drawing>
      </w:r>
    </w:p>
    <w:p w14:paraId="73363C29" w14:textId="77777777" w:rsidR="00E16C75" w:rsidRDefault="00E16C75" w:rsidP="00CA08BD">
      <w:pPr>
        <w:spacing w:after="200" w:line="276" w:lineRule="auto"/>
        <w:jc w:val="both"/>
        <w:rPr>
          <w:rFonts w:eastAsia="Calibri"/>
          <w:sz w:val="20"/>
          <w:szCs w:val="20"/>
          <w:lang w:eastAsia="en-US"/>
        </w:rPr>
      </w:pPr>
    </w:p>
    <w:p w14:paraId="080E8FC1" w14:textId="77777777" w:rsidR="00E16C75" w:rsidRDefault="00E16C75" w:rsidP="00CA08BD">
      <w:pPr>
        <w:spacing w:after="200" w:line="276" w:lineRule="auto"/>
        <w:jc w:val="both"/>
        <w:rPr>
          <w:rFonts w:eastAsia="Calibri"/>
          <w:sz w:val="20"/>
          <w:szCs w:val="20"/>
          <w:lang w:eastAsia="en-US"/>
        </w:rPr>
      </w:pPr>
    </w:p>
    <w:p w14:paraId="68C40BB4" w14:textId="77777777" w:rsidR="00E16C75" w:rsidRDefault="00E16C75" w:rsidP="00CA08BD">
      <w:pPr>
        <w:spacing w:after="200" w:line="276" w:lineRule="auto"/>
        <w:jc w:val="both"/>
        <w:rPr>
          <w:rFonts w:eastAsia="Calibri"/>
          <w:sz w:val="20"/>
          <w:szCs w:val="20"/>
          <w:lang w:eastAsia="en-US"/>
        </w:rPr>
      </w:pPr>
    </w:p>
    <w:p w14:paraId="177605C7" w14:textId="77777777" w:rsidR="00E16C75" w:rsidRDefault="00E16C75" w:rsidP="00CA08BD">
      <w:pPr>
        <w:spacing w:after="200" w:line="276" w:lineRule="auto"/>
        <w:jc w:val="both"/>
        <w:rPr>
          <w:rFonts w:eastAsia="Calibri"/>
          <w:sz w:val="20"/>
          <w:szCs w:val="20"/>
          <w:lang w:eastAsia="en-US"/>
        </w:rPr>
      </w:pPr>
    </w:p>
    <w:p w14:paraId="14F72FBD" w14:textId="77777777" w:rsidR="00E16C75" w:rsidRDefault="00E16C75" w:rsidP="00CA08BD">
      <w:pPr>
        <w:spacing w:after="200" w:line="276" w:lineRule="auto"/>
        <w:jc w:val="both"/>
        <w:rPr>
          <w:rFonts w:eastAsia="Calibri"/>
          <w:sz w:val="20"/>
          <w:szCs w:val="20"/>
          <w:lang w:eastAsia="en-US"/>
        </w:rPr>
      </w:pPr>
    </w:p>
    <w:p w14:paraId="13B2B041" w14:textId="77777777" w:rsidR="00E16C75" w:rsidRDefault="00E16C75" w:rsidP="00CA08BD">
      <w:pPr>
        <w:spacing w:after="200" w:line="276" w:lineRule="auto"/>
        <w:jc w:val="both"/>
        <w:rPr>
          <w:rFonts w:eastAsia="Calibri"/>
          <w:sz w:val="20"/>
          <w:szCs w:val="20"/>
          <w:lang w:eastAsia="en-US"/>
        </w:rPr>
      </w:pPr>
    </w:p>
    <w:p w14:paraId="39099F8E" w14:textId="77777777" w:rsidR="002D7A33" w:rsidRDefault="002D7A33" w:rsidP="00CA08BD">
      <w:pPr>
        <w:spacing w:after="200" w:line="276" w:lineRule="auto"/>
        <w:jc w:val="both"/>
        <w:rPr>
          <w:rFonts w:eastAsia="Calibri"/>
          <w:sz w:val="20"/>
          <w:szCs w:val="20"/>
          <w:lang w:eastAsia="en-US"/>
        </w:rPr>
      </w:pPr>
    </w:p>
    <w:p w14:paraId="6E994838" w14:textId="7B19F9D6" w:rsidR="002D7A33" w:rsidRDefault="002D7A33" w:rsidP="00CA08BD">
      <w:pPr>
        <w:spacing w:after="200" w:line="276" w:lineRule="auto"/>
        <w:jc w:val="both"/>
        <w:rPr>
          <w:rFonts w:eastAsia="Calibri"/>
          <w:sz w:val="20"/>
          <w:szCs w:val="20"/>
          <w:lang w:eastAsia="en-US"/>
        </w:rPr>
      </w:pPr>
      <w:r w:rsidRPr="002D7A33">
        <w:rPr>
          <w:noProof/>
        </w:rPr>
        <w:lastRenderedPageBreak/>
        <w:drawing>
          <wp:inline distT="0" distB="0" distL="0" distR="0" wp14:anchorId="2E9272B7" wp14:editId="3F8AB2A9">
            <wp:extent cx="7020560" cy="4465320"/>
            <wp:effectExtent l="0" t="0" r="8890" b="0"/>
            <wp:docPr id="1074574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74340" name=""/>
                    <pic:cNvPicPr/>
                  </pic:nvPicPr>
                  <pic:blipFill>
                    <a:blip r:embed="rId20"/>
                    <a:stretch>
                      <a:fillRect/>
                    </a:stretch>
                  </pic:blipFill>
                  <pic:spPr>
                    <a:xfrm>
                      <a:off x="0" y="0"/>
                      <a:ext cx="7020560" cy="4465320"/>
                    </a:xfrm>
                    <a:prstGeom prst="rect">
                      <a:avLst/>
                    </a:prstGeom>
                  </pic:spPr>
                </pic:pic>
              </a:graphicData>
            </a:graphic>
          </wp:inline>
        </w:drawing>
      </w:r>
    </w:p>
    <w:p w14:paraId="379C055F" w14:textId="7D5391C8" w:rsidR="002D7A33" w:rsidRDefault="002D7A33" w:rsidP="00CA08BD">
      <w:pPr>
        <w:spacing w:after="200" w:line="276" w:lineRule="auto"/>
        <w:jc w:val="both"/>
        <w:rPr>
          <w:rFonts w:eastAsia="Calibri"/>
          <w:sz w:val="20"/>
          <w:szCs w:val="20"/>
          <w:lang w:eastAsia="en-US"/>
        </w:rPr>
      </w:pPr>
      <w:r w:rsidRPr="002D7A33">
        <w:rPr>
          <w:noProof/>
        </w:rPr>
        <w:drawing>
          <wp:inline distT="0" distB="0" distL="0" distR="0" wp14:anchorId="0A0C9D9F" wp14:editId="4295410A">
            <wp:extent cx="7020560" cy="4512945"/>
            <wp:effectExtent l="0" t="0" r="8890" b="1905"/>
            <wp:docPr id="584640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640224" name=""/>
                    <pic:cNvPicPr/>
                  </pic:nvPicPr>
                  <pic:blipFill>
                    <a:blip r:embed="rId21"/>
                    <a:stretch>
                      <a:fillRect/>
                    </a:stretch>
                  </pic:blipFill>
                  <pic:spPr>
                    <a:xfrm>
                      <a:off x="0" y="0"/>
                      <a:ext cx="7020560" cy="4512945"/>
                    </a:xfrm>
                    <a:prstGeom prst="rect">
                      <a:avLst/>
                    </a:prstGeom>
                  </pic:spPr>
                </pic:pic>
              </a:graphicData>
            </a:graphic>
          </wp:inline>
        </w:drawing>
      </w:r>
    </w:p>
    <w:p w14:paraId="7A4AC040" w14:textId="6086191E" w:rsidR="00E16C75" w:rsidRDefault="002D7A33" w:rsidP="00CA08BD">
      <w:pPr>
        <w:spacing w:after="200" w:line="276" w:lineRule="auto"/>
        <w:jc w:val="both"/>
        <w:rPr>
          <w:rFonts w:eastAsia="Calibri"/>
          <w:sz w:val="20"/>
          <w:szCs w:val="20"/>
          <w:lang w:eastAsia="en-US"/>
        </w:rPr>
      </w:pPr>
      <w:r w:rsidRPr="002D7A33">
        <w:rPr>
          <w:noProof/>
        </w:rPr>
        <w:lastRenderedPageBreak/>
        <w:drawing>
          <wp:inline distT="0" distB="0" distL="0" distR="0" wp14:anchorId="137E6F2A" wp14:editId="19AD9A8C">
            <wp:extent cx="7020560" cy="4488180"/>
            <wp:effectExtent l="0" t="0" r="8890" b="7620"/>
            <wp:docPr id="4590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0193" name=""/>
                    <pic:cNvPicPr/>
                  </pic:nvPicPr>
                  <pic:blipFill>
                    <a:blip r:embed="rId22"/>
                    <a:stretch>
                      <a:fillRect/>
                    </a:stretch>
                  </pic:blipFill>
                  <pic:spPr>
                    <a:xfrm>
                      <a:off x="0" y="0"/>
                      <a:ext cx="7020560" cy="4488180"/>
                    </a:xfrm>
                    <a:prstGeom prst="rect">
                      <a:avLst/>
                    </a:prstGeom>
                  </pic:spPr>
                </pic:pic>
              </a:graphicData>
            </a:graphic>
          </wp:inline>
        </w:drawing>
      </w:r>
    </w:p>
    <w:p w14:paraId="3D67FA57" w14:textId="5DFB4205" w:rsidR="00E16C75" w:rsidRDefault="002D7A33" w:rsidP="00CA08BD">
      <w:pPr>
        <w:spacing w:after="200" w:line="276" w:lineRule="auto"/>
        <w:jc w:val="both"/>
        <w:rPr>
          <w:rFonts w:eastAsia="Calibri"/>
          <w:sz w:val="20"/>
          <w:szCs w:val="20"/>
          <w:lang w:eastAsia="en-US"/>
        </w:rPr>
      </w:pPr>
      <w:r w:rsidRPr="002D7A33">
        <w:rPr>
          <w:noProof/>
        </w:rPr>
        <w:drawing>
          <wp:inline distT="0" distB="0" distL="0" distR="0" wp14:anchorId="0B20AD0F" wp14:editId="400D80D9">
            <wp:extent cx="7020560" cy="4471670"/>
            <wp:effectExtent l="0" t="0" r="8890" b="5080"/>
            <wp:docPr id="489663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663309" name=""/>
                    <pic:cNvPicPr/>
                  </pic:nvPicPr>
                  <pic:blipFill>
                    <a:blip r:embed="rId23"/>
                    <a:stretch>
                      <a:fillRect/>
                    </a:stretch>
                  </pic:blipFill>
                  <pic:spPr>
                    <a:xfrm>
                      <a:off x="0" y="0"/>
                      <a:ext cx="7020560" cy="4471670"/>
                    </a:xfrm>
                    <a:prstGeom prst="rect">
                      <a:avLst/>
                    </a:prstGeom>
                  </pic:spPr>
                </pic:pic>
              </a:graphicData>
            </a:graphic>
          </wp:inline>
        </w:drawing>
      </w:r>
    </w:p>
    <w:p w14:paraId="76CC53E1" w14:textId="08B04BDA" w:rsidR="002D7A33" w:rsidRDefault="002D7A33" w:rsidP="00CA08BD">
      <w:pPr>
        <w:spacing w:after="200" w:line="276" w:lineRule="auto"/>
        <w:jc w:val="both"/>
        <w:rPr>
          <w:rFonts w:eastAsia="Calibri"/>
          <w:sz w:val="20"/>
          <w:szCs w:val="20"/>
          <w:lang w:eastAsia="en-US"/>
        </w:rPr>
      </w:pPr>
      <w:r w:rsidRPr="002D7A33">
        <w:rPr>
          <w:noProof/>
        </w:rPr>
        <w:lastRenderedPageBreak/>
        <w:drawing>
          <wp:inline distT="0" distB="0" distL="0" distR="0" wp14:anchorId="6E5A93DA" wp14:editId="6F2962D8">
            <wp:extent cx="7020560" cy="4472305"/>
            <wp:effectExtent l="0" t="0" r="8890" b="4445"/>
            <wp:docPr id="780448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48876" name=""/>
                    <pic:cNvPicPr/>
                  </pic:nvPicPr>
                  <pic:blipFill>
                    <a:blip r:embed="rId24"/>
                    <a:stretch>
                      <a:fillRect/>
                    </a:stretch>
                  </pic:blipFill>
                  <pic:spPr>
                    <a:xfrm>
                      <a:off x="0" y="0"/>
                      <a:ext cx="7020560" cy="4472305"/>
                    </a:xfrm>
                    <a:prstGeom prst="rect">
                      <a:avLst/>
                    </a:prstGeom>
                  </pic:spPr>
                </pic:pic>
              </a:graphicData>
            </a:graphic>
          </wp:inline>
        </w:drawing>
      </w:r>
    </w:p>
    <w:p w14:paraId="6D07EB44" w14:textId="097E82CB" w:rsidR="00EC6A0E" w:rsidRDefault="00EC6A0E" w:rsidP="00CA08BD">
      <w:pPr>
        <w:spacing w:after="200" w:line="276" w:lineRule="auto"/>
        <w:jc w:val="both"/>
        <w:rPr>
          <w:rFonts w:eastAsia="Calibri"/>
          <w:sz w:val="20"/>
          <w:szCs w:val="20"/>
          <w:lang w:eastAsia="en-US"/>
        </w:rPr>
      </w:pPr>
      <w:r w:rsidRPr="00EC6A0E">
        <w:rPr>
          <w:noProof/>
        </w:rPr>
        <w:drawing>
          <wp:inline distT="0" distB="0" distL="0" distR="0" wp14:anchorId="556C6030" wp14:editId="29FB88CC">
            <wp:extent cx="7020560" cy="4476115"/>
            <wp:effectExtent l="0" t="0" r="8890" b="635"/>
            <wp:docPr id="576761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761729" name=""/>
                    <pic:cNvPicPr/>
                  </pic:nvPicPr>
                  <pic:blipFill>
                    <a:blip r:embed="rId25"/>
                    <a:stretch>
                      <a:fillRect/>
                    </a:stretch>
                  </pic:blipFill>
                  <pic:spPr>
                    <a:xfrm>
                      <a:off x="0" y="0"/>
                      <a:ext cx="7020560" cy="4476115"/>
                    </a:xfrm>
                    <a:prstGeom prst="rect">
                      <a:avLst/>
                    </a:prstGeom>
                  </pic:spPr>
                </pic:pic>
              </a:graphicData>
            </a:graphic>
          </wp:inline>
        </w:drawing>
      </w:r>
    </w:p>
    <w:p w14:paraId="0D0CB679" w14:textId="53590AAB" w:rsidR="00EC6A0E" w:rsidRDefault="00EC6A0E" w:rsidP="00CA08BD">
      <w:pPr>
        <w:spacing w:after="200" w:line="276" w:lineRule="auto"/>
        <w:jc w:val="both"/>
        <w:rPr>
          <w:rFonts w:eastAsia="Calibri"/>
          <w:sz w:val="20"/>
          <w:szCs w:val="20"/>
          <w:lang w:eastAsia="en-US"/>
        </w:rPr>
      </w:pPr>
      <w:r w:rsidRPr="00EC6A0E">
        <w:rPr>
          <w:noProof/>
        </w:rPr>
        <w:lastRenderedPageBreak/>
        <w:drawing>
          <wp:inline distT="0" distB="0" distL="0" distR="0" wp14:anchorId="19FB3451" wp14:editId="0F4C0321">
            <wp:extent cx="7020560" cy="4511675"/>
            <wp:effectExtent l="0" t="0" r="8890" b="3175"/>
            <wp:docPr id="102641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41312" name=""/>
                    <pic:cNvPicPr/>
                  </pic:nvPicPr>
                  <pic:blipFill>
                    <a:blip r:embed="rId26"/>
                    <a:stretch>
                      <a:fillRect/>
                    </a:stretch>
                  </pic:blipFill>
                  <pic:spPr>
                    <a:xfrm>
                      <a:off x="0" y="0"/>
                      <a:ext cx="7020560" cy="4511675"/>
                    </a:xfrm>
                    <a:prstGeom prst="rect">
                      <a:avLst/>
                    </a:prstGeom>
                  </pic:spPr>
                </pic:pic>
              </a:graphicData>
            </a:graphic>
          </wp:inline>
        </w:drawing>
      </w:r>
    </w:p>
    <w:p w14:paraId="6C5579A0" w14:textId="0E6F7DBA" w:rsidR="00EC6A0E" w:rsidRDefault="00EC6A0E" w:rsidP="00CA08BD">
      <w:pPr>
        <w:spacing w:after="200" w:line="276" w:lineRule="auto"/>
        <w:jc w:val="both"/>
        <w:rPr>
          <w:rFonts w:eastAsia="Calibri"/>
          <w:sz w:val="20"/>
          <w:szCs w:val="20"/>
          <w:lang w:eastAsia="en-US"/>
        </w:rPr>
      </w:pPr>
      <w:r w:rsidRPr="00EC6A0E">
        <w:rPr>
          <w:noProof/>
        </w:rPr>
        <w:drawing>
          <wp:inline distT="0" distB="0" distL="0" distR="0" wp14:anchorId="6637143F" wp14:editId="04DB77FE">
            <wp:extent cx="7020560" cy="4504055"/>
            <wp:effectExtent l="0" t="0" r="8890" b="0"/>
            <wp:docPr id="184495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95115" name=""/>
                    <pic:cNvPicPr/>
                  </pic:nvPicPr>
                  <pic:blipFill>
                    <a:blip r:embed="rId27"/>
                    <a:stretch>
                      <a:fillRect/>
                    </a:stretch>
                  </pic:blipFill>
                  <pic:spPr>
                    <a:xfrm>
                      <a:off x="0" y="0"/>
                      <a:ext cx="7020560" cy="4504055"/>
                    </a:xfrm>
                    <a:prstGeom prst="rect">
                      <a:avLst/>
                    </a:prstGeom>
                  </pic:spPr>
                </pic:pic>
              </a:graphicData>
            </a:graphic>
          </wp:inline>
        </w:drawing>
      </w:r>
    </w:p>
    <w:p w14:paraId="2683F43E" w14:textId="46784F2A" w:rsidR="00EC6A0E" w:rsidRDefault="00EC6A0E" w:rsidP="00CA08BD">
      <w:pPr>
        <w:spacing w:after="200" w:line="276" w:lineRule="auto"/>
        <w:jc w:val="both"/>
        <w:rPr>
          <w:rFonts w:eastAsia="Calibri"/>
          <w:sz w:val="20"/>
          <w:szCs w:val="20"/>
          <w:lang w:eastAsia="en-US"/>
        </w:rPr>
      </w:pPr>
      <w:r w:rsidRPr="00EC6A0E">
        <w:rPr>
          <w:noProof/>
        </w:rPr>
        <w:lastRenderedPageBreak/>
        <w:drawing>
          <wp:inline distT="0" distB="0" distL="0" distR="0" wp14:anchorId="1081CDC3" wp14:editId="72D6D59B">
            <wp:extent cx="7020560" cy="4507865"/>
            <wp:effectExtent l="0" t="0" r="8890" b="6985"/>
            <wp:docPr id="1317130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30724" name=""/>
                    <pic:cNvPicPr/>
                  </pic:nvPicPr>
                  <pic:blipFill>
                    <a:blip r:embed="rId28"/>
                    <a:stretch>
                      <a:fillRect/>
                    </a:stretch>
                  </pic:blipFill>
                  <pic:spPr>
                    <a:xfrm>
                      <a:off x="0" y="0"/>
                      <a:ext cx="7020560" cy="4507865"/>
                    </a:xfrm>
                    <a:prstGeom prst="rect">
                      <a:avLst/>
                    </a:prstGeom>
                  </pic:spPr>
                </pic:pic>
              </a:graphicData>
            </a:graphic>
          </wp:inline>
        </w:drawing>
      </w:r>
    </w:p>
    <w:p w14:paraId="072D3547" w14:textId="7CD58E15" w:rsidR="00EC6A0E" w:rsidRDefault="00EC6A0E" w:rsidP="00CA08BD">
      <w:pPr>
        <w:spacing w:after="200" w:line="276" w:lineRule="auto"/>
        <w:jc w:val="both"/>
        <w:rPr>
          <w:rFonts w:eastAsia="Calibri"/>
          <w:sz w:val="20"/>
          <w:szCs w:val="20"/>
          <w:lang w:eastAsia="en-US"/>
        </w:rPr>
      </w:pPr>
      <w:r w:rsidRPr="00EC6A0E">
        <w:rPr>
          <w:noProof/>
        </w:rPr>
        <w:drawing>
          <wp:inline distT="0" distB="0" distL="0" distR="0" wp14:anchorId="27B8B2C4" wp14:editId="02AA9B3F">
            <wp:extent cx="7020560" cy="4481830"/>
            <wp:effectExtent l="0" t="0" r="8890" b="0"/>
            <wp:docPr id="561991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991454" name=""/>
                    <pic:cNvPicPr/>
                  </pic:nvPicPr>
                  <pic:blipFill>
                    <a:blip r:embed="rId29"/>
                    <a:stretch>
                      <a:fillRect/>
                    </a:stretch>
                  </pic:blipFill>
                  <pic:spPr>
                    <a:xfrm>
                      <a:off x="0" y="0"/>
                      <a:ext cx="7020560" cy="4481830"/>
                    </a:xfrm>
                    <a:prstGeom prst="rect">
                      <a:avLst/>
                    </a:prstGeom>
                  </pic:spPr>
                </pic:pic>
              </a:graphicData>
            </a:graphic>
          </wp:inline>
        </w:drawing>
      </w:r>
    </w:p>
    <w:p w14:paraId="6B28BC3E" w14:textId="5A6E7437" w:rsidR="00EC6A0E" w:rsidRDefault="009A2EF6" w:rsidP="00CA08BD">
      <w:pPr>
        <w:spacing w:after="200" w:line="276" w:lineRule="auto"/>
        <w:jc w:val="both"/>
        <w:rPr>
          <w:rFonts w:eastAsia="Calibri"/>
          <w:sz w:val="20"/>
          <w:szCs w:val="20"/>
          <w:lang w:eastAsia="en-US"/>
        </w:rPr>
      </w:pPr>
      <w:r w:rsidRPr="009A2EF6">
        <w:rPr>
          <w:noProof/>
        </w:rPr>
        <w:lastRenderedPageBreak/>
        <w:drawing>
          <wp:inline distT="0" distB="0" distL="0" distR="0" wp14:anchorId="5A6D4C44" wp14:editId="15B8058B">
            <wp:extent cx="7020560" cy="4451350"/>
            <wp:effectExtent l="0" t="0" r="8890" b="6350"/>
            <wp:docPr id="1179460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60769" name=""/>
                    <pic:cNvPicPr/>
                  </pic:nvPicPr>
                  <pic:blipFill>
                    <a:blip r:embed="rId30"/>
                    <a:stretch>
                      <a:fillRect/>
                    </a:stretch>
                  </pic:blipFill>
                  <pic:spPr>
                    <a:xfrm>
                      <a:off x="0" y="0"/>
                      <a:ext cx="7020560" cy="4451350"/>
                    </a:xfrm>
                    <a:prstGeom prst="rect">
                      <a:avLst/>
                    </a:prstGeom>
                  </pic:spPr>
                </pic:pic>
              </a:graphicData>
            </a:graphic>
          </wp:inline>
        </w:drawing>
      </w:r>
    </w:p>
    <w:p w14:paraId="161B28AC" w14:textId="0E42CC2E" w:rsidR="009A2EF6" w:rsidRDefault="009A2EF6" w:rsidP="00CA08BD">
      <w:pPr>
        <w:spacing w:after="200" w:line="276" w:lineRule="auto"/>
        <w:jc w:val="both"/>
        <w:rPr>
          <w:rFonts w:eastAsia="Calibri"/>
          <w:sz w:val="20"/>
          <w:szCs w:val="20"/>
          <w:lang w:eastAsia="en-US"/>
        </w:rPr>
      </w:pPr>
      <w:r w:rsidRPr="009A2EF6">
        <w:rPr>
          <w:noProof/>
        </w:rPr>
        <w:drawing>
          <wp:inline distT="0" distB="0" distL="0" distR="0" wp14:anchorId="339FCBF1" wp14:editId="281A7FD4">
            <wp:extent cx="7020560" cy="4448175"/>
            <wp:effectExtent l="0" t="0" r="8890" b="9525"/>
            <wp:docPr id="1943628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628325" name=""/>
                    <pic:cNvPicPr/>
                  </pic:nvPicPr>
                  <pic:blipFill>
                    <a:blip r:embed="rId31"/>
                    <a:stretch>
                      <a:fillRect/>
                    </a:stretch>
                  </pic:blipFill>
                  <pic:spPr>
                    <a:xfrm>
                      <a:off x="0" y="0"/>
                      <a:ext cx="7020560" cy="4448175"/>
                    </a:xfrm>
                    <a:prstGeom prst="rect">
                      <a:avLst/>
                    </a:prstGeom>
                  </pic:spPr>
                </pic:pic>
              </a:graphicData>
            </a:graphic>
          </wp:inline>
        </w:drawing>
      </w:r>
    </w:p>
    <w:p w14:paraId="62F57371" w14:textId="23CC624C" w:rsidR="009A2EF6" w:rsidRDefault="009A2EF6" w:rsidP="00CA08BD">
      <w:pPr>
        <w:spacing w:after="200" w:line="276" w:lineRule="auto"/>
        <w:jc w:val="both"/>
        <w:rPr>
          <w:rFonts w:eastAsia="Calibri"/>
          <w:sz w:val="20"/>
          <w:szCs w:val="20"/>
          <w:lang w:eastAsia="en-US"/>
        </w:rPr>
      </w:pPr>
      <w:r w:rsidRPr="009A2EF6">
        <w:rPr>
          <w:noProof/>
        </w:rPr>
        <w:lastRenderedPageBreak/>
        <w:drawing>
          <wp:inline distT="0" distB="0" distL="0" distR="0" wp14:anchorId="72E3C8FC" wp14:editId="0A07EF3E">
            <wp:extent cx="7020560" cy="4514215"/>
            <wp:effectExtent l="0" t="0" r="8890" b="635"/>
            <wp:docPr id="1522451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51493" name=""/>
                    <pic:cNvPicPr/>
                  </pic:nvPicPr>
                  <pic:blipFill>
                    <a:blip r:embed="rId32"/>
                    <a:stretch>
                      <a:fillRect/>
                    </a:stretch>
                  </pic:blipFill>
                  <pic:spPr>
                    <a:xfrm>
                      <a:off x="0" y="0"/>
                      <a:ext cx="7020560" cy="4514215"/>
                    </a:xfrm>
                    <a:prstGeom prst="rect">
                      <a:avLst/>
                    </a:prstGeom>
                  </pic:spPr>
                </pic:pic>
              </a:graphicData>
            </a:graphic>
          </wp:inline>
        </w:drawing>
      </w:r>
    </w:p>
    <w:p w14:paraId="44DE627B" w14:textId="47E8DD2A" w:rsidR="009A2EF6" w:rsidRDefault="009A2EF6" w:rsidP="00CA08BD">
      <w:pPr>
        <w:spacing w:after="200" w:line="276" w:lineRule="auto"/>
        <w:jc w:val="both"/>
        <w:rPr>
          <w:rFonts w:eastAsia="Calibri"/>
          <w:sz w:val="20"/>
          <w:szCs w:val="20"/>
          <w:lang w:eastAsia="en-US"/>
        </w:rPr>
      </w:pPr>
      <w:r w:rsidRPr="009A2EF6">
        <w:rPr>
          <w:noProof/>
        </w:rPr>
        <w:drawing>
          <wp:inline distT="0" distB="0" distL="0" distR="0" wp14:anchorId="4B7967CD" wp14:editId="5BF9E643">
            <wp:extent cx="7020560" cy="4435475"/>
            <wp:effectExtent l="0" t="0" r="8890" b="3175"/>
            <wp:docPr id="522178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178605" name=""/>
                    <pic:cNvPicPr/>
                  </pic:nvPicPr>
                  <pic:blipFill>
                    <a:blip r:embed="rId33"/>
                    <a:stretch>
                      <a:fillRect/>
                    </a:stretch>
                  </pic:blipFill>
                  <pic:spPr>
                    <a:xfrm>
                      <a:off x="0" y="0"/>
                      <a:ext cx="7020560" cy="4435475"/>
                    </a:xfrm>
                    <a:prstGeom prst="rect">
                      <a:avLst/>
                    </a:prstGeom>
                  </pic:spPr>
                </pic:pic>
              </a:graphicData>
            </a:graphic>
          </wp:inline>
        </w:drawing>
      </w:r>
    </w:p>
    <w:p w14:paraId="27A7C73D" w14:textId="382DEFC4" w:rsidR="009A2EF6" w:rsidRDefault="009A2EF6" w:rsidP="00CA08BD">
      <w:pPr>
        <w:spacing w:after="200" w:line="276" w:lineRule="auto"/>
        <w:jc w:val="both"/>
        <w:rPr>
          <w:rFonts w:eastAsia="Calibri"/>
          <w:sz w:val="20"/>
          <w:szCs w:val="20"/>
          <w:lang w:eastAsia="en-US"/>
        </w:rPr>
      </w:pPr>
      <w:r w:rsidRPr="009A2EF6">
        <w:rPr>
          <w:noProof/>
        </w:rPr>
        <w:lastRenderedPageBreak/>
        <w:drawing>
          <wp:inline distT="0" distB="0" distL="0" distR="0" wp14:anchorId="555416FB" wp14:editId="5A820E1D">
            <wp:extent cx="7020560" cy="4440555"/>
            <wp:effectExtent l="0" t="0" r="8890" b="0"/>
            <wp:docPr id="2108176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176327" name=""/>
                    <pic:cNvPicPr/>
                  </pic:nvPicPr>
                  <pic:blipFill>
                    <a:blip r:embed="rId34"/>
                    <a:stretch>
                      <a:fillRect/>
                    </a:stretch>
                  </pic:blipFill>
                  <pic:spPr>
                    <a:xfrm>
                      <a:off x="0" y="0"/>
                      <a:ext cx="7020560" cy="4440555"/>
                    </a:xfrm>
                    <a:prstGeom prst="rect">
                      <a:avLst/>
                    </a:prstGeom>
                  </pic:spPr>
                </pic:pic>
              </a:graphicData>
            </a:graphic>
          </wp:inline>
        </w:drawing>
      </w:r>
    </w:p>
    <w:p w14:paraId="05D46A0F" w14:textId="52142131" w:rsidR="009A2EF6" w:rsidRDefault="009A2EF6" w:rsidP="00CA08BD">
      <w:pPr>
        <w:spacing w:after="200" w:line="276" w:lineRule="auto"/>
        <w:jc w:val="both"/>
        <w:rPr>
          <w:rFonts w:eastAsia="Calibri"/>
          <w:sz w:val="20"/>
          <w:szCs w:val="20"/>
          <w:lang w:eastAsia="en-US"/>
        </w:rPr>
      </w:pPr>
      <w:r w:rsidRPr="009A2EF6">
        <w:rPr>
          <w:noProof/>
        </w:rPr>
        <w:drawing>
          <wp:inline distT="0" distB="0" distL="0" distR="0" wp14:anchorId="694A4544" wp14:editId="46A4C786">
            <wp:extent cx="7020560" cy="1180465"/>
            <wp:effectExtent l="0" t="0" r="8890" b="635"/>
            <wp:docPr id="996823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823610" name=""/>
                    <pic:cNvPicPr/>
                  </pic:nvPicPr>
                  <pic:blipFill>
                    <a:blip r:embed="rId35"/>
                    <a:stretch>
                      <a:fillRect/>
                    </a:stretch>
                  </pic:blipFill>
                  <pic:spPr>
                    <a:xfrm>
                      <a:off x="0" y="0"/>
                      <a:ext cx="7020560" cy="1180465"/>
                    </a:xfrm>
                    <a:prstGeom prst="rect">
                      <a:avLst/>
                    </a:prstGeom>
                  </pic:spPr>
                </pic:pic>
              </a:graphicData>
            </a:graphic>
          </wp:inline>
        </w:drawing>
      </w:r>
    </w:p>
    <w:p w14:paraId="71963B91" w14:textId="3D60FBF7" w:rsidR="0004798A" w:rsidRDefault="0004798A" w:rsidP="00CA08BD">
      <w:pPr>
        <w:spacing w:after="200" w:line="276" w:lineRule="auto"/>
        <w:jc w:val="both"/>
        <w:rPr>
          <w:rFonts w:eastAsia="Calibri"/>
          <w:sz w:val="20"/>
          <w:szCs w:val="20"/>
          <w:lang w:eastAsia="en-US"/>
        </w:rPr>
      </w:pPr>
      <w:r w:rsidRPr="0004798A">
        <w:rPr>
          <w:noProof/>
        </w:rPr>
        <w:lastRenderedPageBreak/>
        <w:drawing>
          <wp:inline distT="0" distB="0" distL="0" distR="0" wp14:anchorId="4CAF0467" wp14:editId="40FE7100">
            <wp:extent cx="7020560" cy="4471035"/>
            <wp:effectExtent l="0" t="0" r="8890" b="5715"/>
            <wp:docPr id="538435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435784" name=""/>
                    <pic:cNvPicPr/>
                  </pic:nvPicPr>
                  <pic:blipFill>
                    <a:blip r:embed="rId36"/>
                    <a:stretch>
                      <a:fillRect/>
                    </a:stretch>
                  </pic:blipFill>
                  <pic:spPr>
                    <a:xfrm>
                      <a:off x="0" y="0"/>
                      <a:ext cx="7020560" cy="4471035"/>
                    </a:xfrm>
                    <a:prstGeom prst="rect">
                      <a:avLst/>
                    </a:prstGeom>
                  </pic:spPr>
                </pic:pic>
              </a:graphicData>
            </a:graphic>
          </wp:inline>
        </w:drawing>
      </w:r>
    </w:p>
    <w:p w14:paraId="09555FDB" w14:textId="01D51380" w:rsidR="0004798A" w:rsidRDefault="0004798A" w:rsidP="00CA08BD">
      <w:pPr>
        <w:spacing w:after="200" w:line="276" w:lineRule="auto"/>
        <w:jc w:val="both"/>
        <w:rPr>
          <w:rFonts w:eastAsia="Calibri"/>
          <w:sz w:val="20"/>
          <w:szCs w:val="20"/>
          <w:lang w:eastAsia="en-US"/>
        </w:rPr>
      </w:pPr>
      <w:r w:rsidRPr="0004798A">
        <w:rPr>
          <w:noProof/>
        </w:rPr>
        <w:drawing>
          <wp:inline distT="0" distB="0" distL="0" distR="0" wp14:anchorId="6659BD5C" wp14:editId="121C971A">
            <wp:extent cx="7020560" cy="4455795"/>
            <wp:effectExtent l="0" t="0" r="8890" b="1905"/>
            <wp:docPr id="89084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4200" name=""/>
                    <pic:cNvPicPr/>
                  </pic:nvPicPr>
                  <pic:blipFill>
                    <a:blip r:embed="rId37"/>
                    <a:stretch>
                      <a:fillRect/>
                    </a:stretch>
                  </pic:blipFill>
                  <pic:spPr>
                    <a:xfrm>
                      <a:off x="0" y="0"/>
                      <a:ext cx="7020560" cy="4455795"/>
                    </a:xfrm>
                    <a:prstGeom prst="rect">
                      <a:avLst/>
                    </a:prstGeom>
                  </pic:spPr>
                </pic:pic>
              </a:graphicData>
            </a:graphic>
          </wp:inline>
        </w:drawing>
      </w:r>
    </w:p>
    <w:p w14:paraId="4CF0B6A0" w14:textId="3A09227A" w:rsidR="00E16C75" w:rsidRDefault="0004798A" w:rsidP="00CA08BD">
      <w:pPr>
        <w:spacing w:after="200" w:line="276" w:lineRule="auto"/>
        <w:jc w:val="both"/>
        <w:rPr>
          <w:rFonts w:eastAsia="Calibri"/>
          <w:sz w:val="20"/>
          <w:szCs w:val="20"/>
          <w:lang w:eastAsia="en-US"/>
        </w:rPr>
      </w:pPr>
      <w:r w:rsidRPr="0004798A">
        <w:rPr>
          <w:noProof/>
        </w:rPr>
        <w:lastRenderedPageBreak/>
        <w:drawing>
          <wp:inline distT="0" distB="0" distL="0" distR="0" wp14:anchorId="0B7C7425" wp14:editId="3D2CA248">
            <wp:extent cx="7020560" cy="4436110"/>
            <wp:effectExtent l="0" t="0" r="8890" b="2540"/>
            <wp:docPr id="126621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21589" name=""/>
                    <pic:cNvPicPr/>
                  </pic:nvPicPr>
                  <pic:blipFill>
                    <a:blip r:embed="rId38"/>
                    <a:stretch>
                      <a:fillRect/>
                    </a:stretch>
                  </pic:blipFill>
                  <pic:spPr>
                    <a:xfrm>
                      <a:off x="0" y="0"/>
                      <a:ext cx="7020560" cy="4436110"/>
                    </a:xfrm>
                    <a:prstGeom prst="rect">
                      <a:avLst/>
                    </a:prstGeom>
                  </pic:spPr>
                </pic:pic>
              </a:graphicData>
            </a:graphic>
          </wp:inline>
        </w:drawing>
      </w:r>
    </w:p>
    <w:p w14:paraId="4BDD511F" w14:textId="090A0015" w:rsidR="0004798A" w:rsidRDefault="00FD51F9" w:rsidP="00CA08BD">
      <w:pPr>
        <w:spacing w:after="200" w:line="276" w:lineRule="auto"/>
        <w:jc w:val="both"/>
        <w:rPr>
          <w:rFonts w:eastAsia="Calibri"/>
          <w:sz w:val="20"/>
          <w:szCs w:val="20"/>
          <w:lang w:eastAsia="en-US"/>
        </w:rPr>
      </w:pPr>
      <w:r w:rsidRPr="00FD51F9">
        <w:rPr>
          <w:noProof/>
        </w:rPr>
        <w:drawing>
          <wp:inline distT="0" distB="0" distL="0" distR="0" wp14:anchorId="5FB1D5F5" wp14:editId="394D6918">
            <wp:extent cx="7020560" cy="999490"/>
            <wp:effectExtent l="0" t="0" r="8890" b="0"/>
            <wp:docPr id="180663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63752" name=""/>
                    <pic:cNvPicPr/>
                  </pic:nvPicPr>
                  <pic:blipFill>
                    <a:blip r:embed="rId39"/>
                    <a:stretch>
                      <a:fillRect/>
                    </a:stretch>
                  </pic:blipFill>
                  <pic:spPr>
                    <a:xfrm>
                      <a:off x="0" y="0"/>
                      <a:ext cx="7020560" cy="999490"/>
                    </a:xfrm>
                    <a:prstGeom prst="rect">
                      <a:avLst/>
                    </a:prstGeom>
                  </pic:spPr>
                </pic:pic>
              </a:graphicData>
            </a:graphic>
          </wp:inline>
        </w:drawing>
      </w:r>
    </w:p>
    <w:p w14:paraId="5BE9BF68" w14:textId="77777777" w:rsidR="00FD51F9" w:rsidRDefault="00FD51F9" w:rsidP="00CA08BD">
      <w:pPr>
        <w:spacing w:after="200" w:line="276" w:lineRule="auto"/>
        <w:jc w:val="both"/>
        <w:rPr>
          <w:rFonts w:eastAsia="Calibri"/>
          <w:sz w:val="20"/>
          <w:szCs w:val="20"/>
          <w:lang w:eastAsia="en-US"/>
        </w:rPr>
      </w:pPr>
    </w:p>
    <w:p w14:paraId="7295C005" w14:textId="77777777" w:rsidR="0004798A" w:rsidRDefault="0004798A" w:rsidP="00CA08BD">
      <w:pPr>
        <w:spacing w:after="200" w:line="276" w:lineRule="auto"/>
        <w:jc w:val="both"/>
        <w:rPr>
          <w:rFonts w:eastAsia="Calibri"/>
          <w:sz w:val="20"/>
          <w:szCs w:val="20"/>
          <w:lang w:eastAsia="en-US"/>
        </w:rPr>
      </w:pPr>
    </w:p>
    <w:p w14:paraId="3DF1A7CF" w14:textId="77777777" w:rsidR="0004798A" w:rsidRDefault="0004798A" w:rsidP="00CA08BD">
      <w:pPr>
        <w:spacing w:after="200" w:line="276" w:lineRule="auto"/>
        <w:jc w:val="both"/>
        <w:rPr>
          <w:rFonts w:eastAsia="Calibri"/>
          <w:sz w:val="20"/>
          <w:szCs w:val="20"/>
          <w:lang w:eastAsia="en-US"/>
        </w:rPr>
      </w:pPr>
    </w:p>
    <w:p w14:paraId="1F1A0A96" w14:textId="77777777" w:rsidR="0004798A" w:rsidRDefault="0004798A" w:rsidP="00CA08BD">
      <w:pPr>
        <w:spacing w:after="200" w:line="276" w:lineRule="auto"/>
        <w:jc w:val="both"/>
        <w:rPr>
          <w:rFonts w:eastAsia="Calibri"/>
          <w:sz w:val="20"/>
          <w:szCs w:val="20"/>
          <w:lang w:eastAsia="en-US"/>
        </w:rPr>
      </w:pPr>
    </w:p>
    <w:p w14:paraId="4C5E190A" w14:textId="77777777" w:rsidR="0004798A" w:rsidRDefault="0004798A" w:rsidP="00CA08BD">
      <w:pPr>
        <w:spacing w:after="200" w:line="276" w:lineRule="auto"/>
        <w:jc w:val="both"/>
        <w:rPr>
          <w:rFonts w:eastAsia="Calibri"/>
          <w:sz w:val="20"/>
          <w:szCs w:val="20"/>
          <w:lang w:eastAsia="en-US"/>
        </w:rPr>
      </w:pPr>
    </w:p>
    <w:p w14:paraId="258BAD83" w14:textId="77777777" w:rsidR="0004798A" w:rsidRDefault="0004798A" w:rsidP="00CA08BD">
      <w:pPr>
        <w:spacing w:after="200" w:line="276" w:lineRule="auto"/>
        <w:jc w:val="both"/>
        <w:rPr>
          <w:rFonts w:eastAsia="Calibri"/>
          <w:sz w:val="20"/>
          <w:szCs w:val="20"/>
          <w:lang w:eastAsia="en-US"/>
        </w:rPr>
      </w:pPr>
    </w:p>
    <w:p w14:paraId="700685E1" w14:textId="77777777" w:rsidR="0004798A" w:rsidRDefault="0004798A" w:rsidP="00CA08BD">
      <w:pPr>
        <w:spacing w:after="200" w:line="276" w:lineRule="auto"/>
        <w:jc w:val="both"/>
        <w:rPr>
          <w:rFonts w:eastAsia="Calibri"/>
          <w:sz w:val="20"/>
          <w:szCs w:val="20"/>
          <w:lang w:eastAsia="en-US"/>
        </w:rPr>
      </w:pPr>
    </w:p>
    <w:p w14:paraId="6721FFA5" w14:textId="77777777" w:rsidR="0004798A" w:rsidRDefault="0004798A" w:rsidP="00CA08BD">
      <w:pPr>
        <w:spacing w:after="200" w:line="276" w:lineRule="auto"/>
        <w:jc w:val="both"/>
        <w:rPr>
          <w:rFonts w:eastAsia="Calibri"/>
          <w:sz w:val="20"/>
          <w:szCs w:val="20"/>
          <w:lang w:eastAsia="en-US"/>
        </w:rPr>
      </w:pPr>
    </w:p>
    <w:p w14:paraId="63885AEF" w14:textId="77777777" w:rsidR="0004798A" w:rsidRDefault="0004798A" w:rsidP="00CA08BD">
      <w:pPr>
        <w:spacing w:after="200" w:line="276" w:lineRule="auto"/>
        <w:jc w:val="both"/>
        <w:rPr>
          <w:rFonts w:eastAsia="Calibri"/>
          <w:sz w:val="20"/>
          <w:szCs w:val="20"/>
          <w:lang w:eastAsia="en-US"/>
        </w:rPr>
      </w:pPr>
    </w:p>
    <w:p w14:paraId="2D3184AE" w14:textId="77777777" w:rsidR="0004798A" w:rsidRDefault="0004798A" w:rsidP="00CA08BD">
      <w:pPr>
        <w:spacing w:after="200" w:line="276" w:lineRule="auto"/>
        <w:jc w:val="both"/>
        <w:rPr>
          <w:rFonts w:eastAsia="Calibri"/>
          <w:sz w:val="20"/>
          <w:szCs w:val="20"/>
          <w:lang w:eastAsia="en-US"/>
        </w:rPr>
      </w:pPr>
    </w:p>
    <w:p w14:paraId="425453D3" w14:textId="77777777" w:rsidR="0004798A" w:rsidRDefault="0004798A" w:rsidP="00CA08BD">
      <w:pPr>
        <w:spacing w:after="200" w:line="276" w:lineRule="auto"/>
        <w:jc w:val="both"/>
        <w:rPr>
          <w:rFonts w:eastAsia="Calibri"/>
          <w:sz w:val="20"/>
          <w:szCs w:val="20"/>
          <w:lang w:eastAsia="en-US"/>
        </w:rPr>
      </w:pPr>
    </w:p>
    <w:p w14:paraId="54E169F9" w14:textId="77777777" w:rsidR="0004798A" w:rsidRDefault="0004798A" w:rsidP="00CA08BD">
      <w:pPr>
        <w:spacing w:after="200" w:line="276" w:lineRule="auto"/>
        <w:jc w:val="both"/>
        <w:rPr>
          <w:rFonts w:eastAsia="Calibri"/>
          <w:sz w:val="20"/>
          <w:szCs w:val="20"/>
          <w:lang w:eastAsia="en-US"/>
        </w:rPr>
      </w:pPr>
    </w:p>
    <w:p w14:paraId="56417A71" w14:textId="70951B18" w:rsidR="0004798A" w:rsidRDefault="00FD51F9" w:rsidP="00CA08BD">
      <w:pPr>
        <w:spacing w:after="200" w:line="276" w:lineRule="auto"/>
        <w:jc w:val="both"/>
        <w:rPr>
          <w:rFonts w:eastAsia="Calibri"/>
          <w:sz w:val="20"/>
          <w:szCs w:val="20"/>
          <w:lang w:eastAsia="en-US"/>
        </w:rPr>
      </w:pPr>
      <w:r w:rsidRPr="00FD51F9">
        <w:rPr>
          <w:noProof/>
        </w:rPr>
        <w:lastRenderedPageBreak/>
        <w:drawing>
          <wp:inline distT="0" distB="0" distL="0" distR="0" wp14:anchorId="233D6A2C" wp14:editId="67CB672E">
            <wp:extent cx="7020560" cy="8702675"/>
            <wp:effectExtent l="0" t="0" r="8890" b="3175"/>
            <wp:docPr id="1471528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28534" name=""/>
                    <pic:cNvPicPr/>
                  </pic:nvPicPr>
                  <pic:blipFill>
                    <a:blip r:embed="rId40"/>
                    <a:stretch>
                      <a:fillRect/>
                    </a:stretch>
                  </pic:blipFill>
                  <pic:spPr>
                    <a:xfrm>
                      <a:off x="0" y="0"/>
                      <a:ext cx="7020560" cy="8702675"/>
                    </a:xfrm>
                    <a:prstGeom prst="rect">
                      <a:avLst/>
                    </a:prstGeom>
                  </pic:spPr>
                </pic:pic>
              </a:graphicData>
            </a:graphic>
          </wp:inline>
        </w:drawing>
      </w:r>
    </w:p>
    <w:p w14:paraId="680C1529" w14:textId="77777777" w:rsidR="00FD51F9" w:rsidRDefault="00FD51F9" w:rsidP="00CA08BD">
      <w:pPr>
        <w:spacing w:after="200" w:line="276" w:lineRule="auto"/>
        <w:jc w:val="both"/>
        <w:rPr>
          <w:rFonts w:eastAsia="Calibri"/>
          <w:sz w:val="20"/>
          <w:szCs w:val="20"/>
          <w:lang w:eastAsia="en-US"/>
        </w:rPr>
      </w:pPr>
    </w:p>
    <w:p w14:paraId="0DBBE5BE" w14:textId="683439E8" w:rsidR="00FD51F9" w:rsidRDefault="00FD51F9" w:rsidP="00CA08BD">
      <w:pPr>
        <w:spacing w:after="200" w:line="276" w:lineRule="auto"/>
        <w:jc w:val="both"/>
        <w:rPr>
          <w:rFonts w:eastAsia="Calibri"/>
          <w:sz w:val="20"/>
          <w:szCs w:val="20"/>
          <w:lang w:eastAsia="en-US"/>
        </w:rPr>
      </w:pPr>
      <w:r w:rsidRPr="00FD51F9">
        <w:rPr>
          <w:noProof/>
        </w:rPr>
        <w:lastRenderedPageBreak/>
        <w:drawing>
          <wp:inline distT="0" distB="0" distL="0" distR="0" wp14:anchorId="369E79C9" wp14:editId="5C1633CB">
            <wp:extent cx="7020560" cy="4459605"/>
            <wp:effectExtent l="0" t="0" r="8890" b="0"/>
            <wp:docPr id="314565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65588" name=""/>
                    <pic:cNvPicPr/>
                  </pic:nvPicPr>
                  <pic:blipFill>
                    <a:blip r:embed="rId41"/>
                    <a:stretch>
                      <a:fillRect/>
                    </a:stretch>
                  </pic:blipFill>
                  <pic:spPr>
                    <a:xfrm>
                      <a:off x="0" y="0"/>
                      <a:ext cx="7020560" cy="4459605"/>
                    </a:xfrm>
                    <a:prstGeom prst="rect">
                      <a:avLst/>
                    </a:prstGeom>
                  </pic:spPr>
                </pic:pic>
              </a:graphicData>
            </a:graphic>
          </wp:inline>
        </w:drawing>
      </w:r>
    </w:p>
    <w:p w14:paraId="25567AD8" w14:textId="755AF9A2" w:rsidR="00FD51F9" w:rsidRDefault="00FD51F9" w:rsidP="00CA08BD">
      <w:pPr>
        <w:spacing w:after="200" w:line="276" w:lineRule="auto"/>
        <w:jc w:val="both"/>
        <w:rPr>
          <w:rFonts w:eastAsia="Calibri"/>
          <w:sz w:val="20"/>
          <w:szCs w:val="20"/>
          <w:lang w:eastAsia="en-US"/>
        </w:rPr>
      </w:pPr>
      <w:r w:rsidRPr="00FD51F9">
        <w:rPr>
          <w:noProof/>
        </w:rPr>
        <w:drawing>
          <wp:inline distT="0" distB="0" distL="0" distR="0" wp14:anchorId="3E27C066" wp14:editId="6B895FAC">
            <wp:extent cx="7020560" cy="4507230"/>
            <wp:effectExtent l="0" t="0" r="8890" b="7620"/>
            <wp:docPr id="1986059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059166" name=""/>
                    <pic:cNvPicPr/>
                  </pic:nvPicPr>
                  <pic:blipFill>
                    <a:blip r:embed="rId42"/>
                    <a:stretch>
                      <a:fillRect/>
                    </a:stretch>
                  </pic:blipFill>
                  <pic:spPr>
                    <a:xfrm>
                      <a:off x="0" y="0"/>
                      <a:ext cx="7020560" cy="4507230"/>
                    </a:xfrm>
                    <a:prstGeom prst="rect">
                      <a:avLst/>
                    </a:prstGeom>
                  </pic:spPr>
                </pic:pic>
              </a:graphicData>
            </a:graphic>
          </wp:inline>
        </w:drawing>
      </w:r>
    </w:p>
    <w:p w14:paraId="7097C509" w14:textId="56100B8E" w:rsidR="00FD51F9" w:rsidRDefault="00CB1A03" w:rsidP="00CA08BD">
      <w:pPr>
        <w:spacing w:after="200" w:line="276" w:lineRule="auto"/>
        <w:jc w:val="both"/>
        <w:rPr>
          <w:rFonts w:eastAsia="Calibri"/>
          <w:sz w:val="20"/>
          <w:szCs w:val="20"/>
          <w:lang w:eastAsia="en-US"/>
        </w:rPr>
      </w:pPr>
      <w:r w:rsidRPr="00CB1A03">
        <w:rPr>
          <w:noProof/>
        </w:rPr>
        <w:lastRenderedPageBreak/>
        <w:drawing>
          <wp:inline distT="0" distB="0" distL="0" distR="0" wp14:anchorId="4098376E" wp14:editId="453D86D8">
            <wp:extent cx="7020560" cy="4488180"/>
            <wp:effectExtent l="0" t="0" r="8890" b="7620"/>
            <wp:docPr id="1954006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006675" name=""/>
                    <pic:cNvPicPr/>
                  </pic:nvPicPr>
                  <pic:blipFill>
                    <a:blip r:embed="rId43"/>
                    <a:stretch>
                      <a:fillRect/>
                    </a:stretch>
                  </pic:blipFill>
                  <pic:spPr>
                    <a:xfrm>
                      <a:off x="0" y="0"/>
                      <a:ext cx="7020560" cy="4488180"/>
                    </a:xfrm>
                    <a:prstGeom prst="rect">
                      <a:avLst/>
                    </a:prstGeom>
                  </pic:spPr>
                </pic:pic>
              </a:graphicData>
            </a:graphic>
          </wp:inline>
        </w:drawing>
      </w:r>
    </w:p>
    <w:p w14:paraId="7445F40A" w14:textId="3ED82FF5" w:rsidR="00CB1A03" w:rsidRDefault="00CB1A03" w:rsidP="00CA08BD">
      <w:pPr>
        <w:spacing w:after="200" w:line="276" w:lineRule="auto"/>
        <w:jc w:val="both"/>
        <w:rPr>
          <w:rFonts w:eastAsia="Calibri"/>
          <w:sz w:val="20"/>
          <w:szCs w:val="20"/>
          <w:lang w:eastAsia="en-US"/>
        </w:rPr>
      </w:pPr>
      <w:r w:rsidRPr="00CB1A03">
        <w:rPr>
          <w:noProof/>
        </w:rPr>
        <w:drawing>
          <wp:inline distT="0" distB="0" distL="0" distR="0" wp14:anchorId="06B4989C" wp14:editId="5AF97ACB">
            <wp:extent cx="7020560" cy="4464685"/>
            <wp:effectExtent l="0" t="0" r="8890" b="0"/>
            <wp:docPr id="1692363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63103" name=""/>
                    <pic:cNvPicPr/>
                  </pic:nvPicPr>
                  <pic:blipFill>
                    <a:blip r:embed="rId44"/>
                    <a:stretch>
                      <a:fillRect/>
                    </a:stretch>
                  </pic:blipFill>
                  <pic:spPr>
                    <a:xfrm>
                      <a:off x="0" y="0"/>
                      <a:ext cx="7020560" cy="4464685"/>
                    </a:xfrm>
                    <a:prstGeom prst="rect">
                      <a:avLst/>
                    </a:prstGeom>
                  </pic:spPr>
                </pic:pic>
              </a:graphicData>
            </a:graphic>
          </wp:inline>
        </w:drawing>
      </w:r>
    </w:p>
    <w:p w14:paraId="0AAA148B" w14:textId="71D0A5B3" w:rsidR="00CB1A03" w:rsidRDefault="00CB1A03" w:rsidP="00CA08BD">
      <w:pPr>
        <w:spacing w:after="200" w:line="276" w:lineRule="auto"/>
        <w:jc w:val="both"/>
        <w:rPr>
          <w:rFonts w:eastAsia="Calibri"/>
          <w:sz w:val="20"/>
          <w:szCs w:val="20"/>
          <w:lang w:eastAsia="en-US"/>
        </w:rPr>
      </w:pPr>
      <w:r w:rsidRPr="00CB1A03">
        <w:rPr>
          <w:noProof/>
        </w:rPr>
        <w:lastRenderedPageBreak/>
        <w:drawing>
          <wp:inline distT="0" distB="0" distL="0" distR="0" wp14:anchorId="6C71BEC2" wp14:editId="0693F6B1">
            <wp:extent cx="7020560" cy="4501515"/>
            <wp:effectExtent l="0" t="0" r="8890" b="0"/>
            <wp:docPr id="1895037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037831" name=""/>
                    <pic:cNvPicPr/>
                  </pic:nvPicPr>
                  <pic:blipFill>
                    <a:blip r:embed="rId45"/>
                    <a:stretch>
                      <a:fillRect/>
                    </a:stretch>
                  </pic:blipFill>
                  <pic:spPr>
                    <a:xfrm>
                      <a:off x="0" y="0"/>
                      <a:ext cx="7020560" cy="4501515"/>
                    </a:xfrm>
                    <a:prstGeom prst="rect">
                      <a:avLst/>
                    </a:prstGeom>
                  </pic:spPr>
                </pic:pic>
              </a:graphicData>
            </a:graphic>
          </wp:inline>
        </w:drawing>
      </w:r>
    </w:p>
    <w:p w14:paraId="3DB8874C" w14:textId="6395AFCF" w:rsidR="00CB1A03" w:rsidRDefault="00CB1A03" w:rsidP="00CA08BD">
      <w:pPr>
        <w:spacing w:after="200" w:line="276" w:lineRule="auto"/>
        <w:jc w:val="both"/>
        <w:rPr>
          <w:rFonts w:eastAsia="Calibri"/>
          <w:sz w:val="20"/>
          <w:szCs w:val="20"/>
          <w:lang w:eastAsia="en-US"/>
        </w:rPr>
      </w:pPr>
      <w:r w:rsidRPr="00CB1A03">
        <w:rPr>
          <w:noProof/>
        </w:rPr>
        <w:drawing>
          <wp:inline distT="0" distB="0" distL="0" distR="0" wp14:anchorId="0086726B" wp14:editId="690C1BE8">
            <wp:extent cx="7020560" cy="4471035"/>
            <wp:effectExtent l="0" t="0" r="8890" b="5715"/>
            <wp:docPr id="47429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9710" name=""/>
                    <pic:cNvPicPr/>
                  </pic:nvPicPr>
                  <pic:blipFill>
                    <a:blip r:embed="rId46"/>
                    <a:stretch>
                      <a:fillRect/>
                    </a:stretch>
                  </pic:blipFill>
                  <pic:spPr>
                    <a:xfrm>
                      <a:off x="0" y="0"/>
                      <a:ext cx="7020560" cy="4471035"/>
                    </a:xfrm>
                    <a:prstGeom prst="rect">
                      <a:avLst/>
                    </a:prstGeom>
                  </pic:spPr>
                </pic:pic>
              </a:graphicData>
            </a:graphic>
          </wp:inline>
        </w:drawing>
      </w:r>
    </w:p>
    <w:p w14:paraId="1D5BC343" w14:textId="423F096E" w:rsidR="00CB1A03" w:rsidRDefault="00CB1A03" w:rsidP="00CA08BD">
      <w:pPr>
        <w:spacing w:after="200" w:line="276" w:lineRule="auto"/>
        <w:jc w:val="both"/>
        <w:rPr>
          <w:rFonts w:eastAsia="Calibri"/>
          <w:sz w:val="20"/>
          <w:szCs w:val="20"/>
          <w:lang w:eastAsia="en-US"/>
        </w:rPr>
      </w:pPr>
      <w:r w:rsidRPr="00CB1A03">
        <w:rPr>
          <w:noProof/>
        </w:rPr>
        <w:lastRenderedPageBreak/>
        <w:drawing>
          <wp:inline distT="0" distB="0" distL="0" distR="0" wp14:anchorId="07599F73" wp14:editId="52553AE7">
            <wp:extent cx="7020560" cy="4499610"/>
            <wp:effectExtent l="0" t="0" r="8890" b="0"/>
            <wp:docPr id="1042681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81218" name=""/>
                    <pic:cNvPicPr/>
                  </pic:nvPicPr>
                  <pic:blipFill>
                    <a:blip r:embed="rId47"/>
                    <a:stretch>
                      <a:fillRect/>
                    </a:stretch>
                  </pic:blipFill>
                  <pic:spPr>
                    <a:xfrm>
                      <a:off x="0" y="0"/>
                      <a:ext cx="7020560" cy="4499610"/>
                    </a:xfrm>
                    <a:prstGeom prst="rect">
                      <a:avLst/>
                    </a:prstGeom>
                  </pic:spPr>
                </pic:pic>
              </a:graphicData>
            </a:graphic>
          </wp:inline>
        </w:drawing>
      </w:r>
    </w:p>
    <w:p w14:paraId="5F07FB0D" w14:textId="61F28C4B" w:rsidR="00CB1A03" w:rsidRDefault="00CB1A03" w:rsidP="00CA08BD">
      <w:pPr>
        <w:spacing w:after="200" w:line="276" w:lineRule="auto"/>
        <w:jc w:val="both"/>
        <w:rPr>
          <w:rFonts w:eastAsia="Calibri"/>
          <w:sz w:val="20"/>
          <w:szCs w:val="20"/>
          <w:lang w:eastAsia="en-US"/>
        </w:rPr>
      </w:pPr>
      <w:r w:rsidRPr="00CB1A03">
        <w:rPr>
          <w:noProof/>
        </w:rPr>
        <w:drawing>
          <wp:inline distT="0" distB="0" distL="0" distR="0" wp14:anchorId="30FD0452" wp14:editId="15A2F4B1">
            <wp:extent cx="7020560" cy="4457700"/>
            <wp:effectExtent l="0" t="0" r="8890" b="0"/>
            <wp:docPr id="489965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965438" name=""/>
                    <pic:cNvPicPr/>
                  </pic:nvPicPr>
                  <pic:blipFill>
                    <a:blip r:embed="rId48"/>
                    <a:stretch>
                      <a:fillRect/>
                    </a:stretch>
                  </pic:blipFill>
                  <pic:spPr>
                    <a:xfrm>
                      <a:off x="0" y="0"/>
                      <a:ext cx="7020560" cy="4457700"/>
                    </a:xfrm>
                    <a:prstGeom prst="rect">
                      <a:avLst/>
                    </a:prstGeom>
                  </pic:spPr>
                </pic:pic>
              </a:graphicData>
            </a:graphic>
          </wp:inline>
        </w:drawing>
      </w:r>
    </w:p>
    <w:p w14:paraId="25122925" w14:textId="2DB1A3BF" w:rsidR="00CB1A03" w:rsidRDefault="00CB1A03" w:rsidP="00CA08BD">
      <w:pPr>
        <w:spacing w:after="200" w:line="276" w:lineRule="auto"/>
        <w:jc w:val="both"/>
        <w:rPr>
          <w:rFonts w:eastAsia="Calibri"/>
          <w:sz w:val="20"/>
          <w:szCs w:val="20"/>
          <w:lang w:eastAsia="en-US"/>
        </w:rPr>
      </w:pPr>
      <w:r w:rsidRPr="00CB1A03">
        <w:rPr>
          <w:noProof/>
        </w:rPr>
        <w:lastRenderedPageBreak/>
        <w:drawing>
          <wp:inline distT="0" distB="0" distL="0" distR="0" wp14:anchorId="12E39076" wp14:editId="5164E4CD">
            <wp:extent cx="7020560" cy="4480560"/>
            <wp:effectExtent l="0" t="0" r="8890" b="0"/>
            <wp:docPr id="1724102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02047" name=""/>
                    <pic:cNvPicPr/>
                  </pic:nvPicPr>
                  <pic:blipFill>
                    <a:blip r:embed="rId49"/>
                    <a:stretch>
                      <a:fillRect/>
                    </a:stretch>
                  </pic:blipFill>
                  <pic:spPr>
                    <a:xfrm>
                      <a:off x="0" y="0"/>
                      <a:ext cx="7020560" cy="4480560"/>
                    </a:xfrm>
                    <a:prstGeom prst="rect">
                      <a:avLst/>
                    </a:prstGeom>
                  </pic:spPr>
                </pic:pic>
              </a:graphicData>
            </a:graphic>
          </wp:inline>
        </w:drawing>
      </w:r>
    </w:p>
    <w:p w14:paraId="708BAF19" w14:textId="39DB2E38" w:rsidR="00CB1A03" w:rsidRDefault="00CB1A03" w:rsidP="00CA08BD">
      <w:pPr>
        <w:spacing w:after="200" w:line="276" w:lineRule="auto"/>
        <w:jc w:val="both"/>
        <w:rPr>
          <w:rFonts w:eastAsia="Calibri"/>
          <w:sz w:val="20"/>
          <w:szCs w:val="20"/>
          <w:lang w:eastAsia="en-US"/>
        </w:rPr>
      </w:pPr>
      <w:r w:rsidRPr="00CB1A03">
        <w:rPr>
          <w:noProof/>
        </w:rPr>
        <w:drawing>
          <wp:inline distT="0" distB="0" distL="0" distR="0" wp14:anchorId="2888F708" wp14:editId="579683A9">
            <wp:extent cx="7020560" cy="4454525"/>
            <wp:effectExtent l="0" t="0" r="8890" b="3175"/>
            <wp:docPr id="712036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036896" name=""/>
                    <pic:cNvPicPr/>
                  </pic:nvPicPr>
                  <pic:blipFill>
                    <a:blip r:embed="rId50"/>
                    <a:stretch>
                      <a:fillRect/>
                    </a:stretch>
                  </pic:blipFill>
                  <pic:spPr>
                    <a:xfrm>
                      <a:off x="0" y="0"/>
                      <a:ext cx="7020560" cy="4454525"/>
                    </a:xfrm>
                    <a:prstGeom prst="rect">
                      <a:avLst/>
                    </a:prstGeom>
                  </pic:spPr>
                </pic:pic>
              </a:graphicData>
            </a:graphic>
          </wp:inline>
        </w:drawing>
      </w:r>
    </w:p>
    <w:p w14:paraId="44C2353E" w14:textId="71D3D678" w:rsidR="00CB1A03" w:rsidRDefault="00CB1A03" w:rsidP="00CA08BD">
      <w:pPr>
        <w:spacing w:after="200" w:line="276" w:lineRule="auto"/>
        <w:jc w:val="both"/>
        <w:rPr>
          <w:rFonts w:eastAsia="Calibri"/>
          <w:sz w:val="20"/>
          <w:szCs w:val="20"/>
          <w:lang w:eastAsia="en-US"/>
        </w:rPr>
      </w:pPr>
      <w:r w:rsidRPr="00CB1A03">
        <w:rPr>
          <w:noProof/>
        </w:rPr>
        <w:lastRenderedPageBreak/>
        <w:drawing>
          <wp:inline distT="0" distB="0" distL="0" distR="0" wp14:anchorId="66D7AC02" wp14:editId="71C24E49">
            <wp:extent cx="7020560" cy="4467860"/>
            <wp:effectExtent l="0" t="0" r="8890" b="8890"/>
            <wp:docPr id="1715058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058722" name=""/>
                    <pic:cNvPicPr/>
                  </pic:nvPicPr>
                  <pic:blipFill>
                    <a:blip r:embed="rId51"/>
                    <a:stretch>
                      <a:fillRect/>
                    </a:stretch>
                  </pic:blipFill>
                  <pic:spPr>
                    <a:xfrm>
                      <a:off x="0" y="0"/>
                      <a:ext cx="7020560" cy="4467860"/>
                    </a:xfrm>
                    <a:prstGeom prst="rect">
                      <a:avLst/>
                    </a:prstGeom>
                  </pic:spPr>
                </pic:pic>
              </a:graphicData>
            </a:graphic>
          </wp:inline>
        </w:drawing>
      </w:r>
    </w:p>
    <w:p w14:paraId="7544541C" w14:textId="75843099" w:rsidR="00CB1A03" w:rsidRDefault="00CB1A03" w:rsidP="00CA08BD">
      <w:pPr>
        <w:spacing w:after="200" w:line="276" w:lineRule="auto"/>
        <w:jc w:val="both"/>
        <w:rPr>
          <w:rFonts w:eastAsia="Calibri"/>
          <w:sz w:val="20"/>
          <w:szCs w:val="20"/>
          <w:lang w:eastAsia="en-US"/>
        </w:rPr>
      </w:pPr>
      <w:r w:rsidRPr="00CB1A03">
        <w:rPr>
          <w:noProof/>
        </w:rPr>
        <w:drawing>
          <wp:inline distT="0" distB="0" distL="0" distR="0" wp14:anchorId="6B495311" wp14:editId="4E8F0F41">
            <wp:extent cx="7020560" cy="4443095"/>
            <wp:effectExtent l="0" t="0" r="8890" b="0"/>
            <wp:docPr id="428165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65447" name=""/>
                    <pic:cNvPicPr/>
                  </pic:nvPicPr>
                  <pic:blipFill>
                    <a:blip r:embed="rId52"/>
                    <a:stretch>
                      <a:fillRect/>
                    </a:stretch>
                  </pic:blipFill>
                  <pic:spPr>
                    <a:xfrm>
                      <a:off x="0" y="0"/>
                      <a:ext cx="7020560" cy="4443095"/>
                    </a:xfrm>
                    <a:prstGeom prst="rect">
                      <a:avLst/>
                    </a:prstGeom>
                  </pic:spPr>
                </pic:pic>
              </a:graphicData>
            </a:graphic>
          </wp:inline>
        </w:drawing>
      </w:r>
    </w:p>
    <w:p w14:paraId="4D39523F" w14:textId="23594B4B" w:rsidR="00CB1A03" w:rsidRDefault="00CB1A03" w:rsidP="00CA08BD">
      <w:pPr>
        <w:spacing w:after="200" w:line="276" w:lineRule="auto"/>
        <w:jc w:val="both"/>
        <w:rPr>
          <w:rFonts w:eastAsia="Calibri"/>
          <w:sz w:val="20"/>
          <w:szCs w:val="20"/>
          <w:lang w:eastAsia="en-US"/>
        </w:rPr>
      </w:pPr>
      <w:r w:rsidRPr="00CB1A03">
        <w:rPr>
          <w:noProof/>
        </w:rPr>
        <w:lastRenderedPageBreak/>
        <w:drawing>
          <wp:inline distT="0" distB="0" distL="0" distR="0" wp14:anchorId="33AA40E2" wp14:editId="57FBB7EF">
            <wp:extent cx="7020560" cy="4450715"/>
            <wp:effectExtent l="0" t="0" r="8890" b="6985"/>
            <wp:docPr id="586097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097760" name=""/>
                    <pic:cNvPicPr/>
                  </pic:nvPicPr>
                  <pic:blipFill>
                    <a:blip r:embed="rId53"/>
                    <a:stretch>
                      <a:fillRect/>
                    </a:stretch>
                  </pic:blipFill>
                  <pic:spPr>
                    <a:xfrm>
                      <a:off x="0" y="0"/>
                      <a:ext cx="7020560" cy="4450715"/>
                    </a:xfrm>
                    <a:prstGeom prst="rect">
                      <a:avLst/>
                    </a:prstGeom>
                  </pic:spPr>
                </pic:pic>
              </a:graphicData>
            </a:graphic>
          </wp:inline>
        </w:drawing>
      </w:r>
    </w:p>
    <w:p w14:paraId="2B827D44" w14:textId="23B11354" w:rsidR="00CB1A03" w:rsidRDefault="00CB1A03" w:rsidP="00CA08BD">
      <w:pPr>
        <w:spacing w:after="200" w:line="276" w:lineRule="auto"/>
        <w:jc w:val="both"/>
        <w:rPr>
          <w:rFonts w:eastAsia="Calibri"/>
          <w:sz w:val="20"/>
          <w:szCs w:val="20"/>
          <w:lang w:eastAsia="en-US"/>
        </w:rPr>
      </w:pPr>
      <w:r w:rsidRPr="00CB1A03">
        <w:rPr>
          <w:noProof/>
        </w:rPr>
        <w:drawing>
          <wp:inline distT="0" distB="0" distL="0" distR="0" wp14:anchorId="5B3F37BC" wp14:editId="2822E3FA">
            <wp:extent cx="7020560" cy="4462145"/>
            <wp:effectExtent l="0" t="0" r="8890" b="0"/>
            <wp:docPr id="1863161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161383" name=""/>
                    <pic:cNvPicPr/>
                  </pic:nvPicPr>
                  <pic:blipFill>
                    <a:blip r:embed="rId54"/>
                    <a:stretch>
                      <a:fillRect/>
                    </a:stretch>
                  </pic:blipFill>
                  <pic:spPr>
                    <a:xfrm>
                      <a:off x="0" y="0"/>
                      <a:ext cx="7020560" cy="4462145"/>
                    </a:xfrm>
                    <a:prstGeom prst="rect">
                      <a:avLst/>
                    </a:prstGeom>
                  </pic:spPr>
                </pic:pic>
              </a:graphicData>
            </a:graphic>
          </wp:inline>
        </w:drawing>
      </w:r>
    </w:p>
    <w:p w14:paraId="12C1D8AE" w14:textId="728C2C3F" w:rsidR="00CB1A03" w:rsidRDefault="00E6797B" w:rsidP="00CA08BD">
      <w:pPr>
        <w:spacing w:after="200" w:line="276" w:lineRule="auto"/>
        <w:jc w:val="both"/>
        <w:rPr>
          <w:rFonts w:eastAsia="Calibri"/>
          <w:sz w:val="20"/>
          <w:szCs w:val="20"/>
          <w:lang w:eastAsia="en-US"/>
        </w:rPr>
      </w:pPr>
      <w:r w:rsidRPr="00E6797B">
        <w:rPr>
          <w:noProof/>
        </w:rPr>
        <w:lastRenderedPageBreak/>
        <w:drawing>
          <wp:inline distT="0" distB="0" distL="0" distR="0" wp14:anchorId="068A53B1" wp14:editId="525084A6">
            <wp:extent cx="7020560" cy="4471035"/>
            <wp:effectExtent l="0" t="0" r="8890" b="5715"/>
            <wp:docPr id="926832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832954" name=""/>
                    <pic:cNvPicPr/>
                  </pic:nvPicPr>
                  <pic:blipFill>
                    <a:blip r:embed="rId55"/>
                    <a:stretch>
                      <a:fillRect/>
                    </a:stretch>
                  </pic:blipFill>
                  <pic:spPr>
                    <a:xfrm>
                      <a:off x="0" y="0"/>
                      <a:ext cx="7020560" cy="4471035"/>
                    </a:xfrm>
                    <a:prstGeom prst="rect">
                      <a:avLst/>
                    </a:prstGeom>
                  </pic:spPr>
                </pic:pic>
              </a:graphicData>
            </a:graphic>
          </wp:inline>
        </w:drawing>
      </w:r>
    </w:p>
    <w:p w14:paraId="20BDEB3A" w14:textId="72D4F7EE" w:rsidR="00E6797B" w:rsidRDefault="00E6797B" w:rsidP="00CA08BD">
      <w:pPr>
        <w:spacing w:after="200" w:line="276" w:lineRule="auto"/>
        <w:jc w:val="both"/>
        <w:rPr>
          <w:rFonts w:eastAsia="Calibri"/>
          <w:sz w:val="20"/>
          <w:szCs w:val="20"/>
          <w:lang w:eastAsia="en-US"/>
        </w:rPr>
      </w:pPr>
      <w:r w:rsidRPr="00E6797B">
        <w:rPr>
          <w:noProof/>
        </w:rPr>
        <w:drawing>
          <wp:inline distT="0" distB="0" distL="0" distR="0" wp14:anchorId="6F385BEC" wp14:editId="5A14EA92">
            <wp:extent cx="7020560" cy="4504690"/>
            <wp:effectExtent l="0" t="0" r="8890" b="0"/>
            <wp:docPr id="576719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719222" name=""/>
                    <pic:cNvPicPr/>
                  </pic:nvPicPr>
                  <pic:blipFill>
                    <a:blip r:embed="rId56"/>
                    <a:stretch>
                      <a:fillRect/>
                    </a:stretch>
                  </pic:blipFill>
                  <pic:spPr>
                    <a:xfrm>
                      <a:off x="0" y="0"/>
                      <a:ext cx="7020560" cy="4504690"/>
                    </a:xfrm>
                    <a:prstGeom prst="rect">
                      <a:avLst/>
                    </a:prstGeom>
                  </pic:spPr>
                </pic:pic>
              </a:graphicData>
            </a:graphic>
          </wp:inline>
        </w:drawing>
      </w:r>
    </w:p>
    <w:p w14:paraId="60480D64" w14:textId="5F626FFE" w:rsidR="00E6797B" w:rsidRDefault="00E6797B" w:rsidP="00CA08BD">
      <w:pPr>
        <w:spacing w:after="200" w:line="276" w:lineRule="auto"/>
        <w:jc w:val="both"/>
        <w:rPr>
          <w:rFonts w:eastAsia="Calibri"/>
          <w:sz w:val="20"/>
          <w:szCs w:val="20"/>
          <w:lang w:eastAsia="en-US"/>
        </w:rPr>
      </w:pPr>
      <w:r w:rsidRPr="00E6797B">
        <w:rPr>
          <w:noProof/>
        </w:rPr>
        <w:lastRenderedPageBreak/>
        <w:drawing>
          <wp:inline distT="0" distB="0" distL="0" distR="0" wp14:anchorId="5E6F3DA3" wp14:editId="574B1073">
            <wp:extent cx="7020560" cy="4481830"/>
            <wp:effectExtent l="0" t="0" r="8890" b="0"/>
            <wp:docPr id="342304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04003" name=""/>
                    <pic:cNvPicPr/>
                  </pic:nvPicPr>
                  <pic:blipFill>
                    <a:blip r:embed="rId57"/>
                    <a:stretch>
                      <a:fillRect/>
                    </a:stretch>
                  </pic:blipFill>
                  <pic:spPr>
                    <a:xfrm>
                      <a:off x="0" y="0"/>
                      <a:ext cx="7020560" cy="4481830"/>
                    </a:xfrm>
                    <a:prstGeom prst="rect">
                      <a:avLst/>
                    </a:prstGeom>
                  </pic:spPr>
                </pic:pic>
              </a:graphicData>
            </a:graphic>
          </wp:inline>
        </w:drawing>
      </w:r>
    </w:p>
    <w:p w14:paraId="532036DA" w14:textId="7166DC79" w:rsidR="00E6797B" w:rsidRDefault="00E6797B" w:rsidP="00CA08BD">
      <w:pPr>
        <w:spacing w:after="200" w:line="276" w:lineRule="auto"/>
        <w:jc w:val="both"/>
        <w:rPr>
          <w:rFonts w:eastAsia="Calibri"/>
          <w:sz w:val="20"/>
          <w:szCs w:val="20"/>
          <w:lang w:eastAsia="en-US"/>
        </w:rPr>
      </w:pPr>
      <w:r w:rsidRPr="00E6797B">
        <w:rPr>
          <w:noProof/>
        </w:rPr>
        <w:drawing>
          <wp:inline distT="0" distB="0" distL="0" distR="0" wp14:anchorId="1224FAFB" wp14:editId="0F6D7486">
            <wp:extent cx="7020560" cy="4491990"/>
            <wp:effectExtent l="0" t="0" r="8890" b="3810"/>
            <wp:docPr id="371987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87713" name=""/>
                    <pic:cNvPicPr/>
                  </pic:nvPicPr>
                  <pic:blipFill>
                    <a:blip r:embed="rId58"/>
                    <a:stretch>
                      <a:fillRect/>
                    </a:stretch>
                  </pic:blipFill>
                  <pic:spPr>
                    <a:xfrm>
                      <a:off x="0" y="0"/>
                      <a:ext cx="7020560" cy="4491990"/>
                    </a:xfrm>
                    <a:prstGeom prst="rect">
                      <a:avLst/>
                    </a:prstGeom>
                  </pic:spPr>
                </pic:pic>
              </a:graphicData>
            </a:graphic>
          </wp:inline>
        </w:drawing>
      </w:r>
    </w:p>
    <w:p w14:paraId="4C2581DB" w14:textId="4F12ADE6" w:rsidR="00E6797B" w:rsidRDefault="00E6797B" w:rsidP="00CA08BD">
      <w:pPr>
        <w:spacing w:after="200" w:line="276" w:lineRule="auto"/>
        <w:jc w:val="both"/>
        <w:rPr>
          <w:rFonts w:eastAsia="Calibri"/>
          <w:sz w:val="20"/>
          <w:szCs w:val="20"/>
          <w:lang w:eastAsia="en-US"/>
        </w:rPr>
      </w:pPr>
      <w:r w:rsidRPr="00E6797B">
        <w:rPr>
          <w:noProof/>
        </w:rPr>
        <w:lastRenderedPageBreak/>
        <w:drawing>
          <wp:inline distT="0" distB="0" distL="0" distR="0" wp14:anchorId="1AA636D6" wp14:editId="40857E5D">
            <wp:extent cx="7020560" cy="4476115"/>
            <wp:effectExtent l="0" t="0" r="8890" b="635"/>
            <wp:docPr id="1552658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58649" name=""/>
                    <pic:cNvPicPr/>
                  </pic:nvPicPr>
                  <pic:blipFill>
                    <a:blip r:embed="rId59"/>
                    <a:stretch>
                      <a:fillRect/>
                    </a:stretch>
                  </pic:blipFill>
                  <pic:spPr>
                    <a:xfrm>
                      <a:off x="0" y="0"/>
                      <a:ext cx="7020560" cy="4476115"/>
                    </a:xfrm>
                    <a:prstGeom prst="rect">
                      <a:avLst/>
                    </a:prstGeom>
                  </pic:spPr>
                </pic:pic>
              </a:graphicData>
            </a:graphic>
          </wp:inline>
        </w:drawing>
      </w:r>
    </w:p>
    <w:p w14:paraId="280FCD57" w14:textId="72EBBB73" w:rsidR="00E6797B" w:rsidRDefault="00E6797B" w:rsidP="00CA08BD">
      <w:pPr>
        <w:spacing w:after="200" w:line="276" w:lineRule="auto"/>
        <w:jc w:val="both"/>
        <w:rPr>
          <w:rFonts w:eastAsia="Calibri"/>
          <w:sz w:val="20"/>
          <w:szCs w:val="20"/>
          <w:lang w:eastAsia="en-US"/>
        </w:rPr>
      </w:pPr>
      <w:r w:rsidRPr="00E6797B">
        <w:rPr>
          <w:noProof/>
        </w:rPr>
        <w:drawing>
          <wp:inline distT="0" distB="0" distL="0" distR="0" wp14:anchorId="58831E77" wp14:editId="785843A8">
            <wp:extent cx="7020560" cy="4516755"/>
            <wp:effectExtent l="0" t="0" r="8890" b="0"/>
            <wp:docPr id="241660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60543" name=""/>
                    <pic:cNvPicPr/>
                  </pic:nvPicPr>
                  <pic:blipFill>
                    <a:blip r:embed="rId60"/>
                    <a:stretch>
                      <a:fillRect/>
                    </a:stretch>
                  </pic:blipFill>
                  <pic:spPr>
                    <a:xfrm>
                      <a:off x="0" y="0"/>
                      <a:ext cx="7020560" cy="4516755"/>
                    </a:xfrm>
                    <a:prstGeom prst="rect">
                      <a:avLst/>
                    </a:prstGeom>
                  </pic:spPr>
                </pic:pic>
              </a:graphicData>
            </a:graphic>
          </wp:inline>
        </w:drawing>
      </w:r>
    </w:p>
    <w:p w14:paraId="42BCADB4" w14:textId="71130AFE" w:rsidR="00E6797B" w:rsidRDefault="00E6797B" w:rsidP="00CA08BD">
      <w:pPr>
        <w:spacing w:after="200" w:line="276" w:lineRule="auto"/>
        <w:jc w:val="both"/>
        <w:rPr>
          <w:rFonts w:eastAsia="Calibri"/>
          <w:sz w:val="20"/>
          <w:szCs w:val="20"/>
          <w:lang w:eastAsia="en-US"/>
        </w:rPr>
      </w:pPr>
      <w:r w:rsidRPr="00E6797B">
        <w:rPr>
          <w:noProof/>
        </w:rPr>
        <w:lastRenderedPageBreak/>
        <w:drawing>
          <wp:inline distT="0" distB="0" distL="0" distR="0" wp14:anchorId="02999B41" wp14:editId="4B3CE1D5">
            <wp:extent cx="7020560" cy="4499610"/>
            <wp:effectExtent l="0" t="0" r="8890" b="0"/>
            <wp:docPr id="1337161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161776" name=""/>
                    <pic:cNvPicPr/>
                  </pic:nvPicPr>
                  <pic:blipFill>
                    <a:blip r:embed="rId61"/>
                    <a:stretch>
                      <a:fillRect/>
                    </a:stretch>
                  </pic:blipFill>
                  <pic:spPr>
                    <a:xfrm>
                      <a:off x="0" y="0"/>
                      <a:ext cx="7020560" cy="4499610"/>
                    </a:xfrm>
                    <a:prstGeom prst="rect">
                      <a:avLst/>
                    </a:prstGeom>
                  </pic:spPr>
                </pic:pic>
              </a:graphicData>
            </a:graphic>
          </wp:inline>
        </w:drawing>
      </w:r>
    </w:p>
    <w:p w14:paraId="02277F8A" w14:textId="12F20118" w:rsidR="00E6797B" w:rsidRDefault="00E6797B" w:rsidP="00CA08BD">
      <w:pPr>
        <w:spacing w:after="200" w:line="276" w:lineRule="auto"/>
        <w:jc w:val="both"/>
        <w:rPr>
          <w:rFonts w:eastAsia="Calibri"/>
          <w:sz w:val="20"/>
          <w:szCs w:val="20"/>
          <w:lang w:eastAsia="en-US"/>
        </w:rPr>
      </w:pPr>
      <w:r w:rsidRPr="00E6797B">
        <w:rPr>
          <w:noProof/>
        </w:rPr>
        <w:drawing>
          <wp:inline distT="0" distB="0" distL="0" distR="0" wp14:anchorId="6920ABE4" wp14:editId="6B2C3DA9">
            <wp:extent cx="7020560" cy="4500880"/>
            <wp:effectExtent l="0" t="0" r="8890" b="0"/>
            <wp:docPr id="313619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19719" name=""/>
                    <pic:cNvPicPr/>
                  </pic:nvPicPr>
                  <pic:blipFill>
                    <a:blip r:embed="rId62"/>
                    <a:stretch>
                      <a:fillRect/>
                    </a:stretch>
                  </pic:blipFill>
                  <pic:spPr>
                    <a:xfrm>
                      <a:off x="0" y="0"/>
                      <a:ext cx="7020560" cy="4500880"/>
                    </a:xfrm>
                    <a:prstGeom prst="rect">
                      <a:avLst/>
                    </a:prstGeom>
                  </pic:spPr>
                </pic:pic>
              </a:graphicData>
            </a:graphic>
          </wp:inline>
        </w:drawing>
      </w:r>
    </w:p>
    <w:p w14:paraId="78410142" w14:textId="741F591F" w:rsidR="00E6797B" w:rsidRDefault="00E6797B" w:rsidP="00CA08BD">
      <w:pPr>
        <w:spacing w:after="200" w:line="276" w:lineRule="auto"/>
        <w:jc w:val="both"/>
        <w:rPr>
          <w:rFonts w:eastAsia="Calibri"/>
          <w:sz w:val="20"/>
          <w:szCs w:val="20"/>
          <w:lang w:eastAsia="en-US"/>
        </w:rPr>
      </w:pPr>
      <w:r w:rsidRPr="00E6797B">
        <w:rPr>
          <w:noProof/>
        </w:rPr>
        <w:lastRenderedPageBreak/>
        <w:drawing>
          <wp:inline distT="0" distB="0" distL="0" distR="0" wp14:anchorId="71AAF897" wp14:editId="78080584">
            <wp:extent cx="7020560" cy="4461510"/>
            <wp:effectExtent l="0" t="0" r="8890" b="0"/>
            <wp:docPr id="786716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716964" name=""/>
                    <pic:cNvPicPr/>
                  </pic:nvPicPr>
                  <pic:blipFill>
                    <a:blip r:embed="rId63"/>
                    <a:stretch>
                      <a:fillRect/>
                    </a:stretch>
                  </pic:blipFill>
                  <pic:spPr>
                    <a:xfrm>
                      <a:off x="0" y="0"/>
                      <a:ext cx="7020560" cy="4461510"/>
                    </a:xfrm>
                    <a:prstGeom prst="rect">
                      <a:avLst/>
                    </a:prstGeom>
                  </pic:spPr>
                </pic:pic>
              </a:graphicData>
            </a:graphic>
          </wp:inline>
        </w:drawing>
      </w:r>
    </w:p>
    <w:p w14:paraId="34C5D207" w14:textId="182F9602" w:rsidR="00E6797B" w:rsidRDefault="00E6797B" w:rsidP="00CA08BD">
      <w:pPr>
        <w:spacing w:after="200" w:line="276" w:lineRule="auto"/>
        <w:jc w:val="both"/>
        <w:rPr>
          <w:rFonts w:eastAsia="Calibri"/>
          <w:sz w:val="20"/>
          <w:szCs w:val="20"/>
          <w:lang w:eastAsia="en-US"/>
        </w:rPr>
      </w:pPr>
      <w:r w:rsidRPr="00E6797B">
        <w:rPr>
          <w:noProof/>
        </w:rPr>
        <w:drawing>
          <wp:inline distT="0" distB="0" distL="0" distR="0" wp14:anchorId="749A8145" wp14:editId="65CDCC00">
            <wp:extent cx="7020560" cy="4455795"/>
            <wp:effectExtent l="0" t="0" r="8890" b="1905"/>
            <wp:docPr id="1294371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371714" name=""/>
                    <pic:cNvPicPr/>
                  </pic:nvPicPr>
                  <pic:blipFill>
                    <a:blip r:embed="rId64"/>
                    <a:stretch>
                      <a:fillRect/>
                    </a:stretch>
                  </pic:blipFill>
                  <pic:spPr>
                    <a:xfrm>
                      <a:off x="0" y="0"/>
                      <a:ext cx="7020560" cy="4455795"/>
                    </a:xfrm>
                    <a:prstGeom prst="rect">
                      <a:avLst/>
                    </a:prstGeom>
                  </pic:spPr>
                </pic:pic>
              </a:graphicData>
            </a:graphic>
          </wp:inline>
        </w:drawing>
      </w:r>
    </w:p>
    <w:p w14:paraId="6E10334B" w14:textId="6011094B" w:rsidR="00E6797B" w:rsidRDefault="00E6797B" w:rsidP="00CA08BD">
      <w:pPr>
        <w:spacing w:after="200" w:line="276" w:lineRule="auto"/>
        <w:jc w:val="both"/>
        <w:rPr>
          <w:rFonts w:eastAsia="Calibri"/>
          <w:sz w:val="20"/>
          <w:szCs w:val="20"/>
          <w:lang w:eastAsia="en-US"/>
        </w:rPr>
      </w:pPr>
      <w:r w:rsidRPr="00E6797B">
        <w:rPr>
          <w:noProof/>
        </w:rPr>
        <w:lastRenderedPageBreak/>
        <w:drawing>
          <wp:inline distT="0" distB="0" distL="0" distR="0" wp14:anchorId="089E6F58" wp14:editId="1272E23D">
            <wp:extent cx="7020560" cy="4489450"/>
            <wp:effectExtent l="0" t="0" r="8890" b="6350"/>
            <wp:docPr id="993547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47879" name=""/>
                    <pic:cNvPicPr/>
                  </pic:nvPicPr>
                  <pic:blipFill>
                    <a:blip r:embed="rId65"/>
                    <a:stretch>
                      <a:fillRect/>
                    </a:stretch>
                  </pic:blipFill>
                  <pic:spPr>
                    <a:xfrm>
                      <a:off x="0" y="0"/>
                      <a:ext cx="7020560" cy="4489450"/>
                    </a:xfrm>
                    <a:prstGeom prst="rect">
                      <a:avLst/>
                    </a:prstGeom>
                  </pic:spPr>
                </pic:pic>
              </a:graphicData>
            </a:graphic>
          </wp:inline>
        </w:drawing>
      </w:r>
    </w:p>
    <w:p w14:paraId="1C143FFE" w14:textId="129B6187" w:rsidR="00E6797B" w:rsidRDefault="00EC50D0" w:rsidP="00CA08BD">
      <w:pPr>
        <w:spacing w:after="200" w:line="276" w:lineRule="auto"/>
        <w:jc w:val="both"/>
        <w:rPr>
          <w:rFonts w:eastAsia="Calibri"/>
          <w:sz w:val="20"/>
          <w:szCs w:val="20"/>
          <w:lang w:eastAsia="en-US"/>
        </w:rPr>
      </w:pPr>
      <w:r w:rsidRPr="00EC50D0">
        <w:rPr>
          <w:noProof/>
        </w:rPr>
        <w:drawing>
          <wp:inline distT="0" distB="0" distL="0" distR="0" wp14:anchorId="6DF93E8C" wp14:editId="0AAB9B0A">
            <wp:extent cx="7020560" cy="4517390"/>
            <wp:effectExtent l="0" t="0" r="8890" b="0"/>
            <wp:docPr id="1339115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15390" name=""/>
                    <pic:cNvPicPr/>
                  </pic:nvPicPr>
                  <pic:blipFill>
                    <a:blip r:embed="rId66"/>
                    <a:stretch>
                      <a:fillRect/>
                    </a:stretch>
                  </pic:blipFill>
                  <pic:spPr>
                    <a:xfrm>
                      <a:off x="0" y="0"/>
                      <a:ext cx="7020560" cy="4517390"/>
                    </a:xfrm>
                    <a:prstGeom prst="rect">
                      <a:avLst/>
                    </a:prstGeom>
                  </pic:spPr>
                </pic:pic>
              </a:graphicData>
            </a:graphic>
          </wp:inline>
        </w:drawing>
      </w:r>
    </w:p>
    <w:p w14:paraId="41FFDD75" w14:textId="29DF50C7" w:rsidR="00EC50D0" w:rsidRDefault="00EC50D0" w:rsidP="00CA08BD">
      <w:pPr>
        <w:spacing w:after="200" w:line="276" w:lineRule="auto"/>
        <w:jc w:val="both"/>
        <w:rPr>
          <w:rFonts w:eastAsia="Calibri"/>
          <w:sz w:val="20"/>
          <w:szCs w:val="20"/>
          <w:lang w:eastAsia="en-US"/>
        </w:rPr>
      </w:pPr>
      <w:r w:rsidRPr="00EC50D0">
        <w:rPr>
          <w:noProof/>
        </w:rPr>
        <w:lastRenderedPageBreak/>
        <w:drawing>
          <wp:inline distT="0" distB="0" distL="0" distR="0" wp14:anchorId="772AB862" wp14:editId="6B3D84FA">
            <wp:extent cx="7020560" cy="4500880"/>
            <wp:effectExtent l="0" t="0" r="8890" b="0"/>
            <wp:docPr id="109808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08232" name=""/>
                    <pic:cNvPicPr/>
                  </pic:nvPicPr>
                  <pic:blipFill>
                    <a:blip r:embed="rId67"/>
                    <a:stretch>
                      <a:fillRect/>
                    </a:stretch>
                  </pic:blipFill>
                  <pic:spPr>
                    <a:xfrm>
                      <a:off x="0" y="0"/>
                      <a:ext cx="7020560" cy="4500880"/>
                    </a:xfrm>
                    <a:prstGeom prst="rect">
                      <a:avLst/>
                    </a:prstGeom>
                  </pic:spPr>
                </pic:pic>
              </a:graphicData>
            </a:graphic>
          </wp:inline>
        </w:drawing>
      </w:r>
    </w:p>
    <w:p w14:paraId="11A5AFC3" w14:textId="379E75E1" w:rsidR="00EC50D0" w:rsidRDefault="00EC50D0" w:rsidP="00CA08BD">
      <w:pPr>
        <w:spacing w:after="200" w:line="276" w:lineRule="auto"/>
        <w:jc w:val="both"/>
        <w:rPr>
          <w:rFonts w:eastAsia="Calibri"/>
          <w:sz w:val="20"/>
          <w:szCs w:val="20"/>
          <w:lang w:eastAsia="en-US"/>
        </w:rPr>
      </w:pPr>
      <w:r w:rsidRPr="00EC50D0">
        <w:rPr>
          <w:noProof/>
        </w:rPr>
        <w:drawing>
          <wp:inline distT="0" distB="0" distL="0" distR="0" wp14:anchorId="551D193F" wp14:editId="6E0703C0">
            <wp:extent cx="7020560" cy="4457065"/>
            <wp:effectExtent l="0" t="0" r="8890" b="635"/>
            <wp:docPr id="160133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33082" name=""/>
                    <pic:cNvPicPr/>
                  </pic:nvPicPr>
                  <pic:blipFill>
                    <a:blip r:embed="rId68"/>
                    <a:stretch>
                      <a:fillRect/>
                    </a:stretch>
                  </pic:blipFill>
                  <pic:spPr>
                    <a:xfrm>
                      <a:off x="0" y="0"/>
                      <a:ext cx="7020560" cy="4457065"/>
                    </a:xfrm>
                    <a:prstGeom prst="rect">
                      <a:avLst/>
                    </a:prstGeom>
                  </pic:spPr>
                </pic:pic>
              </a:graphicData>
            </a:graphic>
          </wp:inline>
        </w:drawing>
      </w:r>
    </w:p>
    <w:p w14:paraId="78C1E07D" w14:textId="001CE9FC" w:rsidR="00EC50D0" w:rsidRDefault="00EC50D0" w:rsidP="00CA08BD">
      <w:pPr>
        <w:spacing w:after="200" w:line="276" w:lineRule="auto"/>
        <w:jc w:val="both"/>
        <w:rPr>
          <w:rFonts w:eastAsia="Calibri"/>
          <w:sz w:val="20"/>
          <w:szCs w:val="20"/>
          <w:lang w:eastAsia="en-US"/>
        </w:rPr>
      </w:pPr>
      <w:r w:rsidRPr="00EC50D0">
        <w:rPr>
          <w:noProof/>
        </w:rPr>
        <w:lastRenderedPageBreak/>
        <w:drawing>
          <wp:inline distT="0" distB="0" distL="0" distR="0" wp14:anchorId="70492469" wp14:editId="42BBD50A">
            <wp:extent cx="7020560" cy="4491990"/>
            <wp:effectExtent l="0" t="0" r="8890" b="3810"/>
            <wp:docPr id="96967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67273" name=""/>
                    <pic:cNvPicPr/>
                  </pic:nvPicPr>
                  <pic:blipFill>
                    <a:blip r:embed="rId69"/>
                    <a:stretch>
                      <a:fillRect/>
                    </a:stretch>
                  </pic:blipFill>
                  <pic:spPr>
                    <a:xfrm>
                      <a:off x="0" y="0"/>
                      <a:ext cx="7020560" cy="4491990"/>
                    </a:xfrm>
                    <a:prstGeom prst="rect">
                      <a:avLst/>
                    </a:prstGeom>
                  </pic:spPr>
                </pic:pic>
              </a:graphicData>
            </a:graphic>
          </wp:inline>
        </w:drawing>
      </w:r>
    </w:p>
    <w:p w14:paraId="0D8B8287" w14:textId="0725DB32" w:rsidR="00EC50D0" w:rsidRDefault="00EC50D0" w:rsidP="00CA08BD">
      <w:pPr>
        <w:spacing w:after="200" w:line="276" w:lineRule="auto"/>
        <w:jc w:val="both"/>
        <w:rPr>
          <w:rFonts w:eastAsia="Calibri"/>
          <w:sz w:val="20"/>
          <w:szCs w:val="20"/>
          <w:lang w:eastAsia="en-US"/>
        </w:rPr>
      </w:pPr>
      <w:r w:rsidRPr="00EC50D0">
        <w:rPr>
          <w:noProof/>
        </w:rPr>
        <w:drawing>
          <wp:inline distT="0" distB="0" distL="0" distR="0" wp14:anchorId="5256C9DB" wp14:editId="657E232C">
            <wp:extent cx="7020560" cy="4498975"/>
            <wp:effectExtent l="0" t="0" r="8890" b="0"/>
            <wp:docPr id="1658609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609059" name=""/>
                    <pic:cNvPicPr/>
                  </pic:nvPicPr>
                  <pic:blipFill>
                    <a:blip r:embed="rId70"/>
                    <a:stretch>
                      <a:fillRect/>
                    </a:stretch>
                  </pic:blipFill>
                  <pic:spPr>
                    <a:xfrm>
                      <a:off x="0" y="0"/>
                      <a:ext cx="7020560" cy="4498975"/>
                    </a:xfrm>
                    <a:prstGeom prst="rect">
                      <a:avLst/>
                    </a:prstGeom>
                  </pic:spPr>
                </pic:pic>
              </a:graphicData>
            </a:graphic>
          </wp:inline>
        </w:drawing>
      </w:r>
    </w:p>
    <w:p w14:paraId="42C5E299" w14:textId="5E041FCA" w:rsidR="00EC50D0" w:rsidRDefault="00EC50D0" w:rsidP="00CA08BD">
      <w:pPr>
        <w:spacing w:after="200" w:line="276" w:lineRule="auto"/>
        <w:jc w:val="both"/>
        <w:rPr>
          <w:rFonts w:eastAsia="Calibri"/>
          <w:sz w:val="20"/>
          <w:szCs w:val="20"/>
          <w:lang w:eastAsia="en-US"/>
        </w:rPr>
      </w:pPr>
      <w:r w:rsidRPr="00EC50D0">
        <w:rPr>
          <w:noProof/>
        </w:rPr>
        <w:lastRenderedPageBreak/>
        <w:drawing>
          <wp:inline distT="0" distB="0" distL="0" distR="0" wp14:anchorId="5F4477F3" wp14:editId="1EA6AD38">
            <wp:extent cx="7020560" cy="4470400"/>
            <wp:effectExtent l="0" t="0" r="8890" b="6350"/>
            <wp:docPr id="282553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53266" name=""/>
                    <pic:cNvPicPr/>
                  </pic:nvPicPr>
                  <pic:blipFill>
                    <a:blip r:embed="rId71"/>
                    <a:stretch>
                      <a:fillRect/>
                    </a:stretch>
                  </pic:blipFill>
                  <pic:spPr>
                    <a:xfrm>
                      <a:off x="0" y="0"/>
                      <a:ext cx="7020560" cy="4470400"/>
                    </a:xfrm>
                    <a:prstGeom prst="rect">
                      <a:avLst/>
                    </a:prstGeom>
                  </pic:spPr>
                </pic:pic>
              </a:graphicData>
            </a:graphic>
          </wp:inline>
        </w:drawing>
      </w:r>
    </w:p>
    <w:p w14:paraId="4663281D" w14:textId="4B3177BE" w:rsidR="00EC50D0" w:rsidRDefault="00EC50D0" w:rsidP="00CA08BD">
      <w:pPr>
        <w:spacing w:after="200" w:line="276" w:lineRule="auto"/>
        <w:jc w:val="both"/>
        <w:rPr>
          <w:rFonts w:eastAsia="Calibri"/>
          <w:sz w:val="20"/>
          <w:szCs w:val="20"/>
          <w:lang w:eastAsia="en-US"/>
        </w:rPr>
      </w:pPr>
      <w:r w:rsidRPr="00EC50D0">
        <w:rPr>
          <w:noProof/>
        </w:rPr>
        <w:drawing>
          <wp:inline distT="0" distB="0" distL="0" distR="0" wp14:anchorId="43CB8D0A" wp14:editId="3DB67494">
            <wp:extent cx="7020560" cy="4349115"/>
            <wp:effectExtent l="0" t="0" r="8890" b="0"/>
            <wp:docPr id="1963317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317565" name=""/>
                    <pic:cNvPicPr/>
                  </pic:nvPicPr>
                  <pic:blipFill>
                    <a:blip r:embed="rId72"/>
                    <a:stretch>
                      <a:fillRect/>
                    </a:stretch>
                  </pic:blipFill>
                  <pic:spPr>
                    <a:xfrm>
                      <a:off x="0" y="0"/>
                      <a:ext cx="7020560" cy="4349115"/>
                    </a:xfrm>
                    <a:prstGeom prst="rect">
                      <a:avLst/>
                    </a:prstGeom>
                  </pic:spPr>
                </pic:pic>
              </a:graphicData>
            </a:graphic>
          </wp:inline>
        </w:drawing>
      </w:r>
    </w:p>
    <w:p w14:paraId="5C28FDDC" w14:textId="77777777" w:rsidR="00EC50D0" w:rsidRDefault="00EC50D0" w:rsidP="00CA08BD">
      <w:pPr>
        <w:spacing w:after="200" w:line="276" w:lineRule="auto"/>
        <w:jc w:val="both"/>
        <w:rPr>
          <w:rFonts w:eastAsia="Calibri"/>
          <w:sz w:val="20"/>
          <w:szCs w:val="20"/>
          <w:lang w:eastAsia="en-US"/>
        </w:rPr>
      </w:pPr>
    </w:p>
    <w:p w14:paraId="6BE1A3D4" w14:textId="153DBC0E" w:rsidR="00EC50D0" w:rsidRDefault="00EC50D0" w:rsidP="00CA08BD">
      <w:pPr>
        <w:spacing w:after="200" w:line="276" w:lineRule="auto"/>
        <w:jc w:val="both"/>
        <w:rPr>
          <w:rFonts w:eastAsia="Calibri"/>
          <w:sz w:val="20"/>
          <w:szCs w:val="20"/>
          <w:lang w:eastAsia="en-US"/>
        </w:rPr>
      </w:pPr>
      <w:r w:rsidRPr="00EC50D0">
        <w:rPr>
          <w:noProof/>
        </w:rPr>
        <w:lastRenderedPageBreak/>
        <w:drawing>
          <wp:inline distT="0" distB="0" distL="0" distR="0" wp14:anchorId="7C641111" wp14:editId="4A5041D3">
            <wp:extent cx="7020560" cy="4443095"/>
            <wp:effectExtent l="0" t="0" r="8890" b="0"/>
            <wp:docPr id="1755825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825587" name=""/>
                    <pic:cNvPicPr/>
                  </pic:nvPicPr>
                  <pic:blipFill>
                    <a:blip r:embed="rId73"/>
                    <a:stretch>
                      <a:fillRect/>
                    </a:stretch>
                  </pic:blipFill>
                  <pic:spPr>
                    <a:xfrm>
                      <a:off x="0" y="0"/>
                      <a:ext cx="7020560" cy="4443095"/>
                    </a:xfrm>
                    <a:prstGeom prst="rect">
                      <a:avLst/>
                    </a:prstGeom>
                  </pic:spPr>
                </pic:pic>
              </a:graphicData>
            </a:graphic>
          </wp:inline>
        </w:drawing>
      </w:r>
    </w:p>
    <w:p w14:paraId="2A232AF3" w14:textId="70FB40A9" w:rsidR="00EC50D0" w:rsidRDefault="00EC50D0" w:rsidP="00CA08BD">
      <w:pPr>
        <w:spacing w:after="200" w:line="276" w:lineRule="auto"/>
        <w:jc w:val="both"/>
        <w:rPr>
          <w:rFonts w:eastAsia="Calibri"/>
          <w:sz w:val="20"/>
          <w:szCs w:val="20"/>
          <w:lang w:eastAsia="en-US"/>
        </w:rPr>
      </w:pPr>
      <w:r w:rsidRPr="00EC50D0">
        <w:rPr>
          <w:noProof/>
        </w:rPr>
        <w:drawing>
          <wp:inline distT="0" distB="0" distL="0" distR="0" wp14:anchorId="71EC85A8" wp14:editId="75DCAD46">
            <wp:extent cx="7020560" cy="4431030"/>
            <wp:effectExtent l="0" t="0" r="8890" b="7620"/>
            <wp:docPr id="180619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19634" name=""/>
                    <pic:cNvPicPr/>
                  </pic:nvPicPr>
                  <pic:blipFill>
                    <a:blip r:embed="rId74"/>
                    <a:stretch>
                      <a:fillRect/>
                    </a:stretch>
                  </pic:blipFill>
                  <pic:spPr>
                    <a:xfrm>
                      <a:off x="0" y="0"/>
                      <a:ext cx="7020560" cy="4431030"/>
                    </a:xfrm>
                    <a:prstGeom prst="rect">
                      <a:avLst/>
                    </a:prstGeom>
                  </pic:spPr>
                </pic:pic>
              </a:graphicData>
            </a:graphic>
          </wp:inline>
        </w:drawing>
      </w:r>
    </w:p>
    <w:p w14:paraId="755877B4" w14:textId="198508B6" w:rsidR="00EC50D0" w:rsidRDefault="0044373A" w:rsidP="00CA08BD">
      <w:pPr>
        <w:spacing w:after="200" w:line="276" w:lineRule="auto"/>
        <w:jc w:val="both"/>
        <w:rPr>
          <w:rFonts w:eastAsia="Calibri"/>
          <w:sz w:val="20"/>
          <w:szCs w:val="20"/>
          <w:lang w:eastAsia="en-US"/>
        </w:rPr>
      </w:pPr>
      <w:r w:rsidRPr="0044373A">
        <w:rPr>
          <w:noProof/>
        </w:rPr>
        <w:lastRenderedPageBreak/>
        <w:drawing>
          <wp:inline distT="0" distB="0" distL="0" distR="0" wp14:anchorId="1FABE6D7" wp14:editId="357F5252">
            <wp:extent cx="7020560" cy="4462780"/>
            <wp:effectExtent l="0" t="0" r="8890" b="0"/>
            <wp:docPr id="899771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771144" name=""/>
                    <pic:cNvPicPr/>
                  </pic:nvPicPr>
                  <pic:blipFill>
                    <a:blip r:embed="rId75"/>
                    <a:stretch>
                      <a:fillRect/>
                    </a:stretch>
                  </pic:blipFill>
                  <pic:spPr>
                    <a:xfrm>
                      <a:off x="0" y="0"/>
                      <a:ext cx="7020560" cy="4462780"/>
                    </a:xfrm>
                    <a:prstGeom prst="rect">
                      <a:avLst/>
                    </a:prstGeom>
                  </pic:spPr>
                </pic:pic>
              </a:graphicData>
            </a:graphic>
          </wp:inline>
        </w:drawing>
      </w:r>
    </w:p>
    <w:p w14:paraId="5AD231A0" w14:textId="44F614E6" w:rsidR="0044373A" w:rsidRDefault="0044373A" w:rsidP="00CA08BD">
      <w:pPr>
        <w:spacing w:after="200" w:line="276" w:lineRule="auto"/>
        <w:jc w:val="both"/>
        <w:rPr>
          <w:rFonts w:eastAsia="Calibri"/>
          <w:sz w:val="20"/>
          <w:szCs w:val="20"/>
          <w:lang w:eastAsia="en-US"/>
        </w:rPr>
      </w:pPr>
      <w:r w:rsidRPr="0044373A">
        <w:rPr>
          <w:noProof/>
        </w:rPr>
        <w:drawing>
          <wp:inline distT="0" distB="0" distL="0" distR="0" wp14:anchorId="2F8C8908" wp14:editId="6B11A2F0">
            <wp:extent cx="7020560" cy="2660015"/>
            <wp:effectExtent l="0" t="0" r="8890" b="6985"/>
            <wp:docPr id="132411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11347" name=""/>
                    <pic:cNvPicPr/>
                  </pic:nvPicPr>
                  <pic:blipFill>
                    <a:blip r:embed="rId76"/>
                    <a:stretch>
                      <a:fillRect/>
                    </a:stretch>
                  </pic:blipFill>
                  <pic:spPr>
                    <a:xfrm>
                      <a:off x="0" y="0"/>
                      <a:ext cx="7020560" cy="2660015"/>
                    </a:xfrm>
                    <a:prstGeom prst="rect">
                      <a:avLst/>
                    </a:prstGeom>
                  </pic:spPr>
                </pic:pic>
              </a:graphicData>
            </a:graphic>
          </wp:inline>
        </w:drawing>
      </w:r>
    </w:p>
    <w:p w14:paraId="7A02ADC7" w14:textId="77777777" w:rsidR="0004798A" w:rsidRDefault="0004798A" w:rsidP="00CA08BD">
      <w:pPr>
        <w:spacing w:after="200" w:line="276" w:lineRule="auto"/>
        <w:jc w:val="both"/>
        <w:rPr>
          <w:rFonts w:eastAsia="Calibri"/>
          <w:sz w:val="20"/>
          <w:szCs w:val="20"/>
          <w:lang w:eastAsia="en-US"/>
        </w:rPr>
      </w:pPr>
    </w:p>
    <w:p w14:paraId="2C962581" w14:textId="77777777" w:rsidR="0004798A" w:rsidRDefault="0004798A" w:rsidP="00CA08BD">
      <w:pPr>
        <w:spacing w:after="200" w:line="276" w:lineRule="auto"/>
        <w:jc w:val="both"/>
        <w:rPr>
          <w:rFonts w:eastAsia="Calibri"/>
          <w:sz w:val="20"/>
          <w:szCs w:val="20"/>
          <w:lang w:eastAsia="en-US"/>
        </w:rPr>
      </w:pPr>
    </w:p>
    <w:p w14:paraId="31903D32" w14:textId="77777777" w:rsidR="0004798A" w:rsidRDefault="0004798A" w:rsidP="00CA08BD">
      <w:pPr>
        <w:spacing w:after="200" w:line="276" w:lineRule="auto"/>
        <w:jc w:val="both"/>
        <w:rPr>
          <w:rFonts w:eastAsia="Calibri"/>
          <w:sz w:val="20"/>
          <w:szCs w:val="20"/>
          <w:lang w:eastAsia="en-US"/>
        </w:rPr>
      </w:pPr>
    </w:p>
    <w:p w14:paraId="5E3D5264" w14:textId="77777777" w:rsidR="0004798A" w:rsidRDefault="0004798A" w:rsidP="00CA08BD">
      <w:pPr>
        <w:spacing w:after="200" w:line="276" w:lineRule="auto"/>
        <w:jc w:val="both"/>
        <w:rPr>
          <w:rFonts w:eastAsia="Calibri"/>
          <w:sz w:val="20"/>
          <w:szCs w:val="20"/>
          <w:lang w:eastAsia="en-US"/>
        </w:rPr>
      </w:pPr>
    </w:p>
    <w:p w14:paraId="09C86A98" w14:textId="77777777" w:rsidR="0004798A" w:rsidRDefault="0004798A" w:rsidP="00CA08BD">
      <w:pPr>
        <w:spacing w:after="200" w:line="276" w:lineRule="auto"/>
        <w:jc w:val="both"/>
        <w:rPr>
          <w:rFonts w:eastAsia="Calibri"/>
          <w:sz w:val="20"/>
          <w:szCs w:val="20"/>
          <w:lang w:eastAsia="en-US"/>
        </w:rPr>
      </w:pPr>
    </w:p>
    <w:p w14:paraId="787BAB09" w14:textId="77777777" w:rsidR="0004798A" w:rsidRDefault="0004798A" w:rsidP="00CA08BD">
      <w:pPr>
        <w:spacing w:after="200" w:line="276" w:lineRule="auto"/>
        <w:jc w:val="both"/>
        <w:rPr>
          <w:rFonts w:eastAsia="Calibri"/>
          <w:sz w:val="20"/>
          <w:szCs w:val="20"/>
          <w:lang w:eastAsia="en-US"/>
        </w:rPr>
      </w:pPr>
    </w:p>
    <w:p w14:paraId="0BD80C3A" w14:textId="56E84E5B" w:rsidR="0004798A" w:rsidRDefault="0044373A" w:rsidP="00CA08BD">
      <w:pPr>
        <w:spacing w:after="200" w:line="276" w:lineRule="auto"/>
        <w:jc w:val="both"/>
        <w:rPr>
          <w:rFonts w:eastAsia="Calibri"/>
          <w:sz w:val="20"/>
          <w:szCs w:val="20"/>
          <w:lang w:eastAsia="en-US"/>
        </w:rPr>
      </w:pPr>
      <w:r w:rsidRPr="0044373A">
        <w:rPr>
          <w:noProof/>
        </w:rPr>
        <w:lastRenderedPageBreak/>
        <w:drawing>
          <wp:inline distT="0" distB="0" distL="0" distR="0" wp14:anchorId="2912ECC0" wp14:editId="17314E71">
            <wp:extent cx="7020560" cy="4473575"/>
            <wp:effectExtent l="0" t="0" r="8890" b="3175"/>
            <wp:docPr id="1350600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00315" name=""/>
                    <pic:cNvPicPr/>
                  </pic:nvPicPr>
                  <pic:blipFill>
                    <a:blip r:embed="rId77"/>
                    <a:stretch>
                      <a:fillRect/>
                    </a:stretch>
                  </pic:blipFill>
                  <pic:spPr>
                    <a:xfrm>
                      <a:off x="0" y="0"/>
                      <a:ext cx="7020560" cy="4473575"/>
                    </a:xfrm>
                    <a:prstGeom prst="rect">
                      <a:avLst/>
                    </a:prstGeom>
                  </pic:spPr>
                </pic:pic>
              </a:graphicData>
            </a:graphic>
          </wp:inline>
        </w:drawing>
      </w:r>
    </w:p>
    <w:p w14:paraId="2A203A80" w14:textId="29DD43DE" w:rsidR="0044373A" w:rsidRDefault="0044373A" w:rsidP="00CA08BD">
      <w:pPr>
        <w:spacing w:after="200" w:line="276" w:lineRule="auto"/>
        <w:jc w:val="both"/>
        <w:rPr>
          <w:rFonts w:eastAsia="Calibri"/>
          <w:sz w:val="20"/>
          <w:szCs w:val="20"/>
          <w:lang w:eastAsia="en-US"/>
        </w:rPr>
      </w:pPr>
      <w:r w:rsidRPr="0044373A">
        <w:rPr>
          <w:noProof/>
        </w:rPr>
        <w:drawing>
          <wp:inline distT="0" distB="0" distL="0" distR="0" wp14:anchorId="288163CE" wp14:editId="74AB09D0">
            <wp:extent cx="7020560" cy="4465955"/>
            <wp:effectExtent l="0" t="0" r="8890" b="0"/>
            <wp:docPr id="2140491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491395" name=""/>
                    <pic:cNvPicPr/>
                  </pic:nvPicPr>
                  <pic:blipFill>
                    <a:blip r:embed="rId78"/>
                    <a:stretch>
                      <a:fillRect/>
                    </a:stretch>
                  </pic:blipFill>
                  <pic:spPr>
                    <a:xfrm>
                      <a:off x="0" y="0"/>
                      <a:ext cx="7020560" cy="4465955"/>
                    </a:xfrm>
                    <a:prstGeom prst="rect">
                      <a:avLst/>
                    </a:prstGeom>
                  </pic:spPr>
                </pic:pic>
              </a:graphicData>
            </a:graphic>
          </wp:inline>
        </w:drawing>
      </w:r>
    </w:p>
    <w:p w14:paraId="1F6FE1FD" w14:textId="2C29FACF" w:rsidR="0044373A" w:rsidRDefault="0044373A" w:rsidP="00CA08BD">
      <w:pPr>
        <w:spacing w:after="200" w:line="276" w:lineRule="auto"/>
        <w:jc w:val="both"/>
        <w:rPr>
          <w:rFonts w:eastAsia="Calibri"/>
          <w:sz w:val="20"/>
          <w:szCs w:val="20"/>
          <w:lang w:eastAsia="en-US"/>
        </w:rPr>
      </w:pPr>
      <w:r w:rsidRPr="0044373A">
        <w:rPr>
          <w:noProof/>
        </w:rPr>
        <w:lastRenderedPageBreak/>
        <w:drawing>
          <wp:inline distT="0" distB="0" distL="0" distR="0" wp14:anchorId="61879F5A" wp14:editId="6151F643">
            <wp:extent cx="7020560" cy="904875"/>
            <wp:effectExtent l="0" t="0" r="8890" b="9525"/>
            <wp:docPr id="699251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251498" name=""/>
                    <pic:cNvPicPr/>
                  </pic:nvPicPr>
                  <pic:blipFill>
                    <a:blip r:embed="rId79"/>
                    <a:stretch>
                      <a:fillRect/>
                    </a:stretch>
                  </pic:blipFill>
                  <pic:spPr>
                    <a:xfrm>
                      <a:off x="0" y="0"/>
                      <a:ext cx="7020560" cy="904875"/>
                    </a:xfrm>
                    <a:prstGeom prst="rect">
                      <a:avLst/>
                    </a:prstGeom>
                  </pic:spPr>
                </pic:pic>
              </a:graphicData>
            </a:graphic>
          </wp:inline>
        </w:drawing>
      </w:r>
    </w:p>
    <w:p w14:paraId="4F290564" w14:textId="0D776B1C" w:rsidR="0044373A" w:rsidRDefault="0044373A" w:rsidP="00CA08BD">
      <w:pPr>
        <w:spacing w:after="200" w:line="276" w:lineRule="auto"/>
        <w:jc w:val="both"/>
        <w:rPr>
          <w:rFonts w:eastAsia="Calibri"/>
          <w:sz w:val="20"/>
          <w:szCs w:val="20"/>
          <w:lang w:eastAsia="en-US"/>
        </w:rPr>
      </w:pPr>
      <w:r w:rsidRPr="0044373A">
        <w:rPr>
          <w:noProof/>
        </w:rPr>
        <w:drawing>
          <wp:inline distT="0" distB="0" distL="0" distR="0" wp14:anchorId="3954C120" wp14:editId="37373E58">
            <wp:extent cx="7020560" cy="4445635"/>
            <wp:effectExtent l="0" t="0" r="8890" b="0"/>
            <wp:docPr id="1945476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476296" name=""/>
                    <pic:cNvPicPr/>
                  </pic:nvPicPr>
                  <pic:blipFill>
                    <a:blip r:embed="rId80"/>
                    <a:stretch>
                      <a:fillRect/>
                    </a:stretch>
                  </pic:blipFill>
                  <pic:spPr>
                    <a:xfrm>
                      <a:off x="0" y="0"/>
                      <a:ext cx="7020560" cy="4445635"/>
                    </a:xfrm>
                    <a:prstGeom prst="rect">
                      <a:avLst/>
                    </a:prstGeom>
                  </pic:spPr>
                </pic:pic>
              </a:graphicData>
            </a:graphic>
          </wp:inline>
        </w:drawing>
      </w:r>
    </w:p>
    <w:p w14:paraId="32B5D10F" w14:textId="3BE4FF61" w:rsidR="0044373A" w:rsidRDefault="0044373A" w:rsidP="00CA08BD">
      <w:pPr>
        <w:spacing w:after="200" w:line="276" w:lineRule="auto"/>
        <w:jc w:val="both"/>
        <w:rPr>
          <w:rFonts w:eastAsia="Calibri"/>
          <w:sz w:val="20"/>
          <w:szCs w:val="20"/>
          <w:lang w:eastAsia="en-US"/>
        </w:rPr>
      </w:pPr>
      <w:r w:rsidRPr="0044373A">
        <w:rPr>
          <w:noProof/>
        </w:rPr>
        <w:drawing>
          <wp:inline distT="0" distB="0" distL="0" distR="0" wp14:anchorId="5B25EEA0" wp14:editId="41801488">
            <wp:extent cx="7020560" cy="812800"/>
            <wp:effectExtent l="0" t="0" r="8890" b="6350"/>
            <wp:docPr id="220804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804310" name=""/>
                    <pic:cNvPicPr/>
                  </pic:nvPicPr>
                  <pic:blipFill>
                    <a:blip r:embed="rId81"/>
                    <a:stretch>
                      <a:fillRect/>
                    </a:stretch>
                  </pic:blipFill>
                  <pic:spPr>
                    <a:xfrm>
                      <a:off x="0" y="0"/>
                      <a:ext cx="7020560" cy="812800"/>
                    </a:xfrm>
                    <a:prstGeom prst="rect">
                      <a:avLst/>
                    </a:prstGeom>
                  </pic:spPr>
                </pic:pic>
              </a:graphicData>
            </a:graphic>
          </wp:inline>
        </w:drawing>
      </w:r>
    </w:p>
    <w:p w14:paraId="4E805713" w14:textId="5D5C05AB" w:rsidR="0044373A" w:rsidRDefault="0044373A" w:rsidP="00CA08BD">
      <w:pPr>
        <w:spacing w:after="200" w:line="276" w:lineRule="auto"/>
        <w:jc w:val="both"/>
        <w:rPr>
          <w:rFonts w:eastAsia="Calibri"/>
          <w:sz w:val="20"/>
          <w:szCs w:val="20"/>
          <w:lang w:eastAsia="en-US"/>
        </w:rPr>
      </w:pPr>
      <w:r w:rsidRPr="0044373A">
        <w:rPr>
          <w:noProof/>
        </w:rPr>
        <w:lastRenderedPageBreak/>
        <w:drawing>
          <wp:inline distT="0" distB="0" distL="0" distR="0" wp14:anchorId="2E52506E" wp14:editId="214A996F">
            <wp:extent cx="7020560" cy="3374390"/>
            <wp:effectExtent l="0" t="0" r="8890" b="0"/>
            <wp:docPr id="1005205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05990" name=""/>
                    <pic:cNvPicPr/>
                  </pic:nvPicPr>
                  <pic:blipFill>
                    <a:blip r:embed="rId82"/>
                    <a:stretch>
                      <a:fillRect/>
                    </a:stretch>
                  </pic:blipFill>
                  <pic:spPr>
                    <a:xfrm>
                      <a:off x="0" y="0"/>
                      <a:ext cx="7020560" cy="3374390"/>
                    </a:xfrm>
                    <a:prstGeom prst="rect">
                      <a:avLst/>
                    </a:prstGeom>
                  </pic:spPr>
                </pic:pic>
              </a:graphicData>
            </a:graphic>
          </wp:inline>
        </w:drawing>
      </w:r>
    </w:p>
    <w:p w14:paraId="5DEF470B" w14:textId="5E9F82E5" w:rsidR="0004798A" w:rsidRDefault="0044373A" w:rsidP="00CA08BD">
      <w:pPr>
        <w:spacing w:after="200" w:line="276" w:lineRule="auto"/>
        <w:jc w:val="both"/>
        <w:rPr>
          <w:rFonts w:eastAsia="Calibri"/>
          <w:sz w:val="20"/>
          <w:szCs w:val="20"/>
          <w:lang w:eastAsia="en-US"/>
        </w:rPr>
      </w:pPr>
      <w:r w:rsidRPr="0044373A">
        <w:rPr>
          <w:noProof/>
        </w:rPr>
        <w:drawing>
          <wp:inline distT="0" distB="0" distL="0" distR="0" wp14:anchorId="286D62DC" wp14:editId="252C3525">
            <wp:extent cx="7020560" cy="4434205"/>
            <wp:effectExtent l="0" t="0" r="8890" b="4445"/>
            <wp:docPr id="1829703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703639" name=""/>
                    <pic:cNvPicPr/>
                  </pic:nvPicPr>
                  <pic:blipFill>
                    <a:blip r:embed="rId83"/>
                    <a:stretch>
                      <a:fillRect/>
                    </a:stretch>
                  </pic:blipFill>
                  <pic:spPr>
                    <a:xfrm>
                      <a:off x="0" y="0"/>
                      <a:ext cx="7020560" cy="4434205"/>
                    </a:xfrm>
                    <a:prstGeom prst="rect">
                      <a:avLst/>
                    </a:prstGeom>
                  </pic:spPr>
                </pic:pic>
              </a:graphicData>
            </a:graphic>
          </wp:inline>
        </w:drawing>
      </w:r>
    </w:p>
    <w:p w14:paraId="07BADF6E" w14:textId="77777777" w:rsidR="0044373A" w:rsidRDefault="0044373A" w:rsidP="00CA08BD">
      <w:pPr>
        <w:spacing w:after="200" w:line="276" w:lineRule="auto"/>
        <w:jc w:val="both"/>
        <w:rPr>
          <w:rFonts w:eastAsia="Calibri"/>
          <w:sz w:val="20"/>
          <w:szCs w:val="20"/>
          <w:lang w:eastAsia="en-US"/>
        </w:rPr>
      </w:pPr>
    </w:p>
    <w:p w14:paraId="77A604A3" w14:textId="77777777" w:rsidR="0004798A" w:rsidRDefault="0004798A" w:rsidP="00CA08BD">
      <w:pPr>
        <w:spacing w:after="200" w:line="276" w:lineRule="auto"/>
        <w:jc w:val="both"/>
        <w:rPr>
          <w:rFonts w:eastAsia="Calibri"/>
          <w:sz w:val="20"/>
          <w:szCs w:val="20"/>
          <w:lang w:eastAsia="en-US"/>
        </w:rPr>
      </w:pPr>
    </w:p>
    <w:p w14:paraId="006AC313" w14:textId="77777777" w:rsidR="0004798A" w:rsidRDefault="0004798A" w:rsidP="00CA08BD">
      <w:pPr>
        <w:spacing w:after="200" w:line="276" w:lineRule="auto"/>
        <w:jc w:val="both"/>
        <w:rPr>
          <w:rFonts w:eastAsia="Calibri"/>
          <w:sz w:val="20"/>
          <w:szCs w:val="20"/>
          <w:lang w:eastAsia="en-US"/>
        </w:rPr>
      </w:pPr>
    </w:p>
    <w:p w14:paraId="62D76073" w14:textId="77777777" w:rsidR="0004798A" w:rsidRDefault="0004798A" w:rsidP="00CA08BD">
      <w:pPr>
        <w:spacing w:after="200" w:line="276" w:lineRule="auto"/>
        <w:jc w:val="both"/>
        <w:rPr>
          <w:rFonts w:eastAsia="Calibri"/>
          <w:sz w:val="20"/>
          <w:szCs w:val="20"/>
          <w:lang w:eastAsia="en-US"/>
        </w:rPr>
      </w:pPr>
    </w:p>
    <w:p w14:paraId="2DAF7BFB" w14:textId="69EADF25" w:rsidR="0004798A" w:rsidRDefault="0044373A" w:rsidP="00CA08BD">
      <w:pPr>
        <w:spacing w:after="200" w:line="276" w:lineRule="auto"/>
        <w:jc w:val="both"/>
        <w:rPr>
          <w:rFonts w:eastAsia="Calibri"/>
          <w:sz w:val="20"/>
          <w:szCs w:val="20"/>
          <w:lang w:eastAsia="en-US"/>
        </w:rPr>
      </w:pPr>
      <w:r w:rsidRPr="0044373A">
        <w:rPr>
          <w:noProof/>
        </w:rPr>
        <w:lastRenderedPageBreak/>
        <w:drawing>
          <wp:inline distT="0" distB="0" distL="0" distR="0" wp14:anchorId="727F7491" wp14:editId="0EB12672">
            <wp:extent cx="7020560" cy="4448810"/>
            <wp:effectExtent l="0" t="0" r="8890" b="8890"/>
            <wp:docPr id="843937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937565" name=""/>
                    <pic:cNvPicPr/>
                  </pic:nvPicPr>
                  <pic:blipFill>
                    <a:blip r:embed="rId84"/>
                    <a:stretch>
                      <a:fillRect/>
                    </a:stretch>
                  </pic:blipFill>
                  <pic:spPr>
                    <a:xfrm>
                      <a:off x="0" y="0"/>
                      <a:ext cx="7020560" cy="4448810"/>
                    </a:xfrm>
                    <a:prstGeom prst="rect">
                      <a:avLst/>
                    </a:prstGeom>
                  </pic:spPr>
                </pic:pic>
              </a:graphicData>
            </a:graphic>
          </wp:inline>
        </w:drawing>
      </w:r>
    </w:p>
    <w:p w14:paraId="29B51C19" w14:textId="2AA68EFC" w:rsidR="0004798A" w:rsidRDefault="000F6589" w:rsidP="00CA08BD">
      <w:pPr>
        <w:spacing w:after="200" w:line="276" w:lineRule="auto"/>
        <w:jc w:val="both"/>
        <w:rPr>
          <w:rFonts w:eastAsia="Calibri"/>
          <w:sz w:val="20"/>
          <w:szCs w:val="20"/>
          <w:lang w:eastAsia="en-US"/>
        </w:rPr>
      </w:pPr>
      <w:r w:rsidRPr="000F6589">
        <w:rPr>
          <w:noProof/>
        </w:rPr>
        <w:drawing>
          <wp:inline distT="0" distB="0" distL="0" distR="0" wp14:anchorId="52C81BA2" wp14:editId="0A643089">
            <wp:extent cx="7020560" cy="4502150"/>
            <wp:effectExtent l="0" t="0" r="8890" b="0"/>
            <wp:docPr id="476711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11435" name=""/>
                    <pic:cNvPicPr/>
                  </pic:nvPicPr>
                  <pic:blipFill>
                    <a:blip r:embed="rId85"/>
                    <a:stretch>
                      <a:fillRect/>
                    </a:stretch>
                  </pic:blipFill>
                  <pic:spPr>
                    <a:xfrm>
                      <a:off x="0" y="0"/>
                      <a:ext cx="7020560" cy="4502150"/>
                    </a:xfrm>
                    <a:prstGeom prst="rect">
                      <a:avLst/>
                    </a:prstGeom>
                  </pic:spPr>
                </pic:pic>
              </a:graphicData>
            </a:graphic>
          </wp:inline>
        </w:drawing>
      </w:r>
    </w:p>
    <w:p w14:paraId="0F8FF729" w14:textId="50884439" w:rsidR="000F6589" w:rsidRDefault="000F6589" w:rsidP="00CA08BD">
      <w:pPr>
        <w:spacing w:after="200" w:line="276" w:lineRule="auto"/>
        <w:jc w:val="both"/>
        <w:rPr>
          <w:rFonts w:eastAsia="Calibri"/>
          <w:sz w:val="20"/>
          <w:szCs w:val="20"/>
          <w:lang w:eastAsia="en-US"/>
        </w:rPr>
      </w:pPr>
      <w:r w:rsidRPr="000F6589">
        <w:rPr>
          <w:noProof/>
        </w:rPr>
        <w:lastRenderedPageBreak/>
        <w:drawing>
          <wp:inline distT="0" distB="0" distL="0" distR="0" wp14:anchorId="16AE1A59" wp14:editId="7DAE4893">
            <wp:extent cx="7020560" cy="4499610"/>
            <wp:effectExtent l="0" t="0" r="8890" b="0"/>
            <wp:docPr id="1645497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97993" name=""/>
                    <pic:cNvPicPr/>
                  </pic:nvPicPr>
                  <pic:blipFill>
                    <a:blip r:embed="rId86"/>
                    <a:stretch>
                      <a:fillRect/>
                    </a:stretch>
                  </pic:blipFill>
                  <pic:spPr>
                    <a:xfrm>
                      <a:off x="0" y="0"/>
                      <a:ext cx="7020560" cy="4499610"/>
                    </a:xfrm>
                    <a:prstGeom prst="rect">
                      <a:avLst/>
                    </a:prstGeom>
                  </pic:spPr>
                </pic:pic>
              </a:graphicData>
            </a:graphic>
          </wp:inline>
        </w:drawing>
      </w:r>
    </w:p>
    <w:p w14:paraId="37A1A49D" w14:textId="751AEFAB" w:rsidR="000F6589" w:rsidRDefault="000F6589" w:rsidP="00CA08BD">
      <w:pPr>
        <w:spacing w:after="200" w:line="276" w:lineRule="auto"/>
        <w:jc w:val="both"/>
        <w:rPr>
          <w:rFonts w:eastAsia="Calibri"/>
          <w:sz w:val="20"/>
          <w:szCs w:val="20"/>
          <w:lang w:eastAsia="en-US"/>
        </w:rPr>
      </w:pPr>
      <w:r w:rsidRPr="000F6589">
        <w:rPr>
          <w:noProof/>
        </w:rPr>
        <w:drawing>
          <wp:inline distT="0" distB="0" distL="0" distR="0" wp14:anchorId="256970DA" wp14:editId="3DD267E4">
            <wp:extent cx="7020560" cy="4483100"/>
            <wp:effectExtent l="0" t="0" r="8890" b="0"/>
            <wp:docPr id="816318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18541" name=""/>
                    <pic:cNvPicPr/>
                  </pic:nvPicPr>
                  <pic:blipFill>
                    <a:blip r:embed="rId87"/>
                    <a:stretch>
                      <a:fillRect/>
                    </a:stretch>
                  </pic:blipFill>
                  <pic:spPr>
                    <a:xfrm>
                      <a:off x="0" y="0"/>
                      <a:ext cx="7020560" cy="4483100"/>
                    </a:xfrm>
                    <a:prstGeom prst="rect">
                      <a:avLst/>
                    </a:prstGeom>
                  </pic:spPr>
                </pic:pic>
              </a:graphicData>
            </a:graphic>
          </wp:inline>
        </w:drawing>
      </w:r>
    </w:p>
    <w:p w14:paraId="300AD98B" w14:textId="78820165" w:rsidR="000F6589" w:rsidRDefault="000F6589" w:rsidP="00CA08BD">
      <w:pPr>
        <w:spacing w:after="200" w:line="276" w:lineRule="auto"/>
        <w:jc w:val="both"/>
        <w:rPr>
          <w:rFonts w:eastAsia="Calibri"/>
          <w:sz w:val="20"/>
          <w:szCs w:val="20"/>
          <w:lang w:eastAsia="en-US"/>
        </w:rPr>
      </w:pPr>
      <w:r w:rsidRPr="000F6589">
        <w:rPr>
          <w:noProof/>
        </w:rPr>
        <w:lastRenderedPageBreak/>
        <w:drawing>
          <wp:inline distT="0" distB="0" distL="0" distR="0" wp14:anchorId="2E7C84C4" wp14:editId="15535651">
            <wp:extent cx="7020560" cy="4507865"/>
            <wp:effectExtent l="0" t="0" r="8890" b="6985"/>
            <wp:docPr id="1523612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12200" name=""/>
                    <pic:cNvPicPr/>
                  </pic:nvPicPr>
                  <pic:blipFill>
                    <a:blip r:embed="rId88"/>
                    <a:stretch>
                      <a:fillRect/>
                    </a:stretch>
                  </pic:blipFill>
                  <pic:spPr>
                    <a:xfrm>
                      <a:off x="0" y="0"/>
                      <a:ext cx="7020560" cy="4507865"/>
                    </a:xfrm>
                    <a:prstGeom prst="rect">
                      <a:avLst/>
                    </a:prstGeom>
                  </pic:spPr>
                </pic:pic>
              </a:graphicData>
            </a:graphic>
          </wp:inline>
        </w:drawing>
      </w:r>
    </w:p>
    <w:p w14:paraId="134D036D" w14:textId="7E7260EE" w:rsidR="000F6589" w:rsidRDefault="000F6589" w:rsidP="00CA08BD">
      <w:pPr>
        <w:spacing w:after="200" w:line="276" w:lineRule="auto"/>
        <w:jc w:val="both"/>
        <w:rPr>
          <w:rFonts w:eastAsia="Calibri"/>
          <w:sz w:val="20"/>
          <w:szCs w:val="20"/>
          <w:lang w:eastAsia="en-US"/>
        </w:rPr>
      </w:pPr>
      <w:r w:rsidRPr="000F6589">
        <w:rPr>
          <w:noProof/>
        </w:rPr>
        <w:drawing>
          <wp:inline distT="0" distB="0" distL="0" distR="0" wp14:anchorId="04FD7982" wp14:editId="2404006E">
            <wp:extent cx="7020560" cy="3741420"/>
            <wp:effectExtent l="0" t="0" r="8890" b="0"/>
            <wp:docPr id="489235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235293" name=""/>
                    <pic:cNvPicPr/>
                  </pic:nvPicPr>
                  <pic:blipFill>
                    <a:blip r:embed="rId89"/>
                    <a:stretch>
                      <a:fillRect/>
                    </a:stretch>
                  </pic:blipFill>
                  <pic:spPr>
                    <a:xfrm>
                      <a:off x="0" y="0"/>
                      <a:ext cx="7020560" cy="3741420"/>
                    </a:xfrm>
                    <a:prstGeom prst="rect">
                      <a:avLst/>
                    </a:prstGeom>
                  </pic:spPr>
                </pic:pic>
              </a:graphicData>
            </a:graphic>
          </wp:inline>
        </w:drawing>
      </w:r>
    </w:p>
    <w:p w14:paraId="3C92C6D8" w14:textId="77777777" w:rsidR="0004798A" w:rsidRDefault="0004798A" w:rsidP="00CA08BD">
      <w:pPr>
        <w:spacing w:after="200" w:line="276" w:lineRule="auto"/>
        <w:jc w:val="both"/>
        <w:rPr>
          <w:rFonts w:eastAsia="Calibri"/>
          <w:sz w:val="20"/>
          <w:szCs w:val="20"/>
          <w:lang w:eastAsia="en-US"/>
        </w:rPr>
      </w:pPr>
    </w:p>
    <w:p w14:paraId="52EE9CA7" w14:textId="77777777" w:rsidR="0004798A" w:rsidRDefault="0004798A" w:rsidP="00CA08BD">
      <w:pPr>
        <w:spacing w:after="200" w:line="276" w:lineRule="auto"/>
        <w:jc w:val="both"/>
        <w:rPr>
          <w:rFonts w:eastAsia="Calibri"/>
          <w:sz w:val="20"/>
          <w:szCs w:val="20"/>
          <w:lang w:eastAsia="en-US"/>
        </w:rPr>
      </w:pPr>
    </w:p>
    <w:p w14:paraId="406AF720" w14:textId="2F8A2139" w:rsidR="0004798A" w:rsidRDefault="000F6589" w:rsidP="00CA08BD">
      <w:pPr>
        <w:spacing w:after="200" w:line="276" w:lineRule="auto"/>
        <w:jc w:val="both"/>
        <w:rPr>
          <w:rFonts w:eastAsia="Calibri"/>
          <w:sz w:val="20"/>
          <w:szCs w:val="20"/>
          <w:lang w:eastAsia="en-US"/>
        </w:rPr>
      </w:pPr>
      <w:r w:rsidRPr="000F6589">
        <w:rPr>
          <w:noProof/>
        </w:rPr>
        <w:lastRenderedPageBreak/>
        <w:drawing>
          <wp:inline distT="0" distB="0" distL="0" distR="0" wp14:anchorId="6129443F" wp14:editId="63AD7666">
            <wp:extent cx="7020560" cy="4439920"/>
            <wp:effectExtent l="0" t="0" r="8890" b="0"/>
            <wp:docPr id="742989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89929" name=""/>
                    <pic:cNvPicPr/>
                  </pic:nvPicPr>
                  <pic:blipFill>
                    <a:blip r:embed="rId90"/>
                    <a:stretch>
                      <a:fillRect/>
                    </a:stretch>
                  </pic:blipFill>
                  <pic:spPr>
                    <a:xfrm>
                      <a:off x="0" y="0"/>
                      <a:ext cx="7020560" cy="4439920"/>
                    </a:xfrm>
                    <a:prstGeom prst="rect">
                      <a:avLst/>
                    </a:prstGeom>
                  </pic:spPr>
                </pic:pic>
              </a:graphicData>
            </a:graphic>
          </wp:inline>
        </w:drawing>
      </w:r>
    </w:p>
    <w:p w14:paraId="633D13D5" w14:textId="1F164F58" w:rsidR="0004798A" w:rsidRDefault="003650AE" w:rsidP="00CA08BD">
      <w:pPr>
        <w:spacing w:after="200" w:line="276" w:lineRule="auto"/>
        <w:jc w:val="both"/>
        <w:rPr>
          <w:rFonts w:eastAsia="Calibri"/>
          <w:sz w:val="20"/>
          <w:szCs w:val="20"/>
          <w:lang w:eastAsia="en-US"/>
        </w:rPr>
      </w:pPr>
      <w:r w:rsidRPr="003650AE">
        <w:rPr>
          <w:noProof/>
        </w:rPr>
        <w:drawing>
          <wp:inline distT="0" distB="0" distL="0" distR="0" wp14:anchorId="35EEA5BB" wp14:editId="7F036E8B">
            <wp:extent cx="7020560" cy="4476750"/>
            <wp:effectExtent l="0" t="0" r="8890" b="0"/>
            <wp:docPr id="646872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872978" name=""/>
                    <pic:cNvPicPr/>
                  </pic:nvPicPr>
                  <pic:blipFill>
                    <a:blip r:embed="rId91"/>
                    <a:stretch>
                      <a:fillRect/>
                    </a:stretch>
                  </pic:blipFill>
                  <pic:spPr>
                    <a:xfrm>
                      <a:off x="0" y="0"/>
                      <a:ext cx="7020560" cy="4476750"/>
                    </a:xfrm>
                    <a:prstGeom prst="rect">
                      <a:avLst/>
                    </a:prstGeom>
                  </pic:spPr>
                </pic:pic>
              </a:graphicData>
            </a:graphic>
          </wp:inline>
        </w:drawing>
      </w:r>
    </w:p>
    <w:p w14:paraId="52C4C1A6" w14:textId="40E8B9A4" w:rsidR="0004798A" w:rsidRDefault="003650AE" w:rsidP="00CA08BD">
      <w:pPr>
        <w:spacing w:after="200" w:line="276" w:lineRule="auto"/>
        <w:jc w:val="both"/>
        <w:rPr>
          <w:rFonts w:eastAsia="Calibri"/>
          <w:sz w:val="20"/>
          <w:szCs w:val="20"/>
          <w:lang w:eastAsia="en-US"/>
        </w:rPr>
      </w:pPr>
      <w:r w:rsidRPr="003650AE">
        <w:rPr>
          <w:noProof/>
        </w:rPr>
        <w:lastRenderedPageBreak/>
        <w:drawing>
          <wp:inline distT="0" distB="0" distL="0" distR="0" wp14:anchorId="3B268D70" wp14:editId="0551D4B3">
            <wp:extent cx="7020560" cy="4443095"/>
            <wp:effectExtent l="0" t="0" r="8890" b="0"/>
            <wp:docPr id="110338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38417" name=""/>
                    <pic:cNvPicPr/>
                  </pic:nvPicPr>
                  <pic:blipFill>
                    <a:blip r:embed="rId92"/>
                    <a:stretch>
                      <a:fillRect/>
                    </a:stretch>
                  </pic:blipFill>
                  <pic:spPr>
                    <a:xfrm>
                      <a:off x="0" y="0"/>
                      <a:ext cx="7020560" cy="4443095"/>
                    </a:xfrm>
                    <a:prstGeom prst="rect">
                      <a:avLst/>
                    </a:prstGeom>
                  </pic:spPr>
                </pic:pic>
              </a:graphicData>
            </a:graphic>
          </wp:inline>
        </w:drawing>
      </w:r>
    </w:p>
    <w:p w14:paraId="1E4CB71D" w14:textId="746ECA68" w:rsidR="00447E36" w:rsidRDefault="00447E36" w:rsidP="00CA08BD">
      <w:pPr>
        <w:spacing w:after="200" w:line="276" w:lineRule="auto"/>
        <w:jc w:val="both"/>
        <w:rPr>
          <w:rFonts w:eastAsia="Calibri"/>
          <w:sz w:val="20"/>
          <w:szCs w:val="20"/>
          <w:lang w:eastAsia="en-US"/>
        </w:rPr>
      </w:pPr>
      <w:r w:rsidRPr="00447E36">
        <w:rPr>
          <w:noProof/>
        </w:rPr>
        <w:drawing>
          <wp:inline distT="0" distB="0" distL="0" distR="0" wp14:anchorId="595800AD" wp14:editId="40CD3E71">
            <wp:extent cx="7020560" cy="3462020"/>
            <wp:effectExtent l="0" t="0" r="8890" b="5080"/>
            <wp:docPr id="276693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93278" name=""/>
                    <pic:cNvPicPr/>
                  </pic:nvPicPr>
                  <pic:blipFill>
                    <a:blip r:embed="rId93"/>
                    <a:stretch>
                      <a:fillRect/>
                    </a:stretch>
                  </pic:blipFill>
                  <pic:spPr>
                    <a:xfrm>
                      <a:off x="0" y="0"/>
                      <a:ext cx="7020560" cy="3462020"/>
                    </a:xfrm>
                    <a:prstGeom prst="rect">
                      <a:avLst/>
                    </a:prstGeom>
                  </pic:spPr>
                </pic:pic>
              </a:graphicData>
            </a:graphic>
          </wp:inline>
        </w:drawing>
      </w:r>
    </w:p>
    <w:p w14:paraId="08A26944" w14:textId="3051B0AE" w:rsidR="00447E36" w:rsidRDefault="00447E36" w:rsidP="00CA08BD">
      <w:pPr>
        <w:spacing w:after="200" w:line="276" w:lineRule="auto"/>
        <w:jc w:val="both"/>
        <w:rPr>
          <w:rFonts w:eastAsia="Calibri"/>
          <w:sz w:val="20"/>
          <w:szCs w:val="20"/>
          <w:lang w:eastAsia="en-US"/>
        </w:rPr>
      </w:pPr>
      <w:r w:rsidRPr="00447E36">
        <w:rPr>
          <w:noProof/>
        </w:rPr>
        <w:lastRenderedPageBreak/>
        <w:drawing>
          <wp:inline distT="0" distB="0" distL="0" distR="0" wp14:anchorId="48F3DC73" wp14:editId="3CBDD0BD">
            <wp:extent cx="7020560" cy="2957195"/>
            <wp:effectExtent l="0" t="0" r="8890" b="0"/>
            <wp:docPr id="526008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08839" name=""/>
                    <pic:cNvPicPr/>
                  </pic:nvPicPr>
                  <pic:blipFill>
                    <a:blip r:embed="rId94"/>
                    <a:stretch>
                      <a:fillRect/>
                    </a:stretch>
                  </pic:blipFill>
                  <pic:spPr>
                    <a:xfrm>
                      <a:off x="0" y="0"/>
                      <a:ext cx="7020560" cy="2957195"/>
                    </a:xfrm>
                    <a:prstGeom prst="rect">
                      <a:avLst/>
                    </a:prstGeom>
                  </pic:spPr>
                </pic:pic>
              </a:graphicData>
            </a:graphic>
          </wp:inline>
        </w:drawing>
      </w:r>
    </w:p>
    <w:p w14:paraId="1957CA9F" w14:textId="17C60DC4" w:rsidR="00447E36" w:rsidRDefault="00447E36" w:rsidP="00CA08BD">
      <w:pPr>
        <w:spacing w:after="200" w:line="276" w:lineRule="auto"/>
        <w:jc w:val="both"/>
        <w:rPr>
          <w:rFonts w:eastAsia="Calibri"/>
          <w:sz w:val="20"/>
          <w:szCs w:val="20"/>
          <w:lang w:eastAsia="en-US"/>
        </w:rPr>
      </w:pPr>
      <w:r w:rsidRPr="00447E36">
        <w:rPr>
          <w:noProof/>
        </w:rPr>
        <w:drawing>
          <wp:inline distT="0" distB="0" distL="0" distR="0" wp14:anchorId="240AC516" wp14:editId="45954AEB">
            <wp:extent cx="7020560" cy="2451100"/>
            <wp:effectExtent l="0" t="0" r="8890" b="6350"/>
            <wp:docPr id="96262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2268" name=""/>
                    <pic:cNvPicPr/>
                  </pic:nvPicPr>
                  <pic:blipFill>
                    <a:blip r:embed="rId95"/>
                    <a:stretch>
                      <a:fillRect/>
                    </a:stretch>
                  </pic:blipFill>
                  <pic:spPr>
                    <a:xfrm>
                      <a:off x="0" y="0"/>
                      <a:ext cx="7020560" cy="2451100"/>
                    </a:xfrm>
                    <a:prstGeom prst="rect">
                      <a:avLst/>
                    </a:prstGeom>
                  </pic:spPr>
                </pic:pic>
              </a:graphicData>
            </a:graphic>
          </wp:inline>
        </w:drawing>
      </w:r>
    </w:p>
    <w:p w14:paraId="306573B6" w14:textId="5EFDD34E" w:rsidR="00447E36" w:rsidRDefault="00447E36" w:rsidP="00CA08BD">
      <w:pPr>
        <w:spacing w:after="200" w:line="276" w:lineRule="auto"/>
        <w:jc w:val="both"/>
        <w:rPr>
          <w:rFonts w:eastAsia="Calibri"/>
          <w:sz w:val="20"/>
          <w:szCs w:val="20"/>
          <w:lang w:eastAsia="en-US"/>
        </w:rPr>
      </w:pPr>
      <w:r w:rsidRPr="00447E36">
        <w:rPr>
          <w:noProof/>
        </w:rPr>
        <w:drawing>
          <wp:inline distT="0" distB="0" distL="0" distR="0" wp14:anchorId="4AA02F87" wp14:editId="4F9F9643">
            <wp:extent cx="7020560" cy="1626235"/>
            <wp:effectExtent l="0" t="0" r="8890" b="0"/>
            <wp:docPr id="790618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18176" name=""/>
                    <pic:cNvPicPr/>
                  </pic:nvPicPr>
                  <pic:blipFill>
                    <a:blip r:embed="rId96"/>
                    <a:stretch>
                      <a:fillRect/>
                    </a:stretch>
                  </pic:blipFill>
                  <pic:spPr>
                    <a:xfrm>
                      <a:off x="0" y="0"/>
                      <a:ext cx="7020560" cy="1626235"/>
                    </a:xfrm>
                    <a:prstGeom prst="rect">
                      <a:avLst/>
                    </a:prstGeom>
                  </pic:spPr>
                </pic:pic>
              </a:graphicData>
            </a:graphic>
          </wp:inline>
        </w:drawing>
      </w:r>
    </w:p>
    <w:p w14:paraId="4E478487" w14:textId="77777777" w:rsidR="0004798A" w:rsidRDefault="0004798A" w:rsidP="00CA08BD">
      <w:pPr>
        <w:spacing w:after="200" w:line="276" w:lineRule="auto"/>
        <w:jc w:val="both"/>
        <w:rPr>
          <w:rFonts w:eastAsia="Calibri"/>
          <w:sz w:val="20"/>
          <w:szCs w:val="20"/>
          <w:lang w:eastAsia="en-US"/>
        </w:rPr>
      </w:pPr>
    </w:p>
    <w:p w14:paraId="1F8043DC" w14:textId="77777777" w:rsidR="0004798A" w:rsidRDefault="0004798A" w:rsidP="00CA08BD">
      <w:pPr>
        <w:spacing w:after="200" w:line="276" w:lineRule="auto"/>
        <w:jc w:val="both"/>
        <w:rPr>
          <w:rFonts w:eastAsia="Calibri"/>
          <w:sz w:val="20"/>
          <w:szCs w:val="20"/>
          <w:lang w:eastAsia="en-US"/>
        </w:rPr>
      </w:pPr>
    </w:p>
    <w:p w14:paraId="2ED0373E" w14:textId="77777777" w:rsidR="0004798A" w:rsidRDefault="0004798A" w:rsidP="00CA08BD">
      <w:pPr>
        <w:spacing w:after="200" w:line="276" w:lineRule="auto"/>
        <w:jc w:val="both"/>
        <w:rPr>
          <w:rFonts w:eastAsia="Calibri"/>
          <w:sz w:val="20"/>
          <w:szCs w:val="20"/>
          <w:lang w:eastAsia="en-US"/>
        </w:rPr>
      </w:pPr>
    </w:p>
    <w:p w14:paraId="3BAE65D3" w14:textId="77777777" w:rsidR="0004798A" w:rsidRDefault="0004798A" w:rsidP="00CA08BD">
      <w:pPr>
        <w:spacing w:after="200" w:line="276" w:lineRule="auto"/>
        <w:jc w:val="both"/>
        <w:rPr>
          <w:rFonts w:eastAsia="Calibri"/>
          <w:sz w:val="20"/>
          <w:szCs w:val="20"/>
          <w:lang w:eastAsia="en-US"/>
        </w:rPr>
      </w:pPr>
    </w:p>
    <w:p w14:paraId="09E0AC1B" w14:textId="77777777" w:rsidR="0004798A" w:rsidRDefault="0004798A" w:rsidP="00CA08BD">
      <w:pPr>
        <w:spacing w:after="200" w:line="276" w:lineRule="auto"/>
        <w:jc w:val="both"/>
        <w:rPr>
          <w:rFonts w:eastAsia="Calibri"/>
          <w:sz w:val="20"/>
          <w:szCs w:val="20"/>
          <w:lang w:eastAsia="en-US"/>
        </w:rPr>
      </w:pPr>
    </w:p>
    <w:p w14:paraId="62BBDC3D" w14:textId="77777777" w:rsidR="0004798A" w:rsidRDefault="0004798A" w:rsidP="00CA08BD">
      <w:pPr>
        <w:spacing w:after="200" w:line="276" w:lineRule="auto"/>
        <w:jc w:val="both"/>
        <w:rPr>
          <w:rFonts w:eastAsia="Calibri"/>
          <w:sz w:val="20"/>
          <w:szCs w:val="20"/>
          <w:lang w:eastAsia="en-US"/>
        </w:rPr>
      </w:pPr>
    </w:p>
    <w:p w14:paraId="14082CE1" w14:textId="23048E68" w:rsidR="0004798A" w:rsidRDefault="00447E36" w:rsidP="00CA08BD">
      <w:pPr>
        <w:spacing w:after="200" w:line="276" w:lineRule="auto"/>
        <w:jc w:val="both"/>
        <w:rPr>
          <w:rFonts w:eastAsia="Calibri"/>
          <w:sz w:val="20"/>
          <w:szCs w:val="20"/>
          <w:lang w:eastAsia="en-US"/>
        </w:rPr>
      </w:pPr>
      <w:r w:rsidRPr="00447E36">
        <w:rPr>
          <w:noProof/>
        </w:rPr>
        <w:lastRenderedPageBreak/>
        <w:drawing>
          <wp:inline distT="0" distB="0" distL="0" distR="0" wp14:anchorId="00D801CE" wp14:editId="2355AD32">
            <wp:extent cx="7020560" cy="4479925"/>
            <wp:effectExtent l="0" t="0" r="8890" b="0"/>
            <wp:docPr id="1268363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363816" name=""/>
                    <pic:cNvPicPr/>
                  </pic:nvPicPr>
                  <pic:blipFill>
                    <a:blip r:embed="rId97"/>
                    <a:stretch>
                      <a:fillRect/>
                    </a:stretch>
                  </pic:blipFill>
                  <pic:spPr>
                    <a:xfrm>
                      <a:off x="0" y="0"/>
                      <a:ext cx="7020560" cy="4479925"/>
                    </a:xfrm>
                    <a:prstGeom prst="rect">
                      <a:avLst/>
                    </a:prstGeom>
                  </pic:spPr>
                </pic:pic>
              </a:graphicData>
            </a:graphic>
          </wp:inline>
        </w:drawing>
      </w:r>
    </w:p>
    <w:p w14:paraId="06EC5725" w14:textId="76BD6A5F" w:rsidR="00447E36" w:rsidRDefault="00447E36" w:rsidP="00CA08BD">
      <w:pPr>
        <w:spacing w:after="200" w:line="276" w:lineRule="auto"/>
        <w:jc w:val="both"/>
        <w:rPr>
          <w:rFonts w:eastAsia="Calibri"/>
          <w:sz w:val="20"/>
          <w:szCs w:val="20"/>
          <w:lang w:eastAsia="en-US"/>
        </w:rPr>
      </w:pPr>
      <w:r w:rsidRPr="00447E36">
        <w:rPr>
          <w:noProof/>
        </w:rPr>
        <w:drawing>
          <wp:inline distT="0" distB="0" distL="0" distR="0" wp14:anchorId="5BA6AAEE" wp14:editId="0ECD6617">
            <wp:extent cx="7020560" cy="4463415"/>
            <wp:effectExtent l="0" t="0" r="8890" b="0"/>
            <wp:docPr id="2092293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93169" name=""/>
                    <pic:cNvPicPr/>
                  </pic:nvPicPr>
                  <pic:blipFill>
                    <a:blip r:embed="rId98"/>
                    <a:stretch>
                      <a:fillRect/>
                    </a:stretch>
                  </pic:blipFill>
                  <pic:spPr>
                    <a:xfrm>
                      <a:off x="0" y="0"/>
                      <a:ext cx="7020560" cy="4463415"/>
                    </a:xfrm>
                    <a:prstGeom prst="rect">
                      <a:avLst/>
                    </a:prstGeom>
                  </pic:spPr>
                </pic:pic>
              </a:graphicData>
            </a:graphic>
          </wp:inline>
        </w:drawing>
      </w:r>
    </w:p>
    <w:p w14:paraId="3585483F" w14:textId="4A8FA8B0" w:rsidR="00447E36" w:rsidRDefault="00447E36" w:rsidP="00CA08BD">
      <w:pPr>
        <w:spacing w:after="200" w:line="276" w:lineRule="auto"/>
        <w:jc w:val="both"/>
        <w:rPr>
          <w:rFonts w:eastAsia="Calibri"/>
          <w:sz w:val="20"/>
          <w:szCs w:val="20"/>
          <w:lang w:eastAsia="en-US"/>
        </w:rPr>
      </w:pPr>
      <w:r w:rsidRPr="00447E36">
        <w:rPr>
          <w:noProof/>
        </w:rPr>
        <w:lastRenderedPageBreak/>
        <w:drawing>
          <wp:inline distT="0" distB="0" distL="0" distR="0" wp14:anchorId="044736FE" wp14:editId="7F85042F">
            <wp:extent cx="7020560" cy="1126490"/>
            <wp:effectExtent l="0" t="0" r="8890" b="0"/>
            <wp:docPr id="1171484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84685" name=""/>
                    <pic:cNvPicPr/>
                  </pic:nvPicPr>
                  <pic:blipFill>
                    <a:blip r:embed="rId99"/>
                    <a:stretch>
                      <a:fillRect/>
                    </a:stretch>
                  </pic:blipFill>
                  <pic:spPr>
                    <a:xfrm>
                      <a:off x="0" y="0"/>
                      <a:ext cx="7020560" cy="1126490"/>
                    </a:xfrm>
                    <a:prstGeom prst="rect">
                      <a:avLst/>
                    </a:prstGeom>
                  </pic:spPr>
                </pic:pic>
              </a:graphicData>
            </a:graphic>
          </wp:inline>
        </w:drawing>
      </w:r>
    </w:p>
    <w:p w14:paraId="3C654185" w14:textId="3696D320" w:rsidR="00447E36" w:rsidRDefault="00447E36" w:rsidP="00CA08BD">
      <w:pPr>
        <w:spacing w:after="200" w:line="276" w:lineRule="auto"/>
        <w:jc w:val="both"/>
        <w:rPr>
          <w:rFonts w:eastAsia="Calibri"/>
          <w:sz w:val="20"/>
          <w:szCs w:val="20"/>
          <w:lang w:eastAsia="en-US"/>
        </w:rPr>
      </w:pPr>
      <w:r w:rsidRPr="00447E36">
        <w:rPr>
          <w:noProof/>
        </w:rPr>
        <w:drawing>
          <wp:inline distT="0" distB="0" distL="0" distR="0" wp14:anchorId="532E3FA7" wp14:editId="6A202C6E">
            <wp:extent cx="7020560" cy="4307205"/>
            <wp:effectExtent l="0" t="0" r="8890" b="0"/>
            <wp:docPr id="2011933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933630" name=""/>
                    <pic:cNvPicPr/>
                  </pic:nvPicPr>
                  <pic:blipFill>
                    <a:blip r:embed="rId100"/>
                    <a:stretch>
                      <a:fillRect/>
                    </a:stretch>
                  </pic:blipFill>
                  <pic:spPr>
                    <a:xfrm>
                      <a:off x="0" y="0"/>
                      <a:ext cx="7020560" cy="4307205"/>
                    </a:xfrm>
                    <a:prstGeom prst="rect">
                      <a:avLst/>
                    </a:prstGeom>
                  </pic:spPr>
                </pic:pic>
              </a:graphicData>
            </a:graphic>
          </wp:inline>
        </w:drawing>
      </w:r>
    </w:p>
    <w:p w14:paraId="396EDD48" w14:textId="659C88CE" w:rsidR="00447E36" w:rsidRDefault="00447E36" w:rsidP="00CA08BD">
      <w:pPr>
        <w:spacing w:after="200" w:line="276" w:lineRule="auto"/>
        <w:jc w:val="both"/>
        <w:rPr>
          <w:rFonts w:eastAsia="Calibri"/>
          <w:sz w:val="20"/>
          <w:szCs w:val="20"/>
          <w:lang w:eastAsia="en-US"/>
        </w:rPr>
      </w:pPr>
      <w:r w:rsidRPr="00447E36">
        <w:rPr>
          <w:noProof/>
        </w:rPr>
        <w:lastRenderedPageBreak/>
        <w:drawing>
          <wp:inline distT="0" distB="0" distL="0" distR="0" wp14:anchorId="4139319C" wp14:editId="4C4BD7FE">
            <wp:extent cx="7020560" cy="3583305"/>
            <wp:effectExtent l="0" t="0" r="8890" b="0"/>
            <wp:docPr id="16458534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853452" name=""/>
                    <pic:cNvPicPr/>
                  </pic:nvPicPr>
                  <pic:blipFill>
                    <a:blip r:embed="rId101"/>
                    <a:stretch>
                      <a:fillRect/>
                    </a:stretch>
                  </pic:blipFill>
                  <pic:spPr>
                    <a:xfrm>
                      <a:off x="0" y="0"/>
                      <a:ext cx="7020560" cy="3583305"/>
                    </a:xfrm>
                    <a:prstGeom prst="rect">
                      <a:avLst/>
                    </a:prstGeom>
                  </pic:spPr>
                </pic:pic>
              </a:graphicData>
            </a:graphic>
          </wp:inline>
        </w:drawing>
      </w:r>
    </w:p>
    <w:p w14:paraId="5A5F1206" w14:textId="61443ED4" w:rsidR="00447E36" w:rsidRDefault="00447E36" w:rsidP="00CA08BD">
      <w:pPr>
        <w:spacing w:after="200" w:line="276" w:lineRule="auto"/>
        <w:jc w:val="both"/>
        <w:rPr>
          <w:rFonts w:eastAsia="Calibri"/>
          <w:sz w:val="20"/>
          <w:szCs w:val="20"/>
          <w:lang w:eastAsia="en-US"/>
        </w:rPr>
      </w:pPr>
      <w:r w:rsidRPr="00447E36">
        <w:rPr>
          <w:noProof/>
        </w:rPr>
        <w:drawing>
          <wp:inline distT="0" distB="0" distL="0" distR="0" wp14:anchorId="122B2AED" wp14:editId="056BC6E5">
            <wp:extent cx="7020560" cy="3331845"/>
            <wp:effectExtent l="0" t="0" r="8890" b="1905"/>
            <wp:docPr id="934604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04226" name=""/>
                    <pic:cNvPicPr/>
                  </pic:nvPicPr>
                  <pic:blipFill>
                    <a:blip r:embed="rId102"/>
                    <a:stretch>
                      <a:fillRect/>
                    </a:stretch>
                  </pic:blipFill>
                  <pic:spPr>
                    <a:xfrm>
                      <a:off x="0" y="0"/>
                      <a:ext cx="7020560" cy="3331845"/>
                    </a:xfrm>
                    <a:prstGeom prst="rect">
                      <a:avLst/>
                    </a:prstGeom>
                  </pic:spPr>
                </pic:pic>
              </a:graphicData>
            </a:graphic>
          </wp:inline>
        </w:drawing>
      </w:r>
    </w:p>
    <w:p w14:paraId="000759AC" w14:textId="3EAE9E51" w:rsidR="00447E36" w:rsidRDefault="00D418B5" w:rsidP="00CA08BD">
      <w:pPr>
        <w:spacing w:after="200" w:line="276" w:lineRule="auto"/>
        <w:jc w:val="both"/>
        <w:rPr>
          <w:rFonts w:eastAsia="Calibri"/>
          <w:sz w:val="20"/>
          <w:szCs w:val="20"/>
          <w:lang w:eastAsia="en-US"/>
        </w:rPr>
      </w:pPr>
      <w:r w:rsidRPr="00D418B5">
        <w:rPr>
          <w:noProof/>
        </w:rPr>
        <w:lastRenderedPageBreak/>
        <w:drawing>
          <wp:inline distT="0" distB="0" distL="0" distR="0" wp14:anchorId="4BFC5541" wp14:editId="3EBBFDF5">
            <wp:extent cx="7020560" cy="4206875"/>
            <wp:effectExtent l="0" t="0" r="8890" b="3175"/>
            <wp:docPr id="218220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20194" name=""/>
                    <pic:cNvPicPr/>
                  </pic:nvPicPr>
                  <pic:blipFill>
                    <a:blip r:embed="rId103"/>
                    <a:stretch>
                      <a:fillRect/>
                    </a:stretch>
                  </pic:blipFill>
                  <pic:spPr>
                    <a:xfrm>
                      <a:off x="0" y="0"/>
                      <a:ext cx="7020560" cy="4206875"/>
                    </a:xfrm>
                    <a:prstGeom prst="rect">
                      <a:avLst/>
                    </a:prstGeom>
                  </pic:spPr>
                </pic:pic>
              </a:graphicData>
            </a:graphic>
          </wp:inline>
        </w:drawing>
      </w:r>
    </w:p>
    <w:p w14:paraId="243F18AC" w14:textId="0F0056B9" w:rsidR="00D418B5" w:rsidRDefault="00D418B5" w:rsidP="00CA08BD">
      <w:pPr>
        <w:spacing w:after="200" w:line="276" w:lineRule="auto"/>
        <w:jc w:val="both"/>
        <w:rPr>
          <w:rFonts w:eastAsia="Calibri"/>
          <w:sz w:val="20"/>
          <w:szCs w:val="20"/>
          <w:lang w:eastAsia="en-US"/>
        </w:rPr>
      </w:pPr>
      <w:r w:rsidRPr="00D418B5">
        <w:rPr>
          <w:noProof/>
        </w:rPr>
        <w:drawing>
          <wp:inline distT="0" distB="0" distL="0" distR="0" wp14:anchorId="1B0BA6DD" wp14:editId="6D4BD582">
            <wp:extent cx="7020560" cy="3626485"/>
            <wp:effectExtent l="0" t="0" r="8890" b="0"/>
            <wp:docPr id="1007823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23758" name=""/>
                    <pic:cNvPicPr/>
                  </pic:nvPicPr>
                  <pic:blipFill>
                    <a:blip r:embed="rId104"/>
                    <a:stretch>
                      <a:fillRect/>
                    </a:stretch>
                  </pic:blipFill>
                  <pic:spPr>
                    <a:xfrm>
                      <a:off x="0" y="0"/>
                      <a:ext cx="7020560" cy="3626485"/>
                    </a:xfrm>
                    <a:prstGeom prst="rect">
                      <a:avLst/>
                    </a:prstGeom>
                  </pic:spPr>
                </pic:pic>
              </a:graphicData>
            </a:graphic>
          </wp:inline>
        </w:drawing>
      </w:r>
    </w:p>
    <w:p w14:paraId="745BCA6D" w14:textId="77777777" w:rsidR="0004798A" w:rsidRDefault="0004798A" w:rsidP="00CA08BD">
      <w:pPr>
        <w:spacing w:after="200" w:line="276" w:lineRule="auto"/>
        <w:jc w:val="both"/>
        <w:rPr>
          <w:rFonts w:eastAsia="Calibri"/>
          <w:sz w:val="20"/>
          <w:szCs w:val="20"/>
          <w:lang w:eastAsia="en-US"/>
        </w:rPr>
      </w:pPr>
    </w:p>
    <w:p w14:paraId="262EFF04" w14:textId="77777777" w:rsidR="0004798A" w:rsidRDefault="0004798A" w:rsidP="00CA08BD">
      <w:pPr>
        <w:spacing w:after="200" w:line="276" w:lineRule="auto"/>
        <w:jc w:val="both"/>
        <w:rPr>
          <w:rFonts w:eastAsia="Calibri"/>
          <w:sz w:val="20"/>
          <w:szCs w:val="20"/>
          <w:lang w:eastAsia="en-US"/>
        </w:rPr>
      </w:pPr>
    </w:p>
    <w:p w14:paraId="568A79BA" w14:textId="77777777" w:rsidR="0004798A" w:rsidRDefault="0004798A" w:rsidP="00CA08BD">
      <w:pPr>
        <w:spacing w:after="200" w:line="276" w:lineRule="auto"/>
        <w:jc w:val="both"/>
        <w:rPr>
          <w:rFonts w:eastAsia="Calibri"/>
          <w:sz w:val="20"/>
          <w:szCs w:val="20"/>
          <w:lang w:eastAsia="en-US"/>
        </w:rPr>
      </w:pPr>
    </w:p>
    <w:p w14:paraId="7CFDDAB0" w14:textId="71CFE75B" w:rsidR="0004798A" w:rsidRDefault="00D418B5" w:rsidP="00CA08BD">
      <w:pPr>
        <w:spacing w:after="200" w:line="276" w:lineRule="auto"/>
        <w:jc w:val="both"/>
        <w:rPr>
          <w:rFonts w:eastAsia="Calibri"/>
          <w:sz w:val="20"/>
          <w:szCs w:val="20"/>
          <w:lang w:eastAsia="en-US"/>
        </w:rPr>
      </w:pPr>
      <w:r w:rsidRPr="00D418B5">
        <w:rPr>
          <w:noProof/>
        </w:rPr>
        <w:lastRenderedPageBreak/>
        <w:drawing>
          <wp:inline distT="0" distB="0" distL="0" distR="0" wp14:anchorId="4FEB7130" wp14:editId="08051BA0">
            <wp:extent cx="7020560" cy="3343275"/>
            <wp:effectExtent l="0" t="0" r="8890" b="9525"/>
            <wp:docPr id="130222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2325" name=""/>
                    <pic:cNvPicPr/>
                  </pic:nvPicPr>
                  <pic:blipFill>
                    <a:blip r:embed="rId105"/>
                    <a:stretch>
                      <a:fillRect/>
                    </a:stretch>
                  </pic:blipFill>
                  <pic:spPr>
                    <a:xfrm>
                      <a:off x="0" y="0"/>
                      <a:ext cx="7020560" cy="3343275"/>
                    </a:xfrm>
                    <a:prstGeom prst="rect">
                      <a:avLst/>
                    </a:prstGeom>
                  </pic:spPr>
                </pic:pic>
              </a:graphicData>
            </a:graphic>
          </wp:inline>
        </w:drawing>
      </w:r>
    </w:p>
    <w:p w14:paraId="1FA88B06" w14:textId="2F00C74A" w:rsidR="00D418B5" w:rsidRDefault="00D418B5" w:rsidP="00CA08BD">
      <w:pPr>
        <w:spacing w:after="200" w:line="276" w:lineRule="auto"/>
        <w:jc w:val="both"/>
        <w:rPr>
          <w:rFonts w:eastAsia="Calibri"/>
          <w:sz w:val="20"/>
          <w:szCs w:val="20"/>
          <w:lang w:eastAsia="en-US"/>
        </w:rPr>
      </w:pPr>
      <w:r w:rsidRPr="00D418B5">
        <w:rPr>
          <w:noProof/>
        </w:rPr>
        <w:drawing>
          <wp:inline distT="0" distB="0" distL="0" distR="0" wp14:anchorId="4BEA367B" wp14:editId="247F6A67">
            <wp:extent cx="7020560" cy="3674110"/>
            <wp:effectExtent l="0" t="0" r="8890" b="2540"/>
            <wp:docPr id="1813733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733766" name=""/>
                    <pic:cNvPicPr/>
                  </pic:nvPicPr>
                  <pic:blipFill>
                    <a:blip r:embed="rId106"/>
                    <a:stretch>
                      <a:fillRect/>
                    </a:stretch>
                  </pic:blipFill>
                  <pic:spPr>
                    <a:xfrm>
                      <a:off x="0" y="0"/>
                      <a:ext cx="7020560" cy="3674110"/>
                    </a:xfrm>
                    <a:prstGeom prst="rect">
                      <a:avLst/>
                    </a:prstGeom>
                  </pic:spPr>
                </pic:pic>
              </a:graphicData>
            </a:graphic>
          </wp:inline>
        </w:drawing>
      </w:r>
    </w:p>
    <w:p w14:paraId="7600FA56" w14:textId="75F00C4B" w:rsidR="00D418B5" w:rsidRDefault="00D418B5" w:rsidP="00CA08BD">
      <w:pPr>
        <w:spacing w:after="200" w:line="276" w:lineRule="auto"/>
        <w:jc w:val="both"/>
        <w:rPr>
          <w:rFonts w:eastAsia="Calibri"/>
          <w:sz w:val="20"/>
          <w:szCs w:val="20"/>
          <w:lang w:eastAsia="en-US"/>
        </w:rPr>
      </w:pPr>
      <w:r w:rsidRPr="00D418B5">
        <w:rPr>
          <w:noProof/>
        </w:rPr>
        <w:lastRenderedPageBreak/>
        <w:drawing>
          <wp:inline distT="0" distB="0" distL="0" distR="0" wp14:anchorId="15148033" wp14:editId="04F6D0DD">
            <wp:extent cx="7020560" cy="3597910"/>
            <wp:effectExtent l="0" t="0" r="8890" b="2540"/>
            <wp:docPr id="2009806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806357" name=""/>
                    <pic:cNvPicPr/>
                  </pic:nvPicPr>
                  <pic:blipFill>
                    <a:blip r:embed="rId107"/>
                    <a:stretch>
                      <a:fillRect/>
                    </a:stretch>
                  </pic:blipFill>
                  <pic:spPr>
                    <a:xfrm>
                      <a:off x="0" y="0"/>
                      <a:ext cx="7020560" cy="3597910"/>
                    </a:xfrm>
                    <a:prstGeom prst="rect">
                      <a:avLst/>
                    </a:prstGeom>
                  </pic:spPr>
                </pic:pic>
              </a:graphicData>
            </a:graphic>
          </wp:inline>
        </w:drawing>
      </w:r>
    </w:p>
    <w:p w14:paraId="13459D80" w14:textId="2D248A40" w:rsidR="00D418B5" w:rsidRDefault="00D418B5" w:rsidP="00CA08BD">
      <w:pPr>
        <w:spacing w:after="200" w:line="276" w:lineRule="auto"/>
        <w:jc w:val="both"/>
        <w:rPr>
          <w:rFonts w:eastAsia="Calibri"/>
          <w:sz w:val="20"/>
          <w:szCs w:val="20"/>
          <w:lang w:eastAsia="en-US"/>
        </w:rPr>
      </w:pPr>
      <w:r w:rsidRPr="00D418B5">
        <w:rPr>
          <w:noProof/>
        </w:rPr>
        <w:drawing>
          <wp:inline distT="0" distB="0" distL="0" distR="0" wp14:anchorId="6DD87950" wp14:editId="2E058D57">
            <wp:extent cx="7020560" cy="2826385"/>
            <wp:effectExtent l="0" t="0" r="8890" b="0"/>
            <wp:docPr id="1620945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945589" name=""/>
                    <pic:cNvPicPr/>
                  </pic:nvPicPr>
                  <pic:blipFill>
                    <a:blip r:embed="rId108"/>
                    <a:stretch>
                      <a:fillRect/>
                    </a:stretch>
                  </pic:blipFill>
                  <pic:spPr>
                    <a:xfrm>
                      <a:off x="0" y="0"/>
                      <a:ext cx="7020560" cy="2826385"/>
                    </a:xfrm>
                    <a:prstGeom prst="rect">
                      <a:avLst/>
                    </a:prstGeom>
                  </pic:spPr>
                </pic:pic>
              </a:graphicData>
            </a:graphic>
          </wp:inline>
        </w:drawing>
      </w:r>
    </w:p>
    <w:p w14:paraId="395B96B5" w14:textId="7131CF54" w:rsidR="00D418B5" w:rsidRDefault="00D418B5" w:rsidP="00CA08BD">
      <w:pPr>
        <w:spacing w:after="200" w:line="276" w:lineRule="auto"/>
        <w:jc w:val="both"/>
        <w:rPr>
          <w:rFonts w:eastAsia="Calibri"/>
          <w:sz w:val="20"/>
          <w:szCs w:val="20"/>
          <w:lang w:eastAsia="en-US"/>
        </w:rPr>
      </w:pPr>
      <w:r w:rsidRPr="00D418B5">
        <w:rPr>
          <w:noProof/>
        </w:rPr>
        <w:lastRenderedPageBreak/>
        <w:drawing>
          <wp:inline distT="0" distB="0" distL="0" distR="0" wp14:anchorId="1EEBB9FC" wp14:editId="3580E2A7">
            <wp:extent cx="7020560" cy="3611880"/>
            <wp:effectExtent l="0" t="0" r="8890" b="7620"/>
            <wp:docPr id="1304676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76862" name=""/>
                    <pic:cNvPicPr/>
                  </pic:nvPicPr>
                  <pic:blipFill>
                    <a:blip r:embed="rId109"/>
                    <a:stretch>
                      <a:fillRect/>
                    </a:stretch>
                  </pic:blipFill>
                  <pic:spPr>
                    <a:xfrm>
                      <a:off x="0" y="0"/>
                      <a:ext cx="7020560" cy="3611880"/>
                    </a:xfrm>
                    <a:prstGeom prst="rect">
                      <a:avLst/>
                    </a:prstGeom>
                  </pic:spPr>
                </pic:pic>
              </a:graphicData>
            </a:graphic>
          </wp:inline>
        </w:drawing>
      </w:r>
    </w:p>
    <w:p w14:paraId="5A2BED11" w14:textId="5FB153A8" w:rsidR="00D418B5" w:rsidRDefault="00D418B5" w:rsidP="00CA08BD">
      <w:pPr>
        <w:spacing w:after="200" w:line="276" w:lineRule="auto"/>
        <w:jc w:val="both"/>
        <w:rPr>
          <w:rFonts w:eastAsia="Calibri"/>
          <w:sz w:val="20"/>
          <w:szCs w:val="20"/>
          <w:lang w:eastAsia="en-US"/>
        </w:rPr>
      </w:pPr>
      <w:r w:rsidRPr="00D418B5">
        <w:rPr>
          <w:noProof/>
        </w:rPr>
        <w:drawing>
          <wp:inline distT="0" distB="0" distL="0" distR="0" wp14:anchorId="30E3307E" wp14:editId="221604A8">
            <wp:extent cx="7020560" cy="3694430"/>
            <wp:effectExtent l="0" t="0" r="8890" b="1270"/>
            <wp:docPr id="439086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086872" name=""/>
                    <pic:cNvPicPr/>
                  </pic:nvPicPr>
                  <pic:blipFill>
                    <a:blip r:embed="rId110"/>
                    <a:stretch>
                      <a:fillRect/>
                    </a:stretch>
                  </pic:blipFill>
                  <pic:spPr>
                    <a:xfrm>
                      <a:off x="0" y="0"/>
                      <a:ext cx="7020560" cy="3694430"/>
                    </a:xfrm>
                    <a:prstGeom prst="rect">
                      <a:avLst/>
                    </a:prstGeom>
                  </pic:spPr>
                </pic:pic>
              </a:graphicData>
            </a:graphic>
          </wp:inline>
        </w:drawing>
      </w:r>
    </w:p>
    <w:p w14:paraId="196AF95D" w14:textId="7CD75A10" w:rsidR="00D418B5" w:rsidRDefault="00D418B5" w:rsidP="00CA08BD">
      <w:pPr>
        <w:spacing w:after="200" w:line="276" w:lineRule="auto"/>
        <w:jc w:val="both"/>
        <w:rPr>
          <w:rFonts w:eastAsia="Calibri"/>
          <w:sz w:val="20"/>
          <w:szCs w:val="20"/>
          <w:lang w:eastAsia="en-US"/>
        </w:rPr>
      </w:pPr>
      <w:r w:rsidRPr="00D418B5">
        <w:rPr>
          <w:noProof/>
        </w:rPr>
        <w:drawing>
          <wp:inline distT="0" distB="0" distL="0" distR="0" wp14:anchorId="6CA723DA" wp14:editId="7A2CB762">
            <wp:extent cx="7020560" cy="1535430"/>
            <wp:effectExtent l="0" t="0" r="8890" b="7620"/>
            <wp:docPr id="2093225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225633" name=""/>
                    <pic:cNvPicPr/>
                  </pic:nvPicPr>
                  <pic:blipFill>
                    <a:blip r:embed="rId111"/>
                    <a:stretch>
                      <a:fillRect/>
                    </a:stretch>
                  </pic:blipFill>
                  <pic:spPr>
                    <a:xfrm>
                      <a:off x="0" y="0"/>
                      <a:ext cx="7020560" cy="1535430"/>
                    </a:xfrm>
                    <a:prstGeom prst="rect">
                      <a:avLst/>
                    </a:prstGeom>
                  </pic:spPr>
                </pic:pic>
              </a:graphicData>
            </a:graphic>
          </wp:inline>
        </w:drawing>
      </w:r>
    </w:p>
    <w:p w14:paraId="07B6063E" w14:textId="3E567292" w:rsidR="00D418B5" w:rsidRDefault="00D418B5" w:rsidP="00CA08BD">
      <w:pPr>
        <w:spacing w:after="200" w:line="276" w:lineRule="auto"/>
        <w:jc w:val="both"/>
        <w:rPr>
          <w:rFonts w:eastAsia="Calibri"/>
          <w:sz w:val="20"/>
          <w:szCs w:val="20"/>
          <w:lang w:eastAsia="en-US"/>
        </w:rPr>
      </w:pPr>
      <w:r w:rsidRPr="00D418B5">
        <w:rPr>
          <w:noProof/>
        </w:rPr>
        <w:lastRenderedPageBreak/>
        <w:drawing>
          <wp:inline distT="0" distB="0" distL="0" distR="0" wp14:anchorId="157613F2" wp14:editId="0B582EC8">
            <wp:extent cx="7020560" cy="3345815"/>
            <wp:effectExtent l="0" t="0" r="8890" b="6985"/>
            <wp:docPr id="877590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590451" name=""/>
                    <pic:cNvPicPr/>
                  </pic:nvPicPr>
                  <pic:blipFill>
                    <a:blip r:embed="rId112"/>
                    <a:stretch>
                      <a:fillRect/>
                    </a:stretch>
                  </pic:blipFill>
                  <pic:spPr>
                    <a:xfrm>
                      <a:off x="0" y="0"/>
                      <a:ext cx="7020560" cy="3345815"/>
                    </a:xfrm>
                    <a:prstGeom prst="rect">
                      <a:avLst/>
                    </a:prstGeom>
                  </pic:spPr>
                </pic:pic>
              </a:graphicData>
            </a:graphic>
          </wp:inline>
        </w:drawing>
      </w:r>
    </w:p>
    <w:p w14:paraId="259409C6" w14:textId="3B4338BF" w:rsidR="00D418B5" w:rsidRDefault="00BB0385" w:rsidP="00CA08BD">
      <w:pPr>
        <w:spacing w:after="200" w:line="276" w:lineRule="auto"/>
        <w:jc w:val="both"/>
        <w:rPr>
          <w:rFonts w:eastAsia="Calibri"/>
          <w:sz w:val="20"/>
          <w:szCs w:val="20"/>
          <w:lang w:eastAsia="en-US"/>
        </w:rPr>
      </w:pPr>
      <w:r w:rsidRPr="00BB0385">
        <w:rPr>
          <w:noProof/>
        </w:rPr>
        <w:drawing>
          <wp:inline distT="0" distB="0" distL="0" distR="0" wp14:anchorId="1CE4C0AB" wp14:editId="72BC0F21">
            <wp:extent cx="7020560" cy="2029460"/>
            <wp:effectExtent l="0" t="0" r="8890" b="8890"/>
            <wp:docPr id="1769837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37337" name=""/>
                    <pic:cNvPicPr/>
                  </pic:nvPicPr>
                  <pic:blipFill>
                    <a:blip r:embed="rId113"/>
                    <a:stretch>
                      <a:fillRect/>
                    </a:stretch>
                  </pic:blipFill>
                  <pic:spPr>
                    <a:xfrm>
                      <a:off x="0" y="0"/>
                      <a:ext cx="7020560" cy="2029460"/>
                    </a:xfrm>
                    <a:prstGeom prst="rect">
                      <a:avLst/>
                    </a:prstGeom>
                  </pic:spPr>
                </pic:pic>
              </a:graphicData>
            </a:graphic>
          </wp:inline>
        </w:drawing>
      </w:r>
    </w:p>
    <w:p w14:paraId="387C37C2" w14:textId="39B0AFD9" w:rsidR="00BB0385" w:rsidRDefault="00BB0385" w:rsidP="00CA08BD">
      <w:pPr>
        <w:spacing w:after="200" w:line="276" w:lineRule="auto"/>
        <w:jc w:val="both"/>
        <w:rPr>
          <w:rFonts w:eastAsia="Calibri"/>
          <w:sz w:val="20"/>
          <w:szCs w:val="20"/>
          <w:lang w:eastAsia="en-US"/>
        </w:rPr>
      </w:pPr>
      <w:r w:rsidRPr="00BB0385">
        <w:rPr>
          <w:noProof/>
        </w:rPr>
        <w:lastRenderedPageBreak/>
        <w:drawing>
          <wp:inline distT="0" distB="0" distL="0" distR="0" wp14:anchorId="4A56E6CE" wp14:editId="0D764732">
            <wp:extent cx="7020560" cy="4476115"/>
            <wp:effectExtent l="0" t="0" r="8890" b="635"/>
            <wp:docPr id="1825997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997577" name=""/>
                    <pic:cNvPicPr/>
                  </pic:nvPicPr>
                  <pic:blipFill>
                    <a:blip r:embed="rId114"/>
                    <a:stretch>
                      <a:fillRect/>
                    </a:stretch>
                  </pic:blipFill>
                  <pic:spPr>
                    <a:xfrm>
                      <a:off x="0" y="0"/>
                      <a:ext cx="7020560" cy="4476115"/>
                    </a:xfrm>
                    <a:prstGeom prst="rect">
                      <a:avLst/>
                    </a:prstGeom>
                  </pic:spPr>
                </pic:pic>
              </a:graphicData>
            </a:graphic>
          </wp:inline>
        </w:drawing>
      </w:r>
    </w:p>
    <w:p w14:paraId="510C4E97" w14:textId="77777777" w:rsidR="00BB0385" w:rsidRDefault="00BB0385" w:rsidP="00CA08BD">
      <w:pPr>
        <w:spacing w:after="200" w:line="276" w:lineRule="auto"/>
        <w:jc w:val="both"/>
        <w:rPr>
          <w:rFonts w:eastAsia="Calibri"/>
          <w:sz w:val="20"/>
          <w:szCs w:val="20"/>
          <w:lang w:eastAsia="en-US"/>
        </w:rPr>
      </w:pPr>
    </w:p>
    <w:p w14:paraId="02E54C36" w14:textId="50BAC3B3" w:rsidR="0004798A" w:rsidRDefault="00BB0385" w:rsidP="00CA08BD">
      <w:pPr>
        <w:spacing w:after="200" w:line="276" w:lineRule="auto"/>
        <w:jc w:val="both"/>
        <w:rPr>
          <w:rFonts w:eastAsia="Calibri"/>
          <w:sz w:val="20"/>
          <w:szCs w:val="20"/>
          <w:lang w:eastAsia="en-US"/>
        </w:rPr>
      </w:pPr>
      <w:r w:rsidRPr="00BB0385">
        <w:rPr>
          <w:noProof/>
        </w:rPr>
        <w:lastRenderedPageBreak/>
        <w:drawing>
          <wp:inline distT="0" distB="0" distL="0" distR="0" wp14:anchorId="27F294BA" wp14:editId="0B4661E6">
            <wp:extent cx="7020560" cy="4474845"/>
            <wp:effectExtent l="0" t="0" r="8890" b="1905"/>
            <wp:docPr id="1218064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64045" name=""/>
                    <pic:cNvPicPr/>
                  </pic:nvPicPr>
                  <pic:blipFill>
                    <a:blip r:embed="rId115"/>
                    <a:stretch>
                      <a:fillRect/>
                    </a:stretch>
                  </pic:blipFill>
                  <pic:spPr>
                    <a:xfrm>
                      <a:off x="0" y="0"/>
                      <a:ext cx="7020560" cy="4474845"/>
                    </a:xfrm>
                    <a:prstGeom prst="rect">
                      <a:avLst/>
                    </a:prstGeom>
                  </pic:spPr>
                </pic:pic>
              </a:graphicData>
            </a:graphic>
          </wp:inline>
        </w:drawing>
      </w:r>
    </w:p>
    <w:p w14:paraId="2D490BDC" w14:textId="76A91203" w:rsidR="00BB0385" w:rsidRDefault="00BB0385" w:rsidP="00CA08BD">
      <w:pPr>
        <w:spacing w:after="200" w:line="276" w:lineRule="auto"/>
        <w:jc w:val="both"/>
        <w:rPr>
          <w:rFonts w:eastAsia="Calibri"/>
          <w:sz w:val="20"/>
          <w:szCs w:val="20"/>
          <w:lang w:eastAsia="en-US"/>
        </w:rPr>
      </w:pPr>
      <w:r w:rsidRPr="00BB0385">
        <w:rPr>
          <w:noProof/>
        </w:rPr>
        <w:drawing>
          <wp:inline distT="0" distB="0" distL="0" distR="0" wp14:anchorId="4F250742" wp14:editId="49B32834">
            <wp:extent cx="7020560" cy="4516755"/>
            <wp:effectExtent l="0" t="0" r="8890" b="0"/>
            <wp:docPr id="1509131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31855" name=""/>
                    <pic:cNvPicPr/>
                  </pic:nvPicPr>
                  <pic:blipFill>
                    <a:blip r:embed="rId116"/>
                    <a:stretch>
                      <a:fillRect/>
                    </a:stretch>
                  </pic:blipFill>
                  <pic:spPr>
                    <a:xfrm>
                      <a:off x="0" y="0"/>
                      <a:ext cx="7020560" cy="4516755"/>
                    </a:xfrm>
                    <a:prstGeom prst="rect">
                      <a:avLst/>
                    </a:prstGeom>
                  </pic:spPr>
                </pic:pic>
              </a:graphicData>
            </a:graphic>
          </wp:inline>
        </w:drawing>
      </w:r>
    </w:p>
    <w:p w14:paraId="7F40B06D" w14:textId="62EECDCB" w:rsidR="00BB0385" w:rsidRDefault="00BB0385" w:rsidP="00CA08BD">
      <w:pPr>
        <w:spacing w:after="200" w:line="276" w:lineRule="auto"/>
        <w:jc w:val="both"/>
        <w:rPr>
          <w:rFonts w:eastAsia="Calibri"/>
          <w:sz w:val="20"/>
          <w:szCs w:val="20"/>
          <w:lang w:eastAsia="en-US"/>
        </w:rPr>
      </w:pPr>
      <w:r w:rsidRPr="00BB0385">
        <w:rPr>
          <w:noProof/>
        </w:rPr>
        <w:lastRenderedPageBreak/>
        <w:drawing>
          <wp:inline distT="0" distB="0" distL="0" distR="0" wp14:anchorId="7E59D7FB" wp14:editId="37D2E67E">
            <wp:extent cx="7020560" cy="4493260"/>
            <wp:effectExtent l="0" t="0" r="8890" b="2540"/>
            <wp:docPr id="2004453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453955" name=""/>
                    <pic:cNvPicPr/>
                  </pic:nvPicPr>
                  <pic:blipFill>
                    <a:blip r:embed="rId117"/>
                    <a:stretch>
                      <a:fillRect/>
                    </a:stretch>
                  </pic:blipFill>
                  <pic:spPr>
                    <a:xfrm>
                      <a:off x="0" y="0"/>
                      <a:ext cx="7020560" cy="4493260"/>
                    </a:xfrm>
                    <a:prstGeom prst="rect">
                      <a:avLst/>
                    </a:prstGeom>
                  </pic:spPr>
                </pic:pic>
              </a:graphicData>
            </a:graphic>
          </wp:inline>
        </w:drawing>
      </w:r>
    </w:p>
    <w:p w14:paraId="4E19BA79" w14:textId="1EF6A35A" w:rsidR="00BB0385" w:rsidRDefault="00BB0385" w:rsidP="00CA08BD">
      <w:pPr>
        <w:spacing w:after="200" w:line="276" w:lineRule="auto"/>
        <w:jc w:val="both"/>
        <w:rPr>
          <w:rFonts w:eastAsia="Calibri"/>
          <w:sz w:val="20"/>
          <w:szCs w:val="20"/>
          <w:lang w:eastAsia="en-US"/>
        </w:rPr>
      </w:pPr>
      <w:r w:rsidRPr="00BB0385">
        <w:rPr>
          <w:noProof/>
        </w:rPr>
        <w:drawing>
          <wp:inline distT="0" distB="0" distL="0" distR="0" wp14:anchorId="76E583B7" wp14:editId="4E5F4343">
            <wp:extent cx="7020560" cy="4472940"/>
            <wp:effectExtent l="0" t="0" r="8890" b="3810"/>
            <wp:docPr id="1420298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98359" name=""/>
                    <pic:cNvPicPr/>
                  </pic:nvPicPr>
                  <pic:blipFill>
                    <a:blip r:embed="rId118"/>
                    <a:stretch>
                      <a:fillRect/>
                    </a:stretch>
                  </pic:blipFill>
                  <pic:spPr>
                    <a:xfrm>
                      <a:off x="0" y="0"/>
                      <a:ext cx="7020560" cy="4472940"/>
                    </a:xfrm>
                    <a:prstGeom prst="rect">
                      <a:avLst/>
                    </a:prstGeom>
                  </pic:spPr>
                </pic:pic>
              </a:graphicData>
            </a:graphic>
          </wp:inline>
        </w:drawing>
      </w:r>
    </w:p>
    <w:p w14:paraId="350E87E6" w14:textId="342EA3A8" w:rsidR="00BB0385" w:rsidRDefault="00BB0385" w:rsidP="00CA08BD">
      <w:pPr>
        <w:spacing w:after="200" w:line="276" w:lineRule="auto"/>
        <w:jc w:val="both"/>
        <w:rPr>
          <w:rFonts w:eastAsia="Calibri"/>
          <w:sz w:val="20"/>
          <w:szCs w:val="20"/>
          <w:lang w:eastAsia="en-US"/>
        </w:rPr>
      </w:pPr>
      <w:r w:rsidRPr="00BB0385">
        <w:rPr>
          <w:noProof/>
        </w:rPr>
        <w:lastRenderedPageBreak/>
        <w:drawing>
          <wp:inline distT="0" distB="0" distL="0" distR="0" wp14:anchorId="7C4923CB" wp14:editId="38A2E368">
            <wp:extent cx="7020560" cy="4465320"/>
            <wp:effectExtent l="0" t="0" r="8890" b="0"/>
            <wp:docPr id="2082645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645404" name=""/>
                    <pic:cNvPicPr/>
                  </pic:nvPicPr>
                  <pic:blipFill>
                    <a:blip r:embed="rId119"/>
                    <a:stretch>
                      <a:fillRect/>
                    </a:stretch>
                  </pic:blipFill>
                  <pic:spPr>
                    <a:xfrm>
                      <a:off x="0" y="0"/>
                      <a:ext cx="7020560" cy="4465320"/>
                    </a:xfrm>
                    <a:prstGeom prst="rect">
                      <a:avLst/>
                    </a:prstGeom>
                  </pic:spPr>
                </pic:pic>
              </a:graphicData>
            </a:graphic>
          </wp:inline>
        </w:drawing>
      </w:r>
    </w:p>
    <w:p w14:paraId="42855DE9" w14:textId="7CCBCC7E" w:rsidR="00BB0385" w:rsidRDefault="00BB0385" w:rsidP="00CA08BD">
      <w:pPr>
        <w:spacing w:after="200" w:line="276" w:lineRule="auto"/>
        <w:jc w:val="both"/>
        <w:rPr>
          <w:rFonts w:eastAsia="Calibri"/>
          <w:sz w:val="20"/>
          <w:szCs w:val="20"/>
          <w:lang w:eastAsia="en-US"/>
        </w:rPr>
      </w:pPr>
      <w:r w:rsidRPr="00BB0385">
        <w:rPr>
          <w:noProof/>
        </w:rPr>
        <w:drawing>
          <wp:inline distT="0" distB="0" distL="0" distR="0" wp14:anchorId="3170FA88" wp14:editId="479FC53D">
            <wp:extent cx="7020560" cy="4483735"/>
            <wp:effectExtent l="0" t="0" r="8890" b="0"/>
            <wp:docPr id="2007703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03432" name=""/>
                    <pic:cNvPicPr/>
                  </pic:nvPicPr>
                  <pic:blipFill>
                    <a:blip r:embed="rId120"/>
                    <a:stretch>
                      <a:fillRect/>
                    </a:stretch>
                  </pic:blipFill>
                  <pic:spPr>
                    <a:xfrm>
                      <a:off x="0" y="0"/>
                      <a:ext cx="7020560" cy="4483735"/>
                    </a:xfrm>
                    <a:prstGeom prst="rect">
                      <a:avLst/>
                    </a:prstGeom>
                  </pic:spPr>
                </pic:pic>
              </a:graphicData>
            </a:graphic>
          </wp:inline>
        </w:drawing>
      </w:r>
    </w:p>
    <w:p w14:paraId="5F5EFEAA" w14:textId="4813151A" w:rsidR="00BB0385" w:rsidRDefault="00BB0385" w:rsidP="00CA08BD">
      <w:pPr>
        <w:spacing w:after="200" w:line="276" w:lineRule="auto"/>
        <w:jc w:val="both"/>
        <w:rPr>
          <w:rFonts w:eastAsia="Calibri"/>
          <w:sz w:val="20"/>
          <w:szCs w:val="20"/>
          <w:lang w:eastAsia="en-US"/>
        </w:rPr>
      </w:pPr>
      <w:r w:rsidRPr="00BB0385">
        <w:rPr>
          <w:noProof/>
        </w:rPr>
        <w:lastRenderedPageBreak/>
        <w:drawing>
          <wp:inline distT="0" distB="0" distL="0" distR="0" wp14:anchorId="1F1D5CEA" wp14:editId="7AEE52BB">
            <wp:extent cx="7020560" cy="4482465"/>
            <wp:effectExtent l="0" t="0" r="8890" b="0"/>
            <wp:docPr id="1983382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382454" name=""/>
                    <pic:cNvPicPr/>
                  </pic:nvPicPr>
                  <pic:blipFill>
                    <a:blip r:embed="rId121"/>
                    <a:stretch>
                      <a:fillRect/>
                    </a:stretch>
                  </pic:blipFill>
                  <pic:spPr>
                    <a:xfrm>
                      <a:off x="0" y="0"/>
                      <a:ext cx="7020560" cy="4482465"/>
                    </a:xfrm>
                    <a:prstGeom prst="rect">
                      <a:avLst/>
                    </a:prstGeom>
                  </pic:spPr>
                </pic:pic>
              </a:graphicData>
            </a:graphic>
          </wp:inline>
        </w:drawing>
      </w:r>
    </w:p>
    <w:p w14:paraId="341B70C2" w14:textId="17E649CA" w:rsidR="00BB0385" w:rsidRDefault="00BB0385" w:rsidP="00CA08BD">
      <w:pPr>
        <w:spacing w:after="200" w:line="276" w:lineRule="auto"/>
        <w:jc w:val="both"/>
        <w:rPr>
          <w:rFonts w:eastAsia="Calibri"/>
          <w:sz w:val="20"/>
          <w:szCs w:val="20"/>
          <w:lang w:eastAsia="en-US"/>
        </w:rPr>
      </w:pPr>
      <w:r w:rsidRPr="00BB0385">
        <w:rPr>
          <w:noProof/>
        </w:rPr>
        <w:drawing>
          <wp:inline distT="0" distB="0" distL="0" distR="0" wp14:anchorId="78A993CF" wp14:editId="65EF1FFE">
            <wp:extent cx="7020560" cy="1214120"/>
            <wp:effectExtent l="0" t="0" r="8890" b="5080"/>
            <wp:docPr id="903898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898786" name=""/>
                    <pic:cNvPicPr/>
                  </pic:nvPicPr>
                  <pic:blipFill>
                    <a:blip r:embed="rId122"/>
                    <a:stretch>
                      <a:fillRect/>
                    </a:stretch>
                  </pic:blipFill>
                  <pic:spPr>
                    <a:xfrm>
                      <a:off x="0" y="0"/>
                      <a:ext cx="7020560" cy="1214120"/>
                    </a:xfrm>
                    <a:prstGeom prst="rect">
                      <a:avLst/>
                    </a:prstGeom>
                  </pic:spPr>
                </pic:pic>
              </a:graphicData>
            </a:graphic>
          </wp:inline>
        </w:drawing>
      </w:r>
    </w:p>
    <w:p w14:paraId="400276CB" w14:textId="3BA8AF68" w:rsidR="00BB0385" w:rsidRDefault="00BB0385" w:rsidP="00CA08BD">
      <w:pPr>
        <w:spacing w:after="200" w:line="276" w:lineRule="auto"/>
        <w:jc w:val="both"/>
        <w:rPr>
          <w:rFonts w:eastAsia="Calibri"/>
          <w:sz w:val="20"/>
          <w:szCs w:val="20"/>
          <w:lang w:eastAsia="en-US"/>
        </w:rPr>
      </w:pPr>
      <w:r w:rsidRPr="00BB0385">
        <w:rPr>
          <w:noProof/>
        </w:rPr>
        <w:drawing>
          <wp:inline distT="0" distB="0" distL="0" distR="0" wp14:anchorId="515DEC97" wp14:editId="4CB01F56">
            <wp:extent cx="7020560" cy="2881630"/>
            <wp:effectExtent l="0" t="0" r="8890" b="0"/>
            <wp:docPr id="699406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406132" name=""/>
                    <pic:cNvPicPr/>
                  </pic:nvPicPr>
                  <pic:blipFill>
                    <a:blip r:embed="rId123"/>
                    <a:stretch>
                      <a:fillRect/>
                    </a:stretch>
                  </pic:blipFill>
                  <pic:spPr>
                    <a:xfrm>
                      <a:off x="0" y="0"/>
                      <a:ext cx="7020560" cy="2881630"/>
                    </a:xfrm>
                    <a:prstGeom prst="rect">
                      <a:avLst/>
                    </a:prstGeom>
                  </pic:spPr>
                </pic:pic>
              </a:graphicData>
            </a:graphic>
          </wp:inline>
        </w:drawing>
      </w:r>
    </w:p>
    <w:p w14:paraId="26E771AB" w14:textId="77777777" w:rsidR="00BB0385" w:rsidRDefault="00BB0385" w:rsidP="00CA08BD">
      <w:pPr>
        <w:spacing w:after="200" w:line="276" w:lineRule="auto"/>
        <w:jc w:val="both"/>
        <w:rPr>
          <w:rFonts w:eastAsia="Calibri"/>
          <w:sz w:val="20"/>
          <w:szCs w:val="20"/>
          <w:lang w:eastAsia="en-US"/>
        </w:rPr>
      </w:pPr>
    </w:p>
    <w:p w14:paraId="48BA0E5A" w14:textId="15C89915" w:rsidR="0004798A" w:rsidRDefault="0053093C" w:rsidP="00CA08BD">
      <w:pPr>
        <w:spacing w:after="200" w:line="276" w:lineRule="auto"/>
        <w:jc w:val="both"/>
        <w:rPr>
          <w:rFonts w:eastAsia="Calibri"/>
          <w:sz w:val="20"/>
          <w:szCs w:val="20"/>
          <w:lang w:eastAsia="en-US"/>
        </w:rPr>
      </w:pPr>
      <w:r w:rsidRPr="0053093C">
        <w:rPr>
          <w:noProof/>
        </w:rPr>
        <w:lastRenderedPageBreak/>
        <w:drawing>
          <wp:inline distT="0" distB="0" distL="0" distR="0" wp14:anchorId="4BA585C8" wp14:editId="29519BE6">
            <wp:extent cx="7020560" cy="4083685"/>
            <wp:effectExtent l="0" t="0" r="8890" b="0"/>
            <wp:docPr id="98890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0032" name=""/>
                    <pic:cNvPicPr/>
                  </pic:nvPicPr>
                  <pic:blipFill>
                    <a:blip r:embed="rId124"/>
                    <a:stretch>
                      <a:fillRect/>
                    </a:stretch>
                  </pic:blipFill>
                  <pic:spPr>
                    <a:xfrm>
                      <a:off x="0" y="0"/>
                      <a:ext cx="7020560" cy="4083685"/>
                    </a:xfrm>
                    <a:prstGeom prst="rect">
                      <a:avLst/>
                    </a:prstGeom>
                  </pic:spPr>
                </pic:pic>
              </a:graphicData>
            </a:graphic>
          </wp:inline>
        </w:drawing>
      </w:r>
    </w:p>
    <w:p w14:paraId="528725E5" w14:textId="7E90217B" w:rsidR="0053093C" w:rsidRDefault="0053093C" w:rsidP="00CA08BD">
      <w:pPr>
        <w:spacing w:after="200" w:line="276" w:lineRule="auto"/>
        <w:jc w:val="both"/>
        <w:rPr>
          <w:rFonts w:eastAsia="Calibri"/>
          <w:sz w:val="20"/>
          <w:szCs w:val="20"/>
          <w:lang w:eastAsia="en-US"/>
        </w:rPr>
      </w:pPr>
      <w:r w:rsidRPr="0053093C">
        <w:rPr>
          <w:noProof/>
        </w:rPr>
        <w:drawing>
          <wp:inline distT="0" distB="0" distL="0" distR="0" wp14:anchorId="7A617792" wp14:editId="6EF43DD4">
            <wp:extent cx="7020560" cy="4472940"/>
            <wp:effectExtent l="0" t="0" r="8890" b="3810"/>
            <wp:docPr id="736098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098734" name=""/>
                    <pic:cNvPicPr/>
                  </pic:nvPicPr>
                  <pic:blipFill>
                    <a:blip r:embed="rId125"/>
                    <a:stretch>
                      <a:fillRect/>
                    </a:stretch>
                  </pic:blipFill>
                  <pic:spPr>
                    <a:xfrm>
                      <a:off x="0" y="0"/>
                      <a:ext cx="7020560" cy="4472940"/>
                    </a:xfrm>
                    <a:prstGeom prst="rect">
                      <a:avLst/>
                    </a:prstGeom>
                  </pic:spPr>
                </pic:pic>
              </a:graphicData>
            </a:graphic>
          </wp:inline>
        </w:drawing>
      </w:r>
    </w:p>
    <w:p w14:paraId="0F896182" w14:textId="77777777" w:rsidR="0053093C" w:rsidRDefault="0053093C" w:rsidP="00CA08BD">
      <w:pPr>
        <w:spacing w:after="200" w:line="276" w:lineRule="auto"/>
        <w:jc w:val="both"/>
        <w:rPr>
          <w:rFonts w:eastAsia="Calibri"/>
          <w:sz w:val="20"/>
          <w:szCs w:val="20"/>
          <w:lang w:eastAsia="en-US"/>
        </w:rPr>
      </w:pPr>
    </w:p>
    <w:p w14:paraId="46B9003B" w14:textId="5F0A4967" w:rsidR="0004798A" w:rsidRDefault="0053093C" w:rsidP="00CA08BD">
      <w:pPr>
        <w:spacing w:after="200" w:line="276" w:lineRule="auto"/>
        <w:jc w:val="both"/>
        <w:rPr>
          <w:rFonts w:eastAsia="Calibri"/>
          <w:sz w:val="20"/>
          <w:szCs w:val="20"/>
          <w:lang w:eastAsia="en-US"/>
        </w:rPr>
      </w:pPr>
      <w:r w:rsidRPr="0053093C">
        <w:rPr>
          <w:noProof/>
        </w:rPr>
        <w:lastRenderedPageBreak/>
        <w:drawing>
          <wp:inline distT="0" distB="0" distL="0" distR="0" wp14:anchorId="28AED1A1" wp14:editId="0A1E036D">
            <wp:extent cx="7020560" cy="4377055"/>
            <wp:effectExtent l="0" t="0" r="8890" b="4445"/>
            <wp:docPr id="2134977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977608" name=""/>
                    <pic:cNvPicPr/>
                  </pic:nvPicPr>
                  <pic:blipFill>
                    <a:blip r:embed="rId126"/>
                    <a:stretch>
                      <a:fillRect/>
                    </a:stretch>
                  </pic:blipFill>
                  <pic:spPr>
                    <a:xfrm>
                      <a:off x="0" y="0"/>
                      <a:ext cx="7020560" cy="4377055"/>
                    </a:xfrm>
                    <a:prstGeom prst="rect">
                      <a:avLst/>
                    </a:prstGeom>
                  </pic:spPr>
                </pic:pic>
              </a:graphicData>
            </a:graphic>
          </wp:inline>
        </w:drawing>
      </w:r>
    </w:p>
    <w:p w14:paraId="1C06BB93" w14:textId="69DE07D1" w:rsidR="0053093C" w:rsidRDefault="0053093C" w:rsidP="00CA08BD">
      <w:pPr>
        <w:spacing w:after="200" w:line="276" w:lineRule="auto"/>
        <w:jc w:val="both"/>
        <w:rPr>
          <w:rFonts w:eastAsia="Calibri"/>
          <w:sz w:val="20"/>
          <w:szCs w:val="20"/>
          <w:lang w:eastAsia="en-US"/>
        </w:rPr>
      </w:pPr>
      <w:r w:rsidRPr="0053093C">
        <w:rPr>
          <w:noProof/>
        </w:rPr>
        <w:drawing>
          <wp:inline distT="0" distB="0" distL="0" distR="0" wp14:anchorId="05DEC155" wp14:editId="07CBE96A">
            <wp:extent cx="7020560" cy="4364990"/>
            <wp:effectExtent l="0" t="0" r="8890" b="0"/>
            <wp:docPr id="389812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812473" name=""/>
                    <pic:cNvPicPr/>
                  </pic:nvPicPr>
                  <pic:blipFill>
                    <a:blip r:embed="rId127"/>
                    <a:stretch>
                      <a:fillRect/>
                    </a:stretch>
                  </pic:blipFill>
                  <pic:spPr>
                    <a:xfrm>
                      <a:off x="0" y="0"/>
                      <a:ext cx="7020560" cy="4364990"/>
                    </a:xfrm>
                    <a:prstGeom prst="rect">
                      <a:avLst/>
                    </a:prstGeom>
                  </pic:spPr>
                </pic:pic>
              </a:graphicData>
            </a:graphic>
          </wp:inline>
        </w:drawing>
      </w:r>
    </w:p>
    <w:p w14:paraId="355895A2" w14:textId="77777777" w:rsidR="0053093C" w:rsidRDefault="0053093C" w:rsidP="00CA08BD">
      <w:pPr>
        <w:spacing w:after="200" w:line="276" w:lineRule="auto"/>
        <w:jc w:val="both"/>
        <w:rPr>
          <w:rFonts w:eastAsia="Calibri"/>
          <w:sz w:val="20"/>
          <w:szCs w:val="20"/>
          <w:lang w:eastAsia="en-US"/>
        </w:rPr>
      </w:pPr>
    </w:p>
    <w:p w14:paraId="48A1C388" w14:textId="2D8B7DA1" w:rsidR="0004798A" w:rsidRDefault="0053093C" w:rsidP="00CA08BD">
      <w:pPr>
        <w:spacing w:after="200" w:line="276" w:lineRule="auto"/>
        <w:jc w:val="both"/>
        <w:rPr>
          <w:rFonts w:eastAsia="Calibri"/>
          <w:sz w:val="20"/>
          <w:szCs w:val="20"/>
          <w:lang w:eastAsia="en-US"/>
        </w:rPr>
      </w:pPr>
      <w:r w:rsidRPr="0053093C">
        <w:rPr>
          <w:noProof/>
        </w:rPr>
        <w:lastRenderedPageBreak/>
        <w:drawing>
          <wp:inline distT="0" distB="0" distL="0" distR="0" wp14:anchorId="5B5F565D" wp14:editId="71E21A8F">
            <wp:extent cx="7020560" cy="4324350"/>
            <wp:effectExtent l="0" t="0" r="8890" b="0"/>
            <wp:docPr id="1231049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049348" name=""/>
                    <pic:cNvPicPr/>
                  </pic:nvPicPr>
                  <pic:blipFill>
                    <a:blip r:embed="rId128"/>
                    <a:stretch>
                      <a:fillRect/>
                    </a:stretch>
                  </pic:blipFill>
                  <pic:spPr>
                    <a:xfrm>
                      <a:off x="0" y="0"/>
                      <a:ext cx="7020560" cy="4324350"/>
                    </a:xfrm>
                    <a:prstGeom prst="rect">
                      <a:avLst/>
                    </a:prstGeom>
                  </pic:spPr>
                </pic:pic>
              </a:graphicData>
            </a:graphic>
          </wp:inline>
        </w:drawing>
      </w:r>
    </w:p>
    <w:p w14:paraId="5376E87E" w14:textId="25472B78" w:rsidR="0004798A" w:rsidRDefault="0053093C" w:rsidP="00CA08BD">
      <w:pPr>
        <w:spacing w:after="200" w:line="276" w:lineRule="auto"/>
        <w:jc w:val="both"/>
        <w:rPr>
          <w:rFonts w:eastAsia="Calibri"/>
          <w:sz w:val="20"/>
          <w:szCs w:val="20"/>
          <w:lang w:eastAsia="en-US"/>
        </w:rPr>
      </w:pPr>
      <w:r w:rsidRPr="0053093C">
        <w:rPr>
          <w:noProof/>
        </w:rPr>
        <w:drawing>
          <wp:inline distT="0" distB="0" distL="0" distR="0" wp14:anchorId="365B56C3" wp14:editId="7B71682F">
            <wp:extent cx="7020560" cy="4475480"/>
            <wp:effectExtent l="0" t="0" r="8890" b="1270"/>
            <wp:docPr id="948333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333125" name=""/>
                    <pic:cNvPicPr/>
                  </pic:nvPicPr>
                  <pic:blipFill>
                    <a:blip r:embed="rId129"/>
                    <a:stretch>
                      <a:fillRect/>
                    </a:stretch>
                  </pic:blipFill>
                  <pic:spPr>
                    <a:xfrm>
                      <a:off x="0" y="0"/>
                      <a:ext cx="7020560" cy="4475480"/>
                    </a:xfrm>
                    <a:prstGeom prst="rect">
                      <a:avLst/>
                    </a:prstGeom>
                  </pic:spPr>
                </pic:pic>
              </a:graphicData>
            </a:graphic>
          </wp:inline>
        </w:drawing>
      </w:r>
    </w:p>
    <w:p w14:paraId="29AE92B6" w14:textId="5BFAD8C6" w:rsidR="0053093C" w:rsidRDefault="0053093C" w:rsidP="00CA08BD">
      <w:pPr>
        <w:spacing w:after="200" w:line="276" w:lineRule="auto"/>
        <w:jc w:val="both"/>
        <w:rPr>
          <w:rFonts w:eastAsia="Calibri"/>
          <w:sz w:val="20"/>
          <w:szCs w:val="20"/>
          <w:lang w:eastAsia="en-US"/>
        </w:rPr>
      </w:pPr>
      <w:r w:rsidRPr="0053093C">
        <w:rPr>
          <w:noProof/>
        </w:rPr>
        <w:lastRenderedPageBreak/>
        <w:drawing>
          <wp:inline distT="0" distB="0" distL="0" distR="0" wp14:anchorId="415B1645" wp14:editId="1748C4A3">
            <wp:extent cx="7020560" cy="4484370"/>
            <wp:effectExtent l="0" t="0" r="8890" b="0"/>
            <wp:docPr id="803014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014641" name=""/>
                    <pic:cNvPicPr/>
                  </pic:nvPicPr>
                  <pic:blipFill>
                    <a:blip r:embed="rId130"/>
                    <a:stretch>
                      <a:fillRect/>
                    </a:stretch>
                  </pic:blipFill>
                  <pic:spPr>
                    <a:xfrm>
                      <a:off x="0" y="0"/>
                      <a:ext cx="7020560" cy="4484370"/>
                    </a:xfrm>
                    <a:prstGeom prst="rect">
                      <a:avLst/>
                    </a:prstGeom>
                  </pic:spPr>
                </pic:pic>
              </a:graphicData>
            </a:graphic>
          </wp:inline>
        </w:drawing>
      </w:r>
    </w:p>
    <w:p w14:paraId="3905C748" w14:textId="5256FFE4" w:rsidR="0053093C" w:rsidRDefault="0053093C" w:rsidP="00CA08BD">
      <w:pPr>
        <w:spacing w:after="200" w:line="276" w:lineRule="auto"/>
        <w:jc w:val="both"/>
        <w:rPr>
          <w:rFonts w:eastAsia="Calibri"/>
          <w:sz w:val="20"/>
          <w:szCs w:val="20"/>
          <w:lang w:eastAsia="en-US"/>
        </w:rPr>
      </w:pPr>
      <w:r w:rsidRPr="0053093C">
        <w:rPr>
          <w:noProof/>
        </w:rPr>
        <w:drawing>
          <wp:inline distT="0" distB="0" distL="0" distR="0" wp14:anchorId="6EA3A471" wp14:editId="1D65A382">
            <wp:extent cx="7020560" cy="4542790"/>
            <wp:effectExtent l="0" t="0" r="8890" b="0"/>
            <wp:docPr id="431351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51692" name=""/>
                    <pic:cNvPicPr/>
                  </pic:nvPicPr>
                  <pic:blipFill>
                    <a:blip r:embed="rId131"/>
                    <a:stretch>
                      <a:fillRect/>
                    </a:stretch>
                  </pic:blipFill>
                  <pic:spPr>
                    <a:xfrm>
                      <a:off x="0" y="0"/>
                      <a:ext cx="7020560" cy="4542790"/>
                    </a:xfrm>
                    <a:prstGeom prst="rect">
                      <a:avLst/>
                    </a:prstGeom>
                  </pic:spPr>
                </pic:pic>
              </a:graphicData>
            </a:graphic>
          </wp:inline>
        </w:drawing>
      </w:r>
    </w:p>
    <w:p w14:paraId="79154D72" w14:textId="2B061156" w:rsidR="0053093C" w:rsidRDefault="0053093C" w:rsidP="00CA08BD">
      <w:pPr>
        <w:spacing w:after="200" w:line="276" w:lineRule="auto"/>
        <w:jc w:val="both"/>
        <w:rPr>
          <w:rFonts w:eastAsia="Calibri"/>
          <w:sz w:val="20"/>
          <w:szCs w:val="20"/>
          <w:lang w:eastAsia="en-US"/>
        </w:rPr>
      </w:pPr>
      <w:r w:rsidRPr="0053093C">
        <w:rPr>
          <w:noProof/>
        </w:rPr>
        <w:lastRenderedPageBreak/>
        <w:drawing>
          <wp:inline distT="0" distB="0" distL="0" distR="0" wp14:anchorId="22D3EB6F" wp14:editId="3AAC3386">
            <wp:extent cx="7020560" cy="4450715"/>
            <wp:effectExtent l="0" t="0" r="8890" b="6985"/>
            <wp:docPr id="1989130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30462" name=""/>
                    <pic:cNvPicPr/>
                  </pic:nvPicPr>
                  <pic:blipFill>
                    <a:blip r:embed="rId132"/>
                    <a:stretch>
                      <a:fillRect/>
                    </a:stretch>
                  </pic:blipFill>
                  <pic:spPr>
                    <a:xfrm>
                      <a:off x="0" y="0"/>
                      <a:ext cx="7020560" cy="4450715"/>
                    </a:xfrm>
                    <a:prstGeom prst="rect">
                      <a:avLst/>
                    </a:prstGeom>
                  </pic:spPr>
                </pic:pic>
              </a:graphicData>
            </a:graphic>
          </wp:inline>
        </w:drawing>
      </w:r>
    </w:p>
    <w:p w14:paraId="18A5483C" w14:textId="0A907ADE" w:rsidR="0053093C" w:rsidRDefault="0053093C" w:rsidP="00CA08BD">
      <w:pPr>
        <w:spacing w:after="200" w:line="276" w:lineRule="auto"/>
        <w:jc w:val="both"/>
        <w:rPr>
          <w:rFonts w:eastAsia="Calibri"/>
          <w:sz w:val="20"/>
          <w:szCs w:val="20"/>
          <w:lang w:eastAsia="en-US"/>
        </w:rPr>
      </w:pPr>
      <w:r w:rsidRPr="0053093C">
        <w:rPr>
          <w:noProof/>
        </w:rPr>
        <w:drawing>
          <wp:inline distT="0" distB="0" distL="0" distR="0" wp14:anchorId="63C63AC3" wp14:editId="386D706F">
            <wp:extent cx="7020560" cy="4327525"/>
            <wp:effectExtent l="0" t="0" r="8890" b="0"/>
            <wp:docPr id="1314828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28266" name=""/>
                    <pic:cNvPicPr/>
                  </pic:nvPicPr>
                  <pic:blipFill>
                    <a:blip r:embed="rId133"/>
                    <a:stretch>
                      <a:fillRect/>
                    </a:stretch>
                  </pic:blipFill>
                  <pic:spPr>
                    <a:xfrm>
                      <a:off x="0" y="0"/>
                      <a:ext cx="7020560" cy="4327525"/>
                    </a:xfrm>
                    <a:prstGeom prst="rect">
                      <a:avLst/>
                    </a:prstGeom>
                  </pic:spPr>
                </pic:pic>
              </a:graphicData>
            </a:graphic>
          </wp:inline>
        </w:drawing>
      </w:r>
    </w:p>
    <w:p w14:paraId="7EB15A38" w14:textId="4F451417" w:rsidR="0053093C" w:rsidRDefault="0053093C" w:rsidP="00CA08BD">
      <w:pPr>
        <w:spacing w:after="200" w:line="276" w:lineRule="auto"/>
        <w:jc w:val="both"/>
        <w:rPr>
          <w:rFonts w:eastAsia="Calibri"/>
          <w:sz w:val="20"/>
          <w:szCs w:val="20"/>
          <w:lang w:eastAsia="en-US"/>
        </w:rPr>
      </w:pPr>
      <w:r w:rsidRPr="0053093C">
        <w:rPr>
          <w:noProof/>
        </w:rPr>
        <w:lastRenderedPageBreak/>
        <w:drawing>
          <wp:inline distT="0" distB="0" distL="0" distR="0" wp14:anchorId="282090CC" wp14:editId="1792A293">
            <wp:extent cx="7020560" cy="4443730"/>
            <wp:effectExtent l="0" t="0" r="8890" b="0"/>
            <wp:docPr id="1465540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540433" name=""/>
                    <pic:cNvPicPr/>
                  </pic:nvPicPr>
                  <pic:blipFill>
                    <a:blip r:embed="rId134"/>
                    <a:stretch>
                      <a:fillRect/>
                    </a:stretch>
                  </pic:blipFill>
                  <pic:spPr>
                    <a:xfrm>
                      <a:off x="0" y="0"/>
                      <a:ext cx="7020560" cy="4443730"/>
                    </a:xfrm>
                    <a:prstGeom prst="rect">
                      <a:avLst/>
                    </a:prstGeom>
                  </pic:spPr>
                </pic:pic>
              </a:graphicData>
            </a:graphic>
          </wp:inline>
        </w:drawing>
      </w:r>
    </w:p>
    <w:p w14:paraId="162B2E80" w14:textId="207B579F" w:rsidR="0004798A" w:rsidRDefault="0053093C" w:rsidP="00CA08BD">
      <w:pPr>
        <w:spacing w:after="200" w:line="276" w:lineRule="auto"/>
        <w:jc w:val="both"/>
        <w:rPr>
          <w:rFonts w:eastAsia="Calibri"/>
          <w:sz w:val="20"/>
          <w:szCs w:val="20"/>
          <w:lang w:eastAsia="en-US"/>
        </w:rPr>
      </w:pPr>
      <w:r w:rsidRPr="0053093C">
        <w:rPr>
          <w:noProof/>
        </w:rPr>
        <w:drawing>
          <wp:inline distT="0" distB="0" distL="0" distR="0" wp14:anchorId="36DD3E09" wp14:editId="5F5F7A48">
            <wp:extent cx="7020560" cy="4048760"/>
            <wp:effectExtent l="0" t="0" r="8890" b="8890"/>
            <wp:docPr id="684077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77214" name=""/>
                    <pic:cNvPicPr/>
                  </pic:nvPicPr>
                  <pic:blipFill>
                    <a:blip r:embed="rId135"/>
                    <a:stretch>
                      <a:fillRect/>
                    </a:stretch>
                  </pic:blipFill>
                  <pic:spPr>
                    <a:xfrm>
                      <a:off x="0" y="0"/>
                      <a:ext cx="7020560" cy="4048760"/>
                    </a:xfrm>
                    <a:prstGeom prst="rect">
                      <a:avLst/>
                    </a:prstGeom>
                  </pic:spPr>
                </pic:pic>
              </a:graphicData>
            </a:graphic>
          </wp:inline>
        </w:drawing>
      </w:r>
    </w:p>
    <w:p w14:paraId="5AF29E93" w14:textId="77777777" w:rsidR="0053093C" w:rsidRDefault="0053093C" w:rsidP="00CA08BD">
      <w:pPr>
        <w:spacing w:after="200" w:line="276" w:lineRule="auto"/>
        <w:jc w:val="both"/>
        <w:rPr>
          <w:rFonts w:eastAsia="Calibri"/>
          <w:sz w:val="20"/>
          <w:szCs w:val="20"/>
          <w:lang w:eastAsia="en-US"/>
        </w:rPr>
      </w:pPr>
    </w:p>
    <w:p w14:paraId="4D7CF2CF" w14:textId="77777777" w:rsidR="0004798A" w:rsidRDefault="0004798A" w:rsidP="00CA08BD">
      <w:pPr>
        <w:spacing w:after="200" w:line="276" w:lineRule="auto"/>
        <w:jc w:val="both"/>
        <w:rPr>
          <w:rFonts w:eastAsia="Calibri"/>
          <w:sz w:val="20"/>
          <w:szCs w:val="20"/>
          <w:lang w:eastAsia="en-US"/>
        </w:rPr>
      </w:pPr>
    </w:p>
    <w:p w14:paraId="219CEDA4" w14:textId="3C17CF8E" w:rsidR="0004798A" w:rsidRDefault="0053093C" w:rsidP="00CA08BD">
      <w:pPr>
        <w:spacing w:after="200" w:line="276" w:lineRule="auto"/>
        <w:jc w:val="both"/>
        <w:rPr>
          <w:rFonts w:eastAsia="Calibri"/>
          <w:sz w:val="20"/>
          <w:szCs w:val="20"/>
          <w:lang w:eastAsia="en-US"/>
        </w:rPr>
      </w:pPr>
      <w:r w:rsidRPr="0053093C">
        <w:rPr>
          <w:noProof/>
        </w:rPr>
        <w:lastRenderedPageBreak/>
        <w:drawing>
          <wp:inline distT="0" distB="0" distL="0" distR="0" wp14:anchorId="78825B9D" wp14:editId="04E99C43">
            <wp:extent cx="7020560" cy="4474210"/>
            <wp:effectExtent l="0" t="0" r="8890" b="2540"/>
            <wp:docPr id="427467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67238" name=""/>
                    <pic:cNvPicPr/>
                  </pic:nvPicPr>
                  <pic:blipFill>
                    <a:blip r:embed="rId136"/>
                    <a:stretch>
                      <a:fillRect/>
                    </a:stretch>
                  </pic:blipFill>
                  <pic:spPr>
                    <a:xfrm>
                      <a:off x="0" y="0"/>
                      <a:ext cx="7020560" cy="4474210"/>
                    </a:xfrm>
                    <a:prstGeom prst="rect">
                      <a:avLst/>
                    </a:prstGeom>
                  </pic:spPr>
                </pic:pic>
              </a:graphicData>
            </a:graphic>
          </wp:inline>
        </w:drawing>
      </w:r>
    </w:p>
    <w:p w14:paraId="08FD7525" w14:textId="47340E7E" w:rsidR="0053093C" w:rsidRDefault="0053093C" w:rsidP="00CA08BD">
      <w:pPr>
        <w:spacing w:after="200" w:line="276" w:lineRule="auto"/>
        <w:jc w:val="both"/>
        <w:rPr>
          <w:rFonts w:eastAsia="Calibri"/>
          <w:sz w:val="20"/>
          <w:szCs w:val="20"/>
          <w:lang w:eastAsia="en-US"/>
        </w:rPr>
      </w:pPr>
      <w:r w:rsidRPr="0053093C">
        <w:rPr>
          <w:noProof/>
        </w:rPr>
        <w:drawing>
          <wp:inline distT="0" distB="0" distL="0" distR="0" wp14:anchorId="331CCD91" wp14:editId="60C38889">
            <wp:extent cx="7020560" cy="4467860"/>
            <wp:effectExtent l="0" t="0" r="8890" b="8890"/>
            <wp:docPr id="384647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647599" name=""/>
                    <pic:cNvPicPr/>
                  </pic:nvPicPr>
                  <pic:blipFill>
                    <a:blip r:embed="rId137"/>
                    <a:stretch>
                      <a:fillRect/>
                    </a:stretch>
                  </pic:blipFill>
                  <pic:spPr>
                    <a:xfrm>
                      <a:off x="0" y="0"/>
                      <a:ext cx="7020560" cy="4467860"/>
                    </a:xfrm>
                    <a:prstGeom prst="rect">
                      <a:avLst/>
                    </a:prstGeom>
                  </pic:spPr>
                </pic:pic>
              </a:graphicData>
            </a:graphic>
          </wp:inline>
        </w:drawing>
      </w:r>
    </w:p>
    <w:p w14:paraId="3BD6C676" w14:textId="73A07851" w:rsidR="0053093C" w:rsidRDefault="002D7825" w:rsidP="00CA08BD">
      <w:pPr>
        <w:spacing w:after="200" w:line="276" w:lineRule="auto"/>
        <w:jc w:val="both"/>
        <w:rPr>
          <w:rFonts w:eastAsia="Calibri"/>
          <w:sz w:val="20"/>
          <w:szCs w:val="20"/>
          <w:lang w:eastAsia="en-US"/>
        </w:rPr>
      </w:pPr>
      <w:r w:rsidRPr="002D7825">
        <w:rPr>
          <w:noProof/>
        </w:rPr>
        <w:lastRenderedPageBreak/>
        <w:drawing>
          <wp:inline distT="0" distB="0" distL="0" distR="0" wp14:anchorId="6E34B03D" wp14:editId="39DB0300">
            <wp:extent cx="7020560" cy="4392930"/>
            <wp:effectExtent l="0" t="0" r="8890" b="7620"/>
            <wp:docPr id="2010171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71301" name=""/>
                    <pic:cNvPicPr/>
                  </pic:nvPicPr>
                  <pic:blipFill>
                    <a:blip r:embed="rId138"/>
                    <a:stretch>
                      <a:fillRect/>
                    </a:stretch>
                  </pic:blipFill>
                  <pic:spPr>
                    <a:xfrm>
                      <a:off x="0" y="0"/>
                      <a:ext cx="7020560" cy="4392930"/>
                    </a:xfrm>
                    <a:prstGeom prst="rect">
                      <a:avLst/>
                    </a:prstGeom>
                  </pic:spPr>
                </pic:pic>
              </a:graphicData>
            </a:graphic>
          </wp:inline>
        </w:drawing>
      </w:r>
    </w:p>
    <w:p w14:paraId="32347A0A" w14:textId="47A9AB30" w:rsidR="002D7825" w:rsidRDefault="002D7825" w:rsidP="00CA08BD">
      <w:pPr>
        <w:spacing w:after="200" w:line="276" w:lineRule="auto"/>
        <w:jc w:val="both"/>
        <w:rPr>
          <w:rFonts w:eastAsia="Calibri"/>
          <w:sz w:val="20"/>
          <w:szCs w:val="20"/>
          <w:lang w:eastAsia="en-US"/>
        </w:rPr>
      </w:pPr>
      <w:r w:rsidRPr="002D7825">
        <w:rPr>
          <w:noProof/>
        </w:rPr>
        <w:lastRenderedPageBreak/>
        <w:drawing>
          <wp:inline distT="0" distB="0" distL="0" distR="0" wp14:anchorId="445E79FB" wp14:editId="313AA614">
            <wp:extent cx="7020560" cy="4491990"/>
            <wp:effectExtent l="0" t="0" r="8890" b="3810"/>
            <wp:docPr id="368371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71950" name=""/>
                    <pic:cNvPicPr/>
                  </pic:nvPicPr>
                  <pic:blipFill>
                    <a:blip r:embed="rId139"/>
                    <a:stretch>
                      <a:fillRect/>
                    </a:stretch>
                  </pic:blipFill>
                  <pic:spPr>
                    <a:xfrm>
                      <a:off x="0" y="0"/>
                      <a:ext cx="7020560" cy="4491990"/>
                    </a:xfrm>
                    <a:prstGeom prst="rect">
                      <a:avLst/>
                    </a:prstGeom>
                  </pic:spPr>
                </pic:pic>
              </a:graphicData>
            </a:graphic>
          </wp:inline>
        </w:drawing>
      </w:r>
      <w:r w:rsidRPr="002D7825">
        <w:rPr>
          <w:noProof/>
        </w:rPr>
        <w:drawing>
          <wp:inline distT="0" distB="0" distL="0" distR="0" wp14:anchorId="531927CE" wp14:editId="10834CAA">
            <wp:extent cx="7020560" cy="4338955"/>
            <wp:effectExtent l="0" t="0" r="8890" b="4445"/>
            <wp:docPr id="1590381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381638" name=""/>
                    <pic:cNvPicPr/>
                  </pic:nvPicPr>
                  <pic:blipFill>
                    <a:blip r:embed="rId140"/>
                    <a:stretch>
                      <a:fillRect/>
                    </a:stretch>
                  </pic:blipFill>
                  <pic:spPr>
                    <a:xfrm>
                      <a:off x="0" y="0"/>
                      <a:ext cx="7020560" cy="4338955"/>
                    </a:xfrm>
                    <a:prstGeom prst="rect">
                      <a:avLst/>
                    </a:prstGeom>
                  </pic:spPr>
                </pic:pic>
              </a:graphicData>
            </a:graphic>
          </wp:inline>
        </w:drawing>
      </w:r>
    </w:p>
    <w:p w14:paraId="3DA98AE6" w14:textId="77777777" w:rsidR="002D7825" w:rsidRDefault="002D7825" w:rsidP="00CA08BD">
      <w:pPr>
        <w:spacing w:after="200" w:line="276" w:lineRule="auto"/>
        <w:jc w:val="both"/>
        <w:rPr>
          <w:rFonts w:eastAsia="Calibri"/>
          <w:sz w:val="20"/>
          <w:szCs w:val="20"/>
          <w:lang w:eastAsia="en-US"/>
        </w:rPr>
      </w:pPr>
    </w:p>
    <w:p w14:paraId="16DEF662" w14:textId="30A2F748" w:rsidR="0004798A" w:rsidRDefault="002D7825" w:rsidP="00CA08BD">
      <w:pPr>
        <w:spacing w:after="200" w:line="276" w:lineRule="auto"/>
        <w:jc w:val="both"/>
        <w:rPr>
          <w:rFonts w:eastAsia="Calibri"/>
          <w:sz w:val="20"/>
          <w:szCs w:val="20"/>
          <w:lang w:eastAsia="en-US"/>
        </w:rPr>
      </w:pPr>
      <w:r w:rsidRPr="002D7825">
        <w:rPr>
          <w:noProof/>
        </w:rPr>
        <w:lastRenderedPageBreak/>
        <w:drawing>
          <wp:inline distT="0" distB="0" distL="0" distR="0" wp14:anchorId="76F55A6C" wp14:editId="39DF2C08">
            <wp:extent cx="7020560" cy="4392930"/>
            <wp:effectExtent l="0" t="0" r="8890" b="7620"/>
            <wp:docPr id="667754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754967" name=""/>
                    <pic:cNvPicPr/>
                  </pic:nvPicPr>
                  <pic:blipFill>
                    <a:blip r:embed="rId141"/>
                    <a:stretch>
                      <a:fillRect/>
                    </a:stretch>
                  </pic:blipFill>
                  <pic:spPr>
                    <a:xfrm>
                      <a:off x="0" y="0"/>
                      <a:ext cx="7020560" cy="4392930"/>
                    </a:xfrm>
                    <a:prstGeom prst="rect">
                      <a:avLst/>
                    </a:prstGeom>
                  </pic:spPr>
                </pic:pic>
              </a:graphicData>
            </a:graphic>
          </wp:inline>
        </w:drawing>
      </w:r>
    </w:p>
    <w:p w14:paraId="0BE40305" w14:textId="0BF3058C" w:rsidR="002D7825" w:rsidRDefault="00E93E6C" w:rsidP="00CA08BD">
      <w:pPr>
        <w:spacing w:after="200" w:line="276" w:lineRule="auto"/>
        <w:jc w:val="both"/>
        <w:rPr>
          <w:rFonts w:eastAsia="Calibri"/>
          <w:sz w:val="20"/>
          <w:szCs w:val="20"/>
          <w:lang w:eastAsia="en-US"/>
        </w:rPr>
      </w:pPr>
      <w:r w:rsidRPr="00E93E6C">
        <w:rPr>
          <w:noProof/>
        </w:rPr>
        <w:drawing>
          <wp:inline distT="0" distB="0" distL="0" distR="0" wp14:anchorId="05287766" wp14:editId="6A1F60C7">
            <wp:extent cx="7020560" cy="4327525"/>
            <wp:effectExtent l="0" t="0" r="8890" b="0"/>
            <wp:docPr id="642411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411518" name=""/>
                    <pic:cNvPicPr/>
                  </pic:nvPicPr>
                  <pic:blipFill>
                    <a:blip r:embed="rId142"/>
                    <a:stretch>
                      <a:fillRect/>
                    </a:stretch>
                  </pic:blipFill>
                  <pic:spPr>
                    <a:xfrm>
                      <a:off x="0" y="0"/>
                      <a:ext cx="7020560" cy="4327525"/>
                    </a:xfrm>
                    <a:prstGeom prst="rect">
                      <a:avLst/>
                    </a:prstGeom>
                  </pic:spPr>
                </pic:pic>
              </a:graphicData>
            </a:graphic>
          </wp:inline>
        </w:drawing>
      </w:r>
    </w:p>
    <w:p w14:paraId="70E3C93D" w14:textId="77777777" w:rsidR="00E93E6C" w:rsidRDefault="00E93E6C" w:rsidP="00CA08BD">
      <w:pPr>
        <w:spacing w:after="200" w:line="276" w:lineRule="auto"/>
        <w:jc w:val="both"/>
        <w:rPr>
          <w:rFonts w:eastAsia="Calibri"/>
          <w:sz w:val="20"/>
          <w:szCs w:val="20"/>
          <w:lang w:eastAsia="en-US"/>
        </w:rPr>
      </w:pPr>
    </w:p>
    <w:p w14:paraId="2227EDFF" w14:textId="1E05194C" w:rsidR="0004798A" w:rsidRDefault="00E93E6C" w:rsidP="00CA08BD">
      <w:pPr>
        <w:spacing w:after="200" w:line="276" w:lineRule="auto"/>
        <w:jc w:val="both"/>
        <w:rPr>
          <w:rFonts w:eastAsia="Calibri"/>
          <w:sz w:val="20"/>
          <w:szCs w:val="20"/>
          <w:lang w:eastAsia="en-US"/>
        </w:rPr>
      </w:pPr>
      <w:r w:rsidRPr="00E93E6C">
        <w:rPr>
          <w:noProof/>
        </w:rPr>
        <w:lastRenderedPageBreak/>
        <w:drawing>
          <wp:inline distT="0" distB="0" distL="0" distR="0" wp14:anchorId="44A83B72" wp14:editId="1D8A4B07">
            <wp:extent cx="7020560" cy="4444365"/>
            <wp:effectExtent l="0" t="0" r="8890" b="0"/>
            <wp:docPr id="131093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93096" name=""/>
                    <pic:cNvPicPr/>
                  </pic:nvPicPr>
                  <pic:blipFill>
                    <a:blip r:embed="rId143"/>
                    <a:stretch>
                      <a:fillRect/>
                    </a:stretch>
                  </pic:blipFill>
                  <pic:spPr>
                    <a:xfrm>
                      <a:off x="0" y="0"/>
                      <a:ext cx="7020560" cy="4444365"/>
                    </a:xfrm>
                    <a:prstGeom prst="rect">
                      <a:avLst/>
                    </a:prstGeom>
                  </pic:spPr>
                </pic:pic>
              </a:graphicData>
            </a:graphic>
          </wp:inline>
        </w:drawing>
      </w:r>
    </w:p>
    <w:p w14:paraId="3B0A02C5" w14:textId="16759A06" w:rsidR="00E93E6C" w:rsidRDefault="00E93E6C" w:rsidP="00CA08BD">
      <w:pPr>
        <w:spacing w:after="200" w:line="276" w:lineRule="auto"/>
        <w:jc w:val="both"/>
        <w:rPr>
          <w:rFonts w:eastAsia="Calibri"/>
          <w:sz w:val="20"/>
          <w:szCs w:val="20"/>
          <w:lang w:eastAsia="en-US"/>
        </w:rPr>
      </w:pPr>
      <w:r w:rsidRPr="00E93E6C">
        <w:rPr>
          <w:noProof/>
        </w:rPr>
        <w:drawing>
          <wp:inline distT="0" distB="0" distL="0" distR="0" wp14:anchorId="38A2885C" wp14:editId="2D5B33D6">
            <wp:extent cx="7020560" cy="4304665"/>
            <wp:effectExtent l="0" t="0" r="8890" b="635"/>
            <wp:docPr id="49506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06240" name=""/>
                    <pic:cNvPicPr/>
                  </pic:nvPicPr>
                  <pic:blipFill>
                    <a:blip r:embed="rId144"/>
                    <a:stretch>
                      <a:fillRect/>
                    </a:stretch>
                  </pic:blipFill>
                  <pic:spPr>
                    <a:xfrm>
                      <a:off x="0" y="0"/>
                      <a:ext cx="7020560" cy="4304665"/>
                    </a:xfrm>
                    <a:prstGeom prst="rect">
                      <a:avLst/>
                    </a:prstGeom>
                  </pic:spPr>
                </pic:pic>
              </a:graphicData>
            </a:graphic>
          </wp:inline>
        </w:drawing>
      </w:r>
    </w:p>
    <w:p w14:paraId="20991255" w14:textId="5A2FA923" w:rsidR="00E93E6C" w:rsidRDefault="00E93E6C" w:rsidP="00CA08BD">
      <w:pPr>
        <w:spacing w:after="200" w:line="276" w:lineRule="auto"/>
        <w:jc w:val="both"/>
        <w:rPr>
          <w:rFonts w:eastAsia="Calibri"/>
          <w:sz w:val="20"/>
          <w:szCs w:val="20"/>
          <w:lang w:eastAsia="en-US"/>
        </w:rPr>
      </w:pPr>
      <w:r w:rsidRPr="00E93E6C">
        <w:rPr>
          <w:noProof/>
        </w:rPr>
        <w:lastRenderedPageBreak/>
        <w:drawing>
          <wp:inline distT="0" distB="0" distL="0" distR="0" wp14:anchorId="13B3F1B9" wp14:editId="76F6F95A">
            <wp:extent cx="7020560" cy="4349115"/>
            <wp:effectExtent l="0" t="0" r="8890" b="0"/>
            <wp:docPr id="103077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440" name=""/>
                    <pic:cNvPicPr/>
                  </pic:nvPicPr>
                  <pic:blipFill>
                    <a:blip r:embed="rId145"/>
                    <a:stretch>
                      <a:fillRect/>
                    </a:stretch>
                  </pic:blipFill>
                  <pic:spPr>
                    <a:xfrm>
                      <a:off x="0" y="0"/>
                      <a:ext cx="7020560" cy="4349115"/>
                    </a:xfrm>
                    <a:prstGeom prst="rect">
                      <a:avLst/>
                    </a:prstGeom>
                  </pic:spPr>
                </pic:pic>
              </a:graphicData>
            </a:graphic>
          </wp:inline>
        </w:drawing>
      </w:r>
      <w:r w:rsidRPr="00E93E6C">
        <w:rPr>
          <w:noProof/>
        </w:rPr>
        <w:drawing>
          <wp:inline distT="0" distB="0" distL="0" distR="0" wp14:anchorId="71789B4C" wp14:editId="20BC0759">
            <wp:extent cx="7020560" cy="4388485"/>
            <wp:effectExtent l="0" t="0" r="8890" b="0"/>
            <wp:docPr id="1671132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132701" name=""/>
                    <pic:cNvPicPr/>
                  </pic:nvPicPr>
                  <pic:blipFill>
                    <a:blip r:embed="rId146"/>
                    <a:stretch>
                      <a:fillRect/>
                    </a:stretch>
                  </pic:blipFill>
                  <pic:spPr>
                    <a:xfrm>
                      <a:off x="0" y="0"/>
                      <a:ext cx="7020560" cy="4388485"/>
                    </a:xfrm>
                    <a:prstGeom prst="rect">
                      <a:avLst/>
                    </a:prstGeom>
                  </pic:spPr>
                </pic:pic>
              </a:graphicData>
            </a:graphic>
          </wp:inline>
        </w:drawing>
      </w:r>
    </w:p>
    <w:p w14:paraId="2C3C1A14" w14:textId="77777777" w:rsidR="0004798A" w:rsidRDefault="0004798A" w:rsidP="00CA08BD">
      <w:pPr>
        <w:spacing w:after="200" w:line="276" w:lineRule="auto"/>
        <w:jc w:val="both"/>
        <w:rPr>
          <w:rFonts w:eastAsia="Calibri"/>
          <w:sz w:val="20"/>
          <w:szCs w:val="20"/>
          <w:lang w:eastAsia="en-US"/>
        </w:rPr>
      </w:pPr>
    </w:p>
    <w:p w14:paraId="48D8AE96" w14:textId="12367CD7" w:rsidR="0004798A" w:rsidRDefault="00E93E6C" w:rsidP="00CA08BD">
      <w:pPr>
        <w:spacing w:after="200" w:line="276" w:lineRule="auto"/>
        <w:jc w:val="both"/>
        <w:rPr>
          <w:rFonts w:eastAsia="Calibri"/>
          <w:sz w:val="20"/>
          <w:szCs w:val="20"/>
          <w:lang w:eastAsia="en-US"/>
        </w:rPr>
      </w:pPr>
      <w:r w:rsidRPr="00E93E6C">
        <w:rPr>
          <w:noProof/>
        </w:rPr>
        <w:lastRenderedPageBreak/>
        <w:drawing>
          <wp:inline distT="0" distB="0" distL="0" distR="0" wp14:anchorId="4F60007F" wp14:editId="237B581D">
            <wp:extent cx="7020560" cy="4295775"/>
            <wp:effectExtent l="0" t="0" r="8890" b="9525"/>
            <wp:docPr id="15691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507" name=""/>
                    <pic:cNvPicPr/>
                  </pic:nvPicPr>
                  <pic:blipFill>
                    <a:blip r:embed="rId147"/>
                    <a:stretch>
                      <a:fillRect/>
                    </a:stretch>
                  </pic:blipFill>
                  <pic:spPr>
                    <a:xfrm>
                      <a:off x="0" y="0"/>
                      <a:ext cx="7020560" cy="4295775"/>
                    </a:xfrm>
                    <a:prstGeom prst="rect">
                      <a:avLst/>
                    </a:prstGeom>
                  </pic:spPr>
                </pic:pic>
              </a:graphicData>
            </a:graphic>
          </wp:inline>
        </w:drawing>
      </w:r>
    </w:p>
    <w:p w14:paraId="3225EEBE" w14:textId="204CDD28" w:rsidR="0004798A" w:rsidRDefault="00E93E6C" w:rsidP="00CA08BD">
      <w:pPr>
        <w:spacing w:after="200" w:line="276" w:lineRule="auto"/>
        <w:jc w:val="both"/>
        <w:rPr>
          <w:rFonts w:eastAsia="Calibri"/>
          <w:sz w:val="20"/>
          <w:szCs w:val="20"/>
          <w:lang w:eastAsia="en-US"/>
        </w:rPr>
      </w:pPr>
      <w:r w:rsidRPr="00E93E6C">
        <w:rPr>
          <w:noProof/>
        </w:rPr>
        <w:drawing>
          <wp:inline distT="0" distB="0" distL="0" distR="0" wp14:anchorId="3FCD0DD0" wp14:editId="47B75F8F">
            <wp:extent cx="7020560" cy="4453255"/>
            <wp:effectExtent l="0" t="0" r="8890" b="4445"/>
            <wp:docPr id="1165629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29695" name=""/>
                    <pic:cNvPicPr/>
                  </pic:nvPicPr>
                  <pic:blipFill>
                    <a:blip r:embed="rId148"/>
                    <a:stretch>
                      <a:fillRect/>
                    </a:stretch>
                  </pic:blipFill>
                  <pic:spPr>
                    <a:xfrm>
                      <a:off x="0" y="0"/>
                      <a:ext cx="7020560" cy="4453255"/>
                    </a:xfrm>
                    <a:prstGeom prst="rect">
                      <a:avLst/>
                    </a:prstGeom>
                  </pic:spPr>
                </pic:pic>
              </a:graphicData>
            </a:graphic>
          </wp:inline>
        </w:drawing>
      </w:r>
    </w:p>
    <w:p w14:paraId="0AE3BA1A" w14:textId="0E537551" w:rsidR="0004798A" w:rsidRDefault="00E93E6C" w:rsidP="00CA08BD">
      <w:pPr>
        <w:spacing w:after="200" w:line="276" w:lineRule="auto"/>
        <w:jc w:val="both"/>
        <w:rPr>
          <w:rFonts w:eastAsia="Calibri"/>
          <w:sz w:val="20"/>
          <w:szCs w:val="20"/>
          <w:lang w:eastAsia="en-US"/>
        </w:rPr>
      </w:pPr>
      <w:r w:rsidRPr="00E93E6C">
        <w:rPr>
          <w:noProof/>
        </w:rPr>
        <w:lastRenderedPageBreak/>
        <w:drawing>
          <wp:inline distT="0" distB="0" distL="0" distR="0" wp14:anchorId="0FEB1AC4" wp14:editId="49BD0CEA">
            <wp:extent cx="7020560" cy="4375785"/>
            <wp:effectExtent l="0" t="0" r="8890" b="5715"/>
            <wp:docPr id="1775518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518658" name=""/>
                    <pic:cNvPicPr/>
                  </pic:nvPicPr>
                  <pic:blipFill>
                    <a:blip r:embed="rId149"/>
                    <a:stretch>
                      <a:fillRect/>
                    </a:stretch>
                  </pic:blipFill>
                  <pic:spPr>
                    <a:xfrm>
                      <a:off x="0" y="0"/>
                      <a:ext cx="7020560" cy="4375785"/>
                    </a:xfrm>
                    <a:prstGeom prst="rect">
                      <a:avLst/>
                    </a:prstGeom>
                  </pic:spPr>
                </pic:pic>
              </a:graphicData>
            </a:graphic>
          </wp:inline>
        </w:drawing>
      </w:r>
      <w:r w:rsidRPr="00E93E6C">
        <w:rPr>
          <w:noProof/>
        </w:rPr>
        <w:drawing>
          <wp:inline distT="0" distB="0" distL="0" distR="0" wp14:anchorId="32C85B80" wp14:editId="1A8BF9ED">
            <wp:extent cx="7020560" cy="4192905"/>
            <wp:effectExtent l="0" t="0" r="8890" b="0"/>
            <wp:docPr id="2095903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903068" name=""/>
                    <pic:cNvPicPr/>
                  </pic:nvPicPr>
                  <pic:blipFill>
                    <a:blip r:embed="rId150"/>
                    <a:stretch>
                      <a:fillRect/>
                    </a:stretch>
                  </pic:blipFill>
                  <pic:spPr>
                    <a:xfrm>
                      <a:off x="0" y="0"/>
                      <a:ext cx="7020560" cy="4192905"/>
                    </a:xfrm>
                    <a:prstGeom prst="rect">
                      <a:avLst/>
                    </a:prstGeom>
                  </pic:spPr>
                </pic:pic>
              </a:graphicData>
            </a:graphic>
          </wp:inline>
        </w:drawing>
      </w:r>
    </w:p>
    <w:p w14:paraId="5BEBDA20" w14:textId="77777777" w:rsidR="0004798A" w:rsidRDefault="0004798A" w:rsidP="00CA08BD">
      <w:pPr>
        <w:spacing w:after="200" w:line="276" w:lineRule="auto"/>
        <w:jc w:val="both"/>
        <w:rPr>
          <w:rFonts w:eastAsia="Calibri"/>
          <w:sz w:val="20"/>
          <w:szCs w:val="20"/>
          <w:lang w:eastAsia="en-US"/>
        </w:rPr>
      </w:pPr>
    </w:p>
    <w:p w14:paraId="04E5D6B6" w14:textId="77777777" w:rsidR="0004798A" w:rsidRDefault="0004798A" w:rsidP="00CA08BD">
      <w:pPr>
        <w:spacing w:after="200" w:line="276" w:lineRule="auto"/>
        <w:jc w:val="both"/>
        <w:rPr>
          <w:rFonts w:eastAsia="Calibri"/>
          <w:sz w:val="20"/>
          <w:szCs w:val="20"/>
          <w:lang w:eastAsia="en-US"/>
        </w:rPr>
      </w:pPr>
    </w:p>
    <w:p w14:paraId="19B323A5" w14:textId="3E77D8BE" w:rsidR="0004798A" w:rsidRDefault="00E93E6C" w:rsidP="00CA08BD">
      <w:pPr>
        <w:spacing w:after="200" w:line="276" w:lineRule="auto"/>
        <w:jc w:val="both"/>
        <w:rPr>
          <w:rFonts w:eastAsia="Calibri"/>
          <w:sz w:val="20"/>
          <w:szCs w:val="20"/>
          <w:lang w:eastAsia="en-US"/>
        </w:rPr>
      </w:pPr>
      <w:r w:rsidRPr="00E93E6C">
        <w:rPr>
          <w:noProof/>
        </w:rPr>
        <w:lastRenderedPageBreak/>
        <w:drawing>
          <wp:inline distT="0" distB="0" distL="0" distR="0" wp14:anchorId="16C2B62F" wp14:editId="4970CDED">
            <wp:extent cx="7020560" cy="4264025"/>
            <wp:effectExtent l="0" t="0" r="0" b="1905"/>
            <wp:docPr id="2121455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455490" name=""/>
                    <pic:cNvPicPr/>
                  </pic:nvPicPr>
                  <pic:blipFill>
                    <a:blip r:embed="rId151"/>
                    <a:stretch>
                      <a:fillRect/>
                    </a:stretch>
                  </pic:blipFill>
                  <pic:spPr>
                    <a:xfrm>
                      <a:off x="0" y="0"/>
                      <a:ext cx="7020560" cy="4264025"/>
                    </a:xfrm>
                    <a:prstGeom prst="rect">
                      <a:avLst/>
                    </a:prstGeom>
                  </pic:spPr>
                </pic:pic>
              </a:graphicData>
            </a:graphic>
          </wp:inline>
        </w:drawing>
      </w:r>
    </w:p>
    <w:p w14:paraId="1353579E" w14:textId="422EF07B" w:rsidR="0004798A" w:rsidRDefault="00E93E6C" w:rsidP="00CA08BD">
      <w:pPr>
        <w:spacing w:after="200" w:line="276" w:lineRule="auto"/>
        <w:jc w:val="both"/>
        <w:rPr>
          <w:rFonts w:eastAsia="Calibri"/>
          <w:sz w:val="20"/>
          <w:szCs w:val="20"/>
          <w:lang w:eastAsia="en-US"/>
        </w:rPr>
      </w:pPr>
      <w:r w:rsidRPr="00E93E6C">
        <w:rPr>
          <w:noProof/>
        </w:rPr>
        <w:lastRenderedPageBreak/>
        <w:drawing>
          <wp:inline distT="0" distB="0" distL="0" distR="0" wp14:anchorId="68AD0741" wp14:editId="31AF0BC2">
            <wp:extent cx="7020560" cy="4394200"/>
            <wp:effectExtent l="0" t="0" r="8890" b="6350"/>
            <wp:docPr id="809965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965327" name=""/>
                    <pic:cNvPicPr/>
                  </pic:nvPicPr>
                  <pic:blipFill>
                    <a:blip r:embed="rId152"/>
                    <a:stretch>
                      <a:fillRect/>
                    </a:stretch>
                  </pic:blipFill>
                  <pic:spPr>
                    <a:xfrm>
                      <a:off x="0" y="0"/>
                      <a:ext cx="7020560" cy="4394200"/>
                    </a:xfrm>
                    <a:prstGeom prst="rect">
                      <a:avLst/>
                    </a:prstGeom>
                  </pic:spPr>
                </pic:pic>
              </a:graphicData>
            </a:graphic>
          </wp:inline>
        </w:drawing>
      </w:r>
      <w:r w:rsidRPr="00E93E6C">
        <w:rPr>
          <w:noProof/>
        </w:rPr>
        <w:drawing>
          <wp:inline distT="0" distB="0" distL="0" distR="0" wp14:anchorId="1DCC7CF2" wp14:editId="07DAA769">
            <wp:extent cx="7020560" cy="4302760"/>
            <wp:effectExtent l="0" t="0" r="8890" b="2540"/>
            <wp:docPr id="54429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29358" name=""/>
                    <pic:cNvPicPr/>
                  </pic:nvPicPr>
                  <pic:blipFill>
                    <a:blip r:embed="rId153"/>
                    <a:stretch>
                      <a:fillRect/>
                    </a:stretch>
                  </pic:blipFill>
                  <pic:spPr>
                    <a:xfrm>
                      <a:off x="0" y="0"/>
                      <a:ext cx="7020560" cy="4302760"/>
                    </a:xfrm>
                    <a:prstGeom prst="rect">
                      <a:avLst/>
                    </a:prstGeom>
                  </pic:spPr>
                </pic:pic>
              </a:graphicData>
            </a:graphic>
          </wp:inline>
        </w:drawing>
      </w:r>
    </w:p>
    <w:p w14:paraId="7A280BD2" w14:textId="77777777" w:rsidR="0004798A" w:rsidRDefault="0004798A" w:rsidP="00CA08BD">
      <w:pPr>
        <w:spacing w:after="200" w:line="276" w:lineRule="auto"/>
        <w:jc w:val="both"/>
        <w:rPr>
          <w:rFonts w:eastAsia="Calibri"/>
          <w:sz w:val="20"/>
          <w:szCs w:val="20"/>
          <w:lang w:eastAsia="en-US"/>
        </w:rPr>
      </w:pPr>
    </w:p>
    <w:p w14:paraId="43E8E009" w14:textId="7701A84B" w:rsidR="0004798A" w:rsidRDefault="00E93E6C" w:rsidP="00CA08BD">
      <w:pPr>
        <w:spacing w:after="200" w:line="276" w:lineRule="auto"/>
        <w:jc w:val="both"/>
        <w:rPr>
          <w:rFonts w:eastAsia="Calibri"/>
          <w:sz w:val="20"/>
          <w:szCs w:val="20"/>
          <w:lang w:eastAsia="en-US"/>
        </w:rPr>
      </w:pPr>
      <w:r w:rsidRPr="00E93E6C">
        <w:rPr>
          <w:noProof/>
        </w:rPr>
        <w:lastRenderedPageBreak/>
        <w:drawing>
          <wp:inline distT="0" distB="0" distL="0" distR="0" wp14:anchorId="15A23ABD" wp14:editId="4E7BCE0C">
            <wp:extent cx="7020560" cy="4502785"/>
            <wp:effectExtent l="0" t="0" r="8890" b="0"/>
            <wp:docPr id="12072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025" name=""/>
                    <pic:cNvPicPr/>
                  </pic:nvPicPr>
                  <pic:blipFill>
                    <a:blip r:embed="rId154"/>
                    <a:stretch>
                      <a:fillRect/>
                    </a:stretch>
                  </pic:blipFill>
                  <pic:spPr>
                    <a:xfrm>
                      <a:off x="0" y="0"/>
                      <a:ext cx="7020560" cy="4502785"/>
                    </a:xfrm>
                    <a:prstGeom prst="rect">
                      <a:avLst/>
                    </a:prstGeom>
                  </pic:spPr>
                </pic:pic>
              </a:graphicData>
            </a:graphic>
          </wp:inline>
        </w:drawing>
      </w:r>
    </w:p>
    <w:p w14:paraId="6AD26188" w14:textId="2B4762BB" w:rsidR="0004798A" w:rsidRDefault="00E93E6C" w:rsidP="00CA08BD">
      <w:pPr>
        <w:spacing w:after="200" w:line="276" w:lineRule="auto"/>
        <w:jc w:val="both"/>
        <w:rPr>
          <w:rFonts w:eastAsia="Calibri"/>
          <w:sz w:val="20"/>
          <w:szCs w:val="20"/>
          <w:lang w:eastAsia="en-US"/>
        </w:rPr>
      </w:pPr>
      <w:r w:rsidRPr="00E93E6C">
        <w:rPr>
          <w:noProof/>
        </w:rPr>
        <w:drawing>
          <wp:inline distT="0" distB="0" distL="0" distR="0" wp14:anchorId="6CA37127" wp14:editId="084E8C2C">
            <wp:extent cx="7020560" cy="4474210"/>
            <wp:effectExtent l="0" t="0" r="8890" b="2540"/>
            <wp:docPr id="1661634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634699" name=""/>
                    <pic:cNvPicPr/>
                  </pic:nvPicPr>
                  <pic:blipFill>
                    <a:blip r:embed="rId155"/>
                    <a:stretch>
                      <a:fillRect/>
                    </a:stretch>
                  </pic:blipFill>
                  <pic:spPr>
                    <a:xfrm>
                      <a:off x="0" y="0"/>
                      <a:ext cx="7020560" cy="4474210"/>
                    </a:xfrm>
                    <a:prstGeom prst="rect">
                      <a:avLst/>
                    </a:prstGeom>
                  </pic:spPr>
                </pic:pic>
              </a:graphicData>
            </a:graphic>
          </wp:inline>
        </w:drawing>
      </w:r>
    </w:p>
    <w:p w14:paraId="48080BFC" w14:textId="3A18E4DC" w:rsidR="00E93E6C" w:rsidRDefault="00E93E6C" w:rsidP="00CA08BD">
      <w:pPr>
        <w:spacing w:after="200" w:line="276" w:lineRule="auto"/>
        <w:jc w:val="both"/>
        <w:rPr>
          <w:rFonts w:eastAsia="Calibri"/>
          <w:sz w:val="20"/>
          <w:szCs w:val="20"/>
          <w:lang w:eastAsia="en-US"/>
        </w:rPr>
      </w:pPr>
      <w:r w:rsidRPr="00E93E6C">
        <w:rPr>
          <w:noProof/>
        </w:rPr>
        <w:lastRenderedPageBreak/>
        <w:drawing>
          <wp:inline distT="0" distB="0" distL="0" distR="0" wp14:anchorId="752D7C81" wp14:editId="5EAA36D7">
            <wp:extent cx="7020560" cy="4481195"/>
            <wp:effectExtent l="0" t="0" r="8890" b="0"/>
            <wp:docPr id="308747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47589" name=""/>
                    <pic:cNvPicPr/>
                  </pic:nvPicPr>
                  <pic:blipFill>
                    <a:blip r:embed="rId156"/>
                    <a:stretch>
                      <a:fillRect/>
                    </a:stretch>
                  </pic:blipFill>
                  <pic:spPr>
                    <a:xfrm>
                      <a:off x="0" y="0"/>
                      <a:ext cx="7020560" cy="4481195"/>
                    </a:xfrm>
                    <a:prstGeom prst="rect">
                      <a:avLst/>
                    </a:prstGeom>
                  </pic:spPr>
                </pic:pic>
              </a:graphicData>
            </a:graphic>
          </wp:inline>
        </w:drawing>
      </w:r>
      <w:r w:rsidR="00017CB0" w:rsidRPr="00017CB0">
        <w:rPr>
          <w:noProof/>
        </w:rPr>
        <w:drawing>
          <wp:inline distT="0" distB="0" distL="0" distR="0" wp14:anchorId="68109F9D" wp14:editId="1C7DFE04">
            <wp:extent cx="7020560" cy="4479925"/>
            <wp:effectExtent l="0" t="0" r="8890" b="0"/>
            <wp:docPr id="1364730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30821" name=""/>
                    <pic:cNvPicPr/>
                  </pic:nvPicPr>
                  <pic:blipFill>
                    <a:blip r:embed="rId157"/>
                    <a:stretch>
                      <a:fillRect/>
                    </a:stretch>
                  </pic:blipFill>
                  <pic:spPr>
                    <a:xfrm>
                      <a:off x="0" y="0"/>
                      <a:ext cx="7020560" cy="4479925"/>
                    </a:xfrm>
                    <a:prstGeom prst="rect">
                      <a:avLst/>
                    </a:prstGeom>
                  </pic:spPr>
                </pic:pic>
              </a:graphicData>
            </a:graphic>
          </wp:inline>
        </w:drawing>
      </w:r>
    </w:p>
    <w:p w14:paraId="762B89D1" w14:textId="77777777" w:rsidR="0004798A" w:rsidRDefault="0004798A" w:rsidP="00CA08BD">
      <w:pPr>
        <w:spacing w:after="200" w:line="276" w:lineRule="auto"/>
        <w:jc w:val="both"/>
        <w:rPr>
          <w:rFonts w:eastAsia="Calibri"/>
          <w:sz w:val="20"/>
          <w:szCs w:val="20"/>
          <w:lang w:eastAsia="en-US"/>
        </w:rPr>
      </w:pPr>
    </w:p>
    <w:p w14:paraId="32D8F115" w14:textId="420E0DDA" w:rsidR="0004798A" w:rsidRDefault="00017CB0" w:rsidP="00CA08BD">
      <w:pPr>
        <w:spacing w:after="200" w:line="276" w:lineRule="auto"/>
        <w:jc w:val="both"/>
        <w:rPr>
          <w:rFonts w:eastAsia="Calibri"/>
          <w:sz w:val="20"/>
          <w:szCs w:val="20"/>
          <w:lang w:eastAsia="en-US"/>
        </w:rPr>
      </w:pPr>
      <w:r w:rsidRPr="00017CB0">
        <w:rPr>
          <w:noProof/>
        </w:rPr>
        <w:lastRenderedPageBreak/>
        <w:drawing>
          <wp:inline distT="0" distB="0" distL="0" distR="0" wp14:anchorId="20D44045" wp14:editId="337C2A94">
            <wp:extent cx="7020560" cy="4436745"/>
            <wp:effectExtent l="0" t="0" r="8890" b="1905"/>
            <wp:docPr id="1582975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975302" name=""/>
                    <pic:cNvPicPr/>
                  </pic:nvPicPr>
                  <pic:blipFill>
                    <a:blip r:embed="rId158"/>
                    <a:stretch>
                      <a:fillRect/>
                    </a:stretch>
                  </pic:blipFill>
                  <pic:spPr>
                    <a:xfrm>
                      <a:off x="0" y="0"/>
                      <a:ext cx="7020560" cy="4436745"/>
                    </a:xfrm>
                    <a:prstGeom prst="rect">
                      <a:avLst/>
                    </a:prstGeom>
                  </pic:spPr>
                </pic:pic>
              </a:graphicData>
            </a:graphic>
          </wp:inline>
        </w:drawing>
      </w:r>
      <w:r w:rsidRPr="00017CB0">
        <w:rPr>
          <w:noProof/>
        </w:rPr>
        <w:drawing>
          <wp:inline distT="0" distB="0" distL="0" distR="0" wp14:anchorId="303632F2" wp14:editId="17A3B778">
            <wp:extent cx="7020560" cy="4398645"/>
            <wp:effectExtent l="0" t="0" r="8890" b="1905"/>
            <wp:docPr id="2145219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219863" name=""/>
                    <pic:cNvPicPr/>
                  </pic:nvPicPr>
                  <pic:blipFill>
                    <a:blip r:embed="rId159"/>
                    <a:stretch>
                      <a:fillRect/>
                    </a:stretch>
                  </pic:blipFill>
                  <pic:spPr>
                    <a:xfrm>
                      <a:off x="0" y="0"/>
                      <a:ext cx="7020560" cy="4398645"/>
                    </a:xfrm>
                    <a:prstGeom prst="rect">
                      <a:avLst/>
                    </a:prstGeom>
                  </pic:spPr>
                </pic:pic>
              </a:graphicData>
            </a:graphic>
          </wp:inline>
        </w:drawing>
      </w:r>
    </w:p>
    <w:p w14:paraId="33613C68" w14:textId="77777777" w:rsidR="0004798A" w:rsidRDefault="0004798A" w:rsidP="00CA08BD">
      <w:pPr>
        <w:spacing w:after="200" w:line="276" w:lineRule="auto"/>
        <w:jc w:val="both"/>
        <w:rPr>
          <w:rFonts w:eastAsia="Calibri"/>
          <w:sz w:val="20"/>
          <w:szCs w:val="20"/>
          <w:lang w:eastAsia="en-US"/>
        </w:rPr>
      </w:pPr>
    </w:p>
    <w:p w14:paraId="10F05BF0" w14:textId="1CB54485" w:rsidR="0004798A" w:rsidRDefault="00A21C66" w:rsidP="00CA08BD">
      <w:pPr>
        <w:spacing w:after="200" w:line="276" w:lineRule="auto"/>
        <w:jc w:val="both"/>
        <w:rPr>
          <w:rFonts w:eastAsia="Calibri"/>
          <w:sz w:val="20"/>
          <w:szCs w:val="20"/>
          <w:lang w:eastAsia="en-US"/>
        </w:rPr>
      </w:pPr>
      <w:r w:rsidRPr="00A21C66">
        <w:rPr>
          <w:noProof/>
        </w:rPr>
        <w:lastRenderedPageBreak/>
        <w:drawing>
          <wp:inline distT="0" distB="0" distL="0" distR="0" wp14:anchorId="71125C62" wp14:editId="7B24EF83">
            <wp:extent cx="7020560" cy="3625215"/>
            <wp:effectExtent l="0" t="0" r="8890" b="0"/>
            <wp:docPr id="1819626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26081" name=""/>
                    <pic:cNvPicPr/>
                  </pic:nvPicPr>
                  <pic:blipFill>
                    <a:blip r:embed="rId160"/>
                    <a:stretch>
                      <a:fillRect/>
                    </a:stretch>
                  </pic:blipFill>
                  <pic:spPr>
                    <a:xfrm>
                      <a:off x="0" y="0"/>
                      <a:ext cx="7020560" cy="3625215"/>
                    </a:xfrm>
                    <a:prstGeom prst="rect">
                      <a:avLst/>
                    </a:prstGeom>
                  </pic:spPr>
                </pic:pic>
              </a:graphicData>
            </a:graphic>
          </wp:inline>
        </w:drawing>
      </w:r>
    </w:p>
    <w:p w14:paraId="5B3871F2" w14:textId="05DBE600" w:rsidR="0004798A" w:rsidRDefault="00A21C66" w:rsidP="00CA08BD">
      <w:pPr>
        <w:spacing w:after="200" w:line="276" w:lineRule="auto"/>
        <w:jc w:val="both"/>
        <w:rPr>
          <w:rFonts w:eastAsia="Calibri"/>
          <w:sz w:val="20"/>
          <w:szCs w:val="20"/>
          <w:lang w:eastAsia="en-US"/>
        </w:rPr>
      </w:pPr>
      <w:r w:rsidRPr="00A21C66">
        <w:rPr>
          <w:noProof/>
        </w:rPr>
        <w:lastRenderedPageBreak/>
        <w:drawing>
          <wp:inline distT="0" distB="0" distL="0" distR="0" wp14:anchorId="336A8250" wp14:editId="59C7DF1D">
            <wp:extent cx="7020560" cy="4483100"/>
            <wp:effectExtent l="0" t="0" r="8890" b="0"/>
            <wp:docPr id="1657456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456336" name=""/>
                    <pic:cNvPicPr/>
                  </pic:nvPicPr>
                  <pic:blipFill>
                    <a:blip r:embed="rId161"/>
                    <a:stretch>
                      <a:fillRect/>
                    </a:stretch>
                  </pic:blipFill>
                  <pic:spPr>
                    <a:xfrm>
                      <a:off x="0" y="0"/>
                      <a:ext cx="7020560" cy="4483100"/>
                    </a:xfrm>
                    <a:prstGeom prst="rect">
                      <a:avLst/>
                    </a:prstGeom>
                  </pic:spPr>
                </pic:pic>
              </a:graphicData>
            </a:graphic>
          </wp:inline>
        </w:drawing>
      </w:r>
      <w:r w:rsidRPr="00A21C66">
        <w:rPr>
          <w:noProof/>
        </w:rPr>
        <w:drawing>
          <wp:inline distT="0" distB="0" distL="0" distR="0" wp14:anchorId="6013437F" wp14:editId="157CA483">
            <wp:extent cx="7020560" cy="4207510"/>
            <wp:effectExtent l="0" t="0" r="8890" b="2540"/>
            <wp:docPr id="1866656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656611" name=""/>
                    <pic:cNvPicPr/>
                  </pic:nvPicPr>
                  <pic:blipFill>
                    <a:blip r:embed="rId162"/>
                    <a:stretch>
                      <a:fillRect/>
                    </a:stretch>
                  </pic:blipFill>
                  <pic:spPr>
                    <a:xfrm>
                      <a:off x="0" y="0"/>
                      <a:ext cx="7020560" cy="4207510"/>
                    </a:xfrm>
                    <a:prstGeom prst="rect">
                      <a:avLst/>
                    </a:prstGeom>
                  </pic:spPr>
                </pic:pic>
              </a:graphicData>
            </a:graphic>
          </wp:inline>
        </w:drawing>
      </w:r>
    </w:p>
    <w:p w14:paraId="5B0D2233" w14:textId="77777777" w:rsidR="00E16C75" w:rsidRDefault="00E16C75" w:rsidP="00CA08BD">
      <w:pPr>
        <w:spacing w:after="200" w:line="276" w:lineRule="auto"/>
        <w:jc w:val="both"/>
        <w:rPr>
          <w:rFonts w:eastAsia="Calibri"/>
          <w:sz w:val="20"/>
          <w:szCs w:val="20"/>
          <w:lang w:eastAsia="en-US"/>
        </w:rPr>
      </w:pPr>
    </w:p>
    <w:p w14:paraId="0B0BEFEB" w14:textId="61E39428" w:rsidR="00E16C75" w:rsidRDefault="00A21C66" w:rsidP="00CA08BD">
      <w:pPr>
        <w:spacing w:after="200" w:line="276" w:lineRule="auto"/>
        <w:jc w:val="both"/>
        <w:rPr>
          <w:rFonts w:eastAsia="Calibri"/>
          <w:sz w:val="20"/>
          <w:szCs w:val="20"/>
          <w:lang w:eastAsia="en-US"/>
        </w:rPr>
      </w:pPr>
      <w:r w:rsidRPr="00A21C66">
        <w:rPr>
          <w:noProof/>
        </w:rPr>
        <w:lastRenderedPageBreak/>
        <w:drawing>
          <wp:inline distT="0" distB="0" distL="0" distR="0" wp14:anchorId="6B071F09" wp14:editId="1852EDCB">
            <wp:extent cx="7020560" cy="4434205"/>
            <wp:effectExtent l="0" t="0" r="8890" b="4445"/>
            <wp:docPr id="813150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50041" name=""/>
                    <pic:cNvPicPr/>
                  </pic:nvPicPr>
                  <pic:blipFill>
                    <a:blip r:embed="rId163"/>
                    <a:stretch>
                      <a:fillRect/>
                    </a:stretch>
                  </pic:blipFill>
                  <pic:spPr>
                    <a:xfrm>
                      <a:off x="0" y="0"/>
                      <a:ext cx="7020560" cy="4434205"/>
                    </a:xfrm>
                    <a:prstGeom prst="rect">
                      <a:avLst/>
                    </a:prstGeom>
                  </pic:spPr>
                </pic:pic>
              </a:graphicData>
            </a:graphic>
          </wp:inline>
        </w:drawing>
      </w:r>
      <w:r w:rsidRPr="00A21C66">
        <w:rPr>
          <w:noProof/>
        </w:rPr>
        <w:drawing>
          <wp:inline distT="0" distB="0" distL="0" distR="0" wp14:anchorId="72B7BFA9" wp14:editId="5CD3561A">
            <wp:extent cx="7020560" cy="4607560"/>
            <wp:effectExtent l="0" t="0" r="8890" b="2540"/>
            <wp:docPr id="205082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2697" name=""/>
                    <pic:cNvPicPr/>
                  </pic:nvPicPr>
                  <pic:blipFill>
                    <a:blip r:embed="rId164"/>
                    <a:stretch>
                      <a:fillRect/>
                    </a:stretch>
                  </pic:blipFill>
                  <pic:spPr>
                    <a:xfrm>
                      <a:off x="0" y="0"/>
                      <a:ext cx="7020560" cy="4607560"/>
                    </a:xfrm>
                    <a:prstGeom prst="rect">
                      <a:avLst/>
                    </a:prstGeom>
                  </pic:spPr>
                </pic:pic>
              </a:graphicData>
            </a:graphic>
          </wp:inline>
        </w:drawing>
      </w:r>
    </w:p>
    <w:p w14:paraId="63D86E60" w14:textId="2ECC7412" w:rsidR="00E16C75" w:rsidRDefault="00A21C66" w:rsidP="00CA08BD">
      <w:pPr>
        <w:spacing w:after="200" w:line="276" w:lineRule="auto"/>
        <w:jc w:val="both"/>
        <w:rPr>
          <w:rFonts w:eastAsia="Calibri"/>
          <w:sz w:val="20"/>
          <w:szCs w:val="20"/>
          <w:lang w:eastAsia="en-US"/>
        </w:rPr>
      </w:pPr>
      <w:r w:rsidRPr="00A21C66">
        <w:rPr>
          <w:noProof/>
        </w:rPr>
        <w:lastRenderedPageBreak/>
        <w:drawing>
          <wp:inline distT="0" distB="0" distL="0" distR="0" wp14:anchorId="748D90D5" wp14:editId="664E20E0">
            <wp:extent cx="7020560" cy="4291330"/>
            <wp:effectExtent l="0" t="0" r="8890" b="0"/>
            <wp:docPr id="1469911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911502" name=""/>
                    <pic:cNvPicPr/>
                  </pic:nvPicPr>
                  <pic:blipFill>
                    <a:blip r:embed="rId165"/>
                    <a:stretch>
                      <a:fillRect/>
                    </a:stretch>
                  </pic:blipFill>
                  <pic:spPr>
                    <a:xfrm>
                      <a:off x="0" y="0"/>
                      <a:ext cx="7020560" cy="4291330"/>
                    </a:xfrm>
                    <a:prstGeom prst="rect">
                      <a:avLst/>
                    </a:prstGeom>
                  </pic:spPr>
                </pic:pic>
              </a:graphicData>
            </a:graphic>
          </wp:inline>
        </w:drawing>
      </w:r>
    </w:p>
    <w:p w14:paraId="41107185" w14:textId="15A9D286" w:rsidR="00E16C75" w:rsidRDefault="00A21C66" w:rsidP="00CA08BD">
      <w:pPr>
        <w:spacing w:after="200" w:line="276" w:lineRule="auto"/>
        <w:jc w:val="both"/>
        <w:rPr>
          <w:rFonts w:eastAsia="Calibri"/>
          <w:sz w:val="20"/>
          <w:szCs w:val="20"/>
          <w:lang w:eastAsia="en-US"/>
        </w:rPr>
      </w:pPr>
      <w:r w:rsidRPr="00A21C66">
        <w:rPr>
          <w:noProof/>
        </w:rPr>
        <w:drawing>
          <wp:inline distT="0" distB="0" distL="0" distR="0" wp14:anchorId="2EFE1322" wp14:editId="7F7B16D2">
            <wp:extent cx="7020560" cy="4457700"/>
            <wp:effectExtent l="0" t="0" r="8890" b="0"/>
            <wp:docPr id="1534620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620441" name=""/>
                    <pic:cNvPicPr/>
                  </pic:nvPicPr>
                  <pic:blipFill>
                    <a:blip r:embed="rId166"/>
                    <a:stretch>
                      <a:fillRect/>
                    </a:stretch>
                  </pic:blipFill>
                  <pic:spPr>
                    <a:xfrm>
                      <a:off x="0" y="0"/>
                      <a:ext cx="7020560" cy="4457700"/>
                    </a:xfrm>
                    <a:prstGeom prst="rect">
                      <a:avLst/>
                    </a:prstGeom>
                  </pic:spPr>
                </pic:pic>
              </a:graphicData>
            </a:graphic>
          </wp:inline>
        </w:drawing>
      </w:r>
    </w:p>
    <w:p w14:paraId="52F6D1FA" w14:textId="727B4848" w:rsidR="00E93E6C" w:rsidRDefault="00A21C66" w:rsidP="00CA08BD">
      <w:pPr>
        <w:spacing w:after="200" w:line="276" w:lineRule="auto"/>
        <w:jc w:val="both"/>
        <w:rPr>
          <w:rFonts w:eastAsia="Calibri"/>
          <w:sz w:val="20"/>
          <w:szCs w:val="20"/>
          <w:lang w:eastAsia="en-US"/>
        </w:rPr>
      </w:pPr>
      <w:r w:rsidRPr="00A21C66">
        <w:rPr>
          <w:noProof/>
        </w:rPr>
        <w:lastRenderedPageBreak/>
        <w:drawing>
          <wp:inline distT="0" distB="0" distL="0" distR="0" wp14:anchorId="637605C5" wp14:editId="21B83721">
            <wp:extent cx="7020560" cy="4486910"/>
            <wp:effectExtent l="0" t="0" r="8890" b="8890"/>
            <wp:docPr id="1697429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429097" name=""/>
                    <pic:cNvPicPr/>
                  </pic:nvPicPr>
                  <pic:blipFill>
                    <a:blip r:embed="rId167"/>
                    <a:stretch>
                      <a:fillRect/>
                    </a:stretch>
                  </pic:blipFill>
                  <pic:spPr>
                    <a:xfrm>
                      <a:off x="0" y="0"/>
                      <a:ext cx="7020560" cy="4486910"/>
                    </a:xfrm>
                    <a:prstGeom prst="rect">
                      <a:avLst/>
                    </a:prstGeom>
                  </pic:spPr>
                </pic:pic>
              </a:graphicData>
            </a:graphic>
          </wp:inline>
        </w:drawing>
      </w:r>
      <w:r w:rsidRPr="00A21C66">
        <w:rPr>
          <w:noProof/>
        </w:rPr>
        <w:drawing>
          <wp:inline distT="0" distB="0" distL="0" distR="0" wp14:anchorId="30DD3941" wp14:editId="2916CE30">
            <wp:extent cx="7020560" cy="4268470"/>
            <wp:effectExtent l="0" t="0" r="8890" b="0"/>
            <wp:docPr id="1856770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770778" name=""/>
                    <pic:cNvPicPr/>
                  </pic:nvPicPr>
                  <pic:blipFill>
                    <a:blip r:embed="rId168"/>
                    <a:stretch>
                      <a:fillRect/>
                    </a:stretch>
                  </pic:blipFill>
                  <pic:spPr>
                    <a:xfrm>
                      <a:off x="0" y="0"/>
                      <a:ext cx="7020560" cy="4268470"/>
                    </a:xfrm>
                    <a:prstGeom prst="rect">
                      <a:avLst/>
                    </a:prstGeom>
                  </pic:spPr>
                </pic:pic>
              </a:graphicData>
            </a:graphic>
          </wp:inline>
        </w:drawing>
      </w:r>
      <w:r w:rsidRPr="00A21C66">
        <w:rPr>
          <w:noProof/>
        </w:rPr>
        <w:lastRenderedPageBreak/>
        <w:drawing>
          <wp:inline distT="0" distB="0" distL="0" distR="0" wp14:anchorId="3EA97DCD" wp14:editId="2AFEA448">
            <wp:extent cx="7020560" cy="4382135"/>
            <wp:effectExtent l="0" t="0" r="8890" b="0"/>
            <wp:docPr id="703831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831782" name=""/>
                    <pic:cNvPicPr/>
                  </pic:nvPicPr>
                  <pic:blipFill>
                    <a:blip r:embed="rId169"/>
                    <a:stretch>
                      <a:fillRect/>
                    </a:stretch>
                  </pic:blipFill>
                  <pic:spPr>
                    <a:xfrm>
                      <a:off x="0" y="0"/>
                      <a:ext cx="7020560" cy="4382135"/>
                    </a:xfrm>
                    <a:prstGeom prst="rect">
                      <a:avLst/>
                    </a:prstGeom>
                  </pic:spPr>
                </pic:pic>
              </a:graphicData>
            </a:graphic>
          </wp:inline>
        </w:drawing>
      </w:r>
      <w:r w:rsidRPr="00A21C66">
        <w:rPr>
          <w:noProof/>
        </w:rPr>
        <w:drawing>
          <wp:inline distT="0" distB="0" distL="0" distR="0" wp14:anchorId="24D821FF" wp14:editId="2075D53C">
            <wp:extent cx="7020560" cy="4421505"/>
            <wp:effectExtent l="0" t="0" r="8890" b="0"/>
            <wp:docPr id="510255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55430" name=""/>
                    <pic:cNvPicPr/>
                  </pic:nvPicPr>
                  <pic:blipFill>
                    <a:blip r:embed="rId170"/>
                    <a:stretch>
                      <a:fillRect/>
                    </a:stretch>
                  </pic:blipFill>
                  <pic:spPr>
                    <a:xfrm>
                      <a:off x="0" y="0"/>
                      <a:ext cx="7020560" cy="4421505"/>
                    </a:xfrm>
                    <a:prstGeom prst="rect">
                      <a:avLst/>
                    </a:prstGeom>
                  </pic:spPr>
                </pic:pic>
              </a:graphicData>
            </a:graphic>
          </wp:inline>
        </w:drawing>
      </w:r>
      <w:r w:rsidRPr="00A21C66">
        <w:rPr>
          <w:noProof/>
        </w:rPr>
        <w:lastRenderedPageBreak/>
        <w:drawing>
          <wp:inline distT="0" distB="0" distL="0" distR="0" wp14:anchorId="7C2C5BFC" wp14:editId="6895D52B">
            <wp:extent cx="7020560" cy="4472940"/>
            <wp:effectExtent l="0" t="0" r="8890" b="3810"/>
            <wp:docPr id="990765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765323" name=""/>
                    <pic:cNvPicPr/>
                  </pic:nvPicPr>
                  <pic:blipFill>
                    <a:blip r:embed="rId171"/>
                    <a:stretch>
                      <a:fillRect/>
                    </a:stretch>
                  </pic:blipFill>
                  <pic:spPr>
                    <a:xfrm>
                      <a:off x="0" y="0"/>
                      <a:ext cx="7020560" cy="4472940"/>
                    </a:xfrm>
                    <a:prstGeom prst="rect">
                      <a:avLst/>
                    </a:prstGeom>
                  </pic:spPr>
                </pic:pic>
              </a:graphicData>
            </a:graphic>
          </wp:inline>
        </w:drawing>
      </w:r>
      <w:r w:rsidRPr="00A21C66">
        <w:rPr>
          <w:noProof/>
        </w:rPr>
        <w:drawing>
          <wp:inline distT="0" distB="0" distL="0" distR="0" wp14:anchorId="7E90E3D2" wp14:editId="594B04EB">
            <wp:extent cx="7020560" cy="4511675"/>
            <wp:effectExtent l="0" t="0" r="8890" b="3175"/>
            <wp:docPr id="129778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78553" name=""/>
                    <pic:cNvPicPr/>
                  </pic:nvPicPr>
                  <pic:blipFill>
                    <a:blip r:embed="rId172"/>
                    <a:stretch>
                      <a:fillRect/>
                    </a:stretch>
                  </pic:blipFill>
                  <pic:spPr>
                    <a:xfrm>
                      <a:off x="0" y="0"/>
                      <a:ext cx="7020560" cy="4511675"/>
                    </a:xfrm>
                    <a:prstGeom prst="rect">
                      <a:avLst/>
                    </a:prstGeom>
                  </pic:spPr>
                </pic:pic>
              </a:graphicData>
            </a:graphic>
          </wp:inline>
        </w:drawing>
      </w:r>
    </w:p>
    <w:p w14:paraId="30A00662" w14:textId="2105DEEF" w:rsidR="00E93E6C" w:rsidRDefault="00A21C66" w:rsidP="00CA08BD">
      <w:pPr>
        <w:spacing w:after="200" w:line="276" w:lineRule="auto"/>
        <w:jc w:val="both"/>
        <w:rPr>
          <w:rFonts w:eastAsia="Calibri"/>
          <w:sz w:val="20"/>
          <w:szCs w:val="20"/>
          <w:lang w:eastAsia="en-US"/>
        </w:rPr>
      </w:pPr>
      <w:r w:rsidRPr="00A21C66">
        <w:rPr>
          <w:noProof/>
        </w:rPr>
        <w:lastRenderedPageBreak/>
        <w:drawing>
          <wp:inline distT="0" distB="0" distL="0" distR="0" wp14:anchorId="36AE8D8F" wp14:editId="6F78EEF5">
            <wp:extent cx="7020560" cy="4422775"/>
            <wp:effectExtent l="0" t="0" r="8890" b="0"/>
            <wp:docPr id="387638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38934" name=""/>
                    <pic:cNvPicPr/>
                  </pic:nvPicPr>
                  <pic:blipFill>
                    <a:blip r:embed="rId173"/>
                    <a:stretch>
                      <a:fillRect/>
                    </a:stretch>
                  </pic:blipFill>
                  <pic:spPr>
                    <a:xfrm>
                      <a:off x="0" y="0"/>
                      <a:ext cx="7020560" cy="4422775"/>
                    </a:xfrm>
                    <a:prstGeom prst="rect">
                      <a:avLst/>
                    </a:prstGeom>
                  </pic:spPr>
                </pic:pic>
              </a:graphicData>
            </a:graphic>
          </wp:inline>
        </w:drawing>
      </w:r>
      <w:r w:rsidRPr="00A21C66">
        <w:rPr>
          <w:noProof/>
        </w:rPr>
        <w:drawing>
          <wp:inline distT="0" distB="0" distL="0" distR="0" wp14:anchorId="4979BC34" wp14:editId="4ADB66DA">
            <wp:extent cx="7020560" cy="4058285"/>
            <wp:effectExtent l="0" t="0" r="8890" b="0"/>
            <wp:docPr id="216732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32761" name=""/>
                    <pic:cNvPicPr/>
                  </pic:nvPicPr>
                  <pic:blipFill>
                    <a:blip r:embed="rId174"/>
                    <a:stretch>
                      <a:fillRect/>
                    </a:stretch>
                  </pic:blipFill>
                  <pic:spPr>
                    <a:xfrm>
                      <a:off x="0" y="0"/>
                      <a:ext cx="7020560" cy="4058285"/>
                    </a:xfrm>
                    <a:prstGeom prst="rect">
                      <a:avLst/>
                    </a:prstGeom>
                  </pic:spPr>
                </pic:pic>
              </a:graphicData>
            </a:graphic>
          </wp:inline>
        </w:drawing>
      </w:r>
      <w:r w:rsidRPr="00A21C66">
        <w:rPr>
          <w:noProof/>
        </w:rPr>
        <w:lastRenderedPageBreak/>
        <w:drawing>
          <wp:inline distT="0" distB="0" distL="0" distR="0" wp14:anchorId="5D253BFF" wp14:editId="1774F3BF">
            <wp:extent cx="7020560" cy="2269490"/>
            <wp:effectExtent l="0" t="0" r="8890" b="0"/>
            <wp:docPr id="516492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492709" name=""/>
                    <pic:cNvPicPr/>
                  </pic:nvPicPr>
                  <pic:blipFill>
                    <a:blip r:embed="rId175"/>
                    <a:stretch>
                      <a:fillRect/>
                    </a:stretch>
                  </pic:blipFill>
                  <pic:spPr>
                    <a:xfrm>
                      <a:off x="0" y="0"/>
                      <a:ext cx="7020560" cy="2269490"/>
                    </a:xfrm>
                    <a:prstGeom prst="rect">
                      <a:avLst/>
                    </a:prstGeom>
                  </pic:spPr>
                </pic:pic>
              </a:graphicData>
            </a:graphic>
          </wp:inline>
        </w:drawing>
      </w:r>
    </w:p>
    <w:p w14:paraId="3F407DA1" w14:textId="77777777" w:rsidR="00710E0A" w:rsidRDefault="00710E0A" w:rsidP="00CA08BD">
      <w:pPr>
        <w:spacing w:after="200" w:line="276" w:lineRule="auto"/>
        <w:jc w:val="both"/>
        <w:rPr>
          <w:rFonts w:eastAsia="Calibri"/>
          <w:sz w:val="20"/>
          <w:szCs w:val="20"/>
          <w:lang w:eastAsia="en-US"/>
        </w:rPr>
      </w:pPr>
    </w:p>
    <w:p w14:paraId="7D6720FF" w14:textId="77777777" w:rsidR="00710E0A" w:rsidRDefault="00710E0A" w:rsidP="00CA08BD">
      <w:pPr>
        <w:spacing w:after="200" w:line="276" w:lineRule="auto"/>
        <w:jc w:val="both"/>
        <w:rPr>
          <w:rFonts w:eastAsia="Calibri"/>
          <w:sz w:val="20"/>
          <w:szCs w:val="20"/>
          <w:lang w:eastAsia="en-US"/>
        </w:rPr>
      </w:pPr>
    </w:p>
    <w:p w14:paraId="0C78697B" w14:textId="77777777" w:rsidR="00710E0A" w:rsidRDefault="00710E0A" w:rsidP="00CA08BD">
      <w:pPr>
        <w:spacing w:after="200" w:line="276" w:lineRule="auto"/>
        <w:jc w:val="both"/>
        <w:rPr>
          <w:rFonts w:eastAsia="Calibri"/>
          <w:sz w:val="20"/>
          <w:szCs w:val="20"/>
          <w:lang w:eastAsia="en-US"/>
        </w:rPr>
      </w:pPr>
    </w:p>
    <w:p w14:paraId="1C133AD8" w14:textId="77777777" w:rsidR="00710E0A" w:rsidRDefault="00710E0A" w:rsidP="00CA08BD">
      <w:pPr>
        <w:spacing w:after="200" w:line="276" w:lineRule="auto"/>
        <w:jc w:val="both"/>
        <w:rPr>
          <w:rFonts w:eastAsia="Calibri"/>
          <w:sz w:val="20"/>
          <w:szCs w:val="20"/>
          <w:lang w:eastAsia="en-US"/>
        </w:rPr>
      </w:pPr>
    </w:p>
    <w:p w14:paraId="305108F3" w14:textId="77777777" w:rsidR="00710E0A" w:rsidRDefault="00710E0A" w:rsidP="00CA08BD">
      <w:pPr>
        <w:spacing w:after="200" w:line="276" w:lineRule="auto"/>
        <w:jc w:val="both"/>
        <w:rPr>
          <w:rFonts w:eastAsia="Calibri"/>
          <w:sz w:val="20"/>
          <w:szCs w:val="20"/>
          <w:lang w:eastAsia="en-US"/>
        </w:rPr>
      </w:pPr>
    </w:p>
    <w:p w14:paraId="046B8589" w14:textId="77777777" w:rsidR="00710E0A" w:rsidRDefault="00710E0A" w:rsidP="00CA08BD">
      <w:pPr>
        <w:spacing w:after="200" w:line="276" w:lineRule="auto"/>
        <w:jc w:val="both"/>
        <w:rPr>
          <w:rFonts w:eastAsia="Calibri"/>
          <w:sz w:val="20"/>
          <w:szCs w:val="20"/>
          <w:lang w:eastAsia="en-US"/>
        </w:rPr>
      </w:pPr>
    </w:p>
    <w:p w14:paraId="77EC110D" w14:textId="77777777" w:rsidR="00710E0A" w:rsidRDefault="00710E0A" w:rsidP="00CA08BD">
      <w:pPr>
        <w:spacing w:after="200" w:line="276" w:lineRule="auto"/>
        <w:jc w:val="both"/>
        <w:rPr>
          <w:rFonts w:eastAsia="Calibri"/>
          <w:sz w:val="20"/>
          <w:szCs w:val="20"/>
          <w:lang w:eastAsia="en-US"/>
        </w:rPr>
      </w:pPr>
    </w:p>
    <w:p w14:paraId="43B363FC" w14:textId="77777777" w:rsidR="00710E0A" w:rsidRDefault="00710E0A" w:rsidP="00CA08BD">
      <w:pPr>
        <w:spacing w:after="200" w:line="276" w:lineRule="auto"/>
        <w:jc w:val="both"/>
        <w:rPr>
          <w:rFonts w:eastAsia="Calibri"/>
          <w:sz w:val="20"/>
          <w:szCs w:val="20"/>
          <w:lang w:eastAsia="en-US"/>
        </w:rPr>
      </w:pPr>
    </w:p>
    <w:p w14:paraId="7571837C" w14:textId="77777777" w:rsidR="00710E0A" w:rsidRDefault="00710E0A" w:rsidP="00CA08BD">
      <w:pPr>
        <w:spacing w:after="200" w:line="276" w:lineRule="auto"/>
        <w:jc w:val="both"/>
        <w:rPr>
          <w:rFonts w:eastAsia="Calibri"/>
          <w:sz w:val="20"/>
          <w:szCs w:val="20"/>
          <w:lang w:eastAsia="en-US"/>
        </w:rPr>
      </w:pPr>
    </w:p>
    <w:p w14:paraId="67C9364E" w14:textId="77777777" w:rsidR="00710E0A" w:rsidRDefault="00710E0A" w:rsidP="00CA08BD">
      <w:pPr>
        <w:spacing w:after="200" w:line="276" w:lineRule="auto"/>
        <w:jc w:val="both"/>
        <w:rPr>
          <w:rFonts w:eastAsia="Calibri"/>
          <w:sz w:val="20"/>
          <w:szCs w:val="20"/>
          <w:lang w:eastAsia="en-US"/>
        </w:rPr>
      </w:pPr>
    </w:p>
    <w:p w14:paraId="70357FC3" w14:textId="77777777" w:rsidR="00710E0A" w:rsidRDefault="00710E0A" w:rsidP="00CA08BD">
      <w:pPr>
        <w:spacing w:after="200" w:line="276" w:lineRule="auto"/>
        <w:jc w:val="both"/>
        <w:rPr>
          <w:rFonts w:eastAsia="Calibri"/>
          <w:sz w:val="20"/>
          <w:szCs w:val="20"/>
          <w:lang w:eastAsia="en-US"/>
        </w:rPr>
      </w:pPr>
    </w:p>
    <w:p w14:paraId="135D74AF" w14:textId="77777777" w:rsidR="00710E0A" w:rsidRDefault="00710E0A" w:rsidP="00CA08BD">
      <w:pPr>
        <w:spacing w:after="200" w:line="276" w:lineRule="auto"/>
        <w:jc w:val="both"/>
        <w:rPr>
          <w:rFonts w:eastAsia="Calibri"/>
          <w:sz w:val="20"/>
          <w:szCs w:val="20"/>
          <w:lang w:eastAsia="en-US"/>
        </w:rPr>
      </w:pPr>
    </w:p>
    <w:p w14:paraId="026CE2F8" w14:textId="77777777" w:rsidR="00710E0A" w:rsidRDefault="00710E0A" w:rsidP="00CA08BD">
      <w:pPr>
        <w:spacing w:after="200" w:line="276" w:lineRule="auto"/>
        <w:jc w:val="both"/>
        <w:rPr>
          <w:rFonts w:eastAsia="Calibri"/>
          <w:sz w:val="20"/>
          <w:szCs w:val="20"/>
          <w:lang w:eastAsia="en-US"/>
        </w:rPr>
      </w:pPr>
    </w:p>
    <w:p w14:paraId="4DD548A5" w14:textId="77777777" w:rsidR="00710E0A" w:rsidRDefault="00710E0A" w:rsidP="00CA08BD">
      <w:pPr>
        <w:spacing w:after="200" w:line="276" w:lineRule="auto"/>
        <w:jc w:val="both"/>
        <w:rPr>
          <w:rFonts w:eastAsia="Calibri"/>
          <w:sz w:val="20"/>
          <w:szCs w:val="20"/>
          <w:lang w:eastAsia="en-US"/>
        </w:rPr>
      </w:pPr>
    </w:p>
    <w:p w14:paraId="57A5294A" w14:textId="77777777" w:rsidR="00710E0A" w:rsidRDefault="00710E0A" w:rsidP="00CA08BD">
      <w:pPr>
        <w:spacing w:after="200" w:line="276" w:lineRule="auto"/>
        <w:jc w:val="both"/>
        <w:rPr>
          <w:rFonts w:eastAsia="Calibri"/>
          <w:sz w:val="20"/>
          <w:szCs w:val="20"/>
          <w:lang w:eastAsia="en-US"/>
        </w:rPr>
      </w:pPr>
    </w:p>
    <w:p w14:paraId="5B43FFA6" w14:textId="77777777" w:rsidR="00710E0A" w:rsidRDefault="00710E0A" w:rsidP="00CA08BD">
      <w:pPr>
        <w:spacing w:after="200" w:line="276" w:lineRule="auto"/>
        <w:jc w:val="both"/>
        <w:rPr>
          <w:rFonts w:eastAsia="Calibri"/>
          <w:sz w:val="20"/>
          <w:szCs w:val="20"/>
          <w:lang w:eastAsia="en-US"/>
        </w:rPr>
      </w:pPr>
    </w:p>
    <w:p w14:paraId="2F791590" w14:textId="77777777" w:rsidR="00710E0A" w:rsidRDefault="00710E0A" w:rsidP="00CA08BD">
      <w:pPr>
        <w:spacing w:after="200" w:line="276" w:lineRule="auto"/>
        <w:jc w:val="both"/>
        <w:rPr>
          <w:rFonts w:eastAsia="Calibri"/>
          <w:sz w:val="20"/>
          <w:szCs w:val="20"/>
          <w:lang w:eastAsia="en-US"/>
        </w:rPr>
      </w:pPr>
    </w:p>
    <w:p w14:paraId="641A0F46" w14:textId="77777777" w:rsidR="00710E0A" w:rsidRDefault="00710E0A" w:rsidP="00CA08BD">
      <w:pPr>
        <w:spacing w:after="200" w:line="276" w:lineRule="auto"/>
        <w:jc w:val="both"/>
        <w:rPr>
          <w:rFonts w:eastAsia="Calibri"/>
          <w:sz w:val="20"/>
          <w:szCs w:val="20"/>
          <w:lang w:eastAsia="en-US"/>
        </w:rPr>
      </w:pPr>
    </w:p>
    <w:p w14:paraId="7517D048" w14:textId="77777777" w:rsidR="00710E0A" w:rsidRDefault="00710E0A" w:rsidP="00CA08BD">
      <w:pPr>
        <w:spacing w:after="200" w:line="276" w:lineRule="auto"/>
        <w:jc w:val="both"/>
        <w:rPr>
          <w:rFonts w:eastAsia="Calibri"/>
          <w:sz w:val="20"/>
          <w:szCs w:val="20"/>
          <w:lang w:eastAsia="en-US"/>
        </w:rPr>
      </w:pPr>
    </w:p>
    <w:p w14:paraId="2BBBB2AD" w14:textId="77777777" w:rsidR="00710E0A" w:rsidRDefault="00710E0A" w:rsidP="00CA08BD">
      <w:pPr>
        <w:spacing w:after="200" w:line="276" w:lineRule="auto"/>
        <w:jc w:val="both"/>
        <w:rPr>
          <w:rFonts w:eastAsia="Calibri"/>
          <w:sz w:val="20"/>
          <w:szCs w:val="20"/>
          <w:lang w:eastAsia="en-US"/>
        </w:rPr>
      </w:pPr>
    </w:p>
    <w:p w14:paraId="6C846E7C" w14:textId="77777777" w:rsidR="00710E0A" w:rsidRDefault="00710E0A" w:rsidP="00CA08BD">
      <w:pPr>
        <w:spacing w:after="200" w:line="276" w:lineRule="auto"/>
        <w:jc w:val="both"/>
        <w:rPr>
          <w:rFonts w:eastAsia="Calibri"/>
          <w:sz w:val="20"/>
          <w:szCs w:val="20"/>
          <w:lang w:eastAsia="en-US"/>
        </w:rPr>
      </w:pPr>
    </w:p>
    <w:p w14:paraId="2CA238D4" w14:textId="77777777" w:rsidR="00710E0A" w:rsidRDefault="00710E0A" w:rsidP="00CA08BD">
      <w:pPr>
        <w:spacing w:after="200" w:line="276" w:lineRule="auto"/>
        <w:jc w:val="both"/>
        <w:rPr>
          <w:rFonts w:eastAsia="Calibri"/>
          <w:sz w:val="20"/>
          <w:szCs w:val="20"/>
          <w:lang w:eastAsia="en-US"/>
        </w:rPr>
      </w:pPr>
    </w:p>
    <w:p w14:paraId="2FAFAB31" w14:textId="77777777" w:rsidR="00710E0A" w:rsidRDefault="00710E0A" w:rsidP="00CA08BD">
      <w:pPr>
        <w:spacing w:after="200" w:line="276" w:lineRule="auto"/>
        <w:jc w:val="both"/>
        <w:rPr>
          <w:rFonts w:eastAsia="Calibri"/>
          <w:sz w:val="20"/>
          <w:szCs w:val="20"/>
          <w:lang w:eastAsia="en-US"/>
        </w:rPr>
      </w:pPr>
    </w:p>
    <w:p w14:paraId="309FBC74" w14:textId="77777777" w:rsidR="00847332" w:rsidRPr="00847332" w:rsidRDefault="00847332" w:rsidP="00847332">
      <w:pPr>
        <w:widowControl w:val="0"/>
        <w:tabs>
          <w:tab w:val="center" w:pos="1800"/>
        </w:tabs>
        <w:jc w:val="both"/>
        <w:rPr>
          <w:sz w:val="20"/>
          <w:szCs w:val="20"/>
          <w:lang w:val="sr-Cyrl-RS" w:eastAsia="en-US"/>
        </w:rPr>
      </w:pPr>
    </w:p>
    <w:p w14:paraId="7B0D87FA" w14:textId="77777777" w:rsidR="00847332" w:rsidRPr="00847332" w:rsidRDefault="00847332" w:rsidP="00847332">
      <w:pPr>
        <w:widowControl w:val="0"/>
        <w:tabs>
          <w:tab w:val="center" w:pos="1800"/>
        </w:tabs>
        <w:jc w:val="both"/>
        <w:rPr>
          <w:sz w:val="20"/>
          <w:szCs w:val="20"/>
          <w:lang w:val="en-US" w:eastAsia="en-US"/>
        </w:rPr>
      </w:pPr>
      <w:r w:rsidRPr="00847332">
        <w:rPr>
          <w:sz w:val="20"/>
          <w:szCs w:val="20"/>
          <w:lang w:val="en-US" w:eastAsia="en-US"/>
        </w:rPr>
        <w:tab/>
        <w:t xml:space="preserve">                 </w:t>
      </w:r>
      <w:proofErr w:type="spellStart"/>
      <w:r w:rsidRPr="00847332">
        <w:rPr>
          <w:sz w:val="20"/>
          <w:szCs w:val="20"/>
          <w:lang w:val="en-US" w:eastAsia="en-US"/>
        </w:rPr>
        <w:t>На</w:t>
      </w:r>
      <w:proofErr w:type="spellEnd"/>
      <w:r w:rsidRPr="00847332">
        <w:rPr>
          <w:sz w:val="20"/>
          <w:szCs w:val="20"/>
          <w:lang w:val="en-US" w:eastAsia="en-US"/>
        </w:rPr>
        <w:t xml:space="preserve"> основу члана 77. </w:t>
      </w:r>
      <w:proofErr w:type="spellStart"/>
      <w:r w:rsidRPr="00847332">
        <w:rPr>
          <w:sz w:val="20"/>
          <w:szCs w:val="20"/>
          <w:lang w:val="en-US" w:eastAsia="en-US"/>
        </w:rPr>
        <w:t>став</w:t>
      </w:r>
      <w:proofErr w:type="spellEnd"/>
      <w:r w:rsidRPr="00847332">
        <w:rPr>
          <w:sz w:val="20"/>
          <w:szCs w:val="20"/>
          <w:lang w:val="en-US" w:eastAsia="en-US"/>
        </w:rPr>
        <w:t xml:space="preserve"> 3. </w:t>
      </w:r>
      <w:proofErr w:type="spellStart"/>
      <w:r w:rsidRPr="00847332">
        <w:rPr>
          <w:sz w:val="20"/>
          <w:szCs w:val="20"/>
          <w:lang w:val="en-US" w:eastAsia="en-US"/>
        </w:rPr>
        <w:t>Закона</w:t>
      </w:r>
      <w:proofErr w:type="spellEnd"/>
      <w:r w:rsidRPr="00847332">
        <w:rPr>
          <w:sz w:val="20"/>
          <w:szCs w:val="20"/>
          <w:lang w:val="en-US" w:eastAsia="en-US"/>
        </w:rPr>
        <w:t xml:space="preserve"> о </w:t>
      </w:r>
      <w:proofErr w:type="spellStart"/>
      <w:r w:rsidRPr="00847332">
        <w:rPr>
          <w:sz w:val="20"/>
          <w:szCs w:val="20"/>
          <w:lang w:val="en-US" w:eastAsia="en-US"/>
        </w:rPr>
        <w:t>запосленима</w:t>
      </w:r>
      <w:proofErr w:type="spellEnd"/>
      <w:r w:rsidRPr="00847332">
        <w:rPr>
          <w:sz w:val="20"/>
          <w:szCs w:val="20"/>
          <w:lang w:val="en-US" w:eastAsia="en-US"/>
        </w:rPr>
        <w:t xml:space="preserve"> у </w:t>
      </w:r>
      <w:proofErr w:type="spellStart"/>
      <w:r w:rsidRPr="00847332">
        <w:rPr>
          <w:sz w:val="20"/>
          <w:szCs w:val="20"/>
          <w:lang w:val="en-US" w:eastAsia="en-US"/>
        </w:rPr>
        <w:t>аутономним</w:t>
      </w:r>
      <w:proofErr w:type="spellEnd"/>
      <w:r w:rsidRPr="00847332">
        <w:rPr>
          <w:sz w:val="20"/>
          <w:szCs w:val="20"/>
          <w:lang w:val="en-US" w:eastAsia="en-US"/>
        </w:rPr>
        <w:t xml:space="preserve"> </w:t>
      </w:r>
      <w:proofErr w:type="spellStart"/>
      <w:r w:rsidRPr="00847332">
        <w:rPr>
          <w:sz w:val="20"/>
          <w:szCs w:val="20"/>
          <w:lang w:val="en-US" w:eastAsia="en-US"/>
        </w:rPr>
        <w:t>покрајинама</w:t>
      </w:r>
      <w:proofErr w:type="spellEnd"/>
      <w:r w:rsidRPr="00847332">
        <w:rPr>
          <w:sz w:val="20"/>
          <w:szCs w:val="20"/>
          <w:lang w:val="en-US" w:eastAsia="en-US"/>
        </w:rPr>
        <w:t xml:space="preserve"> и </w:t>
      </w:r>
      <w:proofErr w:type="spellStart"/>
      <w:r w:rsidRPr="00847332">
        <w:rPr>
          <w:sz w:val="20"/>
          <w:szCs w:val="20"/>
          <w:lang w:val="en-US" w:eastAsia="en-US"/>
        </w:rPr>
        <w:t>јединицама</w:t>
      </w:r>
      <w:proofErr w:type="spellEnd"/>
      <w:r w:rsidRPr="00847332">
        <w:rPr>
          <w:sz w:val="20"/>
          <w:szCs w:val="20"/>
          <w:lang w:val="en-US" w:eastAsia="en-US"/>
        </w:rPr>
        <w:t xml:space="preserve"> </w:t>
      </w:r>
      <w:proofErr w:type="spellStart"/>
      <w:r w:rsidRPr="00847332">
        <w:rPr>
          <w:sz w:val="20"/>
          <w:szCs w:val="20"/>
          <w:lang w:val="en-US" w:eastAsia="en-US"/>
        </w:rPr>
        <w:t>локалне</w:t>
      </w:r>
      <w:proofErr w:type="spellEnd"/>
      <w:r w:rsidRPr="00847332">
        <w:rPr>
          <w:sz w:val="20"/>
          <w:szCs w:val="20"/>
          <w:lang w:val="en-US" w:eastAsia="en-US"/>
        </w:rPr>
        <w:t xml:space="preserve"> </w:t>
      </w:r>
      <w:proofErr w:type="spellStart"/>
      <w:r w:rsidRPr="00847332">
        <w:rPr>
          <w:sz w:val="20"/>
          <w:szCs w:val="20"/>
          <w:lang w:val="en-US" w:eastAsia="en-US"/>
        </w:rPr>
        <w:t>самоуправе</w:t>
      </w:r>
      <w:proofErr w:type="spellEnd"/>
      <w:r w:rsidRPr="00847332">
        <w:rPr>
          <w:sz w:val="20"/>
          <w:szCs w:val="20"/>
          <w:lang w:val="en-US" w:eastAsia="en-US"/>
        </w:rPr>
        <w:t xml:space="preserve"> („</w:t>
      </w:r>
      <w:proofErr w:type="spellStart"/>
      <w:r w:rsidRPr="00847332">
        <w:rPr>
          <w:sz w:val="20"/>
          <w:szCs w:val="20"/>
          <w:lang w:val="en-US" w:eastAsia="en-US"/>
        </w:rPr>
        <w:t>Сл.гласник</w:t>
      </w:r>
      <w:proofErr w:type="spellEnd"/>
      <w:r w:rsidRPr="00847332">
        <w:rPr>
          <w:sz w:val="20"/>
          <w:szCs w:val="20"/>
          <w:lang w:val="en-US" w:eastAsia="en-US"/>
        </w:rPr>
        <w:t xml:space="preserve"> </w:t>
      </w:r>
      <w:proofErr w:type="gramStart"/>
      <w:r w:rsidRPr="00847332">
        <w:rPr>
          <w:sz w:val="20"/>
          <w:szCs w:val="20"/>
          <w:lang w:val="en-US" w:eastAsia="en-US"/>
        </w:rPr>
        <w:t>РС“</w:t>
      </w:r>
      <w:proofErr w:type="gramEnd"/>
      <w:r w:rsidRPr="00847332">
        <w:rPr>
          <w:sz w:val="20"/>
          <w:szCs w:val="20"/>
          <w:lang w:val="en-US" w:eastAsia="en-US"/>
        </w:rPr>
        <w:t xml:space="preserve">, </w:t>
      </w:r>
      <w:proofErr w:type="spellStart"/>
      <w:r w:rsidRPr="00847332">
        <w:rPr>
          <w:sz w:val="20"/>
          <w:szCs w:val="20"/>
          <w:lang w:val="en-US" w:eastAsia="en-US"/>
        </w:rPr>
        <w:t>број</w:t>
      </w:r>
      <w:proofErr w:type="spellEnd"/>
      <w:r w:rsidRPr="00847332">
        <w:rPr>
          <w:sz w:val="20"/>
          <w:szCs w:val="20"/>
          <w:lang w:val="en-US" w:eastAsia="en-US"/>
        </w:rPr>
        <w:t xml:space="preserve"> 21/2016, 113/2017, 95/2018 </w:t>
      </w:r>
      <w:r w:rsidRPr="00847332">
        <w:rPr>
          <w:sz w:val="20"/>
          <w:szCs w:val="20"/>
          <w:lang w:val="sr-Cyrl-RS" w:eastAsia="en-US"/>
        </w:rPr>
        <w:t>и 113/2017 др.закон</w:t>
      </w:r>
      <w:r w:rsidRPr="00847332">
        <w:rPr>
          <w:sz w:val="20"/>
          <w:szCs w:val="20"/>
          <w:lang w:val="sr-Latn-RS" w:eastAsia="en-US"/>
        </w:rPr>
        <w:t xml:space="preserve">, 114/2021 </w:t>
      </w:r>
      <w:r w:rsidRPr="00847332">
        <w:rPr>
          <w:sz w:val="20"/>
          <w:szCs w:val="20"/>
          <w:lang w:val="sr-Cyrl-RS" w:eastAsia="en-US"/>
        </w:rPr>
        <w:t>и 92/2023</w:t>
      </w:r>
      <w:r w:rsidRPr="00847332">
        <w:rPr>
          <w:sz w:val="20"/>
          <w:szCs w:val="20"/>
          <w:lang w:val="en-US" w:eastAsia="en-US"/>
        </w:rPr>
        <w:t xml:space="preserve">) и </w:t>
      </w:r>
      <w:proofErr w:type="spellStart"/>
      <w:r w:rsidRPr="00847332">
        <w:rPr>
          <w:sz w:val="20"/>
          <w:szCs w:val="20"/>
          <w:lang w:val="en-US" w:eastAsia="en-US"/>
        </w:rPr>
        <w:t>члана</w:t>
      </w:r>
      <w:proofErr w:type="spellEnd"/>
      <w:r w:rsidRPr="00847332">
        <w:rPr>
          <w:sz w:val="20"/>
          <w:szCs w:val="20"/>
          <w:lang w:val="en-US" w:eastAsia="en-US"/>
        </w:rPr>
        <w:t xml:space="preserve"> </w:t>
      </w:r>
      <w:r w:rsidRPr="00847332">
        <w:rPr>
          <w:sz w:val="20"/>
          <w:szCs w:val="20"/>
          <w:lang w:val="sr-Cyrl-RS" w:eastAsia="en-US"/>
        </w:rPr>
        <w:t>40</w:t>
      </w:r>
      <w:r w:rsidRPr="00847332">
        <w:rPr>
          <w:sz w:val="20"/>
          <w:szCs w:val="20"/>
          <w:lang w:val="en-US" w:eastAsia="en-US"/>
        </w:rPr>
        <w:t xml:space="preserve">. </w:t>
      </w:r>
      <w:proofErr w:type="spellStart"/>
      <w:r w:rsidRPr="00847332">
        <w:rPr>
          <w:sz w:val="20"/>
          <w:szCs w:val="20"/>
          <w:lang w:val="en-US" w:eastAsia="en-US"/>
        </w:rPr>
        <w:t>Статута</w:t>
      </w:r>
      <w:proofErr w:type="spellEnd"/>
      <w:r w:rsidRPr="00847332">
        <w:rPr>
          <w:sz w:val="20"/>
          <w:szCs w:val="20"/>
          <w:lang w:val="en-US" w:eastAsia="en-US"/>
        </w:rPr>
        <w:t xml:space="preserve"> </w:t>
      </w:r>
      <w:proofErr w:type="spellStart"/>
      <w:r w:rsidRPr="00847332">
        <w:rPr>
          <w:sz w:val="20"/>
          <w:szCs w:val="20"/>
          <w:lang w:val="en-US" w:eastAsia="en-US"/>
        </w:rPr>
        <w:t>општине</w:t>
      </w:r>
      <w:proofErr w:type="spellEnd"/>
      <w:r w:rsidRPr="00847332">
        <w:rPr>
          <w:sz w:val="20"/>
          <w:szCs w:val="20"/>
          <w:lang w:val="en-US" w:eastAsia="en-US"/>
        </w:rPr>
        <w:t xml:space="preserve"> </w:t>
      </w:r>
      <w:proofErr w:type="spellStart"/>
      <w:r w:rsidRPr="00847332">
        <w:rPr>
          <w:sz w:val="20"/>
          <w:szCs w:val="20"/>
          <w:lang w:val="en-US" w:eastAsia="en-US"/>
        </w:rPr>
        <w:t>Ивањица</w:t>
      </w:r>
      <w:proofErr w:type="spellEnd"/>
      <w:r w:rsidRPr="00847332">
        <w:rPr>
          <w:sz w:val="20"/>
          <w:szCs w:val="20"/>
          <w:lang w:val="en-US" w:eastAsia="en-US"/>
        </w:rPr>
        <w:t xml:space="preserve"> </w:t>
      </w:r>
      <w:r w:rsidRPr="00847332">
        <w:rPr>
          <w:sz w:val="20"/>
          <w:szCs w:val="20"/>
          <w:lang w:val="sr-Cyrl-RS" w:eastAsia="en-US"/>
        </w:rPr>
        <w:t>(</w:t>
      </w:r>
      <w:r w:rsidRPr="00847332">
        <w:rPr>
          <w:sz w:val="20"/>
          <w:szCs w:val="20"/>
          <w:lang w:val="en-US" w:eastAsia="en-US"/>
        </w:rPr>
        <w:t>„</w:t>
      </w:r>
      <w:r w:rsidRPr="00847332">
        <w:rPr>
          <w:sz w:val="20"/>
          <w:szCs w:val="20"/>
          <w:lang w:val="sr-Cyrl-CS" w:eastAsia="en-US"/>
        </w:rPr>
        <w:t xml:space="preserve">Сл. лист </w:t>
      </w:r>
      <w:proofErr w:type="gramStart"/>
      <w:r w:rsidRPr="00847332">
        <w:rPr>
          <w:sz w:val="20"/>
          <w:szCs w:val="20"/>
          <w:lang w:val="sr-Cyrl-CS" w:eastAsia="en-US"/>
        </w:rPr>
        <w:t>РС“</w:t>
      </w:r>
      <w:proofErr w:type="gramEnd"/>
      <w:r w:rsidRPr="00847332">
        <w:rPr>
          <w:sz w:val="20"/>
          <w:szCs w:val="20"/>
          <w:lang w:val="sr-Cyrl-CS" w:eastAsia="en-US"/>
        </w:rPr>
        <w:t>, 1/2019</w:t>
      </w:r>
      <w:r w:rsidRPr="00847332">
        <w:rPr>
          <w:sz w:val="20"/>
          <w:szCs w:val="20"/>
          <w:lang w:val="en-US" w:eastAsia="en-US"/>
        </w:rPr>
        <w:t xml:space="preserve">) </w:t>
      </w:r>
      <w:proofErr w:type="spellStart"/>
      <w:r w:rsidRPr="00847332">
        <w:rPr>
          <w:sz w:val="20"/>
          <w:szCs w:val="20"/>
          <w:lang w:val="en-US" w:eastAsia="en-US"/>
        </w:rPr>
        <w:t>Скупштина</w:t>
      </w:r>
      <w:proofErr w:type="spellEnd"/>
      <w:r w:rsidRPr="00847332">
        <w:rPr>
          <w:sz w:val="20"/>
          <w:szCs w:val="20"/>
          <w:lang w:val="en-US" w:eastAsia="en-US"/>
        </w:rPr>
        <w:t xml:space="preserve"> </w:t>
      </w:r>
      <w:proofErr w:type="spellStart"/>
      <w:r w:rsidRPr="00847332">
        <w:rPr>
          <w:sz w:val="20"/>
          <w:szCs w:val="20"/>
          <w:lang w:val="en-US" w:eastAsia="en-US"/>
        </w:rPr>
        <w:t>општине</w:t>
      </w:r>
      <w:proofErr w:type="spellEnd"/>
      <w:r w:rsidRPr="00847332">
        <w:rPr>
          <w:sz w:val="20"/>
          <w:szCs w:val="20"/>
          <w:lang w:val="en-US" w:eastAsia="en-US"/>
        </w:rPr>
        <w:t xml:space="preserve"> </w:t>
      </w:r>
      <w:proofErr w:type="spellStart"/>
      <w:r w:rsidRPr="00847332">
        <w:rPr>
          <w:sz w:val="20"/>
          <w:szCs w:val="20"/>
          <w:lang w:val="en-US" w:eastAsia="en-US"/>
        </w:rPr>
        <w:t>Ивањица</w:t>
      </w:r>
      <w:proofErr w:type="spellEnd"/>
      <w:r w:rsidRPr="00847332">
        <w:rPr>
          <w:sz w:val="20"/>
          <w:szCs w:val="20"/>
          <w:lang w:val="en-US" w:eastAsia="en-US"/>
        </w:rPr>
        <w:t xml:space="preserve"> </w:t>
      </w:r>
      <w:proofErr w:type="spellStart"/>
      <w:r w:rsidRPr="00847332">
        <w:rPr>
          <w:sz w:val="20"/>
          <w:szCs w:val="20"/>
          <w:lang w:val="en-US" w:eastAsia="en-US"/>
        </w:rPr>
        <w:t>на</w:t>
      </w:r>
      <w:proofErr w:type="spellEnd"/>
      <w:r w:rsidRPr="00847332">
        <w:rPr>
          <w:sz w:val="20"/>
          <w:szCs w:val="20"/>
          <w:lang w:val="en-US" w:eastAsia="en-US"/>
        </w:rPr>
        <w:t xml:space="preserve"> </w:t>
      </w:r>
      <w:proofErr w:type="spellStart"/>
      <w:r w:rsidRPr="00847332">
        <w:rPr>
          <w:sz w:val="20"/>
          <w:szCs w:val="20"/>
          <w:lang w:val="en-US" w:eastAsia="en-US"/>
        </w:rPr>
        <w:t>седници</w:t>
      </w:r>
      <w:proofErr w:type="spellEnd"/>
      <w:r w:rsidRPr="00847332">
        <w:rPr>
          <w:sz w:val="20"/>
          <w:szCs w:val="20"/>
          <w:lang w:val="en-US" w:eastAsia="en-US"/>
        </w:rPr>
        <w:t xml:space="preserve">, </w:t>
      </w:r>
      <w:proofErr w:type="spellStart"/>
      <w:r w:rsidRPr="00847332">
        <w:rPr>
          <w:sz w:val="20"/>
          <w:szCs w:val="20"/>
          <w:lang w:val="en-US" w:eastAsia="en-US"/>
        </w:rPr>
        <w:t>одржаној</w:t>
      </w:r>
      <w:proofErr w:type="spellEnd"/>
      <w:r w:rsidRPr="00847332">
        <w:rPr>
          <w:sz w:val="20"/>
          <w:szCs w:val="20"/>
          <w:lang w:val="en-US" w:eastAsia="en-US"/>
        </w:rPr>
        <w:t xml:space="preserve"> </w:t>
      </w:r>
      <w:proofErr w:type="spellStart"/>
      <w:r w:rsidRPr="00847332">
        <w:rPr>
          <w:sz w:val="20"/>
          <w:szCs w:val="20"/>
          <w:lang w:val="en-US" w:eastAsia="en-US"/>
        </w:rPr>
        <w:t>дана</w:t>
      </w:r>
      <w:proofErr w:type="spellEnd"/>
      <w:r w:rsidRPr="00847332">
        <w:rPr>
          <w:sz w:val="20"/>
          <w:szCs w:val="20"/>
          <w:lang w:val="sr-Cyrl-CS" w:eastAsia="en-US"/>
        </w:rPr>
        <w:t xml:space="preserve"> </w:t>
      </w:r>
      <w:r w:rsidRPr="00847332">
        <w:rPr>
          <w:sz w:val="20"/>
          <w:szCs w:val="20"/>
          <w:lang w:val="en-GB" w:eastAsia="en-US"/>
        </w:rPr>
        <w:t>17.</w:t>
      </w:r>
      <w:r w:rsidRPr="00847332">
        <w:rPr>
          <w:sz w:val="20"/>
          <w:szCs w:val="20"/>
          <w:lang w:val="sr-Latn-RS" w:eastAsia="en-US"/>
        </w:rPr>
        <w:t xml:space="preserve"> </w:t>
      </w:r>
      <w:r w:rsidRPr="00847332">
        <w:rPr>
          <w:sz w:val="20"/>
          <w:szCs w:val="20"/>
          <w:lang w:val="sr-Cyrl-RS" w:eastAsia="en-US"/>
        </w:rPr>
        <w:t xml:space="preserve">децембра </w:t>
      </w:r>
      <w:r w:rsidRPr="00847332">
        <w:rPr>
          <w:sz w:val="20"/>
          <w:szCs w:val="20"/>
          <w:lang w:val="sr-Latn-RS" w:eastAsia="en-US"/>
        </w:rPr>
        <w:t>202</w:t>
      </w:r>
      <w:r w:rsidRPr="00847332">
        <w:rPr>
          <w:sz w:val="20"/>
          <w:szCs w:val="20"/>
          <w:lang w:val="sr-Cyrl-RS" w:eastAsia="en-US"/>
        </w:rPr>
        <w:t>4</w:t>
      </w:r>
      <w:r w:rsidRPr="00847332">
        <w:rPr>
          <w:sz w:val="20"/>
          <w:szCs w:val="20"/>
          <w:lang w:val="en-US" w:eastAsia="en-US"/>
        </w:rPr>
        <w:t xml:space="preserve">. </w:t>
      </w:r>
      <w:proofErr w:type="spellStart"/>
      <w:r w:rsidRPr="00847332">
        <w:rPr>
          <w:sz w:val="20"/>
          <w:szCs w:val="20"/>
          <w:lang w:val="en-US" w:eastAsia="en-US"/>
        </w:rPr>
        <w:t>године</w:t>
      </w:r>
      <w:proofErr w:type="spellEnd"/>
      <w:r w:rsidRPr="00847332">
        <w:rPr>
          <w:sz w:val="20"/>
          <w:szCs w:val="20"/>
          <w:lang w:val="en-US" w:eastAsia="en-US"/>
        </w:rPr>
        <w:t xml:space="preserve">, </w:t>
      </w:r>
      <w:proofErr w:type="spellStart"/>
      <w:r w:rsidRPr="00847332">
        <w:rPr>
          <w:sz w:val="20"/>
          <w:szCs w:val="20"/>
          <w:lang w:val="en-US" w:eastAsia="en-US"/>
        </w:rPr>
        <w:t>усваја</w:t>
      </w:r>
      <w:proofErr w:type="spellEnd"/>
      <w:r w:rsidRPr="00847332">
        <w:rPr>
          <w:sz w:val="20"/>
          <w:szCs w:val="20"/>
          <w:lang w:val="en-US" w:eastAsia="en-US"/>
        </w:rPr>
        <w:t xml:space="preserve"> </w:t>
      </w:r>
      <w:proofErr w:type="spellStart"/>
      <w:r w:rsidRPr="00847332">
        <w:rPr>
          <w:sz w:val="20"/>
          <w:szCs w:val="20"/>
          <w:lang w:val="en-US" w:eastAsia="en-US"/>
        </w:rPr>
        <w:t>следећи</w:t>
      </w:r>
      <w:proofErr w:type="spellEnd"/>
    </w:p>
    <w:p w14:paraId="512679DB" w14:textId="77777777" w:rsidR="00847332" w:rsidRPr="00847332" w:rsidRDefault="00847332" w:rsidP="00847332">
      <w:pPr>
        <w:widowControl w:val="0"/>
        <w:tabs>
          <w:tab w:val="center" w:pos="1800"/>
        </w:tabs>
        <w:rPr>
          <w:sz w:val="20"/>
          <w:szCs w:val="20"/>
          <w:lang w:val="en-US" w:eastAsia="en-US"/>
        </w:rPr>
      </w:pPr>
    </w:p>
    <w:p w14:paraId="4C1DA019" w14:textId="77777777" w:rsidR="00847332" w:rsidRPr="00847332" w:rsidRDefault="00847332" w:rsidP="00847332">
      <w:pPr>
        <w:widowControl w:val="0"/>
        <w:jc w:val="center"/>
        <w:rPr>
          <w:b/>
          <w:sz w:val="20"/>
          <w:szCs w:val="20"/>
          <w:lang w:val="en-US" w:eastAsia="en-US"/>
        </w:rPr>
      </w:pPr>
      <w:bookmarkStart w:id="0" w:name="_Hlk188264021"/>
      <w:r w:rsidRPr="00847332">
        <w:rPr>
          <w:b/>
          <w:bCs/>
          <w:sz w:val="20"/>
          <w:szCs w:val="20"/>
          <w:lang w:val="en-US" w:eastAsia="en-US"/>
        </w:rPr>
        <w:t>КАДРОВСКИ ПЛАН ЗА ОПШТИНСКУ УПРАВУ И</w:t>
      </w:r>
      <w:r w:rsidRPr="00847332">
        <w:rPr>
          <w:b/>
          <w:bCs/>
          <w:sz w:val="20"/>
          <w:szCs w:val="20"/>
          <w:lang w:val="en-US" w:eastAsia="en-US"/>
        </w:rPr>
        <w:br/>
        <w:t>ОПШТИНСКО ПРАВОБРАНИЛАШТВО</w:t>
      </w:r>
    </w:p>
    <w:p w14:paraId="2793BB3F" w14:textId="77777777" w:rsidR="00847332" w:rsidRPr="00847332" w:rsidRDefault="00847332" w:rsidP="00847332">
      <w:pPr>
        <w:widowControl w:val="0"/>
        <w:jc w:val="center"/>
        <w:rPr>
          <w:b/>
          <w:bCs/>
          <w:sz w:val="20"/>
          <w:szCs w:val="20"/>
          <w:lang w:val="sr-Cyrl-RS" w:eastAsia="en-US"/>
        </w:rPr>
      </w:pPr>
      <w:r w:rsidRPr="00847332">
        <w:rPr>
          <w:b/>
          <w:bCs/>
          <w:sz w:val="20"/>
          <w:szCs w:val="20"/>
          <w:lang w:val="en-US" w:eastAsia="en-US"/>
        </w:rPr>
        <w:t xml:space="preserve">ОПШТИНЕ </w:t>
      </w:r>
      <w:r w:rsidRPr="00847332">
        <w:rPr>
          <w:b/>
          <w:sz w:val="20"/>
          <w:szCs w:val="20"/>
          <w:lang w:val="en-US" w:eastAsia="en-US"/>
        </w:rPr>
        <w:t>ИВАЊИЦА</w:t>
      </w:r>
      <w:r w:rsidRPr="00847332">
        <w:rPr>
          <w:b/>
          <w:bCs/>
          <w:sz w:val="20"/>
          <w:szCs w:val="20"/>
          <w:lang w:val="en-US" w:eastAsia="en-US"/>
        </w:rPr>
        <w:t xml:space="preserve"> ЗА 20</w:t>
      </w:r>
      <w:r w:rsidRPr="00847332">
        <w:rPr>
          <w:b/>
          <w:bCs/>
          <w:sz w:val="20"/>
          <w:szCs w:val="20"/>
          <w:lang w:val="sr-Cyrl-RS" w:eastAsia="en-US"/>
        </w:rPr>
        <w:t>25</w:t>
      </w:r>
      <w:r w:rsidRPr="00847332">
        <w:rPr>
          <w:b/>
          <w:bCs/>
          <w:sz w:val="20"/>
          <w:szCs w:val="20"/>
          <w:lang w:val="en-US" w:eastAsia="en-US"/>
        </w:rPr>
        <w:t>. ГОДИНУ</w:t>
      </w:r>
    </w:p>
    <w:bookmarkEnd w:id="0"/>
    <w:p w14:paraId="69832365" w14:textId="77777777" w:rsidR="00847332" w:rsidRPr="00847332" w:rsidRDefault="00847332" w:rsidP="00847332">
      <w:pPr>
        <w:widowControl w:val="0"/>
        <w:jc w:val="center"/>
        <w:rPr>
          <w:b/>
          <w:sz w:val="20"/>
          <w:szCs w:val="20"/>
          <w:lang w:val="en-US" w:eastAsia="en-US"/>
        </w:rPr>
      </w:pPr>
    </w:p>
    <w:p w14:paraId="66F1CCC7" w14:textId="77777777" w:rsidR="00847332" w:rsidRPr="00847332" w:rsidRDefault="00847332" w:rsidP="00847332">
      <w:pPr>
        <w:widowControl w:val="0"/>
        <w:rPr>
          <w:b/>
          <w:sz w:val="20"/>
          <w:szCs w:val="20"/>
          <w:lang w:val="en-US" w:eastAsia="en-US"/>
        </w:rPr>
      </w:pPr>
    </w:p>
    <w:p w14:paraId="6549EE7E" w14:textId="77777777" w:rsidR="00847332" w:rsidRPr="00847332" w:rsidRDefault="00847332" w:rsidP="00847332">
      <w:pPr>
        <w:widowControl w:val="0"/>
        <w:spacing w:after="293" w:line="244" w:lineRule="exact"/>
        <w:jc w:val="center"/>
        <w:rPr>
          <w:sz w:val="20"/>
          <w:szCs w:val="20"/>
          <w:lang w:val="en-US" w:eastAsia="en-US"/>
        </w:rPr>
      </w:pPr>
      <w:proofErr w:type="spellStart"/>
      <w:r w:rsidRPr="00847332">
        <w:rPr>
          <w:b/>
          <w:bCs/>
          <w:sz w:val="20"/>
          <w:szCs w:val="20"/>
          <w:lang w:val="en-US" w:eastAsia="en-US"/>
        </w:rPr>
        <w:t>Члан</w:t>
      </w:r>
      <w:proofErr w:type="spellEnd"/>
      <w:r w:rsidRPr="00847332">
        <w:rPr>
          <w:b/>
          <w:bCs/>
          <w:sz w:val="20"/>
          <w:szCs w:val="20"/>
          <w:lang w:val="en-US" w:eastAsia="en-US"/>
        </w:rPr>
        <w:t xml:space="preserve"> 1.</w:t>
      </w:r>
    </w:p>
    <w:p w14:paraId="604F4FCF" w14:textId="77777777" w:rsidR="00847332" w:rsidRPr="00847332" w:rsidRDefault="00847332" w:rsidP="00847332">
      <w:pPr>
        <w:widowControl w:val="0"/>
        <w:numPr>
          <w:ilvl w:val="0"/>
          <w:numId w:val="3"/>
        </w:numPr>
        <w:tabs>
          <w:tab w:val="left" w:pos="1488"/>
        </w:tabs>
        <w:spacing w:line="278" w:lineRule="exact"/>
        <w:ind w:firstLine="840"/>
        <w:jc w:val="both"/>
        <w:rPr>
          <w:b/>
          <w:sz w:val="20"/>
          <w:szCs w:val="20"/>
          <w:lang w:val="en-US" w:eastAsia="en-US"/>
        </w:rPr>
      </w:pPr>
      <w:proofErr w:type="spellStart"/>
      <w:r w:rsidRPr="00847332">
        <w:rPr>
          <w:b/>
          <w:sz w:val="20"/>
          <w:szCs w:val="20"/>
          <w:lang w:val="en-US" w:eastAsia="en-US"/>
        </w:rPr>
        <w:t>Постојећи</w:t>
      </w:r>
      <w:proofErr w:type="spellEnd"/>
      <w:r w:rsidRPr="00847332">
        <w:rPr>
          <w:b/>
          <w:sz w:val="20"/>
          <w:szCs w:val="20"/>
          <w:lang w:val="en-US" w:eastAsia="en-US"/>
        </w:rPr>
        <w:t xml:space="preserve"> </w:t>
      </w:r>
      <w:proofErr w:type="spellStart"/>
      <w:r w:rsidRPr="00847332">
        <w:rPr>
          <w:b/>
          <w:sz w:val="20"/>
          <w:szCs w:val="20"/>
          <w:lang w:val="en-US" w:eastAsia="en-US"/>
        </w:rPr>
        <w:t>број</w:t>
      </w:r>
      <w:proofErr w:type="spellEnd"/>
      <w:r w:rsidRPr="00847332">
        <w:rPr>
          <w:b/>
          <w:sz w:val="20"/>
          <w:szCs w:val="20"/>
          <w:lang w:val="en-US" w:eastAsia="en-US"/>
        </w:rPr>
        <w:t xml:space="preserve"> </w:t>
      </w:r>
      <w:proofErr w:type="spellStart"/>
      <w:r w:rsidRPr="00847332">
        <w:rPr>
          <w:b/>
          <w:sz w:val="20"/>
          <w:szCs w:val="20"/>
          <w:lang w:val="en-US" w:eastAsia="en-US"/>
        </w:rPr>
        <w:t>запослених</w:t>
      </w:r>
      <w:proofErr w:type="spellEnd"/>
      <w:r w:rsidRPr="00847332">
        <w:rPr>
          <w:b/>
          <w:sz w:val="20"/>
          <w:szCs w:val="20"/>
          <w:lang w:val="en-US" w:eastAsia="en-US"/>
        </w:rPr>
        <w:t xml:space="preserve"> у </w:t>
      </w:r>
      <w:proofErr w:type="spellStart"/>
      <w:r w:rsidRPr="00847332">
        <w:rPr>
          <w:b/>
          <w:sz w:val="20"/>
          <w:szCs w:val="20"/>
          <w:lang w:val="en-US" w:eastAsia="en-US"/>
        </w:rPr>
        <w:t>Општинској</w:t>
      </w:r>
      <w:proofErr w:type="spellEnd"/>
      <w:r w:rsidRPr="00847332">
        <w:rPr>
          <w:b/>
          <w:sz w:val="20"/>
          <w:szCs w:val="20"/>
          <w:lang w:val="en-US" w:eastAsia="en-US"/>
        </w:rPr>
        <w:t xml:space="preserve"> </w:t>
      </w:r>
      <w:proofErr w:type="spellStart"/>
      <w:r w:rsidRPr="00847332">
        <w:rPr>
          <w:b/>
          <w:sz w:val="20"/>
          <w:szCs w:val="20"/>
          <w:lang w:val="en-US" w:eastAsia="en-US"/>
        </w:rPr>
        <w:t>управи</w:t>
      </w:r>
      <w:proofErr w:type="spellEnd"/>
      <w:r w:rsidRPr="00847332">
        <w:rPr>
          <w:b/>
          <w:sz w:val="20"/>
          <w:szCs w:val="20"/>
          <w:lang w:val="en-US" w:eastAsia="en-US"/>
        </w:rPr>
        <w:t xml:space="preserve"> </w:t>
      </w:r>
      <w:proofErr w:type="spellStart"/>
      <w:r w:rsidRPr="00847332">
        <w:rPr>
          <w:b/>
          <w:sz w:val="20"/>
          <w:szCs w:val="20"/>
          <w:lang w:val="en-US" w:eastAsia="en-US"/>
        </w:rPr>
        <w:t>општине</w:t>
      </w:r>
      <w:proofErr w:type="spellEnd"/>
      <w:r w:rsidRPr="00847332">
        <w:rPr>
          <w:b/>
          <w:sz w:val="20"/>
          <w:szCs w:val="20"/>
          <w:lang w:val="en-US" w:eastAsia="en-US"/>
        </w:rPr>
        <w:t xml:space="preserve"> </w:t>
      </w:r>
      <w:proofErr w:type="spellStart"/>
      <w:r w:rsidRPr="00847332">
        <w:rPr>
          <w:b/>
          <w:sz w:val="20"/>
          <w:szCs w:val="20"/>
          <w:lang w:val="en-US" w:eastAsia="en-US"/>
        </w:rPr>
        <w:t>Ивањица</w:t>
      </w:r>
      <w:proofErr w:type="spellEnd"/>
      <w:r w:rsidRPr="00847332">
        <w:rPr>
          <w:b/>
          <w:sz w:val="20"/>
          <w:szCs w:val="20"/>
          <w:lang w:val="en-US" w:eastAsia="en-US"/>
        </w:rPr>
        <w:t xml:space="preserve"> </w:t>
      </w:r>
      <w:proofErr w:type="spellStart"/>
      <w:r w:rsidRPr="00847332">
        <w:rPr>
          <w:b/>
          <w:sz w:val="20"/>
          <w:szCs w:val="20"/>
          <w:lang w:val="en-US" w:eastAsia="en-US"/>
        </w:rPr>
        <w:t>на</w:t>
      </w:r>
      <w:proofErr w:type="spellEnd"/>
      <w:r w:rsidRPr="00847332">
        <w:rPr>
          <w:b/>
          <w:sz w:val="20"/>
          <w:szCs w:val="20"/>
          <w:lang w:val="en-US" w:eastAsia="en-US"/>
        </w:rPr>
        <w:t xml:space="preserve"> </w:t>
      </w:r>
      <w:r w:rsidRPr="00847332">
        <w:rPr>
          <w:b/>
          <w:sz w:val="20"/>
          <w:szCs w:val="20"/>
          <w:lang w:val="sr-Cyrl-RS" w:eastAsia="en-US"/>
        </w:rPr>
        <w:t xml:space="preserve">неодређено време на </w:t>
      </w:r>
      <w:proofErr w:type="spellStart"/>
      <w:r w:rsidRPr="00847332">
        <w:rPr>
          <w:b/>
          <w:sz w:val="20"/>
          <w:szCs w:val="20"/>
          <w:lang w:val="en-US" w:eastAsia="en-US"/>
        </w:rPr>
        <w:t>дан</w:t>
      </w:r>
      <w:proofErr w:type="spellEnd"/>
      <w:r w:rsidRPr="00847332">
        <w:rPr>
          <w:b/>
          <w:sz w:val="20"/>
          <w:szCs w:val="20"/>
          <w:lang w:val="en-US" w:eastAsia="en-US"/>
        </w:rPr>
        <w:t xml:space="preserve"> </w:t>
      </w:r>
      <w:r w:rsidRPr="00847332">
        <w:rPr>
          <w:b/>
          <w:sz w:val="20"/>
          <w:szCs w:val="20"/>
          <w:lang w:val="sr-Cyrl-RS" w:eastAsia="en-US"/>
        </w:rPr>
        <w:t>6</w:t>
      </w:r>
      <w:r w:rsidRPr="00847332">
        <w:rPr>
          <w:b/>
          <w:sz w:val="20"/>
          <w:szCs w:val="20"/>
          <w:lang w:val="en-US" w:eastAsia="en-US"/>
        </w:rPr>
        <w:t>.</w:t>
      </w:r>
      <w:r w:rsidRPr="00847332">
        <w:rPr>
          <w:b/>
          <w:sz w:val="20"/>
          <w:szCs w:val="20"/>
          <w:lang w:val="sr-Cyrl-RS" w:eastAsia="en-US"/>
        </w:rPr>
        <w:t>12</w:t>
      </w:r>
      <w:r w:rsidRPr="00847332">
        <w:rPr>
          <w:b/>
          <w:sz w:val="20"/>
          <w:szCs w:val="20"/>
          <w:lang w:val="en-US" w:eastAsia="en-US"/>
        </w:rPr>
        <w:t>.20</w:t>
      </w:r>
      <w:r w:rsidRPr="00847332">
        <w:rPr>
          <w:b/>
          <w:sz w:val="20"/>
          <w:szCs w:val="20"/>
          <w:lang w:val="sr-Cyrl-RS" w:eastAsia="en-US"/>
        </w:rPr>
        <w:t>24</w:t>
      </w:r>
      <w:r w:rsidRPr="00847332">
        <w:rPr>
          <w:b/>
          <w:sz w:val="20"/>
          <w:szCs w:val="20"/>
          <w:lang w:val="en-US" w:eastAsia="en-US"/>
        </w:rPr>
        <w:t>.</w:t>
      </w:r>
      <w:r w:rsidRPr="00847332">
        <w:rPr>
          <w:b/>
          <w:sz w:val="20"/>
          <w:szCs w:val="20"/>
          <w:lang w:val="sr-Cyrl-RS" w:eastAsia="en-US"/>
        </w:rPr>
        <w:t xml:space="preserve"> </w:t>
      </w:r>
      <w:proofErr w:type="spellStart"/>
      <w:r w:rsidRPr="00847332">
        <w:rPr>
          <w:b/>
          <w:sz w:val="20"/>
          <w:szCs w:val="20"/>
          <w:lang w:val="en-US" w:eastAsia="en-US"/>
        </w:rPr>
        <w:t>године</w:t>
      </w:r>
      <w:proofErr w:type="spellEnd"/>
      <w:r w:rsidRPr="00847332">
        <w:rPr>
          <w:b/>
          <w:sz w:val="20"/>
          <w:szCs w:val="20"/>
          <w:lang w:val="en-US" w:eastAsia="en-US"/>
        </w:rPr>
        <w:t>.</w:t>
      </w:r>
    </w:p>
    <w:p w14:paraId="5DB59196" w14:textId="77777777" w:rsidR="00847332" w:rsidRPr="00847332" w:rsidRDefault="00847332" w:rsidP="00847332">
      <w:pPr>
        <w:widowControl w:val="0"/>
        <w:rPr>
          <w:sz w:val="20"/>
          <w:szCs w:val="20"/>
          <w:lang w:val="en-US" w:eastAsia="en-US"/>
        </w:rPr>
      </w:pPr>
    </w:p>
    <w:tbl>
      <w:tblPr>
        <w:tblW w:w="0" w:type="auto"/>
        <w:tblLayout w:type="fixed"/>
        <w:tblCellMar>
          <w:left w:w="10" w:type="dxa"/>
          <w:right w:w="10" w:type="dxa"/>
        </w:tblCellMar>
        <w:tblLook w:val="04A0" w:firstRow="1" w:lastRow="0" w:firstColumn="1" w:lastColumn="0" w:noHBand="0" w:noVBand="1"/>
      </w:tblPr>
      <w:tblGrid>
        <w:gridCol w:w="782"/>
        <w:gridCol w:w="5088"/>
        <w:gridCol w:w="3005"/>
      </w:tblGrid>
      <w:tr w:rsidR="00847332" w:rsidRPr="00847332" w14:paraId="3DCD82A6" w14:textId="77777777" w:rsidTr="00F2200F">
        <w:trPr>
          <w:trHeight w:hRule="exact" w:val="840"/>
        </w:trPr>
        <w:tc>
          <w:tcPr>
            <w:tcW w:w="782" w:type="dxa"/>
            <w:tcBorders>
              <w:top w:val="single" w:sz="4" w:space="0" w:color="auto"/>
              <w:left w:val="single" w:sz="4" w:space="0" w:color="auto"/>
            </w:tcBorders>
            <w:shd w:val="clear" w:color="auto" w:fill="FFFFFF"/>
            <w:vAlign w:val="center"/>
          </w:tcPr>
          <w:p w14:paraId="199F1C15" w14:textId="77777777" w:rsidR="00847332" w:rsidRPr="00847332" w:rsidRDefault="00847332" w:rsidP="00847332">
            <w:pPr>
              <w:widowControl w:val="0"/>
              <w:spacing w:line="244" w:lineRule="exact"/>
              <w:ind w:left="320"/>
              <w:rPr>
                <w:sz w:val="20"/>
                <w:szCs w:val="20"/>
                <w:lang w:val="en-US" w:eastAsia="en-US"/>
              </w:rPr>
            </w:pPr>
            <w:r w:rsidRPr="00847332">
              <w:rPr>
                <w:b/>
                <w:bCs/>
                <w:sz w:val="20"/>
                <w:szCs w:val="20"/>
                <w:lang w:val="en-US" w:eastAsia="en-US"/>
              </w:rPr>
              <w:t>1.</w:t>
            </w:r>
          </w:p>
        </w:tc>
        <w:tc>
          <w:tcPr>
            <w:tcW w:w="5088" w:type="dxa"/>
            <w:tcBorders>
              <w:top w:val="single" w:sz="4" w:space="0" w:color="auto"/>
              <w:left w:val="single" w:sz="4" w:space="0" w:color="auto"/>
            </w:tcBorders>
            <w:shd w:val="clear" w:color="auto" w:fill="FFFFFF"/>
            <w:vAlign w:val="center"/>
          </w:tcPr>
          <w:p w14:paraId="08051D63" w14:textId="77777777" w:rsidR="00847332" w:rsidRPr="00847332" w:rsidRDefault="00847332" w:rsidP="00847332">
            <w:pPr>
              <w:widowControl w:val="0"/>
              <w:spacing w:line="244" w:lineRule="exact"/>
              <w:rPr>
                <w:sz w:val="20"/>
                <w:szCs w:val="20"/>
                <w:lang w:val="en-US" w:eastAsia="en-US"/>
              </w:rPr>
            </w:pPr>
            <w:proofErr w:type="spellStart"/>
            <w:r w:rsidRPr="00847332">
              <w:rPr>
                <w:b/>
                <w:bCs/>
                <w:sz w:val="20"/>
                <w:szCs w:val="20"/>
                <w:lang w:val="en-US" w:eastAsia="en-US"/>
              </w:rPr>
              <w:t>Радна</w:t>
            </w:r>
            <w:proofErr w:type="spellEnd"/>
            <w:r w:rsidRPr="00847332">
              <w:rPr>
                <w:b/>
                <w:bCs/>
                <w:sz w:val="20"/>
                <w:szCs w:val="20"/>
                <w:lang w:val="en-US" w:eastAsia="en-US"/>
              </w:rPr>
              <w:t xml:space="preserve"> </w:t>
            </w:r>
            <w:proofErr w:type="spellStart"/>
            <w:r w:rsidRPr="00847332">
              <w:rPr>
                <w:b/>
                <w:bCs/>
                <w:sz w:val="20"/>
                <w:szCs w:val="20"/>
                <w:lang w:val="en-US" w:eastAsia="en-US"/>
              </w:rPr>
              <w:t>места</w:t>
            </w:r>
            <w:proofErr w:type="spellEnd"/>
            <w:r w:rsidRPr="00847332">
              <w:rPr>
                <w:b/>
                <w:bCs/>
                <w:sz w:val="20"/>
                <w:szCs w:val="20"/>
                <w:lang w:val="en-US" w:eastAsia="en-US"/>
              </w:rPr>
              <w:t xml:space="preserve"> </w:t>
            </w:r>
            <w:proofErr w:type="spellStart"/>
            <w:r w:rsidRPr="00847332">
              <w:rPr>
                <w:b/>
                <w:bCs/>
                <w:sz w:val="20"/>
                <w:szCs w:val="20"/>
                <w:lang w:val="en-US" w:eastAsia="en-US"/>
              </w:rPr>
              <w:t>службеника</w:t>
            </w:r>
            <w:proofErr w:type="spellEnd"/>
            <w:r w:rsidRPr="00847332">
              <w:rPr>
                <w:b/>
                <w:bCs/>
                <w:sz w:val="20"/>
                <w:szCs w:val="20"/>
                <w:lang w:val="en-US" w:eastAsia="en-US"/>
              </w:rPr>
              <w:t xml:space="preserve"> и </w:t>
            </w:r>
            <w:proofErr w:type="spellStart"/>
            <w:r w:rsidRPr="00847332">
              <w:rPr>
                <w:b/>
                <w:bCs/>
                <w:sz w:val="20"/>
                <w:szCs w:val="20"/>
                <w:lang w:val="en-US" w:eastAsia="en-US"/>
              </w:rPr>
              <w:t>намештеника</w:t>
            </w:r>
            <w:proofErr w:type="spellEnd"/>
          </w:p>
        </w:tc>
        <w:tc>
          <w:tcPr>
            <w:tcW w:w="3005" w:type="dxa"/>
            <w:tcBorders>
              <w:top w:val="single" w:sz="4" w:space="0" w:color="auto"/>
              <w:left w:val="single" w:sz="4" w:space="0" w:color="auto"/>
              <w:right w:val="single" w:sz="4" w:space="0" w:color="auto"/>
            </w:tcBorders>
            <w:shd w:val="clear" w:color="auto" w:fill="FFFFFF"/>
            <w:vAlign w:val="center"/>
          </w:tcPr>
          <w:p w14:paraId="47450494"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79C0A9EC" w14:textId="77777777" w:rsidTr="00F2200F">
        <w:trPr>
          <w:trHeight w:hRule="exact" w:val="288"/>
        </w:trPr>
        <w:tc>
          <w:tcPr>
            <w:tcW w:w="782" w:type="dxa"/>
            <w:vMerge w:val="restart"/>
            <w:tcBorders>
              <w:top w:val="single" w:sz="4" w:space="0" w:color="auto"/>
              <w:left w:val="single" w:sz="4" w:space="0" w:color="auto"/>
            </w:tcBorders>
            <w:shd w:val="clear" w:color="auto" w:fill="FFFFFF"/>
          </w:tcPr>
          <w:p w14:paraId="1019EED4"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4DEBEA4B"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Положаји</w:t>
            </w:r>
            <w:proofErr w:type="spellEnd"/>
            <w:r w:rsidRPr="00847332">
              <w:rPr>
                <w:sz w:val="20"/>
                <w:szCs w:val="20"/>
                <w:lang w:val="en-US" w:eastAsia="en-US"/>
              </w:rPr>
              <w:t xml:space="preserve"> у </w:t>
            </w:r>
            <w:proofErr w:type="spellStart"/>
            <w:r w:rsidRPr="00847332">
              <w:rPr>
                <w:sz w:val="20"/>
                <w:szCs w:val="20"/>
                <w:lang w:val="en-US" w:eastAsia="en-US"/>
              </w:rPr>
              <w:t>првој</w:t>
            </w:r>
            <w:proofErr w:type="spellEnd"/>
            <w:r w:rsidRPr="00847332">
              <w:rPr>
                <w:sz w:val="20"/>
                <w:szCs w:val="20"/>
                <w:lang w:val="en-US" w:eastAsia="en-US"/>
              </w:rPr>
              <w:t xml:space="preserve"> </w:t>
            </w:r>
            <w:proofErr w:type="spellStart"/>
            <w:r w:rsidRPr="00847332">
              <w:rPr>
                <w:sz w:val="20"/>
                <w:szCs w:val="20"/>
                <w:lang w:val="en-US" w:eastAsia="en-US"/>
              </w:rPr>
              <w:t>групи</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6E8830AF"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1</w:t>
            </w:r>
          </w:p>
        </w:tc>
      </w:tr>
      <w:tr w:rsidR="00847332" w:rsidRPr="00847332" w14:paraId="4E2543DD" w14:textId="77777777" w:rsidTr="00F2200F">
        <w:trPr>
          <w:trHeight w:hRule="exact" w:val="283"/>
        </w:trPr>
        <w:tc>
          <w:tcPr>
            <w:tcW w:w="782" w:type="dxa"/>
            <w:vMerge/>
            <w:tcBorders>
              <w:left w:val="single" w:sz="4" w:space="0" w:color="auto"/>
            </w:tcBorders>
            <w:shd w:val="clear" w:color="auto" w:fill="FFFFFF"/>
          </w:tcPr>
          <w:p w14:paraId="6F43C8C7"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167A78DA"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Положаји</w:t>
            </w:r>
            <w:proofErr w:type="spellEnd"/>
            <w:r w:rsidRPr="00847332">
              <w:rPr>
                <w:sz w:val="20"/>
                <w:szCs w:val="20"/>
                <w:lang w:val="en-US" w:eastAsia="en-US"/>
              </w:rPr>
              <w:t xml:space="preserve"> у </w:t>
            </w:r>
            <w:proofErr w:type="spellStart"/>
            <w:r w:rsidRPr="00847332">
              <w:rPr>
                <w:sz w:val="20"/>
                <w:szCs w:val="20"/>
                <w:lang w:val="en-US" w:eastAsia="en-US"/>
              </w:rPr>
              <w:t>другој</w:t>
            </w:r>
            <w:proofErr w:type="spellEnd"/>
            <w:r w:rsidRPr="00847332">
              <w:rPr>
                <w:sz w:val="20"/>
                <w:szCs w:val="20"/>
                <w:lang w:val="en-US" w:eastAsia="en-US"/>
              </w:rPr>
              <w:t xml:space="preserve"> </w:t>
            </w:r>
            <w:proofErr w:type="spellStart"/>
            <w:r w:rsidRPr="00847332">
              <w:rPr>
                <w:sz w:val="20"/>
                <w:szCs w:val="20"/>
                <w:lang w:val="en-US" w:eastAsia="en-US"/>
              </w:rPr>
              <w:t>групи</w:t>
            </w:r>
            <w:proofErr w:type="spellEnd"/>
          </w:p>
        </w:tc>
        <w:tc>
          <w:tcPr>
            <w:tcW w:w="3005" w:type="dxa"/>
            <w:tcBorders>
              <w:top w:val="single" w:sz="4" w:space="0" w:color="auto"/>
              <w:left w:val="single" w:sz="4" w:space="0" w:color="auto"/>
              <w:right w:val="single" w:sz="4" w:space="0" w:color="auto"/>
            </w:tcBorders>
            <w:shd w:val="clear" w:color="auto" w:fill="FFFFFF"/>
          </w:tcPr>
          <w:p w14:paraId="737AEEBA" w14:textId="77777777" w:rsidR="00847332" w:rsidRPr="00847332" w:rsidRDefault="00847332" w:rsidP="00847332">
            <w:pPr>
              <w:widowControl w:val="0"/>
              <w:jc w:val="center"/>
              <w:rPr>
                <w:sz w:val="20"/>
                <w:szCs w:val="20"/>
                <w:lang w:val="sr-Cyrl-RS" w:eastAsia="en-US"/>
              </w:rPr>
            </w:pPr>
            <w:r w:rsidRPr="00847332">
              <w:rPr>
                <w:sz w:val="20"/>
                <w:szCs w:val="20"/>
                <w:lang w:val="sr-Cyrl-RS" w:eastAsia="en-US"/>
              </w:rPr>
              <w:t>/</w:t>
            </w:r>
          </w:p>
        </w:tc>
      </w:tr>
      <w:tr w:rsidR="00847332" w:rsidRPr="00847332" w14:paraId="6DE8EE27" w14:textId="77777777" w:rsidTr="00F2200F">
        <w:trPr>
          <w:trHeight w:hRule="exact" w:val="283"/>
        </w:trPr>
        <w:tc>
          <w:tcPr>
            <w:tcW w:w="782" w:type="dxa"/>
            <w:vMerge w:val="restart"/>
            <w:tcBorders>
              <w:left w:val="single" w:sz="4" w:space="0" w:color="auto"/>
            </w:tcBorders>
            <w:shd w:val="clear" w:color="auto" w:fill="FFFFFF"/>
          </w:tcPr>
          <w:p w14:paraId="06A95D84" w14:textId="77777777" w:rsidR="00847332" w:rsidRPr="00847332" w:rsidRDefault="00847332" w:rsidP="00847332">
            <w:pPr>
              <w:widowControl w:val="0"/>
              <w:rPr>
                <w:i/>
                <w:sz w:val="20"/>
                <w:szCs w:val="20"/>
                <w:lang w:val="en-US" w:eastAsia="en-US"/>
              </w:rPr>
            </w:pPr>
          </w:p>
        </w:tc>
        <w:tc>
          <w:tcPr>
            <w:tcW w:w="5088" w:type="dxa"/>
            <w:tcBorders>
              <w:top w:val="single" w:sz="4" w:space="0" w:color="auto"/>
              <w:left w:val="single" w:sz="4" w:space="0" w:color="auto"/>
            </w:tcBorders>
            <w:shd w:val="clear" w:color="auto" w:fill="D9D9D9" w:themeFill="background1" w:themeFillShade="D9"/>
            <w:vAlign w:val="bottom"/>
          </w:tcPr>
          <w:p w14:paraId="2A753778" w14:textId="77777777" w:rsidR="00847332" w:rsidRPr="00847332" w:rsidRDefault="00847332" w:rsidP="00847332">
            <w:pPr>
              <w:widowControl w:val="0"/>
              <w:spacing w:line="244" w:lineRule="exact"/>
              <w:jc w:val="right"/>
              <w:rPr>
                <w:i/>
                <w:sz w:val="20"/>
                <w:szCs w:val="20"/>
                <w:lang w:val="en-US" w:eastAsia="en-US"/>
              </w:rPr>
            </w:pPr>
            <w:proofErr w:type="spellStart"/>
            <w:r w:rsidRPr="00847332">
              <w:rPr>
                <w:i/>
                <w:sz w:val="20"/>
                <w:szCs w:val="20"/>
                <w:lang w:val="en-US" w:eastAsia="en-US"/>
              </w:rPr>
              <w:t>Укупно</w:t>
            </w:r>
            <w:proofErr w:type="spellEnd"/>
            <w:r w:rsidRPr="00847332">
              <w:rPr>
                <w:i/>
                <w:sz w:val="20"/>
                <w:szCs w:val="20"/>
                <w:lang w:val="en-US" w:eastAsia="en-US"/>
              </w:rPr>
              <w:t xml:space="preserve"> </w:t>
            </w:r>
            <w:proofErr w:type="spellStart"/>
            <w:r w:rsidRPr="00847332">
              <w:rPr>
                <w:i/>
                <w:sz w:val="20"/>
                <w:szCs w:val="20"/>
                <w:lang w:val="en-US" w:eastAsia="en-US"/>
              </w:rPr>
              <w:t>службеника</w:t>
            </w:r>
            <w:proofErr w:type="spellEnd"/>
            <w:r w:rsidRPr="00847332">
              <w:rPr>
                <w:i/>
                <w:sz w:val="20"/>
                <w:szCs w:val="20"/>
                <w:lang w:val="en-US" w:eastAsia="en-US"/>
              </w:rPr>
              <w:t xml:space="preserve"> </w:t>
            </w:r>
            <w:proofErr w:type="spellStart"/>
            <w:r w:rsidRPr="00847332">
              <w:rPr>
                <w:i/>
                <w:sz w:val="20"/>
                <w:szCs w:val="20"/>
                <w:lang w:val="en-US" w:eastAsia="en-US"/>
              </w:rPr>
              <w:t>на</w:t>
            </w:r>
            <w:proofErr w:type="spellEnd"/>
            <w:r w:rsidRPr="00847332">
              <w:rPr>
                <w:i/>
                <w:sz w:val="20"/>
                <w:szCs w:val="20"/>
                <w:lang w:val="en-US" w:eastAsia="en-US"/>
              </w:rPr>
              <w:t xml:space="preserve"> </w:t>
            </w:r>
            <w:proofErr w:type="spellStart"/>
            <w:r w:rsidRPr="00847332">
              <w:rPr>
                <w:i/>
                <w:sz w:val="20"/>
                <w:szCs w:val="20"/>
                <w:lang w:val="en-US" w:eastAsia="en-US"/>
              </w:rPr>
              <w:t>положају</w:t>
            </w:r>
            <w:proofErr w:type="spellEnd"/>
          </w:p>
        </w:tc>
        <w:tc>
          <w:tcPr>
            <w:tcW w:w="3005" w:type="dxa"/>
            <w:tcBorders>
              <w:top w:val="single" w:sz="4" w:space="0" w:color="auto"/>
              <w:left w:val="single" w:sz="4" w:space="0" w:color="auto"/>
              <w:right w:val="single" w:sz="4" w:space="0" w:color="auto"/>
            </w:tcBorders>
            <w:shd w:val="clear" w:color="auto" w:fill="D9D9D9" w:themeFill="background1" w:themeFillShade="D9"/>
          </w:tcPr>
          <w:p w14:paraId="6DDDB801" w14:textId="77777777" w:rsidR="00847332" w:rsidRPr="00847332" w:rsidRDefault="00847332" w:rsidP="00847332">
            <w:pPr>
              <w:widowControl w:val="0"/>
              <w:jc w:val="center"/>
              <w:rPr>
                <w:b/>
                <w:i/>
                <w:sz w:val="20"/>
                <w:szCs w:val="20"/>
                <w:lang w:val="en-US" w:eastAsia="en-US"/>
              </w:rPr>
            </w:pPr>
            <w:r w:rsidRPr="00847332">
              <w:rPr>
                <w:b/>
                <w:i/>
                <w:sz w:val="20"/>
                <w:szCs w:val="20"/>
                <w:lang w:val="en-US" w:eastAsia="en-US"/>
              </w:rPr>
              <w:t>1</w:t>
            </w:r>
          </w:p>
        </w:tc>
      </w:tr>
      <w:tr w:rsidR="00847332" w:rsidRPr="00847332" w14:paraId="0F46A629" w14:textId="77777777" w:rsidTr="00F2200F">
        <w:trPr>
          <w:trHeight w:hRule="exact" w:val="288"/>
        </w:trPr>
        <w:tc>
          <w:tcPr>
            <w:tcW w:w="782" w:type="dxa"/>
            <w:vMerge/>
            <w:tcBorders>
              <w:left w:val="single" w:sz="4" w:space="0" w:color="auto"/>
            </w:tcBorders>
            <w:shd w:val="clear" w:color="auto" w:fill="FFFFFF"/>
          </w:tcPr>
          <w:p w14:paraId="1C054EAC"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center"/>
          </w:tcPr>
          <w:p w14:paraId="12A7E3BF"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Самостални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4DD8BFE5" w14:textId="77777777" w:rsidR="00847332" w:rsidRPr="00847332" w:rsidRDefault="00847332" w:rsidP="00847332">
            <w:pPr>
              <w:widowControl w:val="0"/>
              <w:spacing w:line="244" w:lineRule="exact"/>
              <w:jc w:val="center"/>
              <w:rPr>
                <w:sz w:val="20"/>
                <w:szCs w:val="20"/>
                <w:lang w:val="sr-Latn-RS" w:eastAsia="en-US"/>
              </w:rPr>
            </w:pPr>
            <w:r w:rsidRPr="00847332">
              <w:rPr>
                <w:sz w:val="20"/>
                <w:szCs w:val="20"/>
                <w:lang w:val="sr-Cyrl-RS" w:eastAsia="en-US"/>
              </w:rPr>
              <w:t>12</w:t>
            </w:r>
          </w:p>
        </w:tc>
      </w:tr>
      <w:tr w:rsidR="00847332" w:rsidRPr="00847332" w14:paraId="5762600B" w14:textId="77777777" w:rsidTr="00F2200F">
        <w:trPr>
          <w:trHeight w:hRule="exact" w:val="288"/>
        </w:trPr>
        <w:tc>
          <w:tcPr>
            <w:tcW w:w="782" w:type="dxa"/>
            <w:vMerge/>
            <w:tcBorders>
              <w:left w:val="single" w:sz="4" w:space="0" w:color="auto"/>
            </w:tcBorders>
            <w:shd w:val="clear" w:color="auto" w:fill="FFFFFF"/>
          </w:tcPr>
          <w:p w14:paraId="246130F0"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center"/>
          </w:tcPr>
          <w:p w14:paraId="3F9F29F3"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5819230C" w14:textId="77777777" w:rsidR="00847332" w:rsidRPr="00847332" w:rsidRDefault="00847332" w:rsidP="00847332">
            <w:pPr>
              <w:widowControl w:val="0"/>
              <w:spacing w:line="244" w:lineRule="exact"/>
              <w:jc w:val="center"/>
              <w:rPr>
                <w:sz w:val="20"/>
                <w:szCs w:val="20"/>
                <w:lang w:val="sr-Latn-RS" w:eastAsia="en-US"/>
              </w:rPr>
            </w:pPr>
            <w:r w:rsidRPr="00847332">
              <w:rPr>
                <w:sz w:val="20"/>
                <w:szCs w:val="20"/>
                <w:lang w:val="sr-Cyrl-RS" w:eastAsia="en-US"/>
              </w:rPr>
              <w:t>13</w:t>
            </w:r>
          </w:p>
        </w:tc>
      </w:tr>
      <w:tr w:rsidR="00847332" w:rsidRPr="00847332" w14:paraId="0EE4C24E" w14:textId="77777777" w:rsidTr="00F2200F">
        <w:trPr>
          <w:trHeight w:hRule="exact" w:val="283"/>
        </w:trPr>
        <w:tc>
          <w:tcPr>
            <w:tcW w:w="782" w:type="dxa"/>
            <w:vMerge/>
            <w:tcBorders>
              <w:left w:val="single" w:sz="4" w:space="0" w:color="auto"/>
            </w:tcBorders>
            <w:shd w:val="clear" w:color="auto" w:fill="FFFFFF"/>
          </w:tcPr>
          <w:p w14:paraId="740B7A48"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775F18C2"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1645CD61" w14:textId="77777777" w:rsidR="00847332" w:rsidRPr="00847332" w:rsidRDefault="00847332" w:rsidP="00847332">
            <w:pPr>
              <w:widowControl w:val="0"/>
              <w:spacing w:line="244" w:lineRule="exact"/>
              <w:jc w:val="center"/>
              <w:rPr>
                <w:sz w:val="20"/>
                <w:szCs w:val="20"/>
                <w:lang w:val="sr-Latn-RS" w:eastAsia="en-US"/>
              </w:rPr>
            </w:pPr>
            <w:r w:rsidRPr="00847332">
              <w:rPr>
                <w:sz w:val="20"/>
                <w:szCs w:val="20"/>
                <w:lang w:val="sr-Cyrl-RS" w:eastAsia="en-US"/>
              </w:rPr>
              <w:t>15</w:t>
            </w:r>
          </w:p>
        </w:tc>
      </w:tr>
      <w:tr w:rsidR="00847332" w:rsidRPr="00847332" w14:paraId="62197FF6" w14:textId="77777777" w:rsidTr="00F2200F">
        <w:trPr>
          <w:trHeight w:hRule="exact" w:val="288"/>
        </w:trPr>
        <w:tc>
          <w:tcPr>
            <w:tcW w:w="782" w:type="dxa"/>
            <w:vMerge/>
            <w:tcBorders>
              <w:left w:val="single" w:sz="4" w:space="0" w:color="auto"/>
            </w:tcBorders>
            <w:shd w:val="clear" w:color="auto" w:fill="FFFFFF"/>
          </w:tcPr>
          <w:p w14:paraId="78FEE96C"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664DD23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52856250" w14:textId="77777777" w:rsidR="00847332" w:rsidRPr="00847332" w:rsidRDefault="00847332" w:rsidP="00847332">
            <w:pPr>
              <w:widowControl w:val="0"/>
              <w:spacing w:line="244" w:lineRule="exact"/>
              <w:jc w:val="center"/>
              <w:rPr>
                <w:sz w:val="20"/>
                <w:szCs w:val="20"/>
                <w:lang w:val="sr-Latn-RS" w:eastAsia="en-US"/>
              </w:rPr>
            </w:pPr>
            <w:r w:rsidRPr="00847332">
              <w:rPr>
                <w:sz w:val="20"/>
                <w:szCs w:val="20"/>
                <w:lang w:val="sr-Cyrl-RS" w:eastAsia="en-US"/>
              </w:rPr>
              <w:t>2</w:t>
            </w:r>
          </w:p>
        </w:tc>
      </w:tr>
      <w:tr w:rsidR="00847332" w:rsidRPr="00847332" w14:paraId="602F8587" w14:textId="77777777" w:rsidTr="00F2200F">
        <w:trPr>
          <w:trHeight w:hRule="exact" w:val="283"/>
        </w:trPr>
        <w:tc>
          <w:tcPr>
            <w:tcW w:w="782" w:type="dxa"/>
            <w:vMerge/>
            <w:tcBorders>
              <w:left w:val="single" w:sz="4" w:space="0" w:color="auto"/>
            </w:tcBorders>
            <w:shd w:val="clear" w:color="auto" w:fill="FFFFFF"/>
          </w:tcPr>
          <w:p w14:paraId="074EE599"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78CAE14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1A30E0DF" w14:textId="77777777" w:rsidR="00847332" w:rsidRPr="00847332" w:rsidRDefault="00847332" w:rsidP="00847332">
            <w:pPr>
              <w:widowControl w:val="0"/>
              <w:spacing w:line="244" w:lineRule="exact"/>
              <w:jc w:val="center"/>
              <w:rPr>
                <w:sz w:val="20"/>
                <w:szCs w:val="20"/>
                <w:lang w:val="sr-Latn-RS" w:eastAsia="en-US"/>
              </w:rPr>
            </w:pPr>
            <w:r w:rsidRPr="00847332">
              <w:rPr>
                <w:sz w:val="20"/>
                <w:szCs w:val="20"/>
                <w:lang w:val="sr-Cyrl-RS" w:eastAsia="en-US"/>
              </w:rPr>
              <w:t>0</w:t>
            </w:r>
          </w:p>
        </w:tc>
      </w:tr>
      <w:tr w:rsidR="00847332" w:rsidRPr="00847332" w14:paraId="782DF26E" w14:textId="77777777" w:rsidTr="00F2200F">
        <w:trPr>
          <w:trHeight w:hRule="exact" w:val="288"/>
        </w:trPr>
        <w:tc>
          <w:tcPr>
            <w:tcW w:w="782" w:type="dxa"/>
            <w:vMerge/>
            <w:tcBorders>
              <w:left w:val="single" w:sz="4" w:space="0" w:color="auto"/>
            </w:tcBorders>
            <w:shd w:val="clear" w:color="auto" w:fill="FFFFFF"/>
          </w:tcPr>
          <w:p w14:paraId="1A2286EE"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399F07BE"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Виши</w:t>
            </w:r>
            <w:proofErr w:type="spellEnd"/>
            <w:r w:rsidRPr="00847332">
              <w:rPr>
                <w:sz w:val="20"/>
                <w:szCs w:val="20"/>
                <w:lang w:val="en-US" w:eastAsia="en-US"/>
              </w:rPr>
              <w:t xml:space="preserve"> </w:t>
            </w: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24F8CF1B" w14:textId="77777777" w:rsidR="00847332" w:rsidRPr="00847332" w:rsidRDefault="00847332" w:rsidP="00847332">
            <w:pPr>
              <w:widowControl w:val="0"/>
              <w:spacing w:line="244" w:lineRule="exact"/>
              <w:jc w:val="center"/>
              <w:rPr>
                <w:sz w:val="20"/>
                <w:szCs w:val="20"/>
                <w:lang w:val="sr-Latn-RS" w:eastAsia="en-US"/>
              </w:rPr>
            </w:pPr>
            <w:r w:rsidRPr="00847332">
              <w:rPr>
                <w:sz w:val="20"/>
                <w:szCs w:val="20"/>
                <w:lang w:val="sr-Cyrl-RS" w:eastAsia="en-US"/>
              </w:rPr>
              <w:t>14</w:t>
            </w:r>
          </w:p>
        </w:tc>
      </w:tr>
      <w:tr w:rsidR="00847332" w:rsidRPr="00847332" w14:paraId="0D342A09" w14:textId="77777777" w:rsidTr="00F2200F">
        <w:trPr>
          <w:trHeight w:hRule="exact" w:val="283"/>
        </w:trPr>
        <w:tc>
          <w:tcPr>
            <w:tcW w:w="782" w:type="dxa"/>
            <w:vMerge/>
            <w:tcBorders>
              <w:left w:val="single" w:sz="4" w:space="0" w:color="auto"/>
            </w:tcBorders>
            <w:shd w:val="clear" w:color="auto" w:fill="FFFFFF"/>
          </w:tcPr>
          <w:p w14:paraId="15BA6BF0"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2BCB80F9"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391F9F6F" w14:textId="77777777" w:rsidR="00847332" w:rsidRPr="00847332" w:rsidRDefault="00847332" w:rsidP="00847332">
            <w:pPr>
              <w:widowControl w:val="0"/>
              <w:jc w:val="center"/>
              <w:rPr>
                <w:sz w:val="20"/>
                <w:szCs w:val="20"/>
                <w:lang w:val="sr-Latn-RS" w:eastAsia="en-US"/>
              </w:rPr>
            </w:pPr>
            <w:r w:rsidRPr="00847332">
              <w:rPr>
                <w:sz w:val="20"/>
                <w:szCs w:val="20"/>
                <w:lang w:val="sr-Cyrl-RS" w:eastAsia="en-US"/>
              </w:rPr>
              <w:t>0</w:t>
            </w:r>
          </w:p>
        </w:tc>
      </w:tr>
      <w:tr w:rsidR="00847332" w:rsidRPr="00847332" w14:paraId="0A7887EF" w14:textId="77777777" w:rsidTr="00F2200F">
        <w:trPr>
          <w:trHeight w:hRule="exact" w:val="288"/>
        </w:trPr>
        <w:tc>
          <w:tcPr>
            <w:tcW w:w="782" w:type="dxa"/>
            <w:vMerge/>
            <w:tcBorders>
              <w:left w:val="single" w:sz="4" w:space="0" w:color="auto"/>
            </w:tcBorders>
            <w:shd w:val="clear" w:color="auto" w:fill="FFFFFF"/>
          </w:tcPr>
          <w:p w14:paraId="253D6467"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3F4181AF"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рефернт</w:t>
            </w:r>
            <w:proofErr w:type="spellEnd"/>
          </w:p>
        </w:tc>
        <w:tc>
          <w:tcPr>
            <w:tcW w:w="3005" w:type="dxa"/>
            <w:tcBorders>
              <w:top w:val="single" w:sz="4" w:space="0" w:color="auto"/>
              <w:left w:val="single" w:sz="4" w:space="0" w:color="auto"/>
              <w:right w:val="single" w:sz="4" w:space="0" w:color="auto"/>
            </w:tcBorders>
            <w:shd w:val="clear" w:color="auto" w:fill="FFFFFF"/>
          </w:tcPr>
          <w:p w14:paraId="4F18EE3D" w14:textId="77777777" w:rsidR="00847332" w:rsidRPr="00847332" w:rsidRDefault="00847332" w:rsidP="00847332">
            <w:pPr>
              <w:widowControl w:val="0"/>
              <w:jc w:val="center"/>
              <w:rPr>
                <w:sz w:val="20"/>
                <w:szCs w:val="20"/>
                <w:lang w:val="sr-Latn-RS" w:eastAsia="en-US"/>
              </w:rPr>
            </w:pPr>
            <w:r w:rsidRPr="00847332">
              <w:rPr>
                <w:sz w:val="20"/>
                <w:szCs w:val="20"/>
                <w:lang w:val="sr-Cyrl-RS" w:eastAsia="en-US"/>
              </w:rPr>
              <w:t>1</w:t>
            </w:r>
          </w:p>
        </w:tc>
      </w:tr>
      <w:tr w:rsidR="00847332" w:rsidRPr="00847332" w14:paraId="0676CADB" w14:textId="77777777" w:rsidTr="00F2200F">
        <w:trPr>
          <w:trHeight w:hRule="exact" w:val="288"/>
        </w:trPr>
        <w:tc>
          <w:tcPr>
            <w:tcW w:w="782" w:type="dxa"/>
            <w:vMerge/>
            <w:tcBorders>
              <w:left w:val="single" w:sz="4" w:space="0" w:color="auto"/>
            </w:tcBorders>
            <w:shd w:val="clear" w:color="auto" w:fill="FFFFFF"/>
          </w:tcPr>
          <w:p w14:paraId="4D039345"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D9D9D9" w:themeFill="background1" w:themeFillShade="D9"/>
            <w:vAlign w:val="bottom"/>
          </w:tcPr>
          <w:p w14:paraId="1D35A7CB" w14:textId="77777777" w:rsidR="00847332" w:rsidRPr="00847332" w:rsidRDefault="00847332" w:rsidP="00847332">
            <w:pPr>
              <w:widowControl w:val="0"/>
              <w:spacing w:line="244" w:lineRule="exact"/>
              <w:jc w:val="right"/>
              <w:rPr>
                <w:i/>
                <w:sz w:val="20"/>
                <w:szCs w:val="20"/>
                <w:lang w:val="en-US" w:eastAsia="en-US"/>
              </w:rPr>
            </w:pPr>
            <w:proofErr w:type="spellStart"/>
            <w:r w:rsidRPr="00847332">
              <w:rPr>
                <w:i/>
                <w:sz w:val="20"/>
                <w:szCs w:val="20"/>
                <w:lang w:val="en-US" w:eastAsia="en-US"/>
              </w:rPr>
              <w:t>Укупно</w:t>
            </w:r>
            <w:proofErr w:type="spellEnd"/>
            <w:r w:rsidRPr="00847332">
              <w:rPr>
                <w:i/>
                <w:sz w:val="20"/>
                <w:szCs w:val="20"/>
                <w:lang w:val="en-US" w:eastAsia="en-US"/>
              </w:rPr>
              <w:t xml:space="preserve"> </w:t>
            </w:r>
            <w:proofErr w:type="spellStart"/>
            <w:r w:rsidRPr="00847332">
              <w:rPr>
                <w:i/>
                <w:sz w:val="20"/>
                <w:szCs w:val="20"/>
                <w:lang w:val="en-US" w:eastAsia="en-US"/>
              </w:rPr>
              <w:t>службеника</w:t>
            </w:r>
            <w:proofErr w:type="spellEnd"/>
            <w:r w:rsidRPr="00847332">
              <w:rPr>
                <w:i/>
                <w:sz w:val="20"/>
                <w:szCs w:val="20"/>
                <w:lang w:val="en-US" w:eastAsia="en-US"/>
              </w:rPr>
              <w:t xml:space="preserve"> </w:t>
            </w:r>
            <w:proofErr w:type="spellStart"/>
            <w:r w:rsidRPr="00847332">
              <w:rPr>
                <w:i/>
                <w:sz w:val="20"/>
                <w:szCs w:val="20"/>
                <w:lang w:val="en-US" w:eastAsia="en-US"/>
              </w:rPr>
              <w:t>извршилаца</w:t>
            </w:r>
            <w:proofErr w:type="spellEnd"/>
            <w:r w:rsidRPr="00847332">
              <w:rPr>
                <w:i/>
                <w:sz w:val="20"/>
                <w:szCs w:val="20"/>
                <w:lang w:val="en-US" w:eastAsia="en-US"/>
              </w:rPr>
              <w:t>:</w:t>
            </w:r>
          </w:p>
        </w:tc>
        <w:tc>
          <w:tcPr>
            <w:tcW w:w="3005" w:type="dxa"/>
            <w:tcBorders>
              <w:top w:val="single" w:sz="4" w:space="0" w:color="auto"/>
              <w:left w:val="single" w:sz="4" w:space="0" w:color="auto"/>
              <w:right w:val="single" w:sz="4" w:space="0" w:color="auto"/>
            </w:tcBorders>
            <w:shd w:val="clear" w:color="auto" w:fill="D9D9D9" w:themeFill="background1" w:themeFillShade="D9"/>
          </w:tcPr>
          <w:p w14:paraId="2E72D58A" w14:textId="77777777" w:rsidR="00847332" w:rsidRPr="00847332" w:rsidRDefault="00847332" w:rsidP="00847332">
            <w:pPr>
              <w:widowControl w:val="0"/>
              <w:jc w:val="center"/>
              <w:rPr>
                <w:b/>
                <w:sz w:val="20"/>
                <w:szCs w:val="20"/>
                <w:lang w:val="sr-Cyrl-RS" w:eastAsia="en-US"/>
              </w:rPr>
            </w:pPr>
            <w:r w:rsidRPr="00847332">
              <w:rPr>
                <w:b/>
                <w:sz w:val="20"/>
                <w:szCs w:val="20"/>
                <w:lang w:val="sr-Cyrl-RS" w:eastAsia="en-US"/>
              </w:rPr>
              <w:t>57</w:t>
            </w:r>
          </w:p>
        </w:tc>
      </w:tr>
      <w:tr w:rsidR="00847332" w:rsidRPr="00847332" w14:paraId="4A327EA5" w14:textId="77777777" w:rsidTr="00F2200F">
        <w:trPr>
          <w:trHeight w:hRule="exact" w:val="288"/>
        </w:trPr>
        <w:tc>
          <w:tcPr>
            <w:tcW w:w="782" w:type="dxa"/>
            <w:vMerge/>
            <w:tcBorders>
              <w:left w:val="single" w:sz="4" w:space="0" w:color="auto"/>
            </w:tcBorders>
            <w:shd w:val="clear" w:color="auto" w:fill="FFFFFF"/>
          </w:tcPr>
          <w:p w14:paraId="1650DE1F"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37660555"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Прва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5FE75EF3"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w:t>
            </w:r>
          </w:p>
        </w:tc>
      </w:tr>
      <w:tr w:rsidR="00847332" w:rsidRPr="00847332" w14:paraId="3715864C" w14:textId="77777777" w:rsidTr="00F2200F">
        <w:trPr>
          <w:trHeight w:hRule="exact" w:val="283"/>
        </w:trPr>
        <w:tc>
          <w:tcPr>
            <w:tcW w:w="782" w:type="dxa"/>
            <w:vMerge/>
            <w:tcBorders>
              <w:left w:val="single" w:sz="4" w:space="0" w:color="auto"/>
            </w:tcBorders>
            <w:shd w:val="clear" w:color="auto" w:fill="FFFFFF"/>
          </w:tcPr>
          <w:p w14:paraId="0E316F23"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19815A79"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Друга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127895BF"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w:t>
            </w:r>
          </w:p>
        </w:tc>
      </w:tr>
      <w:tr w:rsidR="00847332" w:rsidRPr="00847332" w14:paraId="3B24C5E6" w14:textId="77777777" w:rsidTr="00F2200F">
        <w:trPr>
          <w:trHeight w:hRule="exact" w:val="288"/>
        </w:trPr>
        <w:tc>
          <w:tcPr>
            <w:tcW w:w="782" w:type="dxa"/>
            <w:vMerge/>
            <w:tcBorders>
              <w:left w:val="single" w:sz="4" w:space="0" w:color="auto"/>
            </w:tcBorders>
            <w:shd w:val="clear" w:color="auto" w:fill="FFFFFF"/>
          </w:tcPr>
          <w:p w14:paraId="4FCDD724"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26C36F8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Трећа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329938CC"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w:t>
            </w:r>
          </w:p>
        </w:tc>
      </w:tr>
      <w:tr w:rsidR="00847332" w:rsidRPr="00847332" w14:paraId="2064ECAE" w14:textId="77777777" w:rsidTr="00F2200F">
        <w:trPr>
          <w:trHeight w:hRule="exact" w:val="283"/>
        </w:trPr>
        <w:tc>
          <w:tcPr>
            <w:tcW w:w="782" w:type="dxa"/>
            <w:vMerge/>
            <w:tcBorders>
              <w:left w:val="single" w:sz="4" w:space="0" w:color="auto"/>
            </w:tcBorders>
            <w:shd w:val="clear" w:color="auto" w:fill="FFFFFF"/>
          </w:tcPr>
          <w:p w14:paraId="0CC8CF97"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0ED08ED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Четврта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72040C9E"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6</w:t>
            </w:r>
          </w:p>
        </w:tc>
      </w:tr>
      <w:tr w:rsidR="00847332" w:rsidRPr="00847332" w14:paraId="2EB5AF32" w14:textId="77777777" w:rsidTr="00F2200F">
        <w:trPr>
          <w:trHeight w:hRule="exact" w:val="288"/>
        </w:trPr>
        <w:tc>
          <w:tcPr>
            <w:tcW w:w="782" w:type="dxa"/>
            <w:vMerge/>
            <w:tcBorders>
              <w:left w:val="single" w:sz="4" w:space="0" w:color="auto"/>
            </w:tcBorders>
            <w:shd w:val="clear" w:color="auto" w:fill="FFFFFF"/>
          </w:tcPr>
          <w:p w14:paraId="5AD89C9C"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42FCFED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Пета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vAlign w:val="bottom"/>
          </w:tcPr>
          <w:p w14:paraId="7ECA373A"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1</w:t>
            </w:r>
          </w:p>
        </w:tc>
      </w:tr>
      <w:tr w:rsidR="00847332" w:rsidRPr="00847332" w14:paraId="1FCF8DA5" w14:textId="77777777" w:rsidTr="00F2200F">
        <w:trPr>
          <w:trHeight w:hRule="exact" w:val="288"/>
        </w:trPr>
        <w:tc>
          <w:tcPr>
            <w:tcW w:w="782" w:type="dxa"/>
            <w:vMerge/>
            <w:tcBorders>
              <w:left w:val="single" w:sz="4" w:space="0" w:color="auto"/>
              <w:bottom w:val="single" w:sz="4" w:space="0" w:color="auto"/>
            </w:tcBorders>
            <w:shd w:val="clear" w:color="auto" w:fill="FFFFFF"/>
          </w:tcPr>
          <w:p w14:paraId="0B0EE636"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D9D9D9" w:themeFill="background1" w:themeFillShade="D9"/>
            <w:vAlign w:val="bottom"/>
          </w:tcPr>
          <w:p w14:paraId="55A25F50" w14:textId="77777777" w:rsidR="00847332" w:rsidRPr="00847332" w:rsidRDefault="00847332" w:rsidP="00847332">
            <w:pPr>
              <w:widowControl w:val="0"/>
              <w:spacing w:line="244" w:lineRule="exact"/>
              <w:jc w:val="right"/>
              <w:rPr>
                <w:i/>
                <w:sz w:val="20"/>
                <w:szCs w:val="20"/>
                <w:lang w:val="en-US" w:eastAsia="en-US"/>
              </w:rPr>
            </w:pPr>
            <w:proofErr w:type="spellStart"/>
            <w:r w:rsidRPr="00847332">
              <w:rPr>
                <w:i/>
                <w:sz w:val="20"/>
                <w:szCs w:val="20"/>
                <w:lang w:val="en-US" w:eastAsia="en-US"/>
              </w:rPr>
              <w:t>Укупно</w:t>
            </w:r>
            <w:proofErr w:type="spellEnd"/>
            <w:r w:rsidRPr="00847332">
              <w:rPr>
                <w:i/>
                <w:sz w:val="20"/>
                <w:szCs w:val="20"/>
                <w:lang w:val="en-US" w:eastAsia="en-US"/>
              </w:rPr>
              <w:t xml:space="preserve"> </w:t>
            </w:r>
            <w:proofErr w:type="spellStart"/>
            <w:r w:rsidRPr="00847332">
              <w:rPr>
                <w:i/>
                <w:sz w:val="20"/>
                <w:szCs w:val="20"/>
                <w:lang w:val="en-US" w:eastAsia="en-US"/>
              </w:rPr>
              <w:t>намештеника</w:t>
            </w:r>
            <w:proofErr w:type="spellEnd"/>
            <w:r w:rsidRPr="00847332">
              <w:rPr>
                <w:i/>
                <w:sz w:val="20"/>
                <w:szCs w:val="20"/>
                <w:lang w:val="en-US" w:eastAsia="en-US"/>
              </w:rPr>
              <w:t>:</w:t>
            </w:r>
          </w:p>
        </w:tc>
        <w:tc>
          <w:tcPr>
            <w:tcW w:w="300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512F54A8" w14:textId="77777777" w:rsidR="00847332" w:rsidRPr="00847332" w:rsidRDefault="00847332" w:rsidP="00847332">
            <w:pPr>
              <w:widowControl w:val="0"/>
              <w:spacing w:line="244" w:lineRule="exact"/>
              <w:jc w:val="center"/>
              <w:rPr>
                <w:b/>
                <w:i/>
                <w:sz w:val="20"/>
                <w:szCs w:val="20"/>
                <w:lang w:val="sr-Cyrl-RS" w:eastAsia="en-US"/>
              </w:rPr>
            </w:pPr>
            <w:r w:rsidRPr="00847332">
              <w:rPr>
                <w:b/>
                <w:i/>
                <w:sz w:val="20"/>
                <w:szCs w:val="20"/>
                <w:lang w:val="sr-Cyrl-RS" w:eastAsia="en-US"/>
              </w:rPr>
              <w:t>7</w:t>
            </w:r>
          </w:p>
        </w:tc>
      </w:tr>
      <w:tr w:rsidR="00847332" w:rsidRPr="00847332" w14:paraId="4249483A" w14:textId="77777777" w:rsidTr="00F2200F">
        <w:trPr>
          <w:trHeight w:hRule="exact" w:val="311"/>
        </w:trPr>
        <w:tc>
          <w:tcPr>
            <w:tcW w:w="5870" w:type="dxa"/>
            <w:gridSpan w:val="2"/>
            <w:tcBorders>
              <w:top w:val="single" w:sz="4" w:space="0" w:color="auto"/>
              <w:left w:val="single" w:sz="4" w:space="0" w:color="auto"/>
              <w:bottom w:val="single" w:sz="4" w:space="0" w:color="auto"/>
            </w:tcBorders>
            <w:shd w:val="clear" w:color="auto" w:fill="BFBFBF" w:themeFill="background1" w:themeFillShade="BF"/>
          </w:tcPr>
          <w:p w14:paraId="7879B9E5" w14:textId="77777777" w:rsidR="00847332" w:rsidRPr="00847332" w:rsidRDefault="00847332" w:rsidP="00847332">
            <w:pPr>
              <w:widowControl w:val="0"/>
              <w:jc w:val="center"/>
              <w:rPr>
                <w:sz w:val="20"/>
                <w:szCs w:val="20"/>
                <w:lang w:val="sr-Cyrl-CS" w:eastAsia="en-US"/>
              </w:rPr>
            </w:pPr>
            <w:r w:rsidRPr="00847332">
              <w:rPr>
                <w:sz w:val="20"/>
                <w:szCs w:val="20"/>
                <w:lang w:val="en-US" w:eastAsia="en-US"/>
              </w:rPr>
              <w:t>УКУПНО</w:t>
            </w:r>
            <w:r w:rsidRPr="00847332">
              <w:rPr>
                <w:sz w:val="20"/>
                <w:szCs w:val="20"/>
                <w:lang w:val="sr-Cyrl-RS" w:eastAsia="en-US"/>
              </w:rPr>
              <w:t xml:space="preserve"> </w:t>
            </w:r>
            <w:r w:rsidRPr="00847332">
              <w:rPr>
                <w:i/>
                <w:iCs/>
                <w:sz w:val="20"/>
                <w:szCs w:val="20"/>
                <w:lang w:val="sr-Cyrl-RS" w:eastAsia="en-US"/>
              </w:rPr>
              <w:t>(службеника и намештеника)</w:t>
            </w:r>
            <w:r w:rsidRPr="00847332">
              <w:rPr>
                <w:i/>
                <w:iCs/>
                <w:sz w:val="20"/>
                <w:szCs w:val="20"/>
                <w:lang w:val="en-US" w:eastAsia="en-US"/>
              </w:rPr>
              <w:t>:</w:t>
            </w:r>
          </w:p>
          <w:p w14:paraId="70DD86EA" w14:textId="77777777" w:rsidR="00847332" w:rsidRPr="00847332" w:rsidRDefault="00847332" w:rsidP="00847332">
            <w:pPr>
              <w:widowControl w:val="0"/>
              <w:spacing w:line="244" w:lineRule="exact"/>
              <w:rPr>
                <w:sz w:val="20"/>
                <w:szCs w:val="20"/>
                <w:lang w:val="en-US" w:eastAsia="en-US"/>
              </w:rPr>
            </w:pPr>
          </w:p>
        </w:tc>
        <w:tc>
          <w:tcPr>
            <w:tcW w:w="300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7D8DC19B" w14:textId="77777777" w:rsidR="00847332" w:rsidRPr="00847332" w:rsidRDefault="00847332" w:rsidP="00847332">
            <w:pPr>
              <w:widowControl w:val="0"/>
              <w:spacing w:line="244" w:lineRule="exact"/>
              <w:jc w:val="center"/>
              <w:rPr>
                <w:b/>
                <w:sz w:val="20"/>
                <w:szCs w:val="20"/>
                <w:lang w:val="sr-Cyrl-RS" w:eastAsia="en-US"/>
              </w:rPr>
            </w:pPr>
            <w:r w:rsidRPr="00847332">
              <w:rPr>
                <w:b/>
                <w:sz w:val="20"/>
                <w:szCs w:val="20"/>
                <w:lang w:val="sr-Latn-RS" w:eastAsia="en-US"/>
              </w:rPr>
              <w:t>6</w:t>
            </w:r>
            <w:r w:rsidRPr="00847332">
              <w:rPr>
                <w:b/>
                <w:sz w:val="20"/>
                <w:szCs w:val="20"/>
                <w:lang w:val="sr-Cyrl-RS" w:eastAsia="en-US"/>
              </w:rPr>
              <w:t>5</w:t>
            </w:r>
          </w:p>
        </w:tc>
      </w:tr>
      <w:tr w:rsidR="00847332" w:rsidRPr="00847332" w14:paraId="00A977E9" w14:textId="77777777" w:rsidTr="00F2200F">
        <w:tc>
          <w:tcPr>
            <w:tcW w:w="8875" w:type="dxa"/>
            <w:gridSpan w:val="3"/>
            <w:tcBorders>
              <w:top w:val="single" w:sz="4" w:space="0" w:color="auto"/>
            </w:tcBorders>
            <w:shd w:val="clear" w:color="auto" w:fill="FFFFFF"/>
          </w:tcPr>
          <w:p w14:paraId="1064A8B9"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4CBC4F77" w14:textId="77777777" w:rsidTr="00F2200F">
        <w:trPr>
          <w:trHeight w:hRule="exact" w:val="840"/>
        </w:trPr>
        <w:tc>
          <w:tcPr>
            <w:tcW w:w="782" w:type="dxa"/>
            <w:tcBorders>
              <w:top w:val="single" w:sz="4" w:space="0" w:color="auto"/>
              <w:left w:val="single" w:sz="4" w:space="0" w:color="auto"/>
            </w:tcBorders>
            <w:shd w:val="clear" w:color="auto" w:fill="FFFFFF"/>
            <w:vAlign w:val="center"/>
          </w:tcPr>
          <w:p w14:paraId="0069C9B0" w14:textId="77777777" w:rsidR="00847332" w:rsidRPr="00847332" w:rsidRDefault="00847332" w:rsidP="00847332">
            <w:pPr>
              <w:widowControl w:val="0"/>
              <w:spacing w:line="244" w:lineRule="exact"/>
              <w:ind w:left="320"/>
              <w:rPr>
                <w:sz w:val="20"/>
                <w:szCs w:val="20"/>
                <w:lang w:val="en-US" w:eastAsia="en-US"/>
              </w:rPr>
            </w:pPr>
            <w:r w:rsidRPr="00847332">
              <w:rPr>
                <w:b/>
                <w:bCs/>
                <w:sz w:val="20"/>
                <w:szCs w:val="20"/>
                <w:lang w:val="en-US" w:eastAsia="en-US"/>
              </w:rPr>
              <w:t>2.</w:t>
            </w:r>
          </w:p>
        </w:tc>
        <w:tc>
          <w:tcPr>
            <w:tcW w:w="8093" w:type="dxa"/>
            <w:gridSpan w:val="2"/>
            <w:tcBorders>
              <w:top w:val="single" w:sz="4" w:space="0" w:color="auto"/>
              <w:left w:val="single" w:sz="4" w:space="0" w:color="auto"/>
              <w:right w:val="single" w:sz="4" w:space="0" w:color="auto"/>
            </w:tcBorders>
            <w:shd w:val="clear" w:color="auto" w:fill="FFFFFF"/>
            <w:vAlign w:val="bottom"/>
          </w:tcPr>
          <w:p w14:paraId="756B2693" w14:textId="77777777" w:rsidR="00847332" w:rsidRPr="00847332" w:rsidRDefault="00847332" w:rsidP="00847332">
            <w:pPr>
              <w:widowControl w:val="0"/>
              <w:jc w:val="center"/>
              <w:rPr>
                <w:sz w:val="20"/>
                <w:szCs w:val="20"/>
                <w:lang w:val="en-US" w:eastAsia="en-US"/>
              </w:rPr>
            </w:pPr>
            <w:proofErr w:type="spellStart"/>
            <w:r w:rsidRPr="00847332">
              <w:rPr>
                <w:b/>
                <w:bCs/>
                <w:sz w:val="20"/>
                <w:szCs w:val="20"/>
                <w:lang w:val="en-US" w:eastAsia="en-US"/>
              </w:rPr>
              <w:t>Радни</w:t>
            </w:r>
            <w:proofErr w:type="spellEnd"/>
            <w:r w:rsidRPr="00847332">
              <w:rPr>
                <w:b/>
                <w:bCs/>
                <w:sz w:val="20"/>
                <w:szCs w:val="20"/>
                <w:lang w:val="en-US" w:eastAsia="en-US"/>
              </w:rPr>
              <w:t xml:space="preserve"> </w:t>
            </w:r>
            <w:proofErr w:type="spellStart"/>
            <w:r w:rsidRPr="00847332">
              <w:rPr>
                <w:b/>
                <w:bCs/>
                <w:sz w:val="20"/>
                <w:szCs w:val="20"/>
                <w:lang w:val="en-US" w:eastAsia="en-US"/>
              </w:rPr>
              <w:t>однос</w:t>
            </w:r>
            <w:proofErr w:type="spellEnd"/>
            <w:r w:rsidRPr="00847332">
              <w:rPr>
                <w:b/>
                <w:bCs/>
                <w:sz w:val="20"/>
                <w:szCs w:val="20"/>
                <w:lang w:val="en-US" w:eastAsia="en-US"/>
              </w:rPr>
              <w:t xml:space="preserve"> </w:t>
            </w:r>
            <w:proofErr w:type="spellStart"/>
            <w:r w:rsidRPr="00847332">
              <w:rPr>
                <w:b/>
                <w:bCs/>
                <w:sz w:val="20"/>
                <w:szCs w:val="20"/>
                <w:lang w:val="en-US" w:eastAsia="en-US"/>
              </w:rPr>
              <w:t>на</w:t>
            </w:r>
            <w:proofErr w:type="spellEnd"/>
            <w:r w:rsidRPr="00847332">
              <w:rPr>
                <w:b/>
                <w:bCs/>
                <w:sz w:val="20"/>
                <w:szCs w:val="20"/>
                <w:lang w:val="en-US" w:eastAsia="en-US"/>
              </w:rPr>
              <w:t xml:space="preserve"> </w:t>
            </w:r>
            <w:proofErr w:type="spellStart"/>
            <w:r w:rsidRPr="00847332">
              <w:rPr>
                <w:b/>
                <w:bCs/>
                <w:sz w:val="20"/>
                <w:szCs w:val="20"/>
                <w:lang w:val="en-US" w:eastAsia="en-US"/>
              </w:rPr>
              <w:t>одређено</w:t>
            </w:r>
            <w:proofErr w:type="spellEnd"/>
            <w:r w:rsidRPr="00847332">
              <w:rPr>
                <w:b/>
                <w:bCs/>
                <w:sz w:val="20"/>
                <w:szCs w:val="20"/>
                <w:lang w:val="en-US" w:eastAsia="en-US"/>
              </w:rPr>
              <w:t xml:space="preserve"> </w:t>
            </w:r>
            <w:proofErr w:type="spellStart"/>
            <w:r w:rsidRPr="00847332">
              <w:rPr>
                <w:b/>
                <w:bCs/>
                <w:sz w:val="20"/>
                <w:szCs w:val="20"/>
                <w:lang w:val="en-US" w:eastAsia="en-US"/>
              </w:rPr>
              <w:t>време</w:t>
            </w:r>
            <w:proofErr w:type="spellEnd"/>
            <w:r w:rsidRPr="00847332">
              <w:rPr>
                <w:b/>
                <w:bCs/>
                <w:sz w:val="20"/>
                <w:szCs w:val="20"/>
                <w:lang w:val="en-US" w:eastAsia="en-US"/>
              </w:rPr>
              <w:t xml:space="preserve"> (</w:t>
            </w:r>
            <w:proofErr w:type="spellStart"/>
            <w:r w:rsidRPr="00847332">
              <w:rPr>
                <w:b/>
                <w:bCs/>
                <w:sz w:val="20"/>
                <w:szCs w:val="20"/>
                <w:lang w:val="en-US" w:eastAsia="en-US"/>
              </w:rPr>
              <w:t>повећан</w:t>
            </w:r>
            <w:proofErr w:type="spellEnd"/>
            <w:r w:rsidRPr="00847332">
              <w:rPr>
                <w:b/>
                <w:bCs/>
                <w:sz w:val="20"/>
                <w:szCs w:val="20"/>
                <w:lang w:val="en-US" w:eastAsia="en-US"/>
              </w:rPr>
              <w:t xml:space="preserve"> </w:t>
            </w:r>
            <w:proofErr w:type="spellStart"/>
            <w:r w:rsidRPr="00847332">
              <w:rPr>
                <w:b/>
                <w:bCs/>
                <w:sz w:val="20"/>
                <w:szCs w:val="20"/>
                <w:lang w:val="en-US" w:eastAsia="en-US"/>
              </w:rPr>
              <w:t>обим</w:t>
            </w:r>
            <w:proofErr w:type="spellEnd"/>
            <w:r w:rsidRPr="00847332">
              <w:rPr>
                <w:b/>
                <w:bCs/>
                <w:sz w:val="20"/>
                <w:szCs w:val="20"/>
                <w:lang w:val="en-US" w:eastAsia="en-US"/>
              </w:rPr>
              <w:t xml:space="preserve"> </w:t>
            </w:r>
            <w:proofErr w:type="spellStart"/>
            <w:r w:rsidRPr="00847332">
              <w:rPr>
                <w:b/>
                <w:bCs/>
                <w:sz w:val="20"/>
                <w:szCs w:val="20"/>
                <w:lang w:val="en-US" w:eastAsia="en-US"/>
              </w:rPr>
              <w:t>посла</w:t>
            </w:r>
            <w:proofErr w:type="spellEnd"/>
            <w:r w:rsidRPr="00847332">
              <w:rPr>
                <w:b/>
                <w:bCs/>
                <w:sz w:val="20"/>
                <w:szCs w:val="20"/>
                <w:lang w:val="en-US" w:eastAsia="en-US"/>
              </w:rPr>
              <w:t>)</w:t>
            </w:r>
          </w:p>
          <w:p w14:paraId="2AB3BF3D"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2224833A" w14:textId="77777777" w:rsidTr="00F2200F">
        <w:trPr>
          <w:trHeight w:hRule="exact" w:val="283"/>
        </w:trPr>
        <w:tc>
          <w:tcPr>
            <w:tcW w:w="782" w:type="dxa"/>
            <w:vMerge w:val="restart"/>
            <w:tcBorders>
              <w:top w:val="single" w:sz="4" w:space="0" w:color="auto"/>
              <w:left w:val="single" w:sz="4" w:space="0" w:color="auto"/>
            </w:tcBorders>
            <w:shd w:val="clear" w:color="auto" w:fill="FFFFFF"/>
          </w:tcPr>
          <w:p w14:paraId="6F416CEE"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3BFCEB76"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Самостални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70E1D13A" w14:textId="77777777" w:rsidR="00847332" w:rsidRPr="00847332" w:rsidRDefault="00847332" w:rsidP="00847332">
            <w:pPr>
              <w:widowControl w:val="0"/>
              <w:rPr>
                <w:sz w:val="20"/>
                <w:szCs w:val="20"/>
                <w:lang w:val="en-US" w:eastAsia="en-US"/>
              </w:rPr>
            </w:pPr>
          </w:p>
        </w:tc>
      </w:tr>
      <w:tr w:rsidR="00847332" w:rsidRPr="00847332" w14:paraId="65765BC9" w14:textId="77777777" w:rsidTr="00F2200F">
        <w:trPr>
          <w:trHeight w:hRule="exact" w:val="288"/>
        </w:trPr>
        <w:tc>
          <w:tcPr>
            <w:tcW w:w="782" w:type="dxa"/>
            <w:vMerge/>
            <w:tcBorders>
              <w:left w:val="single" w:sz="4" w:space="0" w:color="auto"/>
            </w:tcBorders>
            <w:shd w:val="clear" w:color="auto" w:fill="FFFFFF"/>
          </w:tcPr>
          <w:p w14:paraId="6DCB03F0"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2062ED0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0E2CBDB4" w14:textId="77777777" w:rsidR="00847332" w:rsidRPr="00847332" w:rsidRDefault="00847332" w:rsidP="00847332">
            <w:pPr>
              <w:widowControl w:val="0"/>
              <w:jc w:val="center"/>
              <w:rPr>
                <w:sz w:val="20"/>
                <w:szCs w:val="20"/>
                <w:lang w:val="en-US" w:eastAsia="en-US"/>
              </w:rPr>
            </w:pPr>
          </w:p>
        </w:tc>
      </w:tr>
      <w:tr w:rsidR="00847332" w:rsidRPr="00847332" w14:paraId="18DF3118" w14:textId="77777777" w:rsidTr="00F2200F">
        <w:trPr>
          <w:trHeight w:hRule="exact" w:val="283"/>
        </w:trPr>
        <w:tc>
          <w:tcPr>
            <w:tcW w:w="782" w:type="dxa"/>
            <w:vMerge/>
            <w:tcBorders>
              <w:left w:val="single" w:sz="4" w:space="0" w:color="auto"/>
            </w:tcBorders>
            <w:shd w:val="clear" w:color="auto" w:fill="FFFFFF"/>
          </w:tcPr>
          <w:p w14:paraId="08AC0D1B"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4B7F8B8A"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771918F4" w14:textId="77777777" w:rsidR="00847332" w:rsidRPr="00847332" w:rsidRDefault="00847332" w:rsidP="00847332">
            <w:pPr>
              <w:widowControl w:val="0"/>
              <w:spacing w:line="244" w:lineRule="exact"/>
              <w:jc w:val="center"/>
              <w:rPr>
                <w:sz w:val="20"/>
                <w:szCs w:val="20"/>
                <w:lang w:val="sr-Cyrl-CS" w:eastAsia="en-US"/>
              </w:rPr>
            </w:pPr>
          </w:p>
        </w:tc>
      </w:tr>
      <w:tr w:rsidR="00847332" w:rsidRPr="00847332" w14:paraId="5D5B9F79" w14:textId="77777777" w:rsidTr="00F2200F">
        <w:trPr>
          <w:trHeight w:hRule="exact" w:val="300"/>
        </w:trPr>
        <w:tc>
          <w:tcPr>
            <w:tcW w:w="782" w:type="dxa"/>
            <w:vMerge/>
            <w:tcBorders>
              <w:left w:val="single" w:sz="4" w:space="0" w:color="auto"/>
            </w:tcBorders>
            <w:shd w:val="clear" w:color="auto" w:fill="FFFFFF"/>
          </w:tcPr>
          <w:p w14:paraId="456B2149"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39E8D6DF"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3487EB53"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1</w:t>
            </w:r>
          </w:p>
        </w:tc>
      </w:tr>
      <w:tr w:rsidR="00847332" w:rsidRPr="00847332" w14:paraId="5E1CA033" w14:textId="77777777" w:rsidTr="00F2200F">
        <w:tc>
          <w:tcPr>
            <w:tcW w:w="782" w:type="dxa"/>
            <w:vMerge/>
            <w:tcBorders>
              <w:left w:val="single" w:sz="4" w:space="0" w:color="auto"/>
              <w:bottom w:val="single" w:sz="4" w:space="0" w:color="auto"/>
            </w:tcBorders>
            <w:shd w:val="clear" w:color="auto" w:fill="FFFFFF"/>
          </w:tcPr>
          <w:p w14:paraId="1F01DA5F"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25233A31" w14:textId="77777777" w:rsidR="00847332" w:rsidRPr="00847332" w:rsidRDefault="00847332" w:rsidP="00847332">
            <w:pPr>
              <w:widowControl w:val="0"/>
              <w:spacing w:line="244" w:lineRule="exact"/>
              <w:rPr>
                <w:sz w:val="20"/>
                <w:szCs w:val="20"/>
                <w:lang w:val="en-US" w:eastAsia="en-US"/>
              </w:rPr>
            </w:pPr>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37C2ECF" w14:textId="77777777" w:rsidR="00847332" w:rsidRPr="00847332" w:rsidRDefault="00847332" w:rsidP="00847332">
            <w:pPr>
              <w:widowControl w:val="0"/>
              <w:rPr>
                <w:sz w:val="20"/>
                <w:szCs w:val="20"/>
                <w:lang w:val="en-US" w:eastAsia="en-US"/>
              </w:rPr>
            </w:pPr>
          </w:p>
        </w:tc>
      </w:tr>
      <w:tr w:rsidR="00847332" w:rsidRPr="00847332" w14:paraId="677E5BD7" w14:textId="77777777" w:rsidTr="00F2200F">
        <w:trPr>
          <w:trHeight w:hRule="exact" w:val="283"/>
        </w:trPr>
        <w:tc>
          <w:tcPr>
            <w:tcW w:w="782" w:type="dxa"/>
            <w:tcBorders>
              <w:top w:val="single" w:sz="4" w:space="0" w:color="auto"/>
              <w:left w:val="single" w:sz="4" w:space="0" w:color="auto"/>
              <w:bottom w:val="single" w:sz="4" w:space="0" w:color="auto"/>
            </w:tcBorders>
            <w:shd w:val="clear" w:color="auto" w:fill="FFFFFF"/>
          </w:tcPr>
          <w:p w14:paraId="0B3ABF0A"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67BF956F"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3BD4A302" w14:textId="77777777" w:rsidR="00847332" w:rsidRPr="00847332" w:rsidRDefault="00847332" w:rsidP="00847332">
            <w:pPr>
              <w:widowControl w:val="0"/>
              <w:rPr>
                <w:sz w:val="20"/>
                <w:szCs w:val="20"/>
                <w:lang w:val="en-US" w:eastAsia="en-US"/>
              </w:rPr>
            </w:pPr>
          </w:p>
        </w:tc>
      </w:tr>
      <w:tr w:rsidR="00847332" w:rsidRPr="00847332" w14:paraId="70566F54" w14:textId="77777777" w:rsidTr="00F2200F">
        <w:trPr>
          <w:trHeight w:hRule="exact" w:val="288"/>
        </w:trPr>
        <w:tc>
          <w:tcPr>
            <w:tcW w:w="782" w:type="dxa"/>
            <w:vMerge w:val="restart"/>
            <w:tcBorders>
              <w:top w:val="single" w:sz="4" w:space="0" w:color="auto"/>
              <w:left w:val="single" w:sz="4" w:space="0" w:color="auto"/>
            </w:tcBorders>
            <w:shd w:val="clear" w:color="auto" w:fill="FFFFFF"/>
          </w:tcPr>
          <w:p w14:paraId="75963852"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1EFB8D3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Виши</w:t>
            </w:r>
            <w:proofErr w:type="spellEnd"/>
            <w:r w:rsidRPr="00847332">
              <w:rPr>
                <w:sz w:val="20"/>
                <w:szCs w:val="20"/>
                <w:lang w:val="en-US" w:eastAsia="en-US"/>
              </w:rPr>
              <w:t xml:space="preserve"> </w:t>
            </w: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336622EB" w14:textId="77777777" w:rsidR="00847332" w:rsidRPr="00847332" w:rsidRDefault="00847332" w:rsidP="00847332">
            <w:pPr>
              <w:widowControl w:val="0"/>
              <w:jc w:val="center"/>
              <w:rPr>
                <w:sz w:val="20"/>
                <w:szCs w:val="20"/>
                <w:lang w:val="sr-Cyrl-CS" w:eastAsia="en-US"/>
              </w:rPr>
            </w:pPr>
          </w:p>
        </w:tc>
      </w:tr>
      <w:tr w:rsidR="00847332" w:rsidRPr="00847332" w14:paraId="08993EF9" w14:textId="77777777" w:rsidTr="00F2200F">
        <w:trPr>
          <w:trHeight w:hRule="exact" w:val="298"/>
        </w:trPr>
        <w:tc>
          <w:tcPr>
            <w:tcW w:w="782" w:type="dxa"/>
            <w:vMerge/>
            <w:tcBorders>
              <w:left w:val="single" w:sz="4" w:space="0" w:color="auto"/>
            </w:tcBorders>
            <w:shd w:val="clear" w:color="auto" w:fill="FFFFFF"/>
          </w:tcPr>
          <w:p w14:paraId="3EF9E12D"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13405856"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26899EAE" w14:textId="77777777" w:rsidR="00847332" w:rsidRPr="00847332" w:rsidRDefault="00847332" w:rsidP="00847332">
            <w:pPr>
              <w:widowControl w:val="0"/>
              <w:jc w:val="center"/>
              <w:rPr>
                <w:sz w:val="20"/>
                <w:szCs w:val="20"/>
                <w:lang w:val="sr-Cyrl-CS" w:eastAsia="en-US"/>
              </w:rPr>
            </w:pPr>
          </w:p>
        </w:tc>
      </w:tr>
      <w:tr w:rsidR="00847332" w:rsidRPr="00847332" w14:paraId="05ACC04B" w14:textId="77777777" w:rsidTr="00F2200F">
        <w:trPr>
          <w:trHeight w:hRule="exact" w:val="298"/>
        </w:trPr>
        <w:tc>
          <w:tcPr>
            <w:tcW w:w="782" w:type="dxa"/>
            <w:tcBorders>
              <w:left w:val="single" w:sz="4" w:space="0" w:color="auto"/>
            </w:tcBorders>
            <w:shd w:val="clear" w:color="auto" w:fill="FFFFFF"/>
          </w:tcPr>
          <w:p w14:paraId="7A118E0D"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0E838063"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рефернт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5E10C96" w14:textId="77777777" w:rsidR="00847332" w:rsidRPr="00847332" w:rsidRDefault="00847332" w:rsidP="00847332">
            <w:pPr>
              <w:widowControl w:val="0"/>
              <w:rPr>
                <w:sz w:val="20"/>
                <w:szCs w:val="20"/>
                <w:lang w:val="en-US" w:eastAsia="en-US"/>
              </w:rPr>
            </w:pPr>
          </w:p>
        </w:tc>
      </w:tr>
      <w:tr w:rsidR="00847332" w:rsidRPr="00847332" w14:paraId="6E35A8B0" w14:textId="77777777" w:rsidTr="00F2200F">
        <w:trPr>
          <w:trHeight w:hRule="exact" w:val="298"/>
        </w:trPr>
        <w:tc>
          <w:tcPr>
            <w:tcW w:w="782" w:type="dxa"/>
            <w:tcBorders>
              <w:left w:val="single" w:sz="4" w:space="0" w:color="auto"/>
            </w:tcBorders>
            <w:shd w:val="clear" w:color="auto" w:fill="FFFFFF"/>
          </w:tcPr>
          <w:p w14:paraId="4F59C301"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419ADB53"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Прва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CDCD072" w14:textId="77777777" w:rsidR="00847332" w:rsidRPr="00847332" w:rsidRDefault="00847332" w:rsidP="00847332">
            <w:pPr>
              <w:widowControl w:val="0"/>
              <w:rPr>
                <w:sz w:val="20"/>
                <w:szCs w:val="20"/>
                <w:lang w:val="en-US" w:eastAsia="en-US"/>
              </w:rPr>
            </w:pPr>
          </w:p>
        </w:tc>
      </w:tr>
      <w:tr w:rsidR="00847332" w:rsidRPr="00847332" w14:paraId="008BFEB7" w14:textId="77777777" w:rsidTr="00F2200F">
        <w:trPr>
          <w:trHeight w:hRule="exact" w:val="298"/>
        </w:trPr>
        <w:tc>
          <w:tcPr>
            <w:tcW w:w="782" w:type="dxa"/>
            <w:tcBorders>
              <w:left w:val="single" w:sz="4" w:space="0" w:color="auto"/>
            </w:tcBorders>
            <w:shd w:val="clear" w:color="auto" w:fill="FFFFFF"/>
          </w:tcPr>
          <w:p w14:paraId="1B954AC5"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49623185"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Друга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7129FDE" w14:textId="77777777" w:rsidR="00847332" w:rsidRPr="00847332" w:rsidRDefault="00847332" w:rsidP="00847332">
            <w:pPr>
              <w:widowControl w:val="0"/>
              <w:rPr>
                <w:sz w:val="20"/>
                <w:szCs w:val="20"/>
                <w:lang w:val="en-US" w:eastAsia="en-US"/>
              </w:rPr>
            </w:pPr>
          </w:p>
        </w:tc>
      </w:tr>
      <w:tr w:rsidR="00847332" w:rsidRPr="00847332" w14:paraId="1B2206C5" w14:textId="77777777" w:rsidTr="00F2200F">
        <w:trPr>
          <w:trHeight w:hRule="exact" w:val="298"/>
        </w:trPr>
        <w:tc>
          <w:tcPr>
            <w:tcW w:w="782" w:type="dxa"/>
            <w:tcBorders>
              <w:left w:val="single" w:sz="4" w:space="0" w:color="auto"/>
            </w:tcBorders>
            <w:shd w:val="clear" w:color="auto" w:fill="FFFFFF"/>
          </w:tcPr>
          <w:p w14:paraId="15B757A6"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35AA3261"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Трећа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D5B859F" w14:textId="77777777" w:rsidR="00847332" w:rsidRPr="00847332" w:rsidRDefault="00847332" w:rsidP="00847332">
            <w:pPr>
              <w:widowControl w:val="0"/>
              <w:rPr>
                <w:sz w:val="20"/>
                <w:szCs w:val="20"/>
                <w:lang w:val="en-US" w:eastAsia="en-US"/>
              </w:rPr>
            </w:pPr>
          </w:p>
        </w:tc>
      </w:tr>
      <w:tr w:rsidR="00847332" w:rsidRPr="00847332" w14:paraId="5740D3A5" w14:textId="77777777" w:rsidTr="00F2200F">
        <w:trPr>
          <w:trHeight w:hRule="exact" w:val="298"/>
        </w:trPr>
        <w:tc>
          <w:tcPr>
            <w:tcW w:w="782" w:type="dxa"/>
            <w:tcBorders>
              <w:left w:val="single" w:sz="4" w:space="0" w:color="auto"/>
            </w:tcBorders>
            <w:shd w:val="clear" w:color="auto" w:fill="FFFFFF"/>
          </w:tcPr>
          <w:p w14:paraId="036A7D86"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275E3BDF"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Четврта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52BAAB5" w14:textId="77777777" w:rsidR="00847332" w:rsidRPr="00847332" w:rsidRDefault="00847332" w:rsidP="00847332">
            <w:pPr>
              <w:widowControl w:val="0"/>
              <w:jc w:val="center"/>
              <w:rPr>
                <w:sz w:val="20"/>
                <w:szCs w:val="20"/>
                <w:lang w:val="sr-Cyrl-CS" w:eastAsia="en-US"/>
              </w:rPr>
            </w:pPr>
          </w:p>
        </w:tc>
      </w:tr>
      <w:tr w:rsidR="00847332" w:rsidRPr="00847332" w14:paraId="365B6AFB" w14:textId="77777777" w:rsidTr="00F2200F">
        <w:trPr>
          <w:trHeight w:hRule="exact" w:val="298"/>
        </w:trPr>
        <w:tc>
          <w:tcPr>
            <w:tcW w:w="782" w:type="dxa"/>
            <w:tcBorders>
              <w:left w:val="single" w:sz="4" w:space="0" w:color="auto"/>
            </w:tcBorders>
            <w:shd w:val="clear" w:color="auto" w:fill="FFFFFF"/>
          </w:tcPr>
          <w:p w14:paraId="6D043E60"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56D9D61F"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Пета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7DF836CE" w14:textId="77777777" w:rsidR="00847332" w:rsidRPr="00847332" w:rsidRDefault="00847332" w:rsidP="00847332">
            <w:pPr>
              <w:widowControl w:val="0"/>
              <w:rPr>
                <w:sz w:val="20"/>
                <w:szCs w:val="20"/>
                <w:lang w:val="en-US" w:eastAsia="en-US"/>
              </w:rPr>
            </w:pPr>
          </w:p>
        </w:tc>
      </w:tr>
      <w:tr w:rsidR="00847332" w:rsidRPr="00847332" w14:paraId="2FC80A15" w14:textId="77777777" w:rsidTr="00F2200F">
        <w:trPr>
          <w:trHeight w:hRule="exact" w:val="298"/>
        </w:trPr>
        <w:tc>
          <w:tcPr>
            <w:tcW w:w="782" w:type="dxa"/>
            <w:tcBorders>
              <w:left w:val="single" w:sz="4" w:space="0" w:color="auto"/>
            </w:tcBorders>
            <w:shd w:val="clear" w:color="auto" w:fill="FFFFFF"/>
          </w:tcPr>
          <w:p w14:paraId="6C23F99F"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BFBFBF" w:themeFill="background1" w:themeFillShade="BF"/>
            <w:vAlign w:val="bottom"/>
          </w:tcPr>
          <w:p w14:paraId="3B2C2BD1" w14:textId="77777777" w:rsidR="00847332" w:rsidRPr="00847332" w:rsidRDefault="00847332" w:rsidP="00847332">
            <w:pPr>
              <w:widowControl w:val="0"/>
              <w:spacing w:line="244" w:lineRule="exact"/>
              <w:jc w:val="center"/>
              <w:rPr>
                <w:sz w:val="20"/>
                <w:szCs w:val="20"/>
                <w:lang w:val="sr-Cyrl-CS" w:eastAsia="en-US"/>
              </w:rPr>
            </w:pPr>
            <w:r w:rsidRPr="00847332">
              <w:rPr>
                <w:sz w:val="20"/>
                <w:szCs w:val="20"/>
                <w:lang w:val="sr-Cyrl-CS" w:eastAsia="en-US"/>
              </w:rPr>
              <w:t>УКУПНО:</w:t>
            </w:r>
          </w:p>
        </w:tc>
        <w:tc>
          <w:tcPr>
            <w:tcW w:w="300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899CFDD" w14:textId="77777777" w:rsidR="00847332" w:rsidRPr="00847332" w:rsidRDefault="00847332" w:rsidP="00847332">
            <w:pPr>
              <w:widowControl w:val="0"/>
              <w:jc w:val="center"/>
              <w:rPr>
                <w:sz w:val="20"/>
                <w:szCs w:val="20"/>
                <w:lang w:val="sr-Cyrl-RS" w:eastAsia="en-US"/>
              </w:rPr>
            </w:pPr>
            <w:r w:rsidRPr="00847332">
              <w:rPr>
                <w:sz w:val="20"/>
                <w:szCs w:val="20"/>
                <w:lang w:val="sr-Cyrl-RS" w:eastAsia="en-US"/>
              </w:rPr>
              <w:t>1</w:t>
            </w:r>
          </w:p>
        </w:tc>
      </w:tr>
    </w:tbl>
    <w:p w14:paraId="28379555" w14:textId="77777777" w:rsidR="00847332" w:rsidRPr="00847332" w:rsidRDefault="00847332" w:rsidP="00847332">
      <w:pPr>
        <w:widowControl w:val="0"/>
        <w:rPr>
          <w:sz w:val="20"/>
          <w:szCs w:val="20"/>
          <w:lang w:val="en-US" w:eastAsia="en-US"/>
        </w:rPr>
      </w:pPr>
    </w:p>
    <w:tbl>
      <w:tblPr>
        <w:tblW w:w="0" w:type="auto"/>
        <w:tblLayout w:type="fixed"/>
        <w:tblCellMar>
          <w:left w:w="10" w:type="dxa"/>
          <w:right w:w="10" w:type="dxa"/>
        </w:tblCellMar>
        <w:tblLook w:val="04A0" w:firstRow="1" w:lastRow="0" w:firstColumn="1" w:lastColumn="0" w:noHBand="0" w:noVBand="1"/>
      </w:tblPr>
      <w:tblGrid>
        <w:gridCol w:w="782"/>
        <w:gridCol w:w="5088"/>
        <w:gridCol w:w="3005"/>
      </w:tblGrid>
      <w:tr w:rsidR="00847332" w:rsidRPr="00847332" w14:paraId="50F0FFC2" w14:textId="77777777" w:rsidTr="00F2200F">
        <w:trPr>
          <w:trHeight w:hRule="exact" w:val="1118"/>
        </w:trPr>
        <w:tc>
          <w:tcPr>
            <w:tcW w:w="782" w:type="dxa"/>
            <w:tcBorders>
              <w:top w:val="single" w:sz="4" w:space="0" w:color="auto"/>
              <w:left w:val="single" w:sz="4" w:space="0" w:color="auto"/>
            </w:tcBorders>
            <w:shd w:val="clear" w:color="auto" w:fill="FFFFFF"/>
            <w:vAlign w:val="center"/>
          </w:tcPr>
          <w:p w14:paraId="77689F37" w14:textId="77777777" w:rsidR="00847332" w:rsidRPr="00847332" w:rsidRDefault="00847332" w:rsidP="00847332">
            <w:pPr>
              <w:widowControl w:val="0"/>
              <w:spacing w:line="244" w:lineRule="exact"/>
              <w:ind w:left="300"/>
              <w:rPr>
                <w:sz w:val="20"/>
                <w:szCs w:val="20"/>
                <w:lang w:val="en-US" w:eastAsia="en-US"/>
              </w:rPr>
            </w:pPr>
            <w:r w:rsidRPr="00847332">
              <w:rPr>
                <w:b/>
                <w:bCs/>
                <w:sz w:val="20"/>
                <w:szCs w:val="20"/>
                <w:lang w:val="en-US" w:eastAsia="en-US"/>
              </w:rPr>
              <w:t>3.</w:t>
            </w:r>
          </w:p>
        </w:tc>
        <w:tc>
          <w:tcPr>
            <w:tcW w:w="5088" w:type="dxa"/>
            <w:tcBorders>
              <w:top w:val="single" w:sz="4" w:space="0" w:color="auto"/>
              <w:left w:val="single" w:sz="4" w:space="0" w:color="auto"/>
            </w:tcBorders>
            <w:shd w:val="clear" w:color="auto" w:fill="FFFFFF"/>
            <w:vAlign w:val="center"/>
          </w:tcPr>
          <w:p w14:paraId="03B0E9CF" w14:textId="77777777" w:rsidR="00847332" w:rsidRPr="00847332" w:rsidRDefault="00847332" w:rsidP="00847332">
            <w:pPr>
              <w:widowControl w:val="0"/>
              <w:jc w:val="center"/>
              <w:rPr>
                <w:sz w:val="20"/>
                <w:szCs w:val="20"/>
                <w:lang w:val="en-US" w:eastAsia="en-US"/>
              </w:rPr>
            </w:pPr>
            <w:proofErr w:type="spellStart"/>
            <w:r w:rsidRPr="00847332">
              <w:rPr>
                <w:b/>
                <w:bCs/>
                <w:sz w:val="20"/>
                <w:szCs w:val="20"/>
                <w:lang w:val="en-US" w:eastAsia="en-US"/>
              </w:rPr>
              <w:t>Радни</w:t>
            </w:r>
            <w:proofErr w:type="spellEnd"/>
            <w:r w:rsidRPr="00847332">
              <w:rPr>
                <w:b/>
                <w:bCs/>
                <w:sz w:val="20"/>
                <w:szCs w:val="20"/>
                <w:lang w:val="en-US" w:eastAsia="en-US"/>
              </w:rPr>
              <w:t xml:space="preserve"> </w:t>
            </w:r>
            <w:proofErr w:type="spellStart"/>
            <w:r w:rsidRPr="00847332">
              <w:rPr>
                <w:b/>
                <w:bCs/>
                <w:sz w:val="20"/>
                <w:szCs w:val="20"/>
                <w:lang w:val="en-US" w:eastAsia="en-US"/>
              </w:rPr>
              <w:t>однос</w:t>
            </w:r>
            <w:proofErr w:type="spellEnd"/>
            <w:r w:rsidRPr="00847332">
              <w:rPr>
                <w:b/>
                <w:bCs/>
                <w:sz w:val="20"/>
                <w:szCs w:val="20"/>
                <w:lang w:val="en-US" w:eastAsia="en-US"/>
              </w:rPr>
              <w:t xml:space="preserve"> </w:t>
            </w:r>
            <w:proofErr w:type="spellStart"/>
            <w:r w:rsidRPr="00847332">
              <w:rPr>
                <w:b/>
                <w:bCs/>
                <w:sz w:val="20"/>
                <w:szCs w:val="20"/>
                <w:lang w:val="en-US" w:eastAsia="en-US"/>
              </w:rPr>
              <w:t>на</w:t>
            </w:r>
            <w:proofErr w:type="spellEnd"/>
            <w:r w:rsidRPr="00847332">
              <w:rPr>
                <w:b/>
                <w:bCs/>
                <w:sz w:val="20"/>
                <w:szCs w:val="20"/>
                <w:lang w:val="en-US" w:eastAsia="en-US"/>
              </w:rPr>
              <w:t xml:space="preserve"> </w:t>
            </w:r>
            <w:proofErr w:type="spellStart"/>
            <w:r w:rsidRPr="00847332">
              <w:rPr>
                <w:b/>
                <w:bCs/>
                <w:sz w:val="20"/>
                <w:szCs w:val="20"/>
                <w:lang w:val="en-US" w:eastAsia="en-US"/>
              </w:rPr>
              <w:t>одређено</w:t>
            </w:r>
            <w:proofErr w:type="spellEnd"/>
            <w:r w:rsidRPr="00847332">
              <w:rPr>
                <w:b/>
                <w:bCs/>
                <w:sz w:val="20"/>
                <w:szCs w:val="20"/>
                <w:lang w:val="en-US" w:eastAsia="en-US"/>
              </w:rPr>
              <w:t xml:space="preserve"> </w:t>
            </w:r>
            <w:proofErr w:type="spellStart"/>
            <w:r w:rsidRPr="00847332">
              <w:rPr>
                <w:b/>
                <w:bCs/>
                <w:sz w:val="20"/>
                <w:szCs w:val="20"/>
                <w:lang w:val="en-US" w:eastAsia="en-US"/>
              </w:rPr>
              <w:t>време</w:t>
            </w:r>
            <w:proofErr w:type="spellEnd"/>
            <w:r w:rsidRPr="00847332">
              <w:rPr>
                <w:b/>
                <w:bCs/>
                <w:sz w:val="20"/>
                <w:szCs w:val="20"/>
                <w:lang w:val="en-US" w:eastAsia="en-US"/>
              </w:rPr>
              <w:t xml:space="preserve"> у </w:t>
            </w:r>
            <w:proofErr w:type="spellStart"/>
            <w:r w:rsidRPr="00847332">
              <w:rPr>
                <w:b/>
                <w:bCs/>
                <w:sz w:val="20"/>
                <w:szCs w:val="20"/>
                <w:lang w:val="en-US" w:eastAsia="en-US"/>
              </w:rPr>
              <w:t>Кабинету</w:t>
            </w:r>
            <w:proofErr w:type="spellEnd"/>
            <w:r w:rsidRPr="00847332">
              <w:rPr>
                <w:b/>
                <w:bCs/>
                <w:sz w:val="20"/>
                <w:szCs w:val="20"/>
                <w:lang w:val="en-US" w:eastAsia="en-US"/>
              </w:rPr>
              <w:t xml:space="preserve"> </w:t>
            </w:r>
            <w:proofErr w:type="spellStart"/>
            <w:r w:rsidRPr="00847332">
              <w:rPr>
                <w:b/>
                <w:bCs/>
                <w:sz w:val="20"/>
                <w:szCs w:val="20"/>
                <w:lang w:val="en-US" w:eastAsia="en-US"/>
              </w:rPr>
              <w:t>председника</w:t>
            </w:r>
            <w:proofErr w:type="spellEnd"/>
            <w:r w:rsidRPr="00847332">
              <w:rPr>
                <w:b/>
                <w:bCs/>
                <w:sz w:val="20"/>
                <w:szCs w:val="20"/>
                <w:lang w:val="en-US" w:eastAsia="en-US"/>
              </w:rPr>
              <w:t xml:space="preserve"> </w:t>
            </w:r>
            <w:proofErr w:type="spellStart"/>
            <w:r w:rsidRPr="00847332">
              <w:rPr>
                <w:b/>
                <w:bCs/>
                <w:sz w:val="20"/>
                <w:szCs w:val="20"/>
                <w:lang w:val="en-US" w:eastAsia="en-US"/>
              </w:rPr>
              <w:t>општине</w:t>
            </w:r>
            <w:proofErr w:type="spellEnd"/>
          </w:p>
        </w:tc>
        <w:tc>
          <w:tcPr>
            <w:tcW w:w="3005" w:type="dxa"/>
            <w:tcBorders>
              <w:top w:val="single" w:sz="4" w:space="0" w:color="auto"/>
              <w:left w:val="single" w:sz="4" w:space="0" w:color="auto"/>
              <w:right w:val="single" w:sz="4" w:space="0" w:color="auto"/>
            </w:tcBorders>
            <w:shd w:val="clear" w:color="auto" w:fill="FFFFFF"/>
            <w:vAlign w:val="center"/>
          </w:tcPr>
          <w:p w14:paraId="3506622C"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319968A1" w14:textId="77777777" w:rsidTr="00F2200F">
        <w:trPr>
          <w:trHeight w:hRule="exact" w:val="437"/>
        </w:trPr>
        <w:tc>
          <w:tcPr>
            <w:tcW w:w="782" w:type="dxa"/>
            <w:vMerge w:val="restart"/>
            <w:tcBorders>
              <w:top w:val="single" w:sz="4" w:space="0" w:color="auto"/>
              <w:left w:val="single" w:sz="4" w:space="0" w:color="auto"/>
            </w:tcBorders>
            <w:shd w:val="clear" w:color="auto" w:fill="FFFFFF"/>
            <w:vAlign w:val="center"/>
          </w:tcPr>
          <w:p w14:paraId="4890A425" w14:textId="77777777" w:rsidR="00847332" w:rsidRPr="00847332" w:rsidRDefault="00847332" w:rsidP="00847332">
            <w:pPr>
              <w:widowControl w:val="0"/>
              <w:spacing w:line="244" w:lineRule="exact"/>
              <w:ind w:left="300"/>
              <w:rPr>
                <w:b/>
                <w:bCs/>
                <w:sz w:val="20"/>
                <w:szCs w:val="20"/>
                <w:lang w:val="en-US" w:eastAsia="en-US"/>
              </w:rPr>
            </w:pPr>
          </w:p>
        </w:tc>
        <w:tc>
          <w:tcPr>
            <w:tcW w:w="5088" w:type="dxa"/>
            <w:tcBorders>
              <w:top w:val="single" w:sz="4" w:space="0" w:color="auto"/>
              <w:left w:val="single" w:sz="4" w:space="0" w:color="auto"/>
            </w:tcBorders>
            <w:shd w:val="clear" w:color="auto" w:fill="D9D9D9" w:themeFill="background1" w:themeFillShade="D9"/>
            <w:vAlign w:val="center"/>
          </w:tcPr>
          <w:p w14:paraId="6FF60424" w14:textId="77777777" w:rsidR="00847332" w:rsidRPr="00847332" w:rsidRDefault="00847332" w:rsidP="00847332">
            <w:pPr>
              <w:widowControl w:val="0"/>
              <w:rPr>
                <w:bCs/>
                <w:sz w:val="20"/>
                <w:szCs w:val="20"/>
                <w:lang w:val="sr-Cyrl-CS" w:eastAsia="en-US"/>
              </w:rPr>
            </w:pPr>
            <w:r w:rsidRPr="00847332">
              <w:rPr>
                <w:bCs/>
                <w:sz w:val="20"/>
                <w:szCs w:val="20"/>
                <w:lang w:val="sr-Cyrl-CS" w:eastAsia="en-US"/>
              </w:rPr>
              <w:t>Помоћници председника Општине</w:t>
            </w:r>
          </w:p>
        </w:tc>
        <w:tc>
          <w:tcPr>
            <w:tcW w:w="3005" w:type="dxa"/>
            <w:tcBorders>
              <w:top w:val="single" w:sz="4" w:space="0" w:color="auto"/>
              <w:left w:val="single" w:sz="4" w:space="0" w:color="auto"/>
              <w:right w:val="single" w:sz="4" w:space="0" w:color="auto"/>
            </w:tcBorders>
            <w:shd w:val="clear" w:color="auto" w:fill="D9D9D9" w:themeFill="background1" w:themeFillShade="D9"/>
            <w:vAlign w:val="center"/>
          </w:tcPr>
          <w:p w14:paraId="4C09DE13" w14:textId="77777777" w:rsidR="00847332" w:rsidRPr="00847332" w:rsidRDefault="00847332" w:rsidP="00847332">
            <w:pPr>
              <w:widowControl w:val="0"/>
              <w:spacing w:line="244" w:lineRule="exact"/>
              <w:jc w:val="center"/>
              <w:rPr>
                <w:bCs/>
                <w:sz w:val="20"/>
                <w:szCs w:val="20"/>
                <w:lang w:val="sr-Cyrl-CS" w:eastAsia="en-US"/>
              </w:rPr>
            </w:pPr>
            <w:r w:rsidRPr="00847332">
              <w:rPr>
                <w:bCs/>
                <w:sz w:val="20"/>
                <w:szCs w:val="20"/>
                <w:lang w:val="sr-Cyrl-CS" w:eastAsia="en-US"/>
              </w:rPr>
              <w:t>2</w:t>
            </w:r>
          </w:p>
        </w:tc>
      </w:tr>
      <w:tr w:rsidR="00847332" w:rsidRPr="00847332" w14:paraId="152C8E0C" w14:textId="77777777" w:rsidTr="00F2200F">
        <w:trPr>
          <w:trHeight w:hRule="exact" w:val="283"/>
        </w:trPr>
        <w:tc>
          <w:tcPr>
            <w:tcW w:w="782" w:type="dxa"/>
            <w:vMerge/>
            <w:tcBorders>
              <w:left w:val="single" w:sz="4" w:space="0" w:color="auto"/>
            </w:tcBorders>
            <w:shd w:val="clear" w:color="auto" w:fill="FFFFFF"/>
          </w:tcPr>
          <w:p w14:paraId="654FA747"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center"/>
          </w:tcPr>
          <w:p w14:paraId="3BD130E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Самостални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634CD24C"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0B58310F" w14:textId="77777777" w:rsidTr="00F2200F">
        <w:trPr>
          <w:trHeight w:hRule="exact" w:val="288"/>
        </w:trPr>
        <w:tc>
          <w:tcPr>
            <w:tcW w:w="782" w:type="dxa"/>
            <w:vMerge/>
            <w:tcBorders>
              <w:left w:val="single" w:sz="4" w:space="0" w:color="auto"/>
            </w:tcBorders>
            <w:shd w:val="clear" w:color="auto" w:fill="FFFFFF"/>
          </w:tcPr>
          <w:p w14:paraId="69520D11"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tcPr>
          <w:p w14:paraId="0BCC338C"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33E24AB1" w14:textId="77777777" w:rsidR="00847332" w:rsidRPr="00847332" w:rsidRDefault="00847332" w:rsidP="00847332">
            <w:pPr>
              <w:widowControl w:val="0"/>
              <w:rPr>
                <w:sz w:val="20"/>
                <w:szCs w:val="20"/>
                <w:lang w:val="en-US" w:eastAsia="en-US"/>
              </w:rPr>
            </w:pPr>
          </w:p>
        </w:tc>
      </w:tr>
      <w:tr w:rsidR="00847332" w:rsidRPr="00847332" w14:paraId="353EF9F5" w14:textId="77777777" w:rsidTr="00F2200F">
        <w:trPr>
          <w:trHeight w:hRule="exact" w:val="283"/>
        </w:trPr>
        <w:tc>
          <w:tcPr>
            <w:tcW w:w="782" w:type="dxa"/>
            <w:vMerge/>
            <w:tcBorders>
              <w:left w:val="single" w:sz="4" w:space="0" w:color="auto"/>
            </w:tcBorders>
            <w:shd w:val="clear" w:color="auto" w:fill="FFFFFF"/>
          </w:tcPr>
          <w:p w14:paraId="515ECE3C"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3D1AC012"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46473813" w14:textId="77777777" w:rsidR="00847332" w:rsidRPr="00847332" w:rsidRDefault="00847332" w:rsidP="00847332">
            <w:pPr>
              <w:widowControl w:val="0"/>
              <w:rPr>
                <w:sz w:val="20"/>
                <w:szCs w:val="20"/>
                <w:lang w:val="en-US" w:eastAsia="en-US"/>
              </w:rPr>
            </w:pPr>
          </w:p>
        </w:tc>
      </w:tr>
      <w:tr w:rsidR="00847332" w:rsidRPr="00847332" w14:paraId="30221329" w14:textId="77777777" w:rsidTr="00F2200F">
        <w:trPr>
          <w:trHeight w:hRule="exact" w:val="288"/>
        </w:trPr>
        <w:tc>
          <w:tcPr>
            <w:tcW w:w="782" w:type="dxa"/>
            <w:vMerge/>
            <w:tcBorders>
              <w:left w:val="single" w:sz="4" w:space="0" w:color="auto"/>
            </w:tcBorders>
            <w:shd w:val="clear" w:color="auto" w:fill="FFFFFF"/>
          </w:tcPr>
          <w:p w14:paraId="4C0809AA"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6B679A8B"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00A0B3E5" w14:textId="77777777" w:rsidR="00847332" w:rsidRPr="00847332" w:rsidRDefault="00847332" w:rsidP="00847332">
            <w:pPr>
              <w:widowControl w:val="0"/>
              <w:rPr>
                <w:sz w:val="20"/>
                <w:szCs w:val="20"/>
                <w:lang w:val="en-US" w:eastAsia="en-US"/>
              </w:rPr>
            </w:pPr>
          </w:p>
        </w:tc>
      </w:tr>
      <w:tr w:rsidR="00847332" w:rsidRPr="00847332" w14:paraId="27BE4162" w14:textId="77777777" w:rsidTr="00F2200F">
        <w:trPr>
          <w:trHeight w:hRule="exact" w:val="283"/>
        </w:trPr>
        <w:tc>
          <w:tcPr>
            <w:tcW w:w="782" w:type="dxa"/>
            <w:vMerge/>
            <w:tcBorders>
              <w:left w:val="single" w:sz="4" w:space="0" w:color="auto"/>
            </w:tcBorders>
            <w:shd w:val="clear" w:color="auto" w:fill="FFFFFF"/>
          </w:tcPr>
          <w:p w14:paraId="2645E3DD"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62435DB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4D6E9E5D" w14:textId="77777777" w:rsidR="00847332" w:rsidRPr="00847332" w:rsidRDefault="00847332" w:rsidP="00847332">
            <w:pPr>
              <w:widowControl w:val="0"/>
              <w:rPr>
                <w:sz w:val="20"/>
                <w:szCs w:val="20"/>
                <w:lang w:val="en-US" w:eastAsia="en-US"/>
              </w:rPr>
            </w:pPr>
          </w:p>
        </w:tc>
      </w:tr>
      <w:tr w:rsidR="00847332" w:rsidRPr="00847332" w14:paraId="7EA9F2C5" w14:textId="77777777" w:rsidTr="00F2200F">
        <w:trPr>
          <w:trHeight w:hRule="exact" w:val="288"/>
        </w:trPr>
        <w:tc>
          <w:tcPr>
            <w:tcW w:w="782" w:type="dxa"/>
            <w:vMerge/>
            <w:tcBorders>
              <w:left w:val="single" w:sz="4" w:space="0" w:color="auto"/>
            </w:tcBorders>
            <w:shd w:val="clear" w:color="auto" w:fill="FFFFFF"/>
          </w:tcPr>
          <w:p w14:paraId="48DF2025"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32E11996"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Виши</w:t>
            </w:r>
            <w:proofErr w:type="spellEnd"/>
            <w:r w:rsidRPr="00847332">
              <w:rPr>
                <w:sz w:val="20"/>
                <w:szCs w:val="20"/>
                <w:lang w:val="en-US" w:eastAsia="en-US"/>
              </w:rPr>
              <w:t xml:space="preserve"> </w:t>
            </w: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009F69C9" w14:textId="77777777" w:rsidR="00847332" w:rsidRPr="00847332" w:rsidRDefault="00847332" w:rsidP="00847332">
            <w:pPr>
              <w:widowControl w:val="0"/>
              <w:rPr>
                <w:sz w:val="20"/>
                <w:szCs w:val="20"/>
                <w:lang w:val="en-US" w:eastAsia="en-US"/>
              </w:rPr>
            </w:pPr>
          </w:p>
        </w:tc>
      </w:tr>
      <w:tr w:rsidR="00847332" w:rsidRPr="00847332" w14:paraId="26189330" w14:textId="77777777" w:rsidTr="00F2200F">
        <w:trPr>
          <w:trHeight w:hRule="exact" w:val="288"/>
        </w:trPr>
        <w:tc>
          <w:tcPr>
            <w:tcW w:w="782" w:type="dxa"/>
            <w:vMerge/>
            <w:tcBorders>
              <w:left w:val="single" w:sz="4" w:space="0" w:color="auto"/>
            </w:tcBorders>
            <w:shd w:val="clear" w:color="auto" w:fill="FFFFFF"/>
          </w:tcPr>
          <w:p w14:paraId="58D37CF5"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446D9F1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3C7D1843" w14:textId="77777777" w:rsidR="00847332" w:rsidRPr="00847332" w:rsidRDefault="00847332" w:rsidP="00847332">
            <w:pPr>
              <w:widowControl w:val="0"/>
              <w:rPr>
                <w:sz w:val="20"/>
                <w:szCs w:val="20"/>
                <w:lang w:val="en-US" w:eastAsia="en-US"/>
              </w:rPr>
            </w:pPr>
          </w:p>
        </w:tc>
      </w:tr>
      <w:tr w:rsidR="00847332" w:rsidRPr="00847332" w14:paraId="729D5DF8" w14:textId="77777777" w:rsidTr="00F2200F">
        <w:trPr>
          <w:trHeight w:hRule="exact" w:val="283"/>
        </w:trPr>
        <w:tc>
          <w:tcPr>
            <w:tcW w:w="782" w:type="dxa"/>
            <w:vMerge/>
            <w:tcBorders>
              <w:left w:val="single" w:sz="4" w:space="0" w:color="auto"/>
            </w:tcBorders>
            <w:shd w:val="clear" w:color="auto" w:fill="FFFFFF"/>
          </w:tcPr>
          <w:p w14:paraId="17D371E8"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25C5801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рефернт</w:t>
            </w:r>
            <w:proofErr w:type="spellEnd"/>
          </w:p>
        </w:tc>
        <w:tc>
          <w:tcPr>
            <w:tcW w:w="3005" w:type="dxa"/>
            <w:tcBorders>
              <w:top w:val="single" w:sz="4" w:space="0" w:color="auto"/>
              <w:left w:val="single" w:sz="4" w:space="0" w:color="auto"/>
              <w:right w:val="single" w:sz="4" w:space="0" w:color="auto"/>
            </w:tcBorders>
            <w:shd w:val="clear" w:color="auto" w:fill="FFFFFF"/>
          </w:tcPr>
          <w:p w14:paraId="24D0A02B" w14:textId="77777777" w:rsidR="00847332" w:rsidRPr="00847332" w:rsidRDefault="00847332" w:rsidP="00847332">
            <w:pPr>
              <w:widowControl w:val="0"/>
              <w:rPr>
                <w:sz w:val="20"/>
                <w:szCs w:val="20"/>
                <w:lang w:val="en-US" w:eastAsia="en-US"/>
              </w:rPr>
            </w:pPr>
          </w:p>
        </w:tc>
      </w:tr>
      <w:tr w:rsidR="00847332" w:rsidRPr="00847332" w14:paraId="764AE98B" w14:textId="77777777" w:rsidTr="00F2200F">
        <w:trPr>
          <w:trHeight w:hRule="exact" w:val="288"/>
        </w:trPr>
        <w:tc>
          <w:tcPr>
            <w:tcW w:w="782" w:type="dxa"/>
            <w:vMerge/>
            <w:tcBorders>
              <w:left w:val="single" w:sz="4" w:space="0" w:color="auto"/>
            </w:tcBorders>
            <w:shd w:val="clear" w:color="auto" w:fill="FFFFFF"/>
          </w:tcPr>
          <w:p w14:paraId="1A2AF6D2"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7D4B9659"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Прва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57D3E026" w14:textId="77777777" w:rsidR="00847332" w:rsidRPr="00847332" w:rsidRDefault="00847332" w:rsidP="00847332">
            <w:pPr>
              <w:widowControl w:val="0"/>
              <w:rPr>
                <w:sz w:val="20"/>
                <w:szCs w:val="20"/>
                <w:lang w:val="en-US" w:eastAsia="en-US"/>
              </w:rPr>
            </w:pPr>
          </w:p>
        </w:tc>
      </w:tr>
      <w:tr w:rsidR="00847332" w:rsidRPr="00847332" w14:paraId="3A6358DB" w14:textId="77777777" w:rsidTr="00F2200F">
        <w:trPr>
          <w:trHeight w:hRule="exact" w:val="283"/>
        </w:trPr>
        <w:tc>
          <w:tcPr>
            <w:tcW w:w="782" w:type="dxa"/>
            <w:vMerge/>
            <w:tcBorders>
              <w:left w:val="single" w:sz="4" w:space="0" w:color="auto"/>
            </w:tcBorders>
            <w:shd w:val="clear" w:color="auto" w:fill="FFFFFF"/>
          </w:tcPr>
          <w:p w14:paraId="32EE6E3C"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0007CDA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Друга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4668B7E3" w14:textId="77777777" w:rsidR="00847332" w:rsidRPr="00847332" w:rsidRDefault="00847332" w:rsidP="00847332">
            <w:pPr>
              <w:widowControl w:val="0"/>
              <w:rPr>
                <w:sz w:val="20"/>
                <w:szCs w:val="20"/>
                <w:lang w:val="en-US" w:eastAsia="en-US"/>
              </w:rPr>
            </w:pPr>
          </w:p>
        </w:tc>
      </w:tr>
      <w:tr w:rsidR="00847332" w:rsidRPr="00847332" w14:paraId="159A9212" w14:textId="77777777" w:rsidTr="00F2200F">
        <w:trPr>
          <w:trHeight w:hRule="exact" w:val="288"/>
        </w:trPr>
        <w:tc>
          <w:tcPr>
            <w:tcW w:w="782" w:type="dxa"/>
            <w:vMerge/>
            <w:tcBorders>
              <w:left w:val="single" w:sz="4" w:space="0" w:color="auto"/>
            </w:tcBorders>
            <w:shd w:val="clear" w:color="auto" w:fill="FFFFFF"/>
          </w:tcPr>
          <w:p w14:paraId="1054A56D"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1A5AEE3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Трећа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2D725102" w14:textId="77777777" w:rsidR="00847332" w:rsidRPr="00847332" w:rsidRDefault="00847332" w:rsidP="00847332">
            <w:pPr>
              <w:widowControl w:val="0"/>
              <w:rPr>
                <w:sz w:val="20"/>
                <w:szCs w:val="20"/>
                <w:lang w:val="en-US" w:eastAsia="en-US"/>
              </w:rPr>
            </w:pPr>
          </w:p>
        </w:tc>
      </w:tr>
      <w:tr w:rsidR="00847332" w:rsidRPr="00847332" w14:paraId="42F54BB2" w14:textId="77777777" w:rsidTr="00F2200F">
        <w:trPr>
          <w:trHeight w:hRule="exact" w:val="283"/>
        </w:trPr>
        <w:tc>
          <w:tcPr>
            <w:tcW w:w="782" w:type="dxa"/>
            <w:vMerge/>
            <w:tcBorders>
              <w:left w:val="single" w:sz="4" w:space="0" w:color="auto"/>
            </w:tcBorders>
            <w:shd w:val="clear" w:color="auto" w:fill="FFFFFF"/>
          </w:tcPr>
          <w:p w14:paraId="65E275EF"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3BD330E9"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Четврта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30082161" w14:textId="77777777" w:rsidR="00847332" w:rsidRPr="00847332" w:rsidRDefault="00847332" w:rsidP="00847332">
            <w:pPr>
              <w:widowControl w:val="0"/>
              <w:rPr>
                <w:sz w:val="20"/>
                <w:szCs w:val="20"/>
                <w:lang w:val="en-US" w:eastAsia="en-US"/>
              </w:rPr>
            </w:pPr>
          </w:p>
        </w:tc>
      </w:tr>
      <w:tr w:rsidR="00847332" w:rsidRPr="00847332" w14:paraId="65EAF6A8" w14:textId="77777777" w:rsidTr="00F2200F">
        <w:trPr>
          <w:trHeight w:hRule="exact" w:val="288"/>
        </w:trPr>
        <w:tc>
          <w:tcPr>
            <w:tcW w:w="782" w:type="dxa"/>
            <w:vMerge/>
            <w:tcBorders>
              <w:left w:val="single" w:sz="4" w:space="0" w:color="auto"/>
            </w:tcBorders>
            <w:shd w:val="clear" w:color="auto" w:fill="FFFFFF"/>
          </w:tcPr>
          <w:p w14:paraId="5765D41D"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78873E5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Пета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776E84D6" w14:textId="77777777" w:rsidR="00847332" w:rsidRPr="00847332" w:rsidRDefault="00847332" w:rsidP="00847332">
            <w:pPr>
              <w:widowControl w:val="0"/>
              <w:rPr>
                <w:sz w:val="20"/>
                <w:szCs w:val="20"/>
                <w:lang w:val="en-US" w:eastAsia="en-US"/>
              </w:rPr>
            </w:pPr>
          </w:p>
        </w:tc>
      </w:tr>
      <w:tr w:rsidR="00847332" w:rsidRPr="00847332" w14:paraId="06F94F34" w14:textId="77777777" w:rsidTr="00F2200F">
        <w:trPr>
          <w:trHeight w:hRule="exact" w:val="835"/>
        </w:trPr>
        <w:tc>
          <w:tcPr>
            <w:tcW w:w="782" w:type="dxa"/>
            <w:tcBorders>
              <w:top w:val="single" w:sz="4" w:space="0" w:color="auto"/>
              <w:left w:val="single" w:sz="4" w:space="0" w:color="auto"/>
            </w:tcBorders>
            <w:shd w:val="clear" w:color="auto" w:fill="FFFFFF"/>
            <w:vAlign w:val="center"/>
          </w:tcPr>
          <w:p w14:paraId="0205810C" w14:textId="77777777" w:rsidR="00847332" w:rsidRPr="00847332" w:rsidRDefault="00847332" w:rsidP="00847332">
            <w:pPr>
              <w:widowControl w:val="0"/>
              <w:spacing w:line="244" w:lineRule="exact"/>
              <w:ind w:left="300"/>
              <w:rPr>
                <w:sz w:val="20"/>
                <w:szCs w:val="20"/>
                <w:lang w:val="en-US" w:eastAsia="en-US"/>
              </w:rPr>
            </w:pPr>
            <w:r w:rsidRPr="00847332">
              <w:rPr>
                <w:b/>
                <w:bCs/>
                <w:sz w:val="20"/>
                <w:szCs w:val="20"/>
                <w:lang w:val="en-US" w:eastAsia="en-US"/>
              </w:rPr>
              <w:t>4.</w:t>
            </w:r>
          </w:p>
        </w:tc>
        <w:tc>
          <w:tcPr>
            <w:tcW w:w="5088" w:type="dxa"/>
            <w:tcBorders>
              <w:top w:val="single" w:sz="4" w:space="0" w:color="auto"/>
              <w:left w:val="single" w:sz="4" w:space="0" w:color="auto"/>
            </w:tcBorders>
            <w:shd w:val="clear" w:color="auto" w:fill="FFFFFF"/>
            <w:vAlign w:val="center"/>
          </w:tcPr>
          <w:p w14:paraId="2834600F"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Приправници</w:t>
            </w:r>
            <w:proofErr w:type="spellEnd"/>
          </w:p>
        </w:tc>
        <w:tc>
          <w:tcPr>
            <w:tcW w:w="3005" w:type="dxa"/>
            <w:tcBorders>
              <w:top w:val="single" w:sz="4" w:space="0" w:color="auto"/>
              <w:left w:val="single" w:sz="4" w:space="0" w:color="auto"/>
              <w:right w:val="single" w:sz="4" w:space="0" w:color="auto"/>
            </w:tcBorders>
            <w:shd w:val="clear" w:color="auto" w:fill="FFFFFF"/>
            <w:vAlign w:val="center"/>
          </w:tcPr>
          <w:p w14:paraId="7C55E9DA"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0A36D659" w14:textId="77777777" w:rsidTr="00F2200F">
        <w:trPr>
          <w:trHeight w:hRule="exact" w:val="288"/>
        </w:trPr>
        <w:tc>
          <w:tcPr>
            <w:tcW w:w="782" w:type="dxa"/>
            <w:vMerge w:val="restart"/>
            <w:tcBorders>
              <w:top w:val="single" w:sz="4" w:space="0" w:color="auto"/>
              <w:left w:val="single" w:sz="4" w:space="0" w:color="auto"/>
            </w:tcBorders>
            <w:shd w:val="clear" w:color="auto" w:fill="FFFFFF"/>
          </w:tcPr>
          <w:p w14:paraId="25602CDF"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75A63C9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Висока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right w:val="single" w:sz="4" w:space="0" w:color="auto"/>
            </w:tcBorders>
            <w:shd w:val="clear" w:color="auto" w:fill="FFFFFF"/>
          </w:tcPr>
          <w:p w14:paraId="056EE43E" w14:textId="77777777" w:rsidR="00847332" w:rsidRPr="00847332" w:rsidRDefault="00847332" w:rsidP="00847332">
            <w:pPr>
              <w:widowControl w:val="0"/>
              <w:rPr>
                <w:sz w:val="20"/>
                <w:szCs w:val="20"/>
                <w:lang w:val="en-US" w:eastAsia="en-US"/>
              </w:rPr>
            </w:pPr>
          </w:p>
        </w:tc>
      </w:tr>
      <w:tr w:rsidR="00847332" w:rsidRPr="00847332" w14:paraId="46076C0C" w14:textId="77777777" w:rsidTr="00F2200F">
        <w:trPr>
          <w:trHeight w:hRule="exact" w:val="288"/>
        </w:trPr>
        <w:tc>
          <w:tcPr>
            <w:tcW w:w="782" w:type="dxa"/>
            <w:vMerge/>
            <w:tcBorders>
              <w:left w:val="single" w:sz="4" w:space="0" w:color="auto"/>
            </w:tcBorders>
            <w:shd w:val="clear" w:color="auto" w:fill="FFFFFF"/>
          </w:tcPr>
          <w:p w14:paraId="74C9D42B"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7DDD6C8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right w:val="single" w:sz="4" w:space="0" w:color="auto"/>
            </w:tcBorders>
            <w:shd w:val="clear" w:color="auto" w:fill="FFFFFF"/>
          </w:tcPr>
          <w:p w14:paraId="32998170" w14:textId="77777777" w:rsidR="00847332" w:rsidRPr="00847332" w:rsidRDefault="00847332" w:rsidP="00847332">
            <w:pPr>
              <w:widowControl w:val="0"/>
              <w:rPr>
                <w:sz w:val="20"/>
                <w:szCs w:val="20"/>
                <w:lang w:val="en-US" w:eastAsia="en-US"/>
              </w:rPr>
            </w:pPr>
          </w:p>
        </w:tc>
      </w:tr>
      <w:tr w:rsidR="00847332" w:rsidRPr="00847332" w14:paraId="71C800F9" w14:textId="77777777" w:rsidTr="00F2200F">
        <w:trPr>
          <w:trHeight w:hRule="exact" w:val="293"/>
        </w:trPr>
        <w:tc>
          <w:tcPr>
            <w:tcW w:w="782" w:type="dxa"/>
            <w:vMerge/>
            <w:tcBorders>
              <w:left w:val="single" w:sz="4" w:space="0" w:color="auto"/>
              <w:bottom w:val="single" w:sz="4" w:space="0" w:color="auto"/>
            </w:tcBorders>
            <w:shd w:val="clear" w:color="auto" w:fill="FFFFFF"/>
          </w:tcPr>
          <w:p w14:paraId="25C8D157"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2413CD4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Средња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26B7BC85" w14:textId="77777777" w:rsidR="00847332" w:rsidRPr="00847332" w:rsidRDefault="00847332" w:rsidP="00847332">
            <w:pPr>
              <w:widowControl w:val="0"/>
              <w:rPr>
                <w:sz w:val="20"/>
                <w:szCs w:val="20"/>
                <w:lang w:val="en-US" w:eastAsia="en-US"/>
              </w:rPr>
            </w:pPr>
          </w:p>
        </w:tc>
      </w:tr>
    </w:tbl>
    <w:p w14:paraId="20DA3550" w14:textId="77777777" w:rsidR="00847332" w:rsidRPr="00847332" w:rsidRDefault="00847332" w:rsidP="00847332">
      <w:pPr>
        <w:widowControl w:val="0"/>
        <w:rPr>
          <w:sz w:val="20"/>
          <w:szCs w:val="20"/>
          <w:lang w:val="sr-Cyrl-CS" w:eastAsia="en-US"/>
        </w:rPr>
      </w:pPr>
    </w:p>
    <w:p w14:paraId="6E3C046B" w14:textId="77777777" w:rsidR="00847332" w:rsidRPr="00847332" w:rsidRDefault="00847332" w:rsidP="00847332">
      <w:pPr>
        <w:widowControl w:val="0"/>
        <w:rPr>
          <w:sz w:val="20"/>
          <w:szCs w:val="20"/>
          <w:lang w:val="sr-Cyrl-CS" w:eastAsia="en-US"/>
        </w:rPr>
      </w:pPr>
    </w:p>
    <w:p w14:paraId="0F826C38" w14:textId="77777777" w:rsidR="00847332" w:rsidRPr="00847332" w:rsidRDefault="00847332" w:rsidP="00847332">
      <w:pPr>
        <w:widowControl w:val="0"/>
        <w:numPr>
          <w:ilvl w:val="0"/>
          <w:numId w:val="3"/>
        </w:numPr>
        <w:tabs>
          <w:tab w:val="left" w:pos="720"/>
        </w:tabs>
        <w:spacing w:before="545" w:line="278" w:lineRule="exact"/>
        <w:jc w:val="both"/>
        <w:rPr>
          <w:b/>
          <w:sz w:val="20"/>
          <w:szCs w:val="20"/>
          <w:lang w:val="en-US" w:eastAsia="en-US"/>
        </w:rPr>
      </w:pPr>
      <w:proofErr w:type="spellStart"/>
      <w:r w:rsidRPr="00847332">
        <w:rPr>
          <w:b/>
          <w:sz w:val="20"/>
          <w:szCs w:val="20"/>
          <w:lang w:val="en-US" w:eastAsia="en-US"/>
        </w:rPr>
        <w:t>Планирани</w:t>
      </w:r>
      <w:proofErr w:type="spellEnd"/>
      <w:r w:rsidRPr="00847332">
        <w:rPr>
          <w:b/>
          <w:sz w:val="20"/>
          <w:szCs w:val="20"/>
          <w:lang w:val="en-US" w:eastAsia="en-US"/>
        </w:rPr>
        <w:t xml:space="preserve"> </w:t>
      </w:r>
      <w:proofErr w:type="spellStart"/>
      <w:r w:rsidRPr="00847332">
        <w:rPr>
          <w:b/>
          <w:sz w:val="20"/>
          <w:szCs w:val="20"/>
          <w:lang w:val="en-US" w:eastAsia="en-US"/>
        </w:rPr>
        <w:t>број</w:t>
      </w:r>
      <w:proofErr w:type="spellEnd"/>
      <w:r w:rsidRPr="00847332">
        <w:rPr>
          <w:b/>
          <w:sz w:val="20"/>
          <w:szCs w:val="20"/>
          <w:lang w:val="en-US" w:eastAsia="en-US"/>
        </w:rPr>
        <w:t xml:space="preserve"> </w:t>
      </w:r>
      <w:proofErr w:type="spellStart"/>
      <w:r w:rsidRPr="00847332">
        <w:rPr>
          <w:b/>
          <w:sz w:val="20"/>
          <w:szCs w:val="20"/>
          <w:lang w:val="en-US" w:eastAsia="en-US"/>
        </w:rPr>
        <w:t>запослених</w:t>
      </w:r>
      <w:proofErr w:type="spellEnd"/>
      <w:r w:rsidRPr="00847332">
        <w:rPr>
          <w:b/>
          <w:sz w:val="20"/>
          <w:szCs w:val="20"/>
          <w:lang w:val="sr-Cyrl-RS" w:eastAsia="en-US"/>
        </w:rPr>
        <w:t xml:space="preserve"> на неодређено време</w:t>
      </w:r>
      <w:r w:rsidRPr="00847332">
        <w:rPr>
          <w:b/>
          <w:sz w:val="20"/>
          <w:szCs w:val="20"/>
          <w:lang w:val="en-US" w:eastAsia="en-US"/>
        </w:rPr>
        <w:t xml:space="preserve"> </w:t>
      </w:r>
      <w:proofErr w:type="spellStart"/>
      <w:r w:rsidRPr="00847332">
        <w:rPr>
          <w:b/>
          <w:sz w:val="20"/>
          <w:szCs w:val="20"/>
          <w:lang w:val="en-US" w:eastAsia="en-US"/>
        </w:rPr>
        <w:t>за</w:t>
      </w:r>
      <w:proofErr w:type="spellEnd"/>
      <w:r w:rsidRPr="00847332">
        <w:rPr>
          <w:b/>
          <w:sz w:val="20"/>
          <w:szCs w:val="20"/>
          <w:lang w:val="en-US" w:eastAsia="en-US"/>
        </w:rPr>
        <w:t xml:space="preserve"> 20</w:t>
      </w:r>
      <w:r w:rsidRPr="00847332">
        <w:rPr>
          <w:b/>
          <w:sz w:val="20"/>
          <w:szCs w:val="20"/>
          <w:lang w:val="sr-Cyrl-RS" w:eastAsia="en-US"/>
        </w:rPr>
        <w:t>25</w:t>
      </w:r>
      <w:r w:rsidRPr="00847332">
        <w:rPr>
          <w:b/>
          <w:sz w:val="20"/>
          <w:szCs w:val="20"/>
          <w:lang w:val="en-US" w:eastAsia="en-US"/>
        </w:rPr>
        <w:t>.</w:t>
      </w:r>
      <w:r w:rsidRPr="00847332">
        <w:rPr>
          <w:b/>
          <w:sz w:val="20"/>
          <w:szCs w:val="20"/>
          <w:lang w:val="sr-Cyrl-RS" w:eastAsia="en-US"/>
        </w:rPr>
        <w:t xml:space="preserve"> </w:t>
      </w:r>
      <w:proofErr w:type="spellStart"/>
      <w:r w:rsidRPr="00847332">
        <w:rPr>
          <w:b/>
          <w:sz w:val="20"/>
          <w:szCs w:val="20"/>
          <w:lang w:val="en-US" w:eastAsia="en-US"/>
        </w:rPr>
        <w:t>годину</w:t>
      </w:r>
      <w:proofErr w:type="spellEnd"/>
      <w:r w:rsidRPr="00847332">
        <w:rPr>
          <w:b/>
          <w:sz w:val="20"/>
          <w:szCs w:val="20"/>
          <w:lang w:val="en-US" w:eastAsia="en-US"/>
        </w:rPr>
        <w:t xml:space="preserve"> у </w:t>
      </w:r>
      <w:proofErr w:type="spellStart"/>
      <w:r w:rsidRPr="00847332">
        <w:rPr>
          <w:b/>
          <w:sz w:val="20"/>
          <w:szCs w:val="20"/>
          <w:lang w:val="en-US" w:eastAsia="en-US"/>
        </w:rPr>
        <w:t>Општинској</w:t>
      </w:r>
      <w:proofErr w:type="spellEnd"/>
      <w:r w:rsidRPr="00847332">
        <w:rPr>
          <w:b/>
          <w:sz w:val="20"/>
          <w:szCs w:val="20"/>
          <w:lang w:val="en-US" w:eastAsia="en-US"/>
        </w:rPr>
        <w:t xml:space="preserve"> </w:t>
      </w:r>
      <w:proofErr w:type="spellStart"/>
      <w:r w:rsidRPr="00847332">
        <w:rPr>
          <w:b/>
          <w:sz w:val="20"/>
          <w:szCs w:val="20"/>
          <w:lang w:val="en-US" w:eastAsia="en-US"/>
        </w:rPr>
        <w:t>управи</w:t>
      </w:r>
      <w:proofErr w:type="spellEnd"/>
      <w:r w:rsidRPr="00847332">
        <w:rPr>
          <w:b/>
          <w:sz w:val="20"/>
          <w:szCs w:val="20"/>
          <w:lang w:val="en-US" w:eastAsia="en-US"/>
        </w:rPr>
        <w:t xml:space="preserve"> </w:t>
      </w:r>
      <w:proofErr w:type="spellStart"/>
      <w:r w:rsidRPr="00847332">
        <w:rPr>
          <w:b/>
          <w:sz w:val="20"/>
          <w:szCs w:val="20"/>
          <w:lang w:val="en-US" w:eastAsia="en-US"/>
        </w:rPr>
        <w:t>општине</w:t>
      </w:r>
      <w:proofErr w:type="spellEnd"/>
      <w:r w:rsidRPr="00847332">
        <w:rPr>
          <w:b/>
          <w:sz w:val="20"/>
          <w:szCs w:val="20"/>
          <w:lang w:val="en-US" w:eastAsia="en-US"/>
        </w:rPr>
        <w:t xml:space="preserve"> </w:t>
      </w:r>
      <w:proofErr w:type="spellStart"/>
      <w:r w:rsidRPr="00847332">
        <w:rPr>
          <w:b/>
          <w:sz w:val="20"/>
          <w:szCs w:val="20"/>
          <w:lang w:val="en-US" w:eastAsia="en-US"/>
        </w:rPr>
        <w:t>Ивањица</w:t>
      </w:r>
      <w:proofErr w:type="spellEnd"/>
      <w:r w:rsidRPr="00847332">
        <w:rPr>
          <w:b/>
          <w:sz w:val="20"/>
          <w:szCs w:val="20"/>
          <w:lang w:val="sr-Cyrl-RS" w:eastAsia="en-US"/>
        </w:rPr>
        <w:t xml:space="preserve"> </w:t>
      </w:r>
    </w:p>
    <w:p w14:paraId="197E50D3" w14:textId="77777777" w:rsidR="00847332" w:rsidRPr="00847332" w:rsidRDefault="00847332" w:rsidP="00847332">
      <w:pPr>
        <w:widowControl w:val="0"/>
        <w:rPr>
          <w:sz w:val="20"/>
          <w:szCs w:val="20"/>
          <w:lang w:val="en-US" w:eastAsia="en-US"/>
        </w:rPr>
      </w:pPr>
    </w:p>
    <w:p w14:paraId="1DEF7623" w14:textId="77777777" w:rsidR="00847332" w:rsidRPr="00847332" w:rsidRDefault="00847332" w:rsidP="00847332">
      <w:pPr>
        <w:widowControl w:val="0"/>
        <w:rPr>
          <w:sz w:val="20"/>
          <w:szCs w:val="20"/>
          <w:lang w:val="en-US" w:eastAsia="en-US"/>
        </w:rPr>
      </w:pPr>
    </w:p>
    <w:p w14:paraId="4E4E9462" w14:textId="77777777" w:rsidR="00847332" w:rsidRDefault="00847332" w:rsidP="00847332">
      <w:pPr>
        <w:widowControl w:val="0"/>
        <w:rPr>
          <w:sz w:val="20"/>
          <w:szCs w:val="20"/>
          <w:lang w:val="en-US" w:eastAsia="en-US"/>
        </w:rPr>
      </w:pPr>
    </w:p>
    <w:p w14:paraId="4E5FEEE4" w14:textId="77777777" w:rsidR="00847332" w:rsidRDefault="00847332" w:rsidP="00847332">
      <w:pPr>
        <w:widowControl w:val="0"/>
        <w:rPr>
          <w:sz w:val="20"/>
          <w:szCs w:val="20"/>
          <w:lang w:val="en-US" w:eastAsia="en-US"/>
        </w:rPr>
      </w:pPr>
    </w:p>
    <w:p w14:paraId="652DF488" w14:textId="77777777" w:rsidR="00847332" w:rsidRPr="00847332" w:rsidRDefault="00847332" w:rsidP="00847332">
      <w:pPr>
        <w:widowControl w:val="0"/>
        <w:rPr>
          <w:sz w:val="20"/>
          <w:szCs w:val="20"/>
          <w:lang w:val="en-US" w:eastAsia="en-US"/>
        </w:rPr>
      </w:pPr>
    </w:p>
    <w:p w14:paraId="379F523D" w14:textId="77777777" w:rsidR="00847332" w:rsidRPr="00847332" w:rsidRDefault="00847332" w:rsidP="00847332">
      <w:pPr>
        <w:framePr w:w="8875" w:wrap="notBeside" w:vAnchor="text" w:hAnchor="text" w:xAlign="center" w:y="1"/>
        <w:widowControl w:val="0"/>
        <w:rPr>
          <w:sz w:val="20"/>
          <w:szCs w:val="20"/>
          <w:lang w:val="en-US" w:eastAsia="en-US"/>
        </w:rPr>
      </w:pPr>
    </w:p>
    <w:p w14:paraId="7622B171" w14:textId="77777777" w:rsidR="00847332" w:rsidRPr="00847332" w:rsidRDefault="00847332" w:rsidP="00847332">
      <w:pPr>
        <w:widowControl w:val="0"/>
        <w:rPr>
          <w:sz w:val="20"/>
          <w:szCs w:val="20"/>
          <w:lang w:val="en-US" w:eastAsia="en-US"/>
        </w:rPr>
      </w:pPr>
      <w:r w:rsidRPr="00847332">
        <w:rPr>
          <w:sz w:val="20"/>
          <w:szCs w:val="20"/>
          <w:lang w:val="en-US" w:eastAsia="en-US"/>
        </w:rPr>
        <w:t xml:space="preserve">  </w:t>
      </w:r>
    </w:p>
    <w:tbl>
      <w:tblPr>
        <w:tblW w:w="0" w:type="auto"/>
        <w:tblLayout w:type="fixed"/>
        <w:tblCellMar>
          <w:left w:w="10" w:type="dxa"/>
          <w:right w:w="10" w:type="dxa"/>
        </w:tblCellMar>
        <w:tblLook w:val="04A0" w:firstRow="1" w:lastRow="0" w:firstColumn="1" w:lastColumn="0" w:noHBand="0" w:noVBand="1"/>
      </w:tblPr>
      <w:tblGrid>
        <w:gridCol w:w="782"/>
        <w:gridCol w:w="5088"/>
        <w:gridCol w:w="3005"/>
      </w:tblGrid>
      <w:tr w:rsidR="00847332" w:rsidRPr="00847332" w14:paraId="345AC686" w14:textId="77777777" w:rsidTr="00F2200F">
        <w:trPr>
          <w:trHeight w:hRule="exact" w:val="840"/>
        </w:trPr>
        <w:tc>
          <w:tcPr>
            <w:tcW w:w="782" w:type="dxa"/>
            <w:tcBorders>
              <w:top w:val="single" w:sz="4" w:space="0" w:color="auto"/>
              <w:left w:val="single" w:sz="4" w:space="0" w:color="auto"/>
            </w:tcBorders>
            <w:shd w:val="clear" w:color="auto" w:fill="FFFFFF"/>
            <w:vAlign w:val="center"/>
          </w:tcPr>
          <w:p w14:paraId="2BFE409A" w14:textId="77777777" w:rsidR="00847332" w:rsidRPr="00847332" w:rsidRDefault="00847332" w:rsidP="00847332">
            <w:pPr>
              <w:widowControl w:val="0"/>
              <w:spacing w:line="244" w:lineRule="exact"/>
              <w:ind w:left="320"/>
              <w:rPr>
                <w:sz w:val="20"/>
                <w:szCs w:val="20"/>
                <w:lang w:val="en-US" w:eastAsia="en-US"/>
              </w:rPr>
            </w:pPr>
            <w:r w:rsidRPr="00847332">
              <w:rPr>
                <w:b/>
                <w:bCs/>
                <w:sz w:val="20"/>
                <w:szCs w:val="20"/>
                <w:lang w:val="en-US" w:eastAsia="en-US"/>
              </w:rPr>
              <w:t>1.</w:t>
            </w:r>
          </w:p>
        </w:tc>
        <w:tc>
          <w:tcPr>
            <w:tcW w:w="5088" w:type="dxa"/>
            <w:tcBorders>
              <w:top w:val="single" w:sz="4" w:space="0" w:color="auto"/>
              <w:left w:val="single" w:sz="4" w:space="0" w:color="auto"/>
            </w:tcBorders>
            <w:shd w:val="clear" w:color="auto" w:fill="FFFFFF"/>
            <w:vAlign w:val="center"/>
          </w:tcPr>
          <w:p w14:paraId="540113DC" w14:textId="77777777" w:rsidR="00847332" w:rsidRPr="00847332" w:rsidRDefault="00847332" w:rsidP="00847332">
            <w:pPr>
              <w:widowControl w:val="0"/>
              <w:spacing w:line="244" w:lineRule="exact"/>
              <w:rPr>
                <w:sz w:val="20"/>
                <w:szCs w:val="20"/>
                <w:lang w:val="en-US" w:eastAsia="en-US"/>
              </w:rPr>
            </w:pPr>
            <w:proofErr w:type="spellStart"/>
            <w:r w:rsidRPr="00847332">
              <w:rPr>
                <w:b/>
                <w:bCs/>
                <w:sz w:val="20"/>
                <w:szCs w:val="20"/>
                <w:lang w:val="en-US" w:eastAsia="en-US"/>
              </w:rPr>
              <w:t>Радна</w:t>
            </w:r>
            <w:proofErr w:type="spellEnd"/>
            <w:r w:rsidRPr="00847332">
              <w:rPr>
                <w:b/>
                <w:bCs/>
                <w:sz w:val="20"/>
                <w:szCs w:val="20"/>
                <w:lang w:val="en-US" w:eastAsia="en-US"/>
              </w:rPr>
              <w:t xml:space="preserve"> </w:t>
            </w:r>
            <w:proofErr w:type="spellStart"/>
            <w:r w:rsidRPr="00847332">
              <w:rPr>
                <w:b/>
                <w:bCs/>
                <w:sz w:val="20"/>
                <w:szCs w:val="20"/>
                <w:lang w:val="en-US" w:eastAsia="en-US"/>
              </w:rPr>
              <w:t>места</w:t>
            </w:r>
            <w:proofErr w:type="spellEnd"/>
            <w:r w:rsidRPr="00847332">
              <w:rPr>
                <w:b/>
                <w:bCs/>
                <w:sz w:val="20"/>
                <w:szCs w:val="20"/>
                <w:lang w:val="en-US" w:eastAsia="en-US"/>
              </w:rPr>
              <w:t xml:space="preserve"> </w:t>
            </w:r>
            <w:proofErr w:type="spellStart"/>
            <w:r w:rsidRPr="00847332">
              <w:rPr>
                <w:b/>
                <w:bCs/>
                <w:sz w:val="20"/>
                <w:szCs w:val="20"/>
                <w:lang w:val="en-US" w:eastAsia="en-US"/>
              </w:rPr>
              <w:t>службеника</w:t>
            </w:r>
            <w:proofErr w:type="spellEnd"/>
            <w:r w:rsidRPr="00847332">
              <w:rPr>
                <w:b/>
                <w:bCs/>
                <w:sz w:val="20"/>
                <w:szCs w:val="20"/>
                <w:lang w:val="en-US" w:eastAsia="en-US"/>
              </w:rPr>
              <w:t xml:space="preserve"> и </w:t>
            </w:r>
            <w:proofErr w:type="spellStart"/>
            <w:r w:rsidRPr="00847332">
              <w:rPr>
                <w:b/>
                <w:bCs/>
                <w:sz w:val="20"/>
                <w:szCs w:val="20"/>
                <w:lang w:val="en-US" w:eastAsia="en-US"/>
              </w:rPr>
              <w:t>намештеника</w:t>
            </w:r>
            <w:proofErr w:type="spellEnd"/>
          </w:p>
        </w:tc>
        <w:tc>
          <w:tcPr>
            <w:tcW w:w="3005" w:type="dxa"/>
            <w:tcBorders>
              <w:top w:val="single" w:sz="4" w:space="0" w:color="auto"/>
              <w:left w:val="single" w:sz="4" w:space="0" w:color="auto"/>
              <w:right w:val="single" w:sz="4" w:space="0" w:color="auto"/>
            </w:tcBorders>
            <w:shd w:val="clear" w:color="auto" w:fill="FFFFFF"/>
            <w:vAlign w:val="center"/>
          </w:tcPr>
          <w:p w14:paraId="4863B670"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70851B6E" w14:textId="77777777" w:rsidTr="00F2200F">
        <w:trPr>
          <w:trHeight w:hRule="exact" w:val="288"/>
        </w:trPr>
        <w:tc>
          <w:tcPr>
            <w:tcW w:w="782" w:type="dxa"/>
            <w:vMerge w:val="restart"/>
            <w:tcBorders>
              <w:top w:val="single" w:sz="4" w:space="0" w:color="auto"/>
              <w:left w:val="single" w:sz="4" w:space="0" w:color="auto"/>
            </w:tcBorders>
            <w:shd w:val="clear" w:color="auto" w:fill="FFFFFF"/>
          </w:tcPr>
          <w:p w14:paraId="197EC25F"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2EF3792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Положаји</w:t>
            </w:r>
            <w:proofErr w:type="spellEnd"/>
            <w:r w:rsidRPr="00847332">
              <w:rPr>
                <w:sz w:val="20"/>
                <w:szCs w:val="20"/>
                <w:lang w:val="en-US" w:eastAsia="en-US"/>
              </w:rPr>
              <w:t xml:space="preserve"> у </w:t>
            </w:r>
            <w:proofErr w:type="spellStart"/>
            <w:r w:rsidRPr="00847332">
              <w:rPr>
                <w:sz w:val="20"/>
                <w:szCs w:val="20"/>
                <w:lang w:val="en-US" w:eastAsia="en-US"/>
              </w:rPr>
              <w:t>првој</w:t>
            </w:r>
            <w:proofErr w:type="spellEnd"/>
            <w:r w:rsidRPr="00847332">
              <w:rPr>
                <w:sz w:val="20"/>
                <w:szCs w:val="20"/>
                <w:lang w:val="en-US" w:eastAsia="en-US"/>
              </w:rPr>
              <w:t xml:space="preserve"> </w:t>
            </w:r>
            <w:proofErr w:type="spellStart"/>
            <w:r w:rsidRPr="00847332">
              <w:rPr>
                <w:sz w:val="20"/>
                <w:szCs w:val="20"/>
                <w:lang w:val="en-US" w:eastAsia="en-US"/>
              </w:rPr>
              <w:t>групи</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4D7A8675"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1</w:t>
            </w:r>
          </w:p>
        </w:tc>
      </w:tr>
      <w:tr w:rsidR="00847332" w:rsidRPr="00847332" w14:paraId="2F1364F0" w14:textId="77777777" w:rsidTr="00F2200F">
        <w:trPr>
          <w:trHeight w:hRule="exact" w:val="283"/>
        </w:trPr>
        <w:tc>
          <w:tcPr>
            <w:tcW w:w="782" w:type="dxa"/>
            <w:vMerge/>
            <w:tcBorders>
              <w:left w:val="single" w:sz="4" w:space="0" w:color="auto"/>
            </w:tcBorders>
            <w:shd w:val="clear" w:color="auto" w:fill="FFFFFF"/>
          </w:tcPr>
          <w:p w14:paraId="3D7A3E80"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15BC91F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Положаји</w:t>
            </w:r>
            <w:proofErr w:type="spellEnd"/>
            <w:r w:rsidRPr="00847332">
              <w:rPr>
                <w:sz w:val="20"/>
                <w:szCs w:val="20"/>
                <w:lang w:val="en-US" w:eastAsia="en-US"/>
              </w:rPr>
              <w:t xml:space="preserve"> у </w:t>
            </w:r>
            <w:proofErr w:type="spellStart"/>
            <w:r w:rsidRPr="00847332">
              <w:rPr>
                <w:sz w:val="20"/>
                <w:szCs w:val="20"/>
                <w:lang w:val="en-US" w:eastAsia="en-US"/>
              </w:rPr>
              <w:t>другој</w:t>
            </w:r>
            <w:proofErr w:type="spellEnd"/>
            <w:r w:rsidRPr="00847332">
              <w:rPr>
                <w:sz w:val="20"/>
                <w:szCs w:val="20"/>
                <w:lang w:val="en-US" w:eastAsia="en-US"/>
              </w:rPr>
              <w:t xml:space="preserve"> </w:t>
            </w:r>
            <w:proofErr w:type="spellStart"/>
            <w:r w:rsidRPr="00847332">
              <w:rPr>
                <w:sz w:val="20"/>
                <w:szCs w:val="20"/>
                <w:lang w:val="en-US" w:eastAsia="en-US"/>
              </w:rPr>
              <w:t>групи</w:t>
            </w:r>
            <w:proofErr w:type="spellEnd"/>
          </w:p>
        </w:tc>
        <w:tc>
          <w:tcPr>
            <w:tcW w:w="3005" w:type="dxa"/>
            <w:tcBorders>
              <w:top w:val="single" w:sz="4" w:space="0" w:color="auto"/>
              <w:left w:val="single" w:sz="4" w:space="0" w:color="auto"/>
              <w:right w:val="single" w:sz="4" w:space="0" w:color="auto"/>
            </w:tcBorders>
            <w:shd w:val="clear" w:color="auto" w:fill="FFFFFF"/>
          </w:tcPr>
          <w:p w14:paraId="7E376B11" w14:textId="77777777" w:rsidR="00847332" w:rsidRPr="00847332" w:rsidRDefault="00847332" w:rsidP="00847332">
            <w:pPr>
              <w:widowControl w:val="0"/>
              <w:jc w:val="center"/>
              <w:rPr>
                <w:sz w:val="20"/>
                <w:szCs w:val="20"/>
                <w:lang w:val="sr-Cyrl-RS" w:eastAsia="en-US"/>
              </w:rPr>
            </w:pPr>
            <w:r w:rsidRPr="00847332">
              <w:rPr>
                <w:sz w:val="20"/>
                <w:szCs w:val="20"/>
                <w:lang w:val="sr-Cyrl-RS" w:eastAsia="en-US"/>
              </w:rPr>
              <w:t>0</w:t>
            </w:r>
          </w:p>
        </w:tc>
      </w:tr>
      <w:tr w:rsidR="00847332" w:rsidRPr="00847332" w14:paraId="5D46F65B" w14:textId="77777777" w:rsidTr="00F2200F">
        <w:trPr>
          <w:trHeight w:hRule="exact" w:val="283"/>
        </w:trPr>
        <w:tc>
          <w:tcPr>
            <w:tcW w:w="782" w:type="dxa"/>
            <w:tcBorders>
              <w:left w:val="single" w:sz="4" w:space="0" w:color="auto"/>
              <w:bottom w:val="single" w:sz="4" w:space="0" w:color="auto"/>
            </w:tcBorders>
            <w:shd w:val="clear" w:color="auto" w:fill="FFFFFF"/>
          </w:tcPr>
          <w:p w14:paraId="1614051C"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D9D9D9" w:themeFill="background1" w:themeFillShade="D9"/>
            <w:vAlign w:val="bottom"/>
          </w:tcPr>
          <w:p w14:paraId="1914C64F" w14:textId="77777777" w:rsidR="00847332" w:rsidRPr="00847332" w:rsidRDefault="00847332" w:rsidP="00847332">
            <w:pPr>
              <w:widowControl w:val="0"/>
              <w:spacing w:line="244" w:lineRule="exact"/>
              <w:jc w:val="right"/>
              <w:rPr>
                <w:i/>
                <w:sz w:val="20"/>
                <w:szCs w:val="20"/>
                <w:lang w:val="en-US" w:eastAsia="en-US"/>
              </w:rPr>
            </w:pPr>
            <w:proofErr w:type="spellStart"/>
            <w:r w:rsidRPr="00847332">
              <w:rPr>
                <w:i/>
                <w:sz w:val="20"/>
                <w:szCs w:val="20"/>
                <w:lang w:val="en-US" w:eastAsia="en-US"/>
              </w:rPr>
              <w:t>Укупно</w:t>
            </w:r>
            <w:proofErr w:type="spellEnd"/>
            <w:r w:rsidRPr="00847332">
              <w:rPr>
                <w:i/>
                <w:sz w:val="20"/>
                <w:szCs w:val="20"/>
                <w:lang w:val="en-US" w:eastAsia="en-US"/>
              </w:rPr>
              <w:t xml:space="preserve"> </w:t>
            </w:r>
            <w:proofErr w:type="spellStart"/>
            <w:r w:rsidRPr="00847332">
              <w:rPr>
                <w:i/>
                <w:sz w:val="20"/>
                <w:szCs w:val="20"/>
                <w:lang w:val="en-US" w:eastAsia="en-US"/>
              </w:rPr>
              <w:t>службеника</w:t>
            </w:r>
            <w:proofErr w:type="spellEnd"/>
            <w:r w:rsidRPr="00847332">
              <w:rPr>
                <w:i/>
                <w:sz w:val="20"/>
                <w:szCs w:val="20"/>
                <w:lang w:val="en-US" w:eastAsia="en-US"/>
              </w:rPr>
              <w:t xml:space="preserve"> </w:t>
            </w:r>
            <w:proofErr w:type="spellStart"/>
            <w:r w:rsidRPr="00847332">
              <w:rPr>
                <w:i/>
                <w:sz w:val="20"/>
                <w:szCs w:val="20"/>
                <w:lang w:val="en-US" w:eastAsia="en-US"/>
              </w:rPr>
              <w:t>на</w:t>
            </w:r>
            <w:proofErr w:type="spellEnd"/>
            <w:r w:rsidRPr="00847332">
              <w:rPr>
                <w:i/>
                <w:sz w:val="20"/>
                <w:szCs w:val="20"/>
                <w:lang w:val="en-US" w:eastAsia="en-US"/>
              </w:rPr>
              <w:t xml:space="preserve"> </w:t>
            </w:r>
            <w:proofErr w:type="spellStart"/>
            <w:r w:rsidRPr="00847332">
              <w:rPr>
                <w:i/>
                <w:sz w:val="20"/>
                <w:szCs w:val="20"/>
                <w:lang w:val="en-US" w:eastAsia="en-US"/>
              </w:rPr>
              <w:t>положају</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D0894F2" w14:textId="77777777" w:rsidR="00847332" w:rsidRPr="00847332" w:rsidRDefault="00847332" w:rsidP="00847332">
            <w:pPr>
              <w:widowControl w:val="0"/>
              <w:jc w:val="center"/>
              <w:rPr>
                <w:b/>
                <w:i/>
                <w:sz w:val="20"/>
                <w:szCs w:val="20"/>
                <w:lang w:val="sr-Cyrl-RS" w:eastAsia="en-US"/>
              </w:rPr>
            </w:pPr>
            <w:r w:rsidRPr="00847332">
              <w:rPr>
                <w:b/>
                <w:i/>
                <w:sz w:val="20"/>
                <w:szCs w:val="20"/>
                <w:lang w:val="sr-Cyrl-RS" w:eastAsia="en-US"/>
              </w:rPr>
              <w:t>1</w:t>
            </w:r>
          </w:p>
        </w:tc>
      </w:tr>
      <w:tr w:rsidR="00847332" w:rsidRPr="00847332" w14:paraId="1B6E9EBE" w14:textId="77777777" w:rsidTr="00F2200F">
        <w:trPr>
          <w:trHeight w:hRule="exact" w:val="288"/>
        </w:trPr>
        <w:tc>
          <w:tcPr>
            <w:tcW w:w="782" w:type="dxa"/>
            <w:tcBorders>
              <w:top w:val="single" w:sz="4" w:space="0" w:color="auto"/>
              <w:left w:val="single" w:sz="4" w:space="0" w:color="auto"/>
              <w:bottom w:val="single" w:sz="4" w:space="0" w:color="auto"/>
            </w:tcBorders>
            <w:shd w:val="clear" w:color="auto" w:fill="FFFFFF"/>
          </w:tcPr>
          <w:p w14:paraId="0665F739"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center"/>
          </w:tcPr>
          <w:p w14:paraId="10CA0A5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Самостални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31FB9422" w14:textId="77777777" w:rsidR="00847332" w:rsidRPr="00847332" w:rsidRDefault="00847332" w:rsidP="00847332">
            <w:pPr>
              <w:widowControl w:val="0"/>
              <w:spacing w:line="244" w:lineRule="exact"/>
              <w:jc w:val="center"/>
              <w:rPr>
                <w:color w:val="FF0000"/>
                <w:sz w:val="20"/>
                <w:szCs w:val="20"/>
                <w:lang w:val="sr-Cyrl-RS" w:eastAsia="en-US"/>
              </w:rPr>
            </w:pPr>
            <w:r w:rsidRPr="00847332">
              <w:rPr>
                <w:bCs/>
                <w:color w:val="000000"/>
                <w:sz w:val="20"/>
                <w:szCs w:val="20"/>
                <w:lang w:val="en-US" w:eastAsia="ar-SA"/>
              </w:rPr>
              <w:t>14</w:t>
            </w:r>
          </w:p>
        </w:tc>
      </w:tr>
      <w:tr w:rsidR="00847332" w:rsidRPr="00847332" w14:paraId="6CFD7134" w14:textId="77777777" w:rsidTr="00F2200F">
        <w:trPr>
          <w:trHeight w:hRule="exact" w:val="288"/>
        </w:trPr>
        <w:tc>
          <w:tcPr>
            <w:tcW w:w="782" w:type="dxa"/>
            <w:vMerge w:val="restart"/>
            <w:tcBorders>
              <w:top w:val="single" w:sz="4" w:space="0" w:color="auto"/>
              <w:left w:val="single" w:sz="4" w:space="0" w:color="auto"/>
            </w:tcBorders>
            <w:shd w:val="clear" w:color="auto" w:fill="FFFFFF"/>
          </w:tcPr>
          <w:p w14:paraId="7DCC8FF3"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center"/>
          </w:tcPr>
          <w:p w14:paraId="2BBB4E92"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4BC20317" w14:textId="77777777" w:rsidR="00847332" w:rsidRPr="00847332" w:rsidRDefault="00847332" w:rsidP="00847332">
            <w:pPr>
              <w:widowControl w:val="0"/>
              <w:spacing w:line="244" w:lineRule="exact"/>
              <w:jc w:val="center"/>
              <w:rPr>
                <w:color w:val="FF0000"/>
                <w:sz w:val="20"/>
                <w:szCs w:val="20"/>
                <w:lang w:val="sr-Latn-RS" w:eastAsia="en-US"/>
              </w:rPr>
            </w:pPr>
            <w:r w:rsidRPr="00847332">
              <w:rPr>
                <w:bCs/>
                <w:color w:val="000000"/>
                <w:sz w:val="20"/>
                <w:szCs w:val="20"/>
                <w:lang w:val="sr-Cyrl-RS" w:eastAsia="ar-SA"/>
              </w:rPr>
              <w:t>1</w:t>
            </w:r>
            <w:r w:rsidRPr="00847332">
              <w:rPr>
                <w:bCs/>
                <w:color w:val="000000"/>
                <w:sz w:val="20"/>
                <w:szCs w:val="20"/>
                <w:lang w:val="en-GB" w:eastAsia="ar-SA"/>
              </w:rPr>
              <w:t>6</w:t>
            </w:r>
          </w:p>
        </w:tc>
      </w:tr>
      <w:tr w:rsidR="00847332" w:rsidRPr="00847332" w14:paraId="031F246A" w14:textId="77777777" w:rsidTr="00F2200F">
        <w:trPr>
          <w:trHeight w:hRule="exact" w:val="283"/>
        </w:trPr>
        <w:tc>
          <w:tcPr>
            <w:tcW w:w="782" w:type="dxa"/>
            <w:vMerge/>
            <w:tcBorders>
              <w:left w:val="single" w:sz="4" w:space="0" w:color="auto"/>
            </w:tcBorders>
            <w:shd w:val="clear" w:color="auto" w:fill="FFFFFF"/>
          </w:tcPr>
          <w:p w14:paraId="51ECCEA7"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04C0B2C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6F96B15D" w14:textId="77777777" w:rsidR="00847332" w:rsidRPr="00847332" w:rsidRDefault="00847332" w:rsidP="00847332">
            <w:pPr>
              <w:widowControl w:val="0"/>
              <w:spacing w:line="244" w:lineRule="exact"/>
              <w:jc w:val="center"/>
              <w:rPr>
                <w:color w:val="FF0000"/>
                <w:sz w:val="20"/>
                <w:szCs w:val="20"/>
                <w:lang w:val="sr-Cyrl-RS" w:eastAsia="en-US"/>
              </w:rPr>
            </w:pPr>
            <w:r w:rsidRPr="00847332">
              <w:rPr>
                <w:bCs/>
                <w:color w:val="000000"/>
                <w:sz w:val="20"/>
                <w:szCs w:val="20"/>
                <w:lang w:val="en-US" w:eastAsia="ar-SA"/>
              </w:rPr>
              <w:t>19</w:t>
            </w:r>
          </w:p>
        </w:tc>
      </w:tr>
      <w:tr w:rsidR="00847332" w:rsidRPr="00847332" w14:paraId="1D29BBB9" w14:textId="77777777" w:rsidTr="00F2200F">
        <w:trPr>
          <w:trHeight w:hRule="exact" w:val="288"/>
        </w:trPr>
        <w:tc>
          <w:tcPr>
            <w:tcW w:w="782" w:type="dxa"/>
            <w:vMerge/>
            <w:tcBorders>
              <w:left w:val="single" w:sz="4" w:space="0" w:color="auto"/>
            </w:tcBorders>
            <w:shd w:val="clear" w:color="auto" w:fill="FFFFFF"/>
          </w:tcPr>
          <w:p w14:paraId="5CC4B213"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00F06C42"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2275D2EE" w14:textId="77777777" w:rsidR="00847332" w:rsidRPr="00847332" w:rsidRDefault="00847332" w:rsidP="00847332">
            <w:pPr>
              <w:widowControl w:val="0"/>
              <w:spacing w:line="244" w:lineRule="exact"/>
              <w:jc w:val="center"/>
              <w:rPr>
                <w:color w:val="FF0000"/>
                <w:sz w:val="20"/>
                <w:szCs w:val="20"/>
                <w:lang w:val="en-US" w:eastAsia="en-US"/>
              </w:rPr>
            </w:pPr>
            <w:r w:rsidRPr="00847332">
              <w:rPr>
                <w:bCs/>
                <w:color w:val="000000"/>
                <w:sz w:val="20"/>
                <w:szCs w:val="20"/>
                <w:lang w:val="en-US" w:eastAsia="ar-SA"/>
              </w:rPr>
              <w:t>3</w:t>
            </w:r>
          </w:p>
        </w:tc>
      </w:tr>
      <w:tr w:rsidR="00847332" w:rsidRPr="00847332" w14:paraId="38099A1C" w14:textId="77777777" w:rsidTr="00F2200F">
        <w:trPr>
          <w:trHeight w:hRule="exact" w:val="283"/>
        </w:trPr>
        <w:tc>
          <w:tcPr>
            <w:tcW w:w="782" w:type="dxa"/>
            <w:vMerge/>
            <w:tcBorders>
              <w:left w:val="single" w:sz="4" w:space="0" w:color="auto"/>
            </w:tcBorders>
            <w:shd w:val="clear" w:color="auto" w:fill="FFFFFF"/>
          </w:tcPr>
          <w:p w14:paraId="65135D38"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32EC0799"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23EC3713" w14:textId="77777777" w:rsidR="00847332" w:rsidRPr="00847332" w:rsidRDefault="00847332" w:rsidP="00847332">
            <w:pPr>
              <w:widowControl w:val="0"/>
              <w:spacing w:line="244" w:lineRule="exact"/>
              <w:jc w:val="center"/>
              <w:rPr>
                <w:sz w:val="20"/>
                <w:szCs w:val="20"/>
                <w:lang w:val="sr-Cyrl-RS" w:eastAsia="en-US"/>
              </w:rPr>
            </w:pPr>
            <w:r w:rsidRPr="00847332">
              <w:rPr>
                <w:bCs/>
                <w:color w:val="000000"/>
                <w:sz w:val="20"/>
                <w:szCs w:val="20"/>
                <w:lang w:val="en-US" w:eastAsia="ar-SA"/>
              </w:rPr>
              <w:t>0</w:t>
            </w:r>
          </w:p>
        </w:tc>
      </w:tr>
      <w:tr w:rsidR="00847332" w:rsidRPr="00847332" w14:paraId="63462E49" w14:textId="77777777" w:rsidTr="00F2200F">
        <w:trPr>
          <w:trHeight w:hRule="exact" w:val="288"/>
        </w:trPr>
        <w:tc>
          <w:tcPr>
            <w:tcW w:w="782" w:type="dxa"/>
            <w:vMerge/>
            <w:tcBorders>
              <w:left w:val="single" w:sz="4" w:space="0" w:color="auto"/>
            </w:tcBorders>
            <w:shd w:val="clear" w:color="auto" w:fill="FFFFFF"/>
          </w:tcPr>
          <w:p w14:paraId="636A0594"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7564DDB2"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Виши</w:t>
            </w:r>
            <w:proofErr w:type="spellEnd"/>
            <w:r w:rsidRPr="00847332">
              <w:rPr>
                <w:sz w:val="20"/>
                <w:szCs w:val="20"/>
                <w:lang w:val="en-US" w:eastAsia="en-US"/>
              </w:rPr>
              <w:t xml:space="preserve"> </w:t>
            </w: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3999FB30" w14:textId="77777777" w:rsidR="00847332" w:rsidRPr="00847332" w:rsidRDefault="00847332" w:rsidP="00847332">
            <w:pPr>
              <w:widowControl w:val="0"/>
              <w:spacing w:line="244" w:lineRule="exact"/>
              <w:jc w:val="center"/>
              <w:rPr>
                <w:color w:val="FF0000"/>
                <w:sz w:val="20"/>
                <w:szCs w:val="20"/>
                <w:lang w:val="sr-Cyrl-RS" w:eastAsia="en-US"/>
              </w:rPr>
            </w:pPr>
            <w:r w:rsidRPr="00847332">
              <w:rPr>
                <w:bCs/>
                <w:color w:val="000000"/>
                <w:sz w:val="20"/>
                <w:szCs w:val="20"/>
                <w:lang w:val="en-US" w:eastAsia="ar-SA"/>
              </w:rPr>
              <w:t>1</w:t>
            </w:r>
            <w:r w:rsidRPr="00847332">
              <w:rPr>
                <w:bCs/>
                <w:color w:val="000000"/>
                <w:sz w:val="20"/>
                <w:szCs w:val="20"/>
                <w:lang w:val="sr-Cyrl-RS" w:eastAsia="ar-SA"/>
              </w:rPr>
              <w:t>5</w:t>
            </w:r>
          </w:p>
        </w:tc>
      </w:tr>
      <w:tr w:rsidR="00847332" w:rsidRPr="00847332" w14:paraId="5DF5D89F" w14:textId="77777777" w:rsidTr="00F2200F">
        <w:trPr>
          <w:trHeight w:hRule="exact" w:val="283"/>
        </w:trPr>
        <w:tc>
          <w:tcPr>
            <w:tcW w:w="782" w:type="dxa"/>
            <w:vMerge/>
            <w:tcBorders>
              <w:left w:val="single" w:sz="4" w:space="0" w:color="auto"/>
            </w:tcBorders>
            <w:shd w:val="clear" w:color="auto" w:fill="FFFFFF"/>
          </w:tcPr>
          <w:p w14:paraId="166A9C29"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12F58B1E"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70E6B68B" w14:textId="77777777" w:rsidR="00847332" w:rsidRPr="00847332" w:rsidRDefault="00847332" w:rsidP="00847332">
            <w:pPr>
              <w:widowControl w:val="0"/>
              <w:jc w:val="center"/>
              <w:rPr>
                <w:sz w:val="20"/>
                <w:szCs w:val="20"/>
                <w:lang w:val="sr-Cyrl-RS" w:eastAsia="en-US"/>
              </w:rPr>
            </w:pPr>
            <w:r w:rsidRPr="00847332">
              <w:rPr>
                <w:sz w:val="20"/>
                <w:szCs w:val="20"/>
                <w:lang w:val="sr-Cyrl-RS" w:eastAsia="en-US"/>
              </w:rPr>
              <w:t>0</w:t>
            </w:r>
          </w:p>
        </w:tc>
      </w:tr>
      <w:tr w:rsidR="00847332" w:rsidRPr="00847332" w14:paraId="434D03A0" w14:textId="77777777" w:rsidTr="00F2200F">
        <w:trPr>
          <w:trHeight w:hRule="exact" w:val="288"/>
        </w:trPr>
        <w:tc>
          <w:tcPr>
            <w:tcW w:w="782" w:type="dxa"/>
            <w:vMerge/>
            <w:tcBorders>
              <w:left w:val="single" w:sz="4" w:space="0" w:color="auto"/>
            </w:tcBorders>
            <w:shd w:val="clear" w:color="auto" w:fill="FFFFFF"/>
          </w:tcPr>
          <w:p w14:paraId="3B843BC8"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5AF63056"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рефернт</w:t>
            </w:r>
            <w:proofErr w:type="spellEnd"/>
          </w:p>
        </w:tc>
        <w:tc>
          <w:tcPr>
            <w:tcW w:w="3005" w:type="dxa"/>
            <w:tcBorders>
              <w:top w:val="single" w:sz="4" w:space="0" w:color="auto"/>
              <w:left w:val="single" w:sz="4" w:space="0" w:color="auto"/>
              <w:right w:val="single" w:sz="4" w:space="0" w:color="auto"/>
            </w:tcBorders>
            <w:shd w:val="clear" w:color="auto" w:fill="FFFFFF"/>
          </w:tcPr>
          <w:p w14:paraId="31A9346D" w14:textId="77777777" w:rsidR="00847332" w:rsidRPr="00847332" w:rsidRDefault="00847332" w:rsidP="00847332">
            <w:pPr>
              <w:widowControl w:val="0"/>
              <w:jc w:val="center"/>
              <w:rPr>
                <w:sz w:val="20"/>
                <w:szCs w:val="20"/>
                <w:lang w:val="sr-Cyrl-RS" w:eastAsia="en-US"/>
              </w:rPr>
            </w:pPr>
            <w:r w:rsidRPr="00847332">
              <w:rPr>
                <w:sz w:val="20"/>
                <w:szCs w:val="20"/>
                <w:lang w:val="sr-Cyrl-RS" w:eastAsia="en-US"/>
              </w:rPr>
              <w:t>1</w:t>
            </w:r>
          </w:p>
        </w:tc>
      </w:tr>
      <w:tr w:rsidR="00847332" w:rsidRPr="00847332" w14:paraId="44877A05" w14:textId="77777777" w:rsidTr="00F2200F">
        <w:trPr>
          <w:trHeight w:hRule="exact" w:val="288"/>
        </w:trPr>
        <w:tc>
          <w:tcPr>
            <w:tcW w:w="782" w:type="dxa"/>
            <w:vMerge/>
            <w:tcBorders>
              <w:left w:val="single" w:sz="4" w:space="0" w:color="auto"/>
            </w:tcBorders>
            <w:shd w:val="clear" w:color="auto" w:fill="FFFFFF"/>
          </w:tcPr>
          <w:p w14:paraId="7C90FCA5"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D9D9D9" w:themeFill="background1" w:themeFillShade="D9"/>
            <w:vAlign w:val="bottom"/>
          </w:tcPr>
          <w:p w14:paraId="613938E1" w14:textId="77777777" w:rsidR="00847332" w:rsidRPr="00847332" w:rsidRDefault="00847332" w:rsidP="00847332">
            <w:pPr>
              <w:widowControl w:val="0"/>
              <w:spacing w:line="244" w:lineRule="exact"/>
              <w:jc w:val="right"/>
              <w:rPr>
                <w:i/>
                <w:sz w:val="20"/>
                <w:szCs w:val="20"/>
                <w:lang w:val="en-US" w:eastAsia="en-US"/>
              </w:rPr>
            </w:pPr>
            <w:proofErr w:type="spellStart"/>
            <w:r w:rsidRPr="00847332">
              <w:rPr>
                <w:i/>
                <w:sz w:val="20"/>
                <w:szCs w:val="20"/>
                <w:lang w:val="en-US" w:eastAsia="en-US"/>
              </w:rPr>
              <w:t>Укупно</w:t>
            </w:r>
            <w:proofErr w:type="spellEnd"/>
            <w:r w:rsidRPr="00847332">
              <w:rPr>
                <w:i/>
                <w:sz w:val="20"/>
                <w:szCs w:val="20"/>
                <w:lang w:val="en-US" w:eastAsia="en-US"/>
              </w:rPr>
              <w:t xml:space="preserve"> </w:t>
            </w:r>
            <w:proofErr w:type="spellStart"/>
            <w:r w:rsidRPr="00847332">
              <w:rPr>
                <w:i/>
                <w:sz w:val="20"/>
                <w:szCs w:val="20"/>
                <w:lang w:val="en-US" w:eastAsia="en-US"/>
              </w:rPr>
              <w:t>службеника</w:t>
            </w:r>
            <w:proofErr w:type="spellEnd"/>
            <w:r w:rsidRPr="00847332">
              <w:rPr>
                <w:i/>
                <w:sz w:val="20"/>
                <w:szCs w:val="20"/>
                <w:lang w:val="en-US" w:eastAsia="en-US"/>
              </w:rPr>
              <w:t xml:space="preserve"> </w:t>
            </w:r>
            <w:proofErr w:type="spellStart"/>
            <w:r w:rsidRPr="00847332">
              <w:rPr>
                <w:i/>
                <w:sz w:val="20"/>
                <w:szCs w:val="20"/>
                <w:lang w:val="en-US" w:eastAsia="en-US"/>
              </w:rPr>
              <w:t>извршилаца</w:t>
            </w:r>
            <w:proofErr w:type="spellEnd"/>
            <w:r w:rsidRPr="00847332">
              <w:rPr>
                <w:i/>
                <w:sz w:val="20"/>
                <w:szCs w:val="20"/>
                <w:lang w:val="en-US" w:eastAsia="en-US"/>
              </w:rPr>
              <w:t>:</w:t>
            </w:r>
          </w:p>
        </w:tc>
        <w:tc>
          <w:tcPr>
            <w:tcW w:w="3005" w:type="dxa"/>
            <w:tcBorders>
              <w:top w:val="single" w:sz="4" w:space="0" w:color="auto"/>
              <w:left w:val="single" w:sz="4" w:space="0" w:color="auto"/>
              <w:right w:val="single" w:sz="4" w:space="0" w:color="auto"/>
            </w:tcBorders>
            <w:shd w:val="clear" w:color="auto" w:fill="D9D9D9" w:themeFill="background1" w:themeFillShade="D9"/>
          </w:tcPr>
          <w:p w14:paraId="6B480227" w14:textId="77777777" w:rsidR="00847332" w:rsidRPr="00847332" w:rsidRDefault="00847332" w:rsidP="00847332">
            <w:pPr>
              <w:widowControl w:val="0"/>
              <w:jc w:val="center"/>
              <w:rPr>
                <w:b/>
                <w:sz w:val="20"/>
                <w:szCs w:val="20"/>
                <w:lang w:val="sr-Cyrl-RS" w:eastAsia="en-US"/>
              </w:rPr>
            </w:pPr>
            <w:r w:rsidRPr="00847332">
              <w:rPr>
                <w:b/>
                <w:sz w:val="20"/>
                <w:szCs w:val="20"/>
                <w:lang w:val="sr-Latn-RS" w:eastAsia="en-US"/>
              </w:rPr>
              <w:t>6</w:t>
            </w:r>
            <w:r w:rsidRPr="00847332">
              <w:rPr>
                <w:b/>
                <w:sz w:val="20"/>
                <w:szCs w:val="20"/>
                <w:lang w:val="sr-Cyrl-RS" w:eastAsia="en-US"/>
              </w:rPr>
              <w:t>8</w:t>
            </w:r>
          </w:p>
        </w:tc>
      </w:tr>
      <w:tr w:rsidR="00847332" w:rsidRPr="00847332" w14:paraId="1EAE3CBE" w14:textId="77777777" w:rsidTr="00F2200F">
        <w:trPr>
          <w:trHeight w:hRule="exact" w:val="288"/>
        </w:trPr>
        <w:tc>
          <w:tcPr>
            <w:tcW w:w="782" w:type="dxa"/>
            <w:vMerge/>
            <w:tcBorders>
              <w:left w:val="single" w:sz="4" w:space="0" w:color="auto"/>
            </w:tcBorders>
            <w:shd w:val="clear" w:color="auto" w:fill="FFFFFF"/>
          </w:tcPr>
          <w:p w14:paraId="1C60E25E"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4BD8EDB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Прва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5C255156"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w:t>
            </w:r>
          </w:p>
        </w:tc>
      </w:tr>
      <w:tr w:rsidR="00847332" w:rsidRPr="00847332" w14:paraId="770497B8" w14:textId="77777777" w:rsidTr="00F2200F">
        <w:trPr>
          <w:trHeight w:hRule="exact" w:val="283"/>
        </w:trPr>
        <w:tc>
          <w:tcPr>
            <w:tcW w:w="782" w:type="dxa"/>
            <w:vMerge/>
            <w:tcBorders>
              <w:left w:val="single" w:sz="4" w:space="0" w:color="auto"/>
            </w:tcBorders>
            <w:shd w:val="clear" w:color="auto" w:fill="FFFFFF"/>
          </w:tcPr>
          <w:p w14:paraId="1D5CF91A"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12CD172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Друга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60FD787F"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w:t>
            </w:r>
          </w:p>
        </w:tc>
      </w:tr>
      <w:tr w:rsidR="00847332" w:rsidRPr="00847332" w14:paraId="7A03E154" w14:textId="77777777" w:rsidTr="00F2200F">
        <w:trPr>
          <w:trHeight w:hRule="exact" w:val="288"/>
        </w:trPr>
        <w:tc>
          <w:tcPr>
            <w:tcW w:w="782" w:type="dxa"/>
            <w:vMerge/>
            <w:tcBorders>
              <w:left w:val="single" w:sz="4" w:space="0" w:color="auto"/>
            </w:tcBorders>
            <w:shd w:val="clear" w:color="auto" w:fill="FFFFFF"/>
          </w:tcPr>
          <w:p w14:paraId="063D6A27"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7D1E1AD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Трећа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06F82DDB"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w:t>
            </w:r>
          </w:p>
        </w:tc>
      </w:tr>
      <w:tr w:rsidR="00847332" w:rsidRPr="00847332" w14:paraId="69A42210" w14:textId="77777777" w:rsidTr="00F2200F">
        <w:trPr>
          <w:trHeight w:hRule="exact" w:val="283"/>
        </w:trPr>
        <w:tc>
          <w:tcPr>
            <w:tcW w:w="782" w:type="dxa"/>
            <w:vMerge/>
            <w:tcBorders>
              <w:left w:val="single" w:sz="4" w:space="0" w:color="auto"/>
            </w:tcBorders>
            <w:shd w:val="clear" w:color="auto" w:fill="FFFFFF"/>
          </w:tcPr>
          <w:p w14:paraId="01E84B41"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479BBA4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Четврта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3C462271"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6</w:t>
            </w:r>
          </w:p>
        </w:tc>
      </w:tr>
      <w:tr w:rsidR="00847332" w:rsidRPr="00847332" w14:paraId="4EF545C7" w14:textId="77777777" w:rsidTr="00F2200F">
        <w:trPr>
          <w:trHeight w:hRule="exact" w:val="288"/>
        </w:trPr>
        <w:tc>
          <w:tcPr>
            <w:tcW w:w="782" w:type="dxa"/>
            <w:vMerge/>
            <w:tcBorders>
              <w:left w:val="single" w:sz="4" w:space="0" w:color="auto"/>
            </w:tcBorders>
            <w:shd w:val="clear" w:color="auto" w:fill="FFFFFF"/>
          </w:tcPr>
          <w:p w14:paraId="58BBB7EC"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348BB91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Пета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6F4897D2"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2</w:t>
            </w:r>
          </w:p>
        </w:tc>
      </w:tr>
      <w:tr w:rsidR="00847332" w:rsidRPr="00847332" w14:paraId="0CFB360B" w14:textId="77777777" w:rsidTr="00F2200F">
        <w:trPr>
          <w:trHeight w:hRule="exact" w:val="288"/>
        </w:trPr>
        <w:tc>
          <w:tcPr>
            <w:tcW w:w="782" w:type="dxa"/>
            <w:tcBorders>
              <w:left w:val="single" w:sz="4" w:space="0" w:color="auto"/>
            </w:tcBorders>
            <w:shd w:val="clear" w:color="auto" w:fill="FFFFFF"/>
          </w:tcPr>
          <w:p w14:paraId="3282D21D"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D9D9D9" w:themeFill="background1" w:themeFillShade="D9"/>
            <w:vAlign w:val="bottom"/>
          </w:tcPr>
          <w:p w14:paraId="5FC36ECF" w14:textId="77777777" w:rsidR="00847332" w:rsidRPr="00847332" w:rsidRDefault="00847332" w:rsidP="00847332">
            <w:pPr>
              <w:widowControl w:val="0"/>
              <w:spacing w:line="244" w:lineRule="exact"/>
              <w:jc w:val="right"/>
              <w:rPr>
                <w:i/>
                <w:sz w:val="20"/>
                <w:szCs w:val="20"/>
                <w:lang w:val="en-US" w:eastAsia="en-US"/>
              </w:rPr>
            </w:pPr>
            <w:proofErr w:type="spellStart"/>
            <w:r w:rsidRPr="00847332">
              <w:rPr>
                <w:i/>
                <w:sz w:val="20"/>
                <w:szCs w:val="20"/>
                <w:lang w:val="en-US" w:eastAsia="en-US"/>
              </w:rPr>
              <w:t>Укупно</w:t>
            </w:r>
            <w:proofErr w:type="spellEnd"/>
            <w:r w:rsidRPr="00847332">
              <w:rPr>
                <w:i/>
                <w:sz w:val="20"/>
                <w:szCs w:val="20"/>
                <w:lang w:val="en-US" w:eastAsia="en-US"/>
              </w:rPr>
              <w:t xml:space="preserve"> </w:t>
            </w:r>
            <w:proofErr w:type="spellStart"/>
            <w:r w:rsidRPr="00847332">
              <w:rPr>
                <w:i/>
                <w:sz w:val="20"/>
                <w:szCs w:val="20"/>
                <w:lang w:val="en-US" w:eastAsia="en-US"/>
              </w:rPr>
              <w:t>намештеника</w:t>
            </w:r>
            <w:proofErr w:type="spellEnd"/>
            <w:r w:rsidRPr="00847332">
              <w:rPr>
                <w:i/>
                <w:sz w:val="20"/>
                <w:szCs w:val="20"/>
                <w:lang w:val="en-US" w:eastAsia="en-US"/>
              </w:rPr>
              <w:t>:</w:t>
            </w:r>
          </w:p>
        </w:tc>
        <w:tc>
          <w:tcPr>
            <w:tcW w:w="3005" w:type="dxa"/>
            <w:tcBorders>
              <w:top w:val="single" w:sz="4" w:space="0" w:color="auto"/>
              <w:left w:val="single" w:sz="4" w:space="0" w:color="auto"/>
              <w:right w:val="single" w:sz="4" w:space="0" w:color="auto"/>
            </w:tcBorders>
            <w:shd w:val="clear" w:color="auto" w:fill="D9D9D9" w:themeFill="background1" w:themeFillShade="D9"/>
            <w:vAlign w:val="bottom"/>
          </w:tcPr>
          <w:p w14:paraId="677EF7F4" w14:textId="77777777" w:rsidR="00847332" w:rsidRPr="00847332" w:rsidRDefault="00847332" w:rsidP="00847332">
            <w:pPr>
              <w:widowControl w:val="0"/>
              <w:spacing w:line="244" w:lineRule="exact"/>
              <w:jc w:val="center"/>
              <w:rPr>
                <w:b/>
                <w:i/>
                <w:sz w:val="20"/>
                <w:szCs w:val="20"/>
                <w:lang w:val="sr-Cyrl-RS" w:eastAsia="en-US"/>
              </w:rPr>
            </w:pPr>
            <w:r w:rsidRPr="00847332">
              <w:rPr>
                <w:b/>
                <w:i/>
                <w:sz w:val="20"/>
                <w:szCs w:val="20"/>
                <w:lang w:val="sr-Cyrl-RS" w:eastAsia="en-US"/>
              </w:rPr>
              <w:t>8</w:t>
            </w:r>
          </w:p>
        </w:tc>
      </w:tr>
      <w:tr w:rsidR="00847332" w:rsidRPr="00847332" w14:paraId="732C51AA" w14:textId="77777777" w:rsidTr="00F2200F">
        <w:trPr>
          <w:trHeight w:hRule="exact" w:val="288"/>
        </w:trPr>
        <w:tc>
          <w:tcPr>
            <w:tcW w:w="782" w:type="dxa"/>
            <w:tcBorders>
              <w:left w:val="single" w:sz="4" w:space="0" w:color="auto"/>
            </w:tcBorders>
            <w:shd w:val="clear" w:color="auto" w:fill="FFFFFF"/>
          </w:tcPr>
          <w:p w14:paraId="1C54F4C7"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A6A6A6" w:themeFill="background1" w:themeFillShade="A6"/>
            <w:vAlign w:val="bottom"/>
          </w:tcPr>
          <w:p w14:paraId="023F334A" w14:textId="77777777" w:rsidR="00847332" w:rsidRPr="00847332" w:rsidRDefault="00847332" w:rsidP="00847332">
            <w:pPr>
              <w:widowControl w:val="0"/>
              <w:spacing w:line="244" w:lineRule="exact"/>
              <w:jc w:val="right"/>
              <w:rPr>
                <w:sz w:val="20"/>
                <w:szCs w:val="20"/>
                <w:lang w:val="en-US" w:eastAsia="en-US"/>
              </w:rPr>
            </w:pPr>
            <w:r w:rsidRPr="00847332">
              <w:rPr>
                <w:sz w:val="20"/>
                <w:szCs w:val="20"/>
                <w:lang w:val="en-US" w:eastAsia="en-US"/>
              </w:rPr>
              <w:t>УКУПНО:</w:t>
            </w:r>
          </w:p>
        </w:tc>
        <w:tc>
          <w:tcPr>
            <w:tcW w:w="3005" w:type="dxa"/>
            <w:tcBorders>
              <w:top w:val="single" w:sz="4" w:space="0" w:color="auto"/>
              <w:left w:val="single" w:sz="4" w:space="0" w:color="auto"/>
              <w:right w:val="single" w:sz="4" w:space="0" w:color="auto"/>
            </w:tcBorders>
            <w:shd w:val="clear" w:color="auto" w:fill="A6A6A6" w:themeFill="background1" w:themeFillShade="A6"/>
            <w:vAlign w:val="bottom"/>
          </w:tcPr>
          <w:p w14:paraId="4D9F4BD0" w14:textId="77777777" w:rsidR="00847332" w:rsidRPr="00847332" w:rsidRDefault="00847332" w:rsidP="00847332">
            <w:pPr>
              <w:widowControl w:val="0"/>
              <w:spacing w:line="244" w:lineRule="exact"/>
              <w:jc w:val="center"/>
              <w:rPr>
                <w:b/>
                <w:sz w:val="20"/>
                <w:szCs w:val="20"/>
                <w:lang w:val="sr-Cyrl-RS" w:eastAsia="en-US"/>
              </w:rPr>
            </w:pPr>
            <w:r w:rsidRPr="00847332">
              <w:rPr>
                <w:b/>
                <w:sz w:val="20"/>
                <w:szCs w:val="20"/>
                <w:lang w:val="sr-Latn-RS" w:eastAsia="en-US"/>
              </w:rPr>
              <w:t>7</w:t>
            </w:r>
            <w:r w:rsidRPr="00847332">
              <w:rPr>
                <w:b/>
                <w:sz w:val="20"/>
                <w:szCs w:val="20"/>
                <w:lang w:val="sr-Cyrl-RS" w:eastAsia="en-US"/>
              </w:rPr>
              <w:t>7</w:t>
            </w:r>
          </w:p>
        </w:tc>
      </w:tr>
      <w:tr w:rsidR="00847332" w:rsidRPr="00847332" w14:paraId="45A38221" w14:textId="77777777" w:rsidTr="00F2200F">
        <w:trPr>
          <w:trHeight w:hRule="exact" w:val="840"/>
        </w:trPr>
        <w:tc>
          <w:tcPr>
            <w:tcW w:w="782" w:type="dxa"/>
            <w:tcBorders>
              <w:top w:val="single" w:sz="4" w:space="0" w:color="auto"/>
              <w:left w:val="single" w:sz="4" w:space="0" w:color="auto"/>
            </w:tcBorders>
            <w:shd w:val="clear" w:color="auto" w:fill="FFFFFF"/>
            <w:vAlign w:val="center"/>
          </w:tcPr>
          <w:p w14:paraId="0645D535" w14:textId="77777777" w:rsidR="00847332" w:rsidRPr="00847332" w:rsidRDefault="00847332" w:rsidP="00847332">
            <w:pPr>
              <w:widowControl w:val="0"/>
              <w:spacing w:line="244" w:lineRule="exact"/>
              <w:ind w:left="320"/>
              <w:rPr>
                <w:sz w:val="20"/>
                <w:szCs w:val="20"/>
                <w:lang w:val="en-US" w:eastAsia="en-US"/>
              </w:rPr>
            </w:pPr>
            <w:r w:rsidRPr="00847332">
              <w:rPr>
                <w:b/>
                <w:bCs/>
                <w:sz w:val="20"/>
                <w:szCs w:val="20"/>
                <w:lang w:val="en-US" w:eastAsia="en-US"/>
              </w:rPr>
              <w:t>2.</w:t>
            </w:r>
          </w:p>
        </w:tc>
        <w:tc>
          <w:tcPr>
            <w:tcW w:w="5088" w:type="dxa"/>
            <w:tcBorders>
              <w:top w:val="single" w:sz="4" w:space="0" w:color="auto"/>
              <w:left w:val="single" w:sz="4" w:space="0" w:color="auto"/>
            </w:tcBorders>
            <w:shd w:val="clear" w:color="auto" w:fill="FFFFFF"/>
            <w:vAlign w:val="bottom"/>
          </w:tcPr>
          <w:p w14:paraId="4010FBD7" w14:textId="77777777" w:rsidR="00847332" w:rsidRPr="00847332" w:rsidRDefault="00847332" w:rsidP="00847332">
            <w:pPr>
              <w:widowControl w:val="0"/>
              <w:jc w:val="center"/>
              <w:rPr>
                <w:sz w:val="20"/>
                <w:szCs w:val="20"/>
                <w:lang w:val="en-US" w:eastAsia="en-US"/>
              </w:rPr>
            </w:pPr>
            <w:proofErr w:type="spellStart"/>
            <w:r w:rsidRPr="00847332">
              <w:rPr>
                <w:b/>
                <w:bCs/>
                <w:sz w:val="20"/>
                <w:szCs w:val="20"/>
                <w:lang w:val="en-US" w:eastAsia="en-US"/>
              </w:rPr>
              <w:t>Радни</w:t>
            </w:r>
            <w:proofErr w:type="spellEnd"/>
            <w:r w:rsidRPr="00847332">
              <w:rPr>
                <w:b/>
                <w:bCs/>
                <w:sz w:val="20"/>
                <w:szCs w:val="20"/>
                <w:lang w:val="en-US" w:eastAsia="en-US"/>
              </w:rPr>
              <w:t xml:space="preserve"> </w:t>
            </w:r>
            <w:proofErr w:type="spellStart"/>
            <w:r w:rsidRPr="00847332">
              <w:rPr>
                <w:b/>
                <w:bCs/>
                <w:sz w:val="20"/>
                <w:szCs w:val="20"/>
                <w:lang w:val="en-US" w:eastAsia="en-US"/>
              </w:rPr>
              <w:t>однос</w:t>
            </w:r>
            <w:proofErr w:type="spellEnd"/>
            <w:r w:rsidRPr="00847332">
              <w:rPr>
                <w:b/>
                <w:bCs/>
                <w:sz w:val="20"/>
                <w:szCs w:val="20"/>
                <w:lang w:val="en-US" w:eastAsia="en-US"/>
              </w:rPr>
              <w:t xml:space="preserve"> </w:t>
            </w:r>
            <w:proofErr w:type="spellStart"/>
            <w:r w:rsidRPr="00847332">
              <w:rPr>
                <w:b/>
                <w:bCs/>
                <w:sz w:val="20"/>
                <w:szCs w:val="20"/>
                <w:lang w:val="en-US" w:eastAsia="en-US"/>
              </w:rPr>
              <w:t>на</w:t>
            </w:r>
            <w:proofErr w:type="spellEnd"/>
            <w:r w:rsidRPr="00847332">
              <w:rPr>
                <w:b/>
                <w:bCs/>
                <w:sz w:val="20"/>
                <w:szCs w:val="20"/>
                <w:lang w:val="en-US" w:eastAsia="en-US"/>
              </w:rPr>
              <w:t xml:space="preserve"> </w:t>
            </w:r>
            <w:proofErr w:type="spellStart"/>
            <w:r w:rsidRPr="00847332">
              <w:rPr>
                <w:b/>
                <w:bCs/>
                <w:sz w:val="20"/>
                <w:szCs w:val="20"/>
                <w:lang w:val="en-US" w:eastAsia="en-US"/>
              </w:rPr>
              <w:t>одређено</w:t>
            </w:r>
            <w:proofErr w:type="spellEnd"/>
            <w:r w:rsidRPr="00847332">
              <w:rPr>
                <w:b/>
                <w:bCs/>
                <w:sz w:val="20"/>
                <w:szCs w:val="20"/>
                <w:lang w:val="en-US" w:eastAsia="en-US"/>
              </w:rPr>
              <w:t xml:space="preserve"> </w:t>
            </w:r>
            <w:proofErr w:type="spellStart"/>
            <w:r w:rsidRPr="00847332">
              <w:rPr>
                <w:b/>
                <w:bCs/>
                <w:sz w:val="20"/>
                <w:szCs w:val="20"/>
                <w:lang w:val="en-US" w:eastAsia="en-US"/>
              </w:rPr>
              <w:t>време</w:t>
            </w:r>
            <w:proofErr w:type="spellEnd"/>
            <w:r w:rsidRPr="00847332">
              <w:rPr>
                <w:b/>
                <w:bCs/>
                <w:sz w:val="20"/>
                <w:szCs w:val="20"/>
                <w:lang w:val="en-US" w:eastAsia="en-US"/>
              </w:rPr>
              <w:t xml:space="preserve"> (</w:t>
            </w:r>
            <w:proofErr w:type="spellStart"/>
            <w:r w:rsidRPr="00847332">
              <w:rPr>
                <w:b/>
                <w:bCs/>
                <w:sz w:val="20"/>
                <w:szCs w:val="20"/>
                <w:lang w:val="en-US" w:eastAsia="en-US"/>
              </w:rPr>
              <w:t>повећан</w:t>
            </w:r>
            <w:proofErr w:type="spellEnd"/>
            <w:r w:rsidRPr="00847332">
              <w:rPr>
                <w:b/>
                <w:bCs/>
                <w:sz w:val="20"/>
                <w:szCs w:val="20"/>
                <w:lang w:val="en-US" w:eastAsia="en-US"/>
              </w:rPr>
              <w:t xml:space="preserve"> </w:t>
            </w:r>
            <w:proofErr w:type="spellStart"/>
            <w:r w:rsidRPr="00847332">
              <w:rPr>
                <w:b/>
                <w:bCs/>
                <w:sz w:val="20"/>
                <w:szCs w:val="20"/>
                <w:lang w:val="en-US" w:eastAsia="en-US"/>
              </w:rPr>
              <w:t>обим</w:t>
            </w:r>
            <w:proofErr w:type="spellEnd"/>
            <w:r w:rsidRPr="00847332">
              <w:rPr>
                <w:b/>
                <w:bCs/>
                <w:sz w:val="20"/>
                <w:szCs w:val="20"/>
                <w:lang w:val="en-US" w:eastAsia="en-US"/>
              </w:rPr>
              <w:t xml:space="preserve"> </w:t>
            </w:r>
            <w:proofErr w:type="spellStart"/>
            <w:r w:rsidRPr="00847332">
              <w:rPr>
                <w:b/>
                <w:bCs/>
                <w:sz w:val="20"/>
                <w:szCs w:val="20"/>
                <w:lang w:val="en-US" w:eastAsia="en-US"/>
              </w:rPr>
              <w:t>посла</w:t>
            </w:r>
            <w:proofErr w:type="spellEnd"/>
            <w:r w:rsidRPr="00847332">
              <w:rPr>
                <w:b/>
                <w:bCs/>
                <w:sz w:val="20"/>
                <w:szCs w:val="20"/>
                <w:lang w:val="en-US" w:eastAsia="en-US"/>
              </w:rPr>
              <w:t>)</w:t>
            </w:r>
          </w:p>
        </w:tc>
        <w:tc>
          <w:tcPr>
            <w:tcW w:w="3005" w:type="dxa"/>
            <w:tcBorders>
              <w:top w:val="single" w:sz="4" w:space="0" w:color="auto"/>
              <w:left w:val="single" w:sz="4" w:space="0" w:color="auto"/>
              <w:right w:val="single" w:sz="4" w:space="0" w:color="auto"/>
            </w:tcBorders>
            <w:shd w:val="clear" w:color="auto" w:fill="FFFFFF"/>
            <w:vAlign w:val="center"/>
          </w:tcPr>
          <w:p w14:paraId="669A39AD"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49987345" w14:textId="77777777" w:rsidTr="00F2200F">
        <w:trPr>
          <w:trHeight w:hRule="exact" w:val="283"/>
        </w:trPr>
        <w:tc>
          <w:tcPr>
            <w:tcW w:w="782" w:type="dxa"/>
            <w:vMerge w:val="restart"/>
            <w:tcBorders>
              <w:top w:val="single" w:sz="4" w:space="0" w:color="auto"/>
              <w:left w:val="single" w:sz="4" w:space="0" w:color="auto"/>
            </w:tcBorders>
            <w:shd w:val="clear" w:color="auto" w:fill="FFFFFF"/>
          </w:tcPr>
          <w:p w14:paraId="2CC4157D"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79792CA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Самостални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38B3177A" w14:textId="77777777" w:rsidR="00847332" w:rsidRPr="00847332" w:rsidRDefault="00847332" w:rsidP="00847332">
            <w:pPr>
              <w:widowControl w:val="0"/>
              <w:rPr>
                <w:sz w:val="20"/>
                <w:szCs w:val="20"/>
                <w:lang w:val="en-US" w:eastAsia="en-US"/>
              </w:rPr>
            </w:pPr>
          </w:p>
        </w:tc>
      </w:tr>
      <w:tr w:rsidR="00847332" w:rsidRPr="00847332" w14:paraId="36E1CF56" w14:textId="77777777" w:rsidTr="00F2200F">
        <w:trPr>
          <w:trHeight w:hRule="exact" w:val="288"/>
        </w:trPr>
        <w:tc>
          <w:tcPr>
            <w:tcW w:w="782" w:type="dxa"/>
            <w:vMerge/>
            <w:tcBorders>
              <w:left w:val="single" w:sz="4" w:space="0" w:color="auto"/>
            </w:tcBorders>
            <w:shd w:val="clear" w:color="auto" w:fill="FFFFFF"/>
          </w:tcPr>
          <w:p w14:paraId="788AF0A2"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053E7D8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49615AB6"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1</w:t>
            </w:r>
          </w:p>
        </w:tc>
      </w:tr>
      <w:tr w:rsidR="00847332" w:rsidRPr="00847332" w14:paraId="134CD8CF" w14:textId="77777777" w:rsidTr="00F2200F">
        <w:trPr>
          <w:trHeight w:hRule="exact" w:val="283"/>
        </w:trPr>
        <w:tc>
          <w:tcPr>
            <w:tcW w:w="782" w:type="dxa"/>
            <w:vMerge/>
            <w:tcBorders>
              <w:left w:val="single" w:sz="4" w:space="0" w:color="auto"/>
            </w:tcBorders>
            <w:shd w:val="clear" w:color="auto" w:fill="FFFFFF"/>
          </w:tcPr>
          <w:p w14:paraId="0FDBDA35"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004ECD11"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6A1DC649"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1</w:t>
            </w:r>
          </w:p>
        </w:tc>
      </w:tr>
      <w:tr w:rsidR="00847332" w:rsidRPr="00847332" w14:paraId="48EC4384" w14:textId="77777777" w:rsidTr="00F2200F">
        <w:trPr>
          <w:trHeight w:hRule="exact" w:val="288"/>
        </w:trPr>
        <w:tc>
          <w:tcPr>
            <w:tcW w:w="782" w:type="dxa"/>
            <w:vMerge/>
            <w:tcBorders>
              <w:left w:val="single" w:sz="4" w:space="0" w:color="auto"/>
            </w:tcBorders>
            <w:shd w:val="clear" w:color="auto" w:fill="FFFFFF"/>
          </w:tcPr>
          <w:p w14:paraId="0626297C"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01123AF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336BC834"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1</w:t>
            </w:r>
          </w:p>
        </w:tc>
      </w:tr>
      <w:tr w:rsidR="00847332" w:rsidRPr="00847332" w14:paraId="7B1C021F" w14:textId="77777777" w:rsidTr="00F2200F">
        <w:trPr>
          <w:trHeight w:hRule="exact" w:val="283"/>
        </w:trPr>
        <w:tc>
          <w:tcPr>
            <w:tcW w:w="782" w:type="dxa"/>
            <w:vMerge/>
            <w:tcBorders>
              <w:left w:val="single" w:sz="4" w:space="0" w:color="auto"/>
            </w:tcBorders>
            <w:shd w:val="clear" w:color="auto" w:fill="FFFFFF"/>
          </w:tcPr>
          <w:p w14:paraId="2AE6EF04"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786C365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6A6D3876" w14:textId="77777777" w:rsidR="00847332" w:rsidRPr="00847332" w:rsidRDefault="00847332" w:rsidP="00847332">
            <w:pPr>
              <w:widowControl w:val="0"/>
              <w:rPr>
                <w:sz w:val="20"/>
                <w:szCs w:val="20"/>
                <w:lang w:val="en-US" w:eastAsia="en-US"/>
              </w:rPr>
            </w:pPr>
          </w:p>
        </w:tc>
      </w:tr>
      <w:tr w:rsidR="00847332" w:rsidRPr="00847332" w14:paraId="4ED9ABE9" w14:textId="77777777" w:rsidTr="00F2200F">
        <w:trPr>
          <w:trHeight w:hRule="exact" w:val="288"/>
        </w:trPr>
        <w:tc>
          <w:tcPr>
            <w:tcW w:w="782" w:type="dxa"/>
            <w:vMerge/>
            <w:tcBorders>
              <w:left w:val="single" w:sz="4" w:space="0" w:color="auto"/>
            </w:tcBorders>
            <w:shd w:val="clear" w:color="auto" w:fill="FFFFFF"/>
          </w:tcPr>
          <w:p w14:paraId="7C8A57BE"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62551739"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Виши</w:t>
            </w:r>
            <w:proofErr w:type="spellEnd"/>
            <w:r w:rsidRPr="00847332">
              <w:rPr>
                <w:sz w:val="20"/>
                <w:szCs w:val="20"/>
                <w:lang w:val="en-US" w:eastAsia="en-US"/>
              </w:rPr>
              <w:t xml:space="preserve"> </w:t>
            </w: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7568C1A4" w14:textId="77777777" w:rsidR="00847332" w:rsidRPr="00847332" w:rsidRDefault="00847332" w:rsidP="00847332">
            <w:pPr>
              <w:widowControl w:val="0"/>
              <w:jc w:val="center"/>
              <w:rPr>
                <w:sz w:val="20"/>
                <w:szCs w:val="20"/>
                <w:lang w:val="en-US" w:eastAsia="en-US"/>
              </w:rPr>
            </w:pPr>
          </w:p>
        </w:tc>
      </w:tr>
      <w:tr w:rsidR="00847332" w:rsidRPr="00847332" w14:paraId="2AF00B67" w14:textId="77777777" w:rsidTr="00F2200F">
        <w:trPr>
          <w:trHeight w:hRule="exact" w:val="298"/>
        </w:trPr>
        <w:tc>
          <w:tcPr>
            <w:tcW w:w="782" w:type="dxa"/>
            <w:vMerge/>
            <w:tcBorders>
              <w:left w:val="single" w:sz="4" w:space="0" w:color="auto"/>
            </w:tcBorders>
            <w:shd w:val="clear" w:color="auto" w:fill="FFFFFF"/>
          </w:tcPr>
          <w:p w14:paraId="0FA4E2E3"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43A0DEC1"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0D8E661C" w14:textId="77777777" w:rsidR="00847332" w:rsidRPr="00847332" w:rsidRDefault="00847332" w:rsidP="00847332">
            <w:pPr>
              <w:widowControl w:val="0"/>
              <w:rPr>
                <w:sz w:val="20"/>
                <w:szCs w:val="20"/>
                <w:lang w:val="en-US" w:eastAsia="en-US"/>
              </w:rPr>
            </w:pPr>
          </w:p>
        </w:tc>
      </w:tr>
      <w:tr w:rsidR="00847332" w:rsidRPr="00847332" w14:paraId="462CB331" w14:textId="77777777" w:rsidTr="00F2200F">
        <w:trPr>
          <w:trHeight w:hRule="exact" w:val="298"/>
        </w:trPr>
        <w:tc>
          <w:tcPr>
            <w:tcW w:w="782" w:type="dxa"/>
            <w:tcBorders>
              <w:left w:val="single" w:sz="4" w:space="0" w:color="auto"/>
            </w:tcBorders>
            <w:shd w:val="clear" w:color="auto" w:fill="FFFFFF"/>
          </w:tcPr>
          <w:p w14:paraId="55F22FFB"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4727878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рефернт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287FE1E" w14:textId="77777777" w:rsidR="00847332" w:rsidRPr="00847332" w:rsidRDefault="00847332" w:rsidP="00847332">
            <w:pPr>
              <w:widowControl w:val="0"/>
              <w:rPr>
                <w:sz w:val="20"/>
                <w:szCs w:val="20"/>
                <w:lang w:val="en-US" w:eastAsia="en-US"/>
              </w:rPr>
            </w:pPr>
          </w:p>
        </w:tc>
      </w:tr>
      <w:tr w:rsidR="00847332" w:rsidRPr="00847332" w14:paraId="5E459DBC" w14:textId="77777777" w:rsidTr="00F2200F">
        <w:trPr>
          <w:trHeight w:hRule="exact" w:val="298"/>
        </w:trPr>
        <w:tc>
          <w:tcPr>
            <w:tcW w:w="782" w:type="dxa"/>
            <w:tcBorders>
              <w:left w:val="single" w:sz="4" w:space="0" w:color="auto"/>
            </w:tcBorders>
            <w:shd w:val="clear" w:color="auto" w:fill="FFFFFF"/>
          </w:tcPr>
          <w:p w14:paraId="3BE34707"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1928A46C"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Прва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473884A6" w14:textId="77777777" w:rsidR="00847332" w:rsidRPr="00847332" w:rsidRDefault="00847332" w:rsidP="00847332">
            <w:pPr>
              <w:widowControl w:val="0"/>
              <w:rPr>
                <w:sz w:val="20"/>
                <w:szCs w:val="20"/>
                <w:lang w:val="en-US" w:eastAsia="en-US"/>
              </w:rPr>
            </w:pPr>
          </w:p>
        </w:tc>
      </w:tr>
      <w:tr w:rsidR="00847332" w:rsidRPr="00847332" w14:paraId="43D02018" w14:textId="77777777" w:rsidTr="00F2200F">
        <w:trPr>
          <w:trHeight w:hRule="exact" w:val="298"/>
        </w:trPr>
        <w:tc>
          <w:tcPr>
            <w:tcW w:w="782" w:type="dxa"/>
            <w:tcBorders>
              <w:left w:val="single" w:sz="4" w:space="0" w:color="auto"/>
            </w:tcBorders>
            <w:shd w:val="clear" w:color="auto" w:fill="FFFFFF"/>
          </w:tcPr>
          <w:p w14:paraId="2FC10F70"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1C7A02DF"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Друга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0FCCEDEC" w14:textId="77777777" w:rsidR="00847332" w:rsidRPr="00847332" w:rsidRDefault="00847332" w:rsidP="00847332">
            <w:pPr>
              <w:widowControl w:val="0"/>
              <w:rPr>
                <w:sz w:val="20"/>
                <w:szCs w:val="20"/>
                <w:lang w:val="en-US" w:eastAsia="en-US"/>
              </w:rPr>
            </w:pPr>
          </w:p>
        </w:tc>
      </w:tr>
      <w:tr w:rsidR="00847332" w:rsidRPr="00847332" w14:paraId="3130EBF8" w14:textId="77777777" w:rsidTr="00F2200F">
        <w:trPr>
          <w:trHeight w:hRule="exact" w:val="298"/>
        </w:trPr>
        <w:tc>
          <w:tcPr>
            <w:tcW w:w="782" w:type="dxa"/>
            <w:tcBorders>
              <w:left w:val="single" w:sz="4" w:space="0" w:color="auto"/>
            </w:tcBorders>
            <w:shd w:val="clear" w:color="auto" w:fill="FFFFFF"/>
          </w:tcPr>
          <w:p w14:paraId="226C1CC0"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2897B809"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Трећа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F7BF348" w14:textId="77777777" w:rsidR="00847332" w:rsidRPr="00847332" w:rsidRDefault="00847332" w:rsidP="00847332">
            <w:pPr>
              <w:widowControl w:val="0"/>
              <w:rPr>
                <w:sz w:val="20"/>
                <w:szCs w:val="20"/>
                <w:lang w:val="en-US" w:eastAsia="en-US"/>
              </w:rPr>
            </w:pPr>
          </w:p>
        </w:tc>
      </w:tr>
      <w:tr w:rsidR="00847332" w:rsidRPr="00847332" w14:paraId="155BB1C2" w14:textId="77777777" w:rsidTr="00F2200F">
        <w:trPr>
          <w:trHeight w:hRule="exact" w:val="298"/>
        </w:trPr>
        <w:tc>
          <w:tcPr>
            <w:tcW w:w="782" w:type="dxa"/>
            <w:tcBorders>
              <w:left w:val="single" w:sz="4" w:space="0" w:color="auto"/>
            </w:tcBorders>
            <w:shd w:val="clear" w:color="auto" w:fill="FFFFFF"/>
          </w:tcPr>
          <w:p w14:paraId="3CD968A1"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7B8FB2AA"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Четврта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2C61D37" w14:textId="77777777" w:rsidR="00847332" w:rsidRPr="00847332" w:rsidRDefault="00847332" w:rsidP="00847332">
            <w:pPr>
              <w:widowControl w:val="0"/>
              <w:jc w:val="center"/>
              <w:rPr>
                <w:sz w:val="20"/>
                <w:szCs w:val="20"/>
                <w:lang w:val="en-US" w:eastAsia="en-US"/>
              </w:rPr>
            </w:pPr>
          </w:p>
        </w:tc>
      </w:tr>
      <w:tr w:rsidR="00847332" w:rsidRPr="00847332" w14:paraId="7B181967" w14:textId="77777777" w:rsidTr="00F2200F">
        <w:trPr>
          <w:trHeight w:hRule="exact" w:val="298"/>
        </w:trPr>
        <w:tc>
          <w:tcPr>
            <w:tcW w:w="782" w:type="dxa"/>
            <w:tcBorders>
              <w:left w:val="single" w:sz="4" w:space="0" w:color="auto"/>
            </w:tcBorders>
            <w:shd w:val="clear" w:color="auto" w:fill="FFFFFF"/>
          </w:tcPr>
          <w:p w14:paraId="79BF0CBB"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3158570C"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Пета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25103D9B" w14:textId="77777777" w:rsidR="00847332" w:rsidRPr="00847332" w:rsidRDefault="00847332" w:rsidP="00847332">
            <w:pPr>
              <w:widowControl w:val="0"/>
              <w:rPr>
                <w:sz w:val="20"/>
                <w:szCs w:val="20"/>
                <w:lang w:val="en-US" w:eastAsia="en-US"/>
              </w:rPr>
            </w:pPr>
          </w:p>
        </w:tc>
      </w:tr>
      <w:tr w:rsidR="00847332" w:rsidRPr="00847332" w14:paraId="3C0DA39A" w14:textId="77777777" w:rsidTr="00F2200F">
        <w:trPr>
          <w:trHeight w:hRule="exact" w:val="298"/>
        </w:trPr>
        <w:tc>
          <w:tcPr>
            <w:tcW w:w="782" w:type="dxa"/>
            <w:tcBorders>
              <w:left w:val="single" w:sz="4" w:space="0" w:color="auto"/>
              <w:bottom w:val="single" w:sz="4" w:space="0" w:color="auto"/>
            </w:tcBorders>
            <w:shd w:val="clear" w:color="auto" w:fill="FFFFFF"/>
          </w:tcPr>
          <w:p w14:paraId="66938A2A"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A6A6A6" w:themeFill="background1" w:themeFillShade="A6"/>
            <w:vAlign w:val="bottom"/>
          </w:tcPr>
          <w:p w14:paraId="45284FF0" w14:textId="77777777" w:rsidR="00847332" w:rsidRPr="00847332" w:rsidRDefault="00847332" w:rsidP="00847332">
            <w:pPr>
              <w:widowControl w:val="0"/>
              <w:spacing w:line="244" w:lineRule="exact"/>
              <w:jc w:val="center"/>
              <w:rPr>
                <w:sz w:val="20"/>
                <w:szCs w:val="20"/>
                <w:lang w:val="sr-Cyrl-CS" w:eastAsia="en-US"/>
              </w:rPr>
            </w:pPr>
            <w:r w:rsidRPr="00847332">
              <w:rPr>
                <w:sz w:val="20"/>
                <w:szCs w:val="20"/>
                <w:lang w:val="sr-Cyrl-CS" w:eastAsia="en-US"/>
              </w:rPr>
              <w:t>УКУПНО:</w:t>
            </w:r>
          </w:p>
        </w:tc>
        <w:tc>
          <w:tcPr>
            <w:tcW w:w="3005"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368F8C7F" w14:textId="77777777" w:rsidR="00847332" w:rsidRPr="00847332" w:rsidRDefault="00847332" w:rsidP="00847332">
            <w:pPr>
              <w:widowControl w:val="0"/>
              <w:jc w:val="center"/>
              <w:rPr>
                <w:b/>
                <w:sz w:val="20"/>
                <w:szCs w:val="20"/>
                <w:lang w:val="sr-Cyrl-RS" w:eastAsia="en-US"/>
              </w:rPr>
            </w:pPr>
            <w:r w:rsidRPr="00847332">
              <w:rPr>
                <w:b/>
                <w:sz w:val="20"/>
                <w:szCs w:val="20"/>
                <w:lang w:val="sr-Cyrl-RS" w:eastAsia="en-US"/>
              </w:rPr>
              <w:t>3</w:t>
            </w:r>
          </w:p>
        </w:tc>
      </w:tr>
    </w:tbl>
    <w:p w14:paraId="724A1F03" w14:textId="77777777" w:rsidR="00847332" w:rsidRPr="00847332" w:rsidRDefault="00847332" w:rsidP="00847332">
      <w:pPr>
        <w:widowControl w:val="0"/>
        <w:rPr>
          <w:sz w:val="20"/>
          <w:szCs w:val="20"/>
          <w:lang w:val="en-US" w:eastAsia="en-US"/>
        </w:rPr>
      </w:pPr>
    </w:p>
    <w:tbl>
      <w:tblPr>
        <w:tblW w:w="0" w:type="auto"/>
        <w:tblLayout w:type="fixed"/>
        <w:tblCellMar>
          <w:left w:w="10" w:type="dxa"/>
          <w:right w:w="10" w:type="dxa"/>
        </w:tblCellMar>
        <w:tblLook w:val="04A0" w:firstRow="1" w:lastRow="0" w:firstColumn="1" w:lastColumn="0" w:noHBand="0" w:noVBand="1"/>
      </w:tblPr>
      <w:tblGrid>
        <w:gridCol w:w="783"/>
        <w:gridCol w:w="5092"/>
        <w:gridCol w:w="3005"/>
      </w:tblGrid>
      <w:tr w:rsidR="00847332" w:rsidRPr="00847332" w14:paraId="092ED848" w14:textId="77777777" w:rsidTr="00F2200F">
        <w:trPr>
          <w:trHeight w:hRule="exact" w:val="1025"/>
        </w:trPr>
        <w:tc>
          <w:tcPr>
            <w:tcW w:w="783" w:type="dxa"/>
            <w:tcBorders>
              <w:top w:val="single" w:sz="4" w:space="0" w:color="auto"/>
              <w:left w:val="single" w:sz="4" w:space="0" w:color="auto"/>
              <w:bottom w:val="single" w:sz="4" w:space="0" w:color="auto"/>
            </w:tcBorders>
            <w:shd w:val="clear" w:color="auto" w:fill="FFFFFF"/>
            <w:vAlign w:val="center"/>
          </w:tcPr>
          <w:p w14:paraId="2094AEA7" w14:textId="77777777" w:rsidR="00847332" w:rsidRPr="00847332" w:rsidRDefault="00847332" w:rsidP="00847332">
            <w:pPr>
              <w:widowControl w:val="0"/>
              <w:spacing w:line="244" w:lineRule="exact"/>
              <w:ind w:left="300"/>
              <w:rPr>
                <w:sz w:val="20"/>
                <w:szCs w:val="20"/>
                <w:lang w:val="en-US" w:eastAsia="en-US"/>
              </w:rPr>
            </w:pPr>
            <w:r w:rsidRPr="00847332">
              <w:rPr>
                <w:b/>
                <w:bCs/>
                <w:sz w:val="20"/>
                <w:szCs w:val="20"/>
                <w:lang w:val="en-US" w:eastAsia="en-US"/>
              </w:rPr>
              <w:t>3.</w:t>
            </w:r>
          </w:p>
        </w:tc>
        <w:tc>
          <w:tcPr>
            <w:tcW w:w="5092" w:type="dxa"/>
            <w:tcBorders>
              <w:top w:val="single" w:sz="4" w:space="0" w:color="auto"/>
              <w:left w:val="single" w:sz="4" w:space="0" w:color="auto"/>
              <w:bottom w:val="single" w:sz="4" w:space="0" w:color="auto"/>
            </w:tcBorders>
            <w:shd w:val="clear" w:color="auto" w:fill="FFFFFF"/>
            <w:vAlign w:val="center"/>
          </w:tcPr>
          <w:p w14:paraId="02FCFA30" w14:textId="77777777" w:rsidR="00847332" w:rsidRPr="00847332" w:rsidRDefault="00847332" w:rsidP="00847332">
            <w:pPr>
              <w:widowControl w:val="0"/>
              <w:jc w:val="center"/>
              <w:rPr>
                <w:sz w:val="20"/>
                <w:szCs w:val="20"/>
                <w:lang w:val="en-US" w:eastAsia="en-US"/>
              </w:rPr>
            </w:pPr>
            <w:proofErr w:type="spellStart"/>
            <w:r w:rsidRPr="00847332">
              <w:rPr>
                <w:b/>
                <w:bCs/>
                <w:sz w:val="20"/>
                <w:szCs w:val="20"/>
                <w:lang w:val="en-US" w:eastAsia="en-US"/>
              </w:rPr>
              <w:t>Радни</w:t>
            </w:r>
            <w:proofErr w:type="spellEnd"/>
            <w:r w:rsidRPr="00847332">
              <w:rPr>
                <w:b/>
                <w:bCs/>
                <w:sz w:val="20"/>
                <w:szCs w:val="20"/>
                <w:lang w:val="en-US" w:eastAsia="en-US"/>
              </w:rPr>
              <w:t xml:space="preserve"> </w:t>
            </w:r>
            <w:proofErr w:type="spellStart"/>
            <w:r w:rsidRPr="00847332">
              <w:rPr>
                <w:b/>
                <w:bCs/>
                <w:sz w:val="20"/>
                <w:szCs w:val="20"/>
                <w:lang w:val="en-US" w:eastAsia="en-US"/>
              </w:rPr>
              <w:t>однос</w:t>
            </w:r>
            <w:proofErr w:type="spellEnd"/>
            <w:r w:rsidRPr="00847332">
              <w:rPr>
                <w:b/>
                <w:bCs/>
                <w:sz w:val="20"/>
                <w:szCs w:val="20"/>
                <w:lang w:val="en-US" w:eastAsia="en-US"/>
              </w:rPr>
              <w:t xml:space="preserve"> </w:t>
            </w:r>
            <w:proofErr w:type="spellStart"/>
            <w:r w:rsidRPr="00847332">
              <w:rPr>
                <w:b/>
                <w:bCs/>
                <w:sz w:val="20"/>
                <w:szCs w:val="20"/>
                <w:lang w:val="en-US" w:eastAsia="en-US"/>
              </w:rPr>
              <w:t>на</w:t>
            </w:r>
            <w:proofErr w:type="spellEnd"/>
            <w:r w:rsidRPr="00847332">
              <w:rPr>
                <w:b/>
                <w:bCs/>
                <w:sz w:val="20"/>
                <w:szCs w:val="20"/>
                <w:lang w:val="en-US" w:eastAsia="en-US"/>
              </w:rPr>
              <w:t xml:space="preserve"> </w:t>
            </w:r>
            <w:proofErr w:type="spellStart"/>
            <w:r w:rsidRPr="00847332">
              <w:rPr>
                <w:b/>
                <w:bCs/>
                <w:sz w:val="20"/>
                <w:szCs w:val="20"/>
                <w:lang w:val="en-US" w:eastAsia="en-US"/>
              </w:rPr>
              <w:t>одређено</w:t>
            </w:r>
            <w:proofErr w:type="spellEnd"/>
            <w:r w:rsidRPr="00847332">
              <w:rPr>
                <w:b/>
                <w:bCs/>
                <w:sz w:val="20"/>
                <w:szCs w:val="20"/>
                <w:lang w:val="en-US" w:eastAsia="en-US"/>
              </w:rPr>
              <w:t xml:space="preserve"> </w:t>
            </w:r>
            <w:proofErr w:type="spellStart"/>
            <w:r w:rsidRPr="00847332">
              <w:rPr>
                <w:b/>
                <w:bCs/>
                <w:sz w:val="20"/>
                <w:szCs w:val="20"/>
                <w:lang w:val="en-US" w:eastAsia="en-US"/>
              </w:rPr>
              <w:t>време</w:t>
            </w:r>
            <w:proofErr w:type="spellEnd"/>
            <w:r w:rsidRPr="00847332">
              <w:rPr>
                <w:b/>
                <w:bCs/>
                <w:sz w:val="20"/>
                <w:szCs w:val="20"/>
                <w:lang w:val="en-US" w:eastAsia="en-US"/>
              </w:rPr>
              <w:t xml:space="preserve"> у </w:t>
            </w:r>
            <w:proofErr w:type="spellStart"/>
            <w:r w:rsidRPr="00847332">
              <w:rPr>
                <w:b/>
                <w:bCs/>
                <w:sz w:val="20"/>
                <w:szCs w:val="20"/>
                <w:lang w:val="en-US" w:eastAsia="en-US"/>
              </w:rPr>
              <w:t>Кабинету</w:t>
            </w:r>
            <w:proofErr w:type="spellEnd"/>
            <w:r w:rsidRPr="00847332">
              <w:rPr>
                <w:b/>
                <w:bCs/>
                <w:sz w:val="20"/>
                <w:szCs w:val="20"/>
                <w:lang w:val="en-US" w:eastAsia="en-US"/>
              </w:rPr>
              <w:t xml:space="preserve"> </w:t>
            </w:r>
            <w:proofErr w:type="spellStart"/>
            <w:r w:rsidRPr="00847332">
              <w:rPr>
                <w:b/>
                <w:bCs/>
                <w:sz w:val="20"/>
                <w:szCs w:val="20"/>
                <w:lang w:val="en-US" w:eastAsia="en-US"/>
              </w:rPr>
              <w:t>председника</w:t>
            </w:r>
            <w:proofErr w:type="spellEnd"/>
            <w:r w:rsidRPr="00847332">
              <w:rPr>
                <w:b/>
                <w:bCs/>
                <w:sz w:val="20"/>
                <w:szCs w:val="20"/>
                <w:lang w:val="en-US" w:eastAsia="en-US"/>
              </w:rPr>
              <w:t xml:space="preserve"> </w:t>
            </w:r>
            <w:proofErr w:type="spellStart"/>
            <w:r w:rsidRPr="00847332">
              <w:rPr>
                <w:b/>
                <w:bCs/>
                <w:sz w:val="20"/>
                <w:szCs w:val="20"/>
                <w:lang w:val="en-US" w:eastAsia="en-US"/>
              </w:rPr>
              <w:t>општине</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vAlign w:val="center"/>
          </w:tcPr>
          <w:p w14:paraId="3E16BBC9"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1A3E4ECF" w14:textId="77777777" w:rsidTr="00F2200F">
        <w:trPr>
          <w:trHeight w:hRule="exact" w:val="576"/>
        </w:trPr>
        <w:tc>
          <w:tcPr>
            <w:tcW w:w="783" w:type="dxa"/>
            <w:tcBorders>
              <w:top w:val="single" w:sz="4" w:space="0" w:color="auto"/>
              <w:left w:val="single" w:sz="4" w:space="0" w:color="auto"/>
              <w:bottom w:val="single" w:sz="4" w:space="0" w:color="auto"/>
            </w:tcBorders>
            <w:shd w:val="clear" w:color="auto" w:fill="D9D9D9" w:themeFill="background1" w:themeFillShade="D9"/>
            <w:vAlign w:val="center"/>
          </w:tcPr>
          <w:p w14:paraId="652BE67F" w14:textId="77777777" w:rsidR="00847332" w:rsidRPr="00847332" w:rsidRDefault="00847332" w:rsidP="00847332">
            <w:pPr>
              <w:widowControl w:val="0"/>
              <w:spacing w:line="244" w:lineRule="exact"/>
              <w:ind w:left="300"/>
              <w:rPr>
                <w:b/>
                <w:bCs/>
                <w:sz w:val="20"/>
                <w:szCs w:val="20"/>
                <w:lang w:val="en-US" w:eastAsia="en-US"/>
              </w:rPr>
            </w:pPr>
          </w:p>
        </w:tc>
        <w:tc>
          <w:tcPr>
            <w:tcW w:w="5092" w:type="dxa"/>
            <w:tcBorders>
              <w:top w:val="single" w:sz="4" w:space="0" w:color="auto"/>
              <w:left w:val="single" w:sz="4" w:space="0" w:color="auto"/>
              <w:bottom w:val="single" w:sz="4" w:space="0" w:color="auto"/>
            </w:tcBorders>
            <w:shd w:val="clear" w:color="auto" w:fill="D9D9D9" w:themeFill="background1" w:themeFillShade="D9"/>
            <w:vAlign w:val="center"/>
          </w:tcPr>
          <w:p w14:paraId="603673A5" w14:textId="77777777" w:rsidR="00847332" w:rsidRPr="00847332" w:rsidRDefault="00847332" w:rsidP="00847332">
            <w:pPr>
              <w:widowControl w:val="0"/>
              <w:rPr>
                <w:bCs/>
                <w:sz w:val="20"/>
                <w:szCs w:val="20"/>
                <w:lang w:val="sr-Cyrl-CS" w:eastAsia="en-US"/>
              </w:rPr>
            </w:pPr>
            <w:r w:rsidRPr="00847332">
              <w:rPr>
                <w:bCs/>
                <w:sz w:val="20"/>
                <w:szCs w:val="20"/>
                <w:lang w:val="sr-Cyrl-CS" w:eastAsia="en-US"/>
              </w:rPr>
              <w:t>Помоћници председника Општине</w:t>
            </w:r>
          </w:p>
        </w:tc>
        <w:tc>
          <w:tcPr>
            <w:tcW w:w="300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FF7528" w14:textId="77777777" w:rsidR="00847332" w:rsidRPr="00847332" w:rsidRDefault="00847332" w:rsidP="00847332">
            <w:pPr>
              <w:widowControl w:val="0"/>
              <w:spacing w:line="244" w:lineRule="exact"/>
              <w:jc w:val="center"/>
              <w:rPr>
                <w:bCs/>
                <w:sz w:val="20"/>
                <w:szCs w:val="20"/>
                <w:lang w:val="sr-Latn-RS" w:eastAsia="en-US"/>
              </w:rPr>
            </w:pPr>
            <w:r w:rsidRPr="00847332">
              <w:rPr>
                <w:bCs/>
                <w:sz w:val="20"/>
                <w:szCs w:val="20"/>
                <w:lang w:val="sr-Latn-RS" w:eastAsia="en-US"/>
              </w:rPr>
              <w:t>2</w:t>
            </w:r>
          </w:p>
        </w:tc>
      </w:tr>
      <w:tr w:rsidR="00847332" w:rsidRPr="00847332" w14:paraId="3FF9DF3A" w14:textId="77777777" w:rsidTr="00F2200F">
        <w:trPr>
          <w:trHeight w:hRule="exact" w:val="76"/>
        </w:trPr>
        <w:tc>
          <w:tcPr>
            <w:tcW w:w="783" w:type="dxa"/>
            <w:tcBorders>
              <w:top w:val="single" w:sz="4" w:space="0" w:color="auto"/>
              <w:left w:val="single" w:sz="4" w:space="0" w:color="auto"/>
              <w:right w:val="single" w:sz="4" w:space="0" w:color="auto"/>
            </w:tcBorders>
            <w:shd w:val="clear" w:color="auto" w:fill="FFFFFF"/>
            <w:vAlign w:val="center"/>
          </w:tcPr>
          <w:p w14:paraId="6362156B" w14:textId="77777777" w:rsidR="00847332" w:rsidRPr="00847332" w:rsidRDefault="00847332" w:rsidP="00847332">
            <w:pPr>
              <w:widowControl w:val="0"/>
              <w:spacing w:line="244" w:lineRule="exact"/>
              <w:rPr>
                <w:b/>
                <w:bCs/>
                <w:sz w:val="20"/>
                <w:szCs w:val="20"/>
                <w:lang w:val="en-US" w:eastAsia="en-US"/>
              </w:rPr>
            </w:pPr>
          </w:p>
        </w:tc>
        <w:tc>
          <w:tcPr>
            <w:tcW w:w="5092" w:type="dxa"/>
            <w:tcBorders>
              <w:top w:val="single" w:sz="4" w:space="0" w:color="auto"/>
              <w:left w:val="single" w:sz="4" w:space="0" w:color="auto"/>
              <w:right w:val="single" w:sz="4" w:space="0" w:color="auto"/>
            </w:tcBorders>
            <w:shd w:val="clear" w:color="auto" w:fill="FFFFFF"/>
            <w:vAlign w:val="center"/>
          </w:tcPr>
          <w:p w14:paraId="44DC88E1" w14:textId="77777777" w:rsidR="00847332" w:rsidRPr="00847332" w:rsidRDefault="00847332" w:rsidP="00847332">
            <w:pPr>
              <w:widowControl w:val="0"/>
              <w:spacing w:line="244" w:lineRule="exact"/>
              <w:rPr>
                <w:b/>
                <w:bCs/>
                <w:sz w:val="20"/>
                <w:szCs w:val="20"/>
                <w:lang w:val="en-US" w:eastAsia="en-US"/>
              </w:rPr>
            </w:pPr>
          </w:p>
        </w:tc>
        <w:tc>
          <w:tcPr>
            <w:tcW w:w="3005" w:type="dxa"/>
            <w:tcBorders>
              <w:top w:val="single" w:sz="4" w:space="0" w:color="auto"/>
              <w:left w:val="single" w:sz="4" w:space="0" w:color="auto"/>
              <w:right w:val="single" w:sz="4" w:space="0" w:color="auto"/>
            </w:tcBorders>
            <w:shd w:val="clear" w:color="auto" w:fill="FFFFFF"/>
            <w:vAlign w:val="center"/>
          </w:tcPr>
          <w:p w14:paraId="5B7C05DD" w14:textId="77777777" w:rsidR="00847332" w:rsidRPr="00847332" w:rsidRDefault="00847332" w:rsidP="00847332">
            <w:pPr>
              <w:widowControl w:val="0"/>
              <w:spacing w:line="244" w:lineRule="exact"/>
              <w:rPr>
                <w:b/>
                <w:bCs/>
                <w:sz w:val="20"/>
                <w:szCs w:val="20"/>
                <w:lang w:val="en-US" w:eastAsia="en-US"/>
              </w:rPr>
            </w:pPr>
          </w:p>
        </w:tc>
      </w:tr>
      <w:tr w:rsidR="00847332" w:rsidRPr="00847332" w14:paraId="32858FAD" w14:textId="77777777" w:rsidTr="00F2200F">
        <w:trPr>
          <w:trHeight w:hRule="exact" w:val="283"/>
        </w:trPr>
        <w:tc>
          <w:tcPr>
            <w:tcW w:w="783" w:type="dxa"/>
            <w:vMerge w:val="restart"/>
            <w:tcBorders>
              <w:left w:val="single" w:sz="4" w:space="0" w:color="auto"/>
            </w:tcBorders>
            <w:shd w:val="clear" w:color="auto" w:fill="FFFFFF"/>
          </w:tcPr>
          <w:p w14:paraId="6FF59C25" w14:textId="77777777" w:rsidR="00847332" w:rsidRPr="00847332" w:rsidRDefault="00847332" w:rsidP="00847332">
            <w:pPr>
              <w:widowControl w:val="0"/>
              <w:rPr>
                <w:sz w:val="20"/>
                <w:szCs w:val="20"/>
                <w:lang w:val="en-US" w:eastAsia="en-US"/>
              </w:rPr>
            </w:pPr>
          </w:p>
        </w:tc>
        <w:tc>
          <w:tcPr>
            <w:tcW w:w="5092" w:type="dxa"/>
            <w:tcBorders>
              <w:left w:val="single" w:sz="4" w:space="0" w:color="auto"/>
            </w:tcBorders>
            <w:shd w:val="clear" w:color="auto" w:fill="FFFFFF"/>
            <w:vAlign w:val="center"/>
          </w:tcPr>
          <w:p w14:paraId="3C741CBF"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Самостални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left w:val="single" w:sz="4" w:space="0" w:color="auto"/>
              <w:right w:val="single" w:sz="4" w:space="0" w:color="auto"/>
            </w:tcBorders>
            <w:shd w:val="clear" w:color="auto" w:fill="FFFFFF"/>
            <w:vAlign w:val="bottom"/>
          </w:tcPr>
          <w:p w14:paraId="4D7F950A"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4B020FE9" w14:textId="77777777" w:rsidTr="00F2200F">
        <w:trPr>
          <w:trHeight w:hRule="exact" w:val="288"/>
        </w:trPr>
        <w:tc>
          <w:tcPr>
            <w:tcW w:w="783" w:type="dxa"/>
            <w:vMerge/>
            <w:tcBorders>
              <w:left w:val="single" w:sz="4" w:space="0" w:color="auto"/>
            </w:tcBorders>
            <w:shd w:val="clear" w:color="auto" w:fill="FFFFFF"/>
          </w:tcPr>
          <w:p w14:paraId="48E5C108"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tcPr>
          <w:p w14:paraId="312B19F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5D8ED158" w14:textId="77777777" w:rsidR="00847332" w:rsidRPr="00847332" w:rsidRDefault="00847332" w:rsidP="00847332">
            <w:pPr>
              <w:widowControl w:val="0"/>
              <w:rPr>
                <w:sz w:val="20"/>
                <w:szCs w:val="20"/>
                <w:lang w:val="en-US" w:eastAsia="en-US"/>
              </w:rPr>
            </w:pPr>
          </w:p>
        </w:tc>
      </w:tr>
      <w:tr w:rsidR="00847332" w:rsidRPr="00847332" w14:paraId="7D15EB4E" w14:textId="77777777" w:rsidTr="00F2200F">
        <w:trPr>
          <w:trHeight w:hRule="exact" w:val="283"/>
        </w:trPr>
        <w:tc>
          <w:tcPr>
            <w:tcW w:w="783" w:type="dxa"/>
            <w:vMerge/>
            <w:tcBorders>
              <w:left w:val="single" w:sz="4" w:space="0" w:color="auto"/>
            </w:tcBorders>
            <w:shd w:val="clear" w:color="auto" w:fill="FFFFFF"/>
          </w:tcPr>
          <w:p w14:paraId="2929298C"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2B2BB9C6"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4782B992" w14:textId="77777777" w:rsidR="00847332" w:rsidRPr="00847332" w:rsidRDefault="00847332" w:rsidP="00847332">
            <w:pPr>
              <w:widowControl w:val="0"/>
              <w:rPr>
                <w:sz w:val="20"/>
                <w:szCs w:val="20"/>
                <w:lang w:val="en-US" w:eastAsia="en-US"/>
              </w:rPr>
            </w:pPr>
          </w:p>
        </w:tc>
      </w:tr>
      <w:tr w:rsidR="00847332" w:rsidRPr="00847332" w14:paraId="7153C4C5" w14:textId="77777777" w:rsidTr="00F2200F">
        <w:trPr>
          <w:trHeight w:hRule="exact" w:val="288"/>
        </w:trPr>
        <w:tc>
          <w:tcPr>
            <w:tcW w:w="783" w:type="dxa"/>
            <w:vMerge/>
            <w:tcBorders>
              <w:left w:val="single" w:sz="4" w:space="0" w:color="auto"/>
              <w:bottom w:val="single" w:sz="4" w:space="0" w:color="auto"/>
            </w:tcBorders>
            <w:shd w:val="clear" w:color="auto" w:fill="FFFFFF"/>
          </w:tcPr>
          <w:p w14:paraId="4CF1044C"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553EC64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449767F" w14:textId="77777777" w:rsidR="00847332" w:rsidRPr="00847332" w:rsidRDefault="00847332" w:rsidP="00847332">
            <w:pPr>
              <w:widowControl w:val="0"/>
              <w:rPr>
                <w:sz w:val="20"/>
                <w:szCs w:val="20"/>
                <w:lang w:val="en-US" w:eastAsia="en-US"/>
              </w:rPr>
            </w:pPr>
          </w:p>
        </w:tc>
      </w:tr>
      <w:tr w:rsidR="00847332" w:rsidRPr="00847332" w14:paraId="48F44B32" w14:textId="77777777" w:rsidTr="00F2200F">
        <w:trPr>
          <w:trHeight w:hRule="exact" w:val="283"/>
        </w:trPr>
        <w:tc>
          <w:tcPr>
            <w:tcW w:w="783" w:type="dxa"/>
            <w:vMerge w:val="restart"/>
            <w:tcBorders>
              <w:top w:val="single" w:sz="4" w:space="0" w:color="auto"/>
              <w:left w:val="single" w:sz="4" w:space="0" w:color="auto"/>
            </w:tcBorders>
            <w:shd w:val="clear" w:color="auto" w:fill="FFFFFF"/>
          </w:tcPr>
          <w:p w14:paraId="35B0A337"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5472535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40F31834" w14:textId="77777777" w:rsidR="00847332" w:rsidRPr="00847332" w:rsidRDefault="00847332" w:rsidP="00847332">
            <w:pPr>
              <w:widowControl w:val="0"/>
              <w:rPr>
                <w:sz w:val="20"/>
                <w:szCs w:val="20"/>
                <w:lang w:val="en-US" w:eastAsia="en-US"/>
              </w:rPr>
            </w:pPr>
          </w:p>
        </w:tc>
      </w:tr>
      <w:tr w:rsidR="00847332" w:rsidRPr="00847332" w14:paraId="6EFE6405" w14:textId="77777777" w:rsidTr="00F2200F">
        <w:trPr>
          <w:trHeight w:hRule="exact" w:val="288"/>
        </w:trPr>
        <w:tc>
          <w:tcPr>
            <w:tcW w:w="783" w:type="dxa"/>
            <w:vMerge/>
            <w:tcBorders>
              <w:left w:val="single" w:sz="4" w:space="0" w:color="auto"/>
              <w:bottom w:val="single" w:sz="4" w:space="0" w:color="auto"/>
            </w:tcBorders>
            <w:shd w:val="clear" w:color="auto" w:fill="FFFFFF"/>
          </w:tcPr>
          <w:p w14:paraId="5EF5A1DE"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104FA049"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Виши</w:t>
            </w:r>
            <w:proofErr w:type="spellEnd"/>
            <w:r w:rsidRPr="00847332">
              <w:rPr>
                <w:sz w:val="20"/>
                <w:szCs w:val="20"/>
                <w:lang w:val="en-US" w:eastAsia="en-US"/>
              </w:rPr>
              <w:t xml:space="preserve"> </w:t>
            </w: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9C4D3CE" w14:textId="77777777" w:rsidR="00847332" w:rsidRPr="00847332" w:rsidRDefault="00847332" w:rsidP="00847332">
            <w:pPr>
              <w:widowControl w:val="0"/>
              <w:rPr>
                <w:sz w:val="20"/>
                <w:szCs w:val="20"/>
                <w:lang w:val="en-US" w:eastAsia="en-US"/>
              </w:rPr>
            </w:pPr>
          </w:p>
        </w:tc>
      </w:tr>
      <w:tr w:rsidR="00847332" w:rsidRPr="00847332" w14:paraId="1B0FD157" w14:textId="77777777" w:rsidTr="00F2200F">
        <w:trPr>
          <w:trHeight w:hRule="exact" w:val="288"/>
        </w:trPr>
        <w:tc>
          <w:tcPr>
            <w:tcW w:w="783" w:type="dxa"/>
            <w:tcBorders>
              <w:top w:val="single" w:sz="4" w:space="0" w:color="auto"/>
              <w:left w:val="single" w:sz="4" w:space="0" w:color="auto"/>
              <w:bottom w:val="single" w:sz="4" w:space="0" w:color="auto"/>
            </w:tcBorders>
            <w:shd w:val="clear" w:color="auto" w:fill="FFFFFF"/>
          </w:tcPr>
          <w:p w14:paraId="304FFA05"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0737625E"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72C56DBD" w14:textId="77777777" w:rsidR="00847332" w:rsidRPr="00847332" w:rsidRDefault="00847332" w:rsidP="00847332">
            <w:pPr>
              <w:widowControl w:val="0"/>
              <w:rPr>
                <w:sz w:val="20"/>
                <w:szCs w:val="20"/>
                <w:lang w:val="en-US" w:eastAsia="en-US"/>
              </w:rPr>
            </w:pPr>
          </w:p>
        </w:tc>
      </w:tr>
      <w:tr w:rsidR="00847332" w:rsidRPr="00847332" w14:paraId="1B3C48B4" w14:textId="77777777" w:rsidTr="00F2200F">
        <w:trPr>
          <w:trHeight w:hRule="exact" w:val="283"/>
        </w:trPr>
        <w:tc>
          <w:tcPr>
            <w:tcW w:w="783" w:type="dxa"/>
            <w:tcBorders>
              <w:top w:val="single" w:sz="4" w:space="0" w:color="auto"/>
              <w:left w:val="single" w:sz="4" w:space="0" w:color="auto"/>
              <w:bottom w:val="single" w:sz="4" w:space="0" w:color="auto"/>
            </w:tcBorders>
            <w:shd w:val="clear" w:color="auto" w:fill="FFFFFF"/>
          </w:tcPr>
          <w:p w14:paraId="48DEBCD0"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23FE58F9"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рефернт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FA80106" w14:textId="77777777" w:rsidR="00847332" w:rsidRPr="00847332" w:rsidRDefault="00847332" w:rsidP="00847332">
            <w:pPr>
              <w:widowControl w:val="0"/>
              <w:rPr>
                <w:sz w:val="20"/>
                <w:szCs w:val="20"/>
                <w:lang w:val="en-US" w:eastAsia="en-US"/>
              </w:rPr>
            </w:pPr>
          </w:p>
        </w:tc>
      </w:tr>
      <w:tr w:rsidR="00847332" w:rsidRPr="00847332" w14:paraId="461DDB20" w14:textId="77777777" w:rsidTr="00F2200F">
        <w:trPr>
          <w:trHeight w:hRule="exact" w:val="288"/>
        </w:trPr>
        <w:tc>
          <w:tcPr>
            <w:tcW w:w="783" w:type="dxa"/>
            <w:vMerge w:val="restart"/>
            <w:tcBorders>
              <w:top w:val="single" w:sz="4" w:space="0" w:color="auto"/>
              <w:left w:val="single" w:sz="4" w:space="0" w:color="auto"/>
            </w:tcBorders>
            <w:shd w:val="clear" w:color="auto" w:fill="FFFFFF"/>
          </w:tcPr>
          <w:p w14:paraId="72BDEF3D"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7B8FECCB"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Прва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5B7C2ED7" w14:textId="77777777" w:rsidR="00847332" w:rsidRPr="00847332" w:rsidRDefault="00847332" w:rsidP="00847332">
            <w:pPr>
              <w:widowControl w:val="0"/>
              <w:rPr>
                <w:sz w:val="20"/>
                <w:szCs w:val="20"/>
                <w:lang w:val="en-US" w:eastAsia="en-US"/>
              </w:rPr>
            </w:pPr>
          </w:p>
        </w:tc>
      </w:tr>
      <w:tr w:rsidR="00847332" w:rsidRPr="00847332" w14:paraId="222E5EBC" w14:textId="77777777" w:rsidTr="00F2200F">
        <w:trPr>
          <w:trHeight w:hRule="exact" w:val="283"/>
        </w:trPr>
        <w:tc>
          <w:tcPr>
            <w:tcW w:w="783" w:type="dxa"/>
            <w:vMerge/>
            <w:tcBorders>
              <w:left w:val="single" w:sz="4" w:space="0" w:color="auto"/>
            </w:tcBorders>
            <w:shd w:val="clear" w:color="auto" w:fill="FFFFFF"/>
          </w:tcPr>
          <w:p w14:paraId="026C3F7C"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0DCC17E5"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Друга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69BD673C" w14:textId="77777777" w:rsidR="00847332" w:rsidRPr="00847332" w:rsidRDefault="00847332" w:rsidP="00847332">
            <w:pPr>
              <w:widowControl w:val="0"/>
              <w:rPr>
                <w:sz w:val="20"/>
                <w:szCs w:val="20"/>
                <w:lang w:val="en-US" w:eastAsia="en-US"/>
              </w:rPr>
            </w:pPr>
          </w:p>
        </w:tc>
      </w:tr>
      <w:tr w:rsidR="00847332" w:rsidRPr="00847332" w14:paraId="4863C625" w14:textId="77777777" w:rsidTr="00F2200F">
        <w:trPr>
          <w:trHeight w:hRule="exact" w:val="288"/>
        </w:trPr>
        <w:tc>
          <w:tcPr>
            <w:tcW w:w="783" w:type="dxa"/>
            <w:vMerge/>
            <w:tcBorders>
              <w:left w:val="single" w:sz="4" w:space="0" w:color="auto"/>
            </w:tcBorders>
            <w:shd w:val="clear" w:color="auto" w:fill="FFFFFF"/>
          </w:tcPr>
          <w:p w14:paraId="67F52863"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431B52DA"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Трећа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0A465CD3" w14:textId="77777777" w:rsidR="00847332" w:rsidRPr="00847332" w:rsidRDefault="00847332" w:rsidP="00847332">
            <w:pPr>
              <w:widowControl w:val="0"/>
              <w:rPr>
                <w:sz w:val="20"/>
                <w:szCs w:val="20"/>
                <w:lang w:val="en-US" w:eastAsia="en-US"/>
              </w:rPr>
            </w:pPr>
          </w:p>
        </w:tc>
      </w:tr>
      <w:tr w:rsidR="00847332" w:rsidRPr="00847332" w14:paraId="0D1BD320" w14:textId="77777777" w:rsidTr="00F2200F">
        <w:trPr>
          <w:trHeight w:hRule="exact" w:val="283"/>
        </w:trPr>
        <w:tc>
          <w:tcPr>
            <w:tcW w:w="783" w:type="dxa"/>
            <w:vMerge/>
            <w:tcBorders>
              <w:left w:val="single" w:sz="4" w:space="0" w:color="auto"/>
            </w:tcBorders>
            <w:shd w:val="clear" w:color="auto" w:fill="FFFFFF"/>
          </w:tcPr>
          <w:p w14:paraId="36B55BD3"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66907415"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Четврта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4EC23FF1" w14:textId="77777777" w:rsidR="00847332" w:rsidRPr="00847332" w:rsidRDefault="00847332" w:rsidP="00847332">
            <w:pPr>
              <w:widowControl w:val="0"/>
              <w:rPr>
                <w:sz w:val="20"/>
                <w:szCs w:val="20"/>
                <w:lang w:val="en-US" w:eastAsia="en-US"/>
              </w:rPr>
            </w:pPr>
          </w:p>
        </w:tc>
      </w:tr>
      <w:tr w:rsidR="00847332" w:rsidRPr="00847332" w14:paraId="647E3B8B" w14:textId="77777777" w:rsidTr="00F2200F">
        <w:trPr>
          <w:trHeight w:hRule="exact" w:val="288"/>
        </w:trPr>
        <w:tc>
          <w:tcPr>
            <w:tcW w:w="783" w:type="dxa"/>
            <w:vMerge/>
            <w:tcBorders>
              <w:left w:val="single" w:sz="4" w:space="0" w:color="auto"/>
            </w:tcBorders>
            <w:shd w:val="clear" w:color="auto" w:fill="FFFFFF"/>
          </w:tcPr>
          <w:p w14:paraId="7F7F2C8B"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4CDCB9FF"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Пета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4AD83BE2" w14:textId="77777777" w:rsidR="00847332" w:rsidRPr="00847332" w:rsidRDefault="00847332" w:rsidP="00847332">
            <w:pPr>
              <w:widowControl w:val="0"/>
              <w:rPr>
                <w:sz w:val="20"/>
                <w:szCs w:val="20"/>
                <w:lang w:val="en-US" w:eastAsia="en-US"/>
              </w:rPr>
            </w:pPr>
          </w:p>
        </w:tc>
      </w:tr>
      <w:tr w:rsidR="00847332" w:rsidRPr="00847332" w14:paraId="7A646AEC" w14:textId="77777777" w:rsidTr="00F2200F">
        <w:trPr>
          <w:trHeight w:hRule="exact" w:val="835"/>
        </w:trPr>
        <w:tc>
          <w:tcPr>
            <w:tcW w:w="783" w:type="dxa"/>
            <w:tcBorders>
              <w:top w:val="single" w:sz="4" w:space="0" w:color="auto"/>
              <w:left w:val="single" w:sz="4" w:space="0" w:color="auto"/>
            </w:tcBorders>
            <w:shd w:val="clear" w:color="auto" w:fill="FFFFFF"/>
            <w:vAlign w:val="center"/>
          </w:tcPr>
          <w:p w14:paraId="59BF39A8" w14:textId="77777777" w:rsidR="00847332" w:rsidRPr="00847332" w:rsidRDefault="00847332" w:rsidP="00847332">
            <w:pPr>
              <w:widowControl w:val="0"/>
              <w:spacing w:line="244" w:lineRule="exact"/>
              <w:ind w:left="300"/>
              <w:rPr>
                <w:sz w:val="20"/>
                <w:szCs w:val="20"/>
                <w:lang w:val="en-US" w:eastAsia="en-US"/>
              </w:rPr>
            </w:pPr>
            <w:r w:rsidRPr="00847332">
              <w:rPr>
                <w:b/>
                <w:bCs/>
                <w:sz w:val="20"/>
                <w:szCs w:val="20"/>
                <w:lang w:val="en-US" w:eastAsia="en-US"/>
              </w:rPr>
              <w:lastRenderedPageBreak/>
              <w:t>4.</w:t>
            </w:r>
          </w:p>
        </w:tc>
        <w:tc>
          <w:tcPr>
            <w:tcW w:w="5092" w:type="dxa"/>
            <w:tcBorders>
              <w:top w:val="single" w:sz="4" w:space="0" w:color="auto"/>
              <w:left w:val="single" w:sz="4" w:space="0" w:color="auto"/>
            </w:tcBorders>
            <w:shd w:val="clear" w:color="auto" w:fill="FFFFFF"/>
            <w:vAlign w:val="center"/>
          </w:tcPr>
          <w:p w14:paraId="1813CD08"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Приправници</w:t>
            </w:r>
            <w:proofErr w:type="spellEnd"/>
          </w:p>
        </w:tc>
        <w:tc>
          <w:tcPr>
            <w:tcW w:w="3005" w:type="dxa"/>
            <w:tcBorders>
              <w:top w:val="single" w:sz="4" w:space="0" w:color="auto"/>
              <w:left w:val="single" w:sz="4" w:space="0" w:color="auto"/>
              <w:right w:val="single" w:sz="4" w:space="0" w:color="auto"/>
            </w:tcBorders>
            <w:shd w:val="clear" w:color="auto" w:fill="FFFFFF"/>
            <w:vAlign w:val="center"/>
          </w:tcPr>
          <w:p w14:paraId="4AAD6E11"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6519BE3A" w14:textId="77777777" w:rsidTr="00F2200F">
        <w:trPr>
          <w:trHeight w:hRule="exact" w:val="288"/>
        </w:trPr>
        <w:tc>
          <w:tcPr>
            <w:tcW w:w="783" w:type="dxa"/>
            <w:vMerge w:val="restart"/>
            <w:tcBorders>
              <w:top w:val="single" w:sz="4" w:space="0" w:color="auto"/>
              <w:left w:val="single" w:sz="4" w:space="0" w:color="auto"/>
            </w:tcBorders>
            <w:shd w:val="clear" w:color="auto" w:fill="FFFFFF"/>
          </w:tcPr>
          <w:p w14:paraId="7966DD63"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7A48105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Висока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right w:val="single" w:sz="4" w:space="0" w:color="auto"/>
            </w:tcBorders>
            <w:shd w:val="clear" w:color="auto" w:fill="FFFFFF"/>
          </w:tcPr>
          <w:p w14:paraId="39A75FFA"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1</w:t>
            </w:r>
          </w:p>
        </w:tc>
      </w:tr>
      <w:tr w:rsidR="00847332" w:rsidRPr="00847332" w14:paraId="48827F23" w14:textId="77777777" w:rsidTr="00F2200F">
        <w:trPr>
          <w:trHeight w:hRule="exact" w:val="288"/>
        </w:trPr>
        <w:tc>
          <w:tcPr>
            <w:tcW w:w="783" w:type="dxa"/>
            <w:vMerge/>
            <w:tcBorders>
              <w:left w:val="single" w:sz="4" w:space="0" w:color="auto"/>
            </w:tcBorders>
            <w:shd w:val="clear" w:color="auto" w:fill="FFFFFF"/>
          </w:tcPr>
          <w:p w14:paraId="27A3B10E"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4DCC34D6"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right w:val="single" w:sz="4" w:space="0" w:color="auto"/>
            </w:tcBorders>
            <w:shd w:val="clear" w:color="auto" w:fill="FFFFFF"/>
          </w:tcPr>
          <w:p w14:paraId="2E13CBE9" w14:textId="77777777" w:rsidR="00847332" w:rsidRPr="00847332" w:rsidRDefault="00847332" w:rsidP="00847332">
            <w:pPr>
              <w:widowControl w:val="0"/>
              <w:rPr>
                <w:sz w:val="20"/>
                <w:szCs w:val="20"/>
                <w:lang w:val="en-US" w:eastAsia="en-US"/>
              </w:rPr>
            </w:pPr>
          </w:p>
        </w:tc>
      </w:tr>
      <w:tr w:rsidR="00847332" w:rsidRPr="00847332" w14:paraId="22D7BF88" w14:textId="77777777" w:rsidTr="00F2200F">
        <w:trPr>
          <w:trHeight w:hRule="exact" w:val="293"/>
        </w:trPr>
        <w:tc>
          <w:tcPr>
            <w:tcW w:w="783" w:type="dxa"/>
            <w:vMerge/>
            <w:tcBorders>
              <w:left w:val="single" w:sz="4" w:space="0" w:color="auto"/>
              <w:bottom w:val="single" w:sz="4" w:space="0" w:color="auto"/>
            </w:tcBorders>
            <w:shd w:val="clear" w:color="auto" w:fill="FFFFFF"/>
          </w:tcPr>
          <w:p w14:paraId="51544538"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28F0579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Средња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275C8143" w14:textId="77777777" w:rsidR="00847332" w:rsidRPr="00847332" w:rsidRDefault="00847332" w:rsidP="00847332">
            <w:pPr>
              <w:widowControl w:val="0"/>
              <w:rPr>
                <w:sz w:val="20"/>
                <w:szCs w:val="20"/>
                <w:lang w:val="en-US" w:eastAsia="en-US"/>
              </w:rPr>
            </w:pPr>
          </w:p>
        </w:tc>
      </w:tr>
    </w:tbl>
    <w:p w14:paraId="49DB963A" w14:textId="77777777" w:rsidR="00847332" w:rsidRPr="00847332" w:rsidRDefault="00847332" w:rsidP="00847332">
      <w:pPr>
        <w:widowControl w:val="0"/>
        <w:rPr>
          <w:sz w:val="20"/>
          <w:szCs w:val="20"/>
          <w:lang w:val="en-US" w:eastAsia="en-US"/>
        </w:rPr>
      </w:pPr>
    </w:p>
    <w:p w14:paraId="081F1666" w14:textId="77777777" w:rsidR="00847332" w:rsidRPr="00847332" w:rsidRDefault="00847332" w:rsidP="00847332">
      <w:pPr>
        <w:widowControl w:val="0"/>
        <w:spacing w:after="553" w:line="244" w:lineRule="exact"/>
        <w:ind w:left="20"/>
        <w:jc w:val="center"/>
        <w:rPr>
          <w:sz w:val="20"/>
          <w:szCs w:val="20"/>
          <w:lang w:val="en-US" w:eastAsia="en-US"/>
        </w:rPr>
      </w:pPr>
      <w:proofErr w:type="spellStart"/>
      <w:r w:rsidRPr="00847332">
        <w:rPr>
          <w:b/>
          <w:bCs/>
          <w:sz w:val="20"/>
          <w:szCs w:val="20"/>
          <w:lang w:val="en-US" w:eastAsia="en-US"/>
        </w:rPr>
        <w:t>Члан</w:t>
      </w:r>
      <w:proofErr w:type="spellEnd"/>
      <w:r w:rsidRPr="00847332">
        <w:rPr>
          <w:b/>
          <w:bCs/>
          <w:sz w:val="20"/>
          <w:szCs w:val="20"/>
          <w:lang w:val="en-US" w:eastAsia="en-US"/>
        </w:rPr>
        <w:t xml:space="preserve"> 2.</w:t>
      </w:r>
    </w:p>
    <w:p w14:paraId="2BAB0D0A" w14:textId="77777777" w:rsidR="00847332" w:rsidRPr="00847332" w:rsidRDefault="00847332" w:rsidP="00847332">
      <w:pPr>
        <w:widowControl w:val="0"/>
        <w:tabs>
          <w:tab w:val="left" w:pos="653"/>
        </w:tabs>
        <w:spacing w:line="278" w:lineRule="exact"/>
        <w:rPr>
          <w:sz w:val="20"/>
          <w:szCs w:val="20"/>
          <w:lang w:val="en-US" w:eastAsia="en-US"/>
        </w:rPr>
      </w:pPr>
      <w:r w:rsidRPr="00847332">
        <w:rPr>
          <w:sz w:val="20"/>
          <w:szCs w:val="20"/>
          <w:lang w:val="en-US" w:eastAsia="en-US"/>
        </w:rPr>
        <w:t>2.1.</w:t>
      </w:r>
      <w:r w:rsidRPr="00847332">
        <w:rPr>
          <w:sz w:val="20"/>
          <w:szCs w:val="20"/>
          <w:lang w:val="en-US" w:eastAsia="en-US"/>
        </w:rPr>
        <w:tab/>
      </w:r>
      <w:proofErr w:type="spellStart"/>
      <w:r w:rsidRPr="00847332">
        <w:rPr>
          <w:sz w:val="20"/>
          <w:szCs w:val="20"/>
          <w:lang w:val="en-US" w:eastAsia="en-US"/>
        </w:rPr>
        <w:t>Постојећи</w:t>
      </w:r>
      <w:proofErr w:type="spellEnd"/>
      <w:r w:rsidRPr="00847332">
        <w:rPr>
          <w:sz w:val="20"/>
          <w:szCs w:val="20"/>
          <w:lang w:val="en-US" w:eastAsia="en-US"/>
        </w:rPr>
        <w:t xml:space="preserve"> </w:t>
      </w:r>
      <w:proofErr w:type="spellStart"/>
      <w:r w:rsidRPr="00847332">
        <w:rPr>
          <w:sz w:val="20"/>
          <w:szCs w:val="20"/>
          <w:lang w:val="en-US" w:eastAsia="en-US"/>
        </w:rPr>
        <w:t>број</w:t>
      </w:r>
      <w:proofErr w:type="spellEnd"/>
      <w:r w:rsidRPr="00847332">
        <w:rPr>
          <w:sz w:val="20"/>
          <w:szCs w:val="20"/>
          <w:lang w:val="en-US" w:eastAsia="en-US"/>
        </w:rPr>
        <w:t xml:space="preserve"> </w:t>
      </w:r>
      <w:proofErr w:type="spellStart"/>
      <w:r w:rsidRPr="00847332">
        <w:rPr>
          <w:sz w:val="20"/>
          <w:szCs w:val="20"/>
          <w:lang w:val="en-US" w:eastAsia="en-US"/>
        </w:rPr>
        <w:t>запослених</w:t>
      </w:r>
      <w:proofErr w:type="spellEnd"/>
      <w:r w:rsidRPr="00847332">
        <w:rPr>
          <w:sz w:val="20"/>
          <w:szCs w:val="20"/>
          <w:lang w:val="en-US" w:eastAsia="en-US"/>
        </w:rPr>
        <w:t xml:space="preserve"> у </w:t>
      </w:r>
      <w:proofErr w:type="spellStart"/>
      <w:r w:rsidRPr="00847332">
        <w:rPr>
          <w:sz w:val="20"/>
          <w:szCs w:val="20"/>
          <w:lang w:val="en-US" w:eastAsia="en-US"/>
        </w:rPr>
        <w:t>Општинском</w:t>
      </w:r>
      <w:proofErr w:type="spellEnd"/>
      <w:r w:rsidRPr="00847332">
        <w:rPr>
          <w:sz w:val="20"/>
          <w:szCs w:val="20"/>
          <w:lang w:val="en-US" w:eastAsia="en-US"/>
        </w:rPr>
        <w:t xml:space="preserve"> </w:t>
      </w:r>
      <w:proofErr w:type="spellStart"/>
      <w:r w:rsidRPr="00847332">
        <w:rPr>
          <w:sz w:val="20"/>
          <w:szCs w:val="20"/>
          <w:lang w:val="en-US" w:eastAsia="en-US"/>
        </w:rPr>
        <w:t>правобранилаштву</w:t>
      </w:r>
      <w:proofErr w:type="spellEnd"/>
      <w:r w:rsidRPr="00847332">
        <w:rPr>
          <w:sz w:val="20"/>
          <w:szCs w:val="20"/>
          <w:lang w:val="en-US" w:eastAsia="en-US"/>
        </w:rPr>
        <w:t xml:space="preserve"> </w:t>
      </w:r>
      <w:proofErr w:type="spellStart"/>
      <w:r w:rsidRPr="00847332">
        <w:rPr>
          <w:sz w:val="20"/>
          <w:szCs w:val="20"/>
          <w:lang w:val="en-US" w:eastAsia="en-US"/>
        </w:rPr>
        <w:t>општине</w:t>
      </w:r>
      <w:proofErr w:type="spellEnd"/>
      <w:r w:rsidRPr="00847332">
        <w:rPr>
          <w:sz w:val="20"/>
          <w:szCs w:val="20"/>
          <w:lang w:val="en-US" w:eastAsia="en-US"/>
        </w:rPr>
        <w:t xml:space="preserve"> </w:t>
      </w:r>
      <w:proofErr w:type="spellStart"/>
      <w:r w:rsidRPr="00847332">
        <w:rPr>
          <w:sz w:val="20"/>
          <w:szCs w:val="20"/>
          <w:lang w:val="en-US" w:eastAsia="en-US"/>
        </w:rPr>
        <w:t>Ивањица</w:t>
      </w:r>
      <w:proofErr w:type="spellEnd"/>
      <w:r w:rsidRPr="00847332">
        <w:rPr>
          <w:sz w:val="20"/>
          <w:szCs w:val="20"/>
          <w:lang w:val="en-US" w:eastAsia="en-US"/>
        </w:rPr>
        <w:t xml:space="preserve"> </w:t>
      </w:r>
      <w:proofErr w:type="spellStart"/>
      <w:r w:rsidRPr="00847332">
        <w:rPr>
          <w:sz w:val="20"/>
          <w:szCs w:val="20"/>
          <w:lang w:val="en-US" w:eastAsia="en-US"/>
        </w:rPr>
        <w:t>на</w:t>
      </w:r>
      <w:proofErr w:type="spellEnd"/>
      <w:r w:rsidRPr="00847332">
        <w:rPr>
          <w:sz w:val="20"/>
          <w:szCs w:val="20"/>
          <w:lang w:val="en-US" w:eastAsia="en-US"/>
        </w:rPr>
        <w:t xml:space="preserve"> </w:t>
      </w:r>
      <w:proofErr w:type="spellStart"/>
      <w:r w:rsidRPr="00847332">
        <w:rPr>
          <w:sz w:val="20"/>
          <w:szCs w:val="20"/>
          <w:lang w:val="en-US" w:eastAsia="en-US"/>
        </w:rPr>
        <w:t>дан</w:t>
      </w:r>
      <w:proofErr w:type="spellEnd"/>
      <w:r w:rsidRPr="00847332">
        <w:rPr>
          <w:sz w:val="20"/>
          <w:szCs w:val="20"/>
          <w:lang w:val="en-US" w:eastAsia="en-US"/>
        </w:rPr>
        <w:t xml:space="preserve"> </w:t>
      </w:r>
      <w:r w:rsidRPr="00847332">
        <w:rPr>
          <w:sz w:val="20"/>
          <w:szCs w:val="20"/>
          <w:lang w:val="sr-Cyrl-RS" w:eastAsia="en-US"/>
        </w:rPr>
        <w:t>6</w:t>
      </w:r>
      <w:r w:rsidRPr="00847332">
        <w:rPr>
          <w:sz w:val="20"/>
          <w:szCs w:val="20"/>
          <w:lang w:val="en-US" w:eastAsia="en-US"/>
        </w:rPr>
        <w:t>.</w:t>
      </w:r>
      <w:proofErr w:type="gramStart"/>
      <w:r w:rsidRPr="00847332">
        <w:rPr>
          <w:sz w:val="20"/>
          <w:szCs w:val="20"/>
          <w:lang w:val="en-US" w:eastAsia="en-US"/>
        </w:rPr>
        <w:t>1</w:t>
      </w:r>
      <w:r w:rsidRPr="00847332">
        <w:rPr>
          <w:sz w:val="20"/>
          <w:szCs w:val="20"/>
          <w:lang w:val="sr-Cyrl-RS" w:eastAsia="en-US"/>
        </w:rPr>
        <w:t>2</w:t>
      </w:r>
      <w:r w:rsidRPr="00847332">
        <w:rPr>
          <w:sz w:val="20"/>
          <w:szCs w:val="20"/>
          <w:lang w:val="en-US" w:eastAsia="en-US"/>
        </w:rPr>
        <w:t>.20</w:t>
      </w:r>
      <w:r w:rsidRPr="00847332">
        <w:rPr>
          <w:sz w:val="20"/>
          <w:szCs w:val="20"/>
          <w:lang w:val="sr-Cyrl-RS" w:eastAsia="en-US"/>
        </w:rPr>
        <w:t>24</w:t>
      </w:r>
      <w:r w:rsidRPr="00847332">
        <w:rPr>
          <w:sz w:val="20"/>
          <w:szCs w:val="20"/>
          <w:lang w:val="en-US" w:eastAsia="en-US"/>
        </w:rPr>
        <w:t>.</w:t>
      </w:r>
      <w:proofErr w:type="spellStart"/>
      <w:r w:rsidRPr="00847332">
        <w:rPr>
          <w:sz w:val="20"/>
          <w:szCs w:val="20"/>
          <w:lang w:val="en-US" w:eastAsia="en-US"/>
        </w:rPr>
        <w:t>године</w:t>
      </w:r>
      <w:proofErr w:type="spellEnd"/>
      <w:proofErr w:type="gramEnd"/>
      <w:r w:rsidRPr="00847332">
        <w:rPr>
          <w:sz w:val="20"/>
          <w:szCs w:val="20"/>
          <w:lang w:val="en-US" w:eastAsia="en-US"/>
        </w:rPr>
        <w:t>.</w:t>
      </w:r>
    </w:p>
    <w:p w14:paraId="5C200522" w14:textId="77777777" w:rsidR="00847332" w:rsidRPr="00847332" w:rsidRDefault="00847332" w:rsidP="00847332">
      <w:pPr>
        <w:widowControl w:val="0"/>
        <w:rPr>
          <w:sz w:val="20"/>
          <w:szCs w:val="20"/>
          <w:lang w:val="en-US" w:eastAsia="en-US"/>
        </w:rPr>
      </w:pPr>
    </w:p>
    <w:tbl>
      <w:tblPr>
        <w:tblW w:w="0" w:type="auto"/>
        <w:tblLayout w:type="fixed"/>
        <w:tblCellMar>
          <w:left w:w="10" w:type="dxa"/>
          <w:right w:w="10" w:type="dxa"/>
        </w:tblCellMar>
        <w:tblLook w:val="04A0" w:firstRow="1" w:lastRow="0" w:firstColumn="1" w:lastColumn="0" w:noHBand="0" w:noVBand="1"/>
      </w:tblPr>
      <w:tblGrid>
        <w:gridCol w:w="782"/>
        <w:gridCol w:w="5088"/>
        <w:gridCol w:w="3005"/>
      </w:tblGrid>
      <w:tr w:rsidR="00847332" w:rsidRPr="00847332" w14:paraId="05BC52CE" w14:textId="77777777" w:rsidTr="00F2200F">
        <w:trPr>
          <w:trHeight w:hRule="exact" w:val="840"/>
        </w:trPr>
        <w:tc>
          <w:tcPr>
            <w:tcW w:w="782" w:type="dxa"/>
            <w:tcBorders>
              <w:top w:val="single" w:sz="4" w:space="0" w:color="auto"/>
              <w:left w:val="single" w:sz="4" w:space="0" w:color="auto"/>
            </w:tcBorders>
            <w:shd w:val="clear" w:color="auto" w:fill="FFFFFF"/>
            <w:vAlign w:val="center"/>
          </w:tcPr>
          <w:p w14:paraId="5371D4A6" w14:textId="77777777" w:rsidR="00847332" w:rsidRPr="00847332" w:rsidRDefault="00847332" w:rsidP="00847332">
            <w:pPr>
              <w:widowControl w:val="0"/>
              <w:spacing w:line="244" w:lineRule="exact"/>
              <w:ind w:left="320"/>
              <w:rPr>
                <w:sz w:val="20"/>
                <w:szCs w:val="20"/>
                <w:lang w:val="en-US" w:eastAsia="en-US"/>
              </w:rPr>
            </w:pPr>
            <w:r w:rsidRPr="00847332">
              <w:rPr>
                <w:b/>
                <w:bCs/>
                <w:sz w:val="20"/>
                <w:szCs w:val="20"/>
                <w:lang w:val="en-US" w:eastAsia="en-US"/>
              </w:rPr>
              <w:t>1.</w:t>
            </w:r>
          </w:p>
        </w:tc>
        <w:tc>
          <w:tcPr>
            <w:tcW w:w="5088" w:type="dxa"/>
            <w:tcBorders>
              <w:top w:val="single" w:sz="4" w:space="0" w:color="auto"/>
              <w:left w:val="single" w:sz="4" w:space="0" w:color="auto"/>
            </w:tcBorders>
            <w:shd w:val="clear" w:color="auto" w:fill="FFFFFF"/>
            <w:vAlign w:val="center"/>
          </w:tcPr>
          <w:p w14:paraId="50F7C257" w14:textId="77777777" w:rsidR="00847332" w:rsidRPr="00847332" w:rsidRDefault="00847332" w:rsidP="00847332">
            <w:pPr>
              <w:widowControl w:val="0"/>
              <w:spacing w:line="244" w:lineRule="exact"/>
              <w:rPr>
                <w:sz w:val="20"/>
                <w:szCs w:val="20"/>
                <w:lang w:val="en-US" w:eastAsia="en-US"/>
              </w:rPr>
            </w:pPr>
            <w:proofErr w:type="spellStart"/>
            <w:r w:rsidRPr="00847332">
              <w:rPr>
                <w:b/>
                <w:bCs/>
                <w:sz w:val="20"/>
                <w:szCs w:val="20"/>
                <w:lang w:val="en-US" w:eastAsia="en-US"/>
              </w:rPr>
              <w:t>Радна</w:t>
            </w:r>
            <w:proofErr w:type="spellEnd"/>
            <w:r w:rsidRPr="00847332">
              <w:rPr>
                <w:b/>
                <w:bCs/>
                <w:sz w:val="20"/>
                <w:szCs w:val="20"/>
                <w:lang w:val="en-US" w:eastAsia="en-US"/>
              </w:rPr>
              <w:t xml:space="preserve"> </w:t>
            </w:r>
            <w:proofErr w:type="spellStart"/>
            <w:r w:rsidRPr="00847332">
              <w:rPr>
                <w:b/>
                <w:bCs/>
                <w:sz w:val="20"/>
                <w:szCs w:val="20"/>
                <w:lang w:val="en-US" w:eastAsia="en-US"/>
              </w:rPr>
              <w:t>места</w:t>
            </w:r>
            <w:proofErr w:type="spellEnd"/>
            <w:r w:rsidRPr="00847332">
              <w:rPr>
                <w:b/>
                <w:bCs/>
                <w:sz w:val="20"/>
                <w:szCs w:val="20"/>
                <w:lang w:val="en-US" w:eastAsia="en-US"/>
              </w:rPr>
              <w:t xml:space="preserve"> </w:t>
            </w:r>
            <w:proofErr w:type="spellStart"/>
            <w:r w:rsidRPr="00847332">
              <w:rPr>
                <w:b/>
                <w:bCs/>
                <w:sz w:val="20"/>
                <w:szCs w:val="20"/>
                <w:lang w:val="en-US" w:eastAsia="en-US"/>
              </w:rPr>
              <w:t>функционер</w:t>
            </w:r>
            <w:proofErr w:type="spellEnd"/>
            <w:r w:rsidRPr="00847332">
              <w:rPr>
                <w:b/>
                <w:bCs/>
                <w:sz w:val="20"/>
                <w:szCs w:val="20"/>
                <w:lang w:val="en-US" w:eastAsia="en-US"/>
              </w:rPr>
              <w:t xml:space="preserve">, </w:t>
            </w:r>
            <w:proofErr w:type="spellStart"/>
            <w:r w:rsidRPr="00847332">
              <w:rPr>
                <w:b/>
                <w:bCs/>
                <w:sz w:val="20"/>
                <w:szCs w:val="20"/>
                <w:lang w:val="en-US" w:eastAsia="en-US"/>
              </w:rPr>
              <w:t>службеника</w:t>
            </w:r>
            <w:proofErr w:type="spellEnd"/>
            <w:r w:rsidRPr="00847332">
              <w:rPr>
                <w:b/>
                <w:bCs/>
                <w:sz w:val="20"/>
                <w:szCs w:val="20"/>
                <w:lang w:val="en-US" w:eastAsia="en-US"/>
              </w:rPr>
              <w:t xml:space="preserve"> и </w:t>
            </w:r>
            <w:proofErr w:type="spellStart"/>
            <w:r w:rsidRPr="00847332">
              <w:rPr>
                <w:b/>
                <w:bCs/>
                <w:sz w:val="20"/>
                <w:szCs w:val="20"/>
                <w:lang w:val="en-US" w:eastAsia="en-US"/>
              </w:rPr>
              <w:t>намештеника</w:t>
            </w:r>
            <w:proofErr w:type="spellEnd"/>
          </w:p>
        </w:tc>
        <w:tc>
          <w:tcPr>
            <w:tcW w:w="3005" w:type="dxa"/>
            <w:tcBorders>
              <w:top w:val="single" w:sz="4" w:space="0" w:color="auto"/>
              <w:left w:val="single" w:sz="4" w:space="0" w:color="auto"/>
              <w:right w:val="single" w:sz="4" w:space="0" w:color="auto"/>
            </w:tcBorders>
            <w:shd w:val="clear" w:color="auto" w:fill="FFFFFF"/>
            <w:vAlign w:val="center"/>
          </w:tcPr>
          <w:p w14:paraId="4BE75BDF"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1045B283" w14:textId="77777777" w:rsidTr="00F2200F">
        <w:trPr>
          <w:trHeight w:hRule="exact" w:val="535"/>
        </w:trPr>
        <w:tc>
          <w:tcPr>
            <w:tcW w:w="782" w:type="dxa"/>
            <w:tcBorders>
              <w:top w:val="single" w:sz="4" w:space="0" w:color="auto"/>
              <w:left w:val="single" w:sz="4" w:space="0" w:color="auto"/>
            </w:tcBorders>
            <w:shd w:val="clear" w:color="auto" w:fill="FFFFFF"/>
            <w:vAlign w:val="center"/>
          </w:tcPr>
          <w:p w14:paraId="24C165AE" w14:textId="77777777" w:rsidR="00847332" w:rsidRPr="00847332" w:rsidRDefault="00847332" w:rsidP="00847332">
            <w:pPr>
              <w:widowControl w:val="0"/>
              <w:spacing w:line="244" w:lineRule="exact"/>
              <w:ind w:left="320"/>
              <w:rPr>
                <w:b/>
                <w:bCs/>
                <w:sz w:val="20"/>
                <w:szCs w:val="20"/>
                <w:lang w:val="en-US" w:eastAsia="en-US"/>
              </w:rPr>
            </w:pPr>
          </w:p>
        </w:tc>
        <w:tc>
          <w:tcPr>
            <w:tcW w:w="5088" w:type="dxa"/>
            <w:tcBorders>
              <w:top w:val="single" w:sz="4" w:space="0" w:color="auto"/>
              <w:left w:val="single" w:sz="4" w:space="0" w:color="auto"/>
            </w:tcBorders>
            <w:shd w:val="clear" w:color="auto" w:fill="D9D9D9" w:themeFill="background1" w:themeFillShade="D9"/>
            <w:vAlign w:val="center"/>
          </w:tcPr>
          <w:p w14:paraId="2A668A92" w14:textId="77777777" w:rsidR="00847332" w:rsidRPr="00847332" w:rsidRDefault="00847332" w:rsidP="00847332">
            <w:pPr>
              <w:widowControl w:val="0"/>
              <w:spacing w:line="244" w:lineRule="exact"/>
              <w:rPr>
                <w:bCs/>
                <w:sz w:val="20"/>
                <w:szCs w:val="20"/>
                <w:lang w:val="en-US" w:eastAsia="en-US"/>
              </w:rPr>
            </w:pPr>
            <w:proofErr w:type="spellStart"/>
            <w:r w:rsidRPr="00847332">
              <w:rPr>
                <w:bCs/>
                <w:sz w:val="20"/>
                <w:szCs w:val="20"/>
                <w:lang w:val="en-US" w:eastAsia="en-US"/>
              </w:rPr>
              <w:t>Општински</w:t>
            </w:r>
            <w:proofErr w:type="spellEnd"/>
            <w:r w:rsidRPr="00847332">
              <w:rPr>
                <w:bCs/>
                <w:sz w:val="20"/>
                <w:szCs w:val="20"/>
                <w:lang w:val="en-US" w:eastAsia="en-US"/>
              </w:rPr>
              <w:t xml:space="preserve"> </w:t>
            </w:r>
            <w:proofErr w:type="spellStart"/>
            <w:r w:rsidRPr="00847332">
              <w:rPr>
                <w:bCs/>
                <w:sz w:val="20"/>
                <w:szCs w:val="20"/>
                <w:lang w:val="en-US" w:eastAsia="en-US"/>
              </w:rPr>
              <w:t>правобранилац</w:t>
            </w:r>
            <w:proofErr w:type="spellEnd"/>
            <w:r w:rsidRPr="00847332">
              <w:rPr>
                <w:bCs/>
                <w:sz w:val="20"/>
                <w:szCs w:val="20"/>
                <w:lang w:val="en-US" w:eastAsia="en-US"/>
              </w:rPr>
              <w:t xml:space="preserve"> (</w:t>
            </w:r>
            <w:proofErr w:type="spellStart"/>
            <w:r w:rsidRPr="00847332">
              <w:rPr>
                <w:bCs/>
                <w:sz w:val="20"/>
                <w:szCs w:val="20"/>
                <w:lang w:val="en-US" w:eastAsia="en-US"/>
              </w:rPr>
              <w:t>функционер</w:t>
            </w:r>
            <w:proofErr w:type="spellEnd"/>
            <w:r w:rsidRPr="00847332">
              <w:rPr>
                <w:bCs/>
                <w:sz w:val="20"/>
                <w:szCs w:val="20"/>
                <w:lang w:val="en-US" w:eastAsia="en-US"/>
              </w:rPr>
              <w:t>)</w:t>
            </w:r>
          </w:p>
        </w:tc>
        <w:tc>
          <w:tcPr>
            <w:tcW w:w="3005" w:type="dxa"/>
            <w:tcBorders>
              <w:top w:val="single" w:sz="4" w:space="0" w:color="auto"/>
              <w:left w:val="single" w:sz="4" w:space="0" w:color="auto"/>
              <w:right w:val="single" w:sz="4" w:space="0" w:color="auto"/>
            </w:tcBorders>
            <w:shd w:val="clear" w:color="auto" w:fill="D9D9D9" w:themeFill="background1" w:themeFillShade="D9"/>
            <w:vAlign w:val="center"/>
          </w:tcPr>
          <w:p w14:paraId="3ADECC05" w14:textId="77777777" w:rsidR="00847332" w:rsidRPr="00847332" w:rsidRDefault="00847332" w:rsidP="00847332">
            <w:pPr>
              <w:widowControl w:val="0"/>
              <w:spacing w:line="244" w:lineRule="exact"/>
              <w:jc w:val="center"/>
              <w:rPr>
                <w:bCs/>
                <w:sz w:val="20"/>
                <w:szCs w:val="20"/>
                <w:lang w:val="en-US" w:eastAsia="en-US"/>
              </w:rPr>
            </w:pPr>
            <w:r w:rsidRPr="00847332">
              <w:rPr>
                <w:bCs/>
                <w:sz w:val="20"/>
                <w:szCs w:val="20"/>
                <w:lang w:val="en-US" w:eastAsia="en-US"/>
              </w:rPr>
              <w:t>1</w:t>
            </w:r>
          </w:p>
        </w:tc>
      </w:tr>
      <w:tr w:rsidR="00847332" w:rsidRPr="00847332" w14:paraId="27F0DF5C" w14:textId="77777777" w:rsidTr="00F2200F">
        <w:trPr>
          <w:trHeight w:hRule="exact" w:val="288"/>
        </w:trPr>
        <w:tc>
          <w:tcPr>
            <w:tcW w:w="782" w:type="dxa"/>
            <w:vMerge w:val="restart"/>
            <w:tcBorders>
              <w:top w:val="single" w:sz="4" w:space="0" w:color="auto"/>
              <w:left w:val="single" w:sz="4" w:space="0" w:color="auto"/>
            </w:tcBorders>
            <w:shd w:val="clear" w:color="auto" w:fill="FFFFFF"/>
          </w:tcPr>
          <w:p w14:paraId="5CDE0522"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4C77D65F"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Положаји</w:t>
            </w:r>
            <w:proofErr w:type="spellEnd"/>
            <w:r w:rsidRPr="00847332">
              <w:rPr>
                <w:sz w:val="20"/>
                <w:szCs w:val="20"/>
                <w:lang w:val="en-US" w:eastAsia="en-US"/>
              </w:rPr>
              <w:t xml:space="preserve"> у </w:t>
            </w:r>
            <w:proofErr w:type="spellStart"/>
            <w:r w:rsidRPr="00847332">
              <w:rPr>
                <w:sz w:val="20"/>
                <w:szCs w:val="20"/>
                <w:lang w:val="en-US" w:eastAsia="en-US"/>
              </w:rPr>
              <w:t>првој</w:t>
            </w:r>
            <w:proofErr w:type="spellEnd"/>
            <w:r w:rsidRPr="00847332">
              <w:rPr>
                <w:sz w:val="20"/>
                <w:szCs w:val="20"/>
                <w:lang w:val="en-US" w:eastAsia="en-US"/>
              </w:rPr>
              <w:t xml:space="preserve"> </w:t>
            </w:r>
            <w:proofErr w:type="spellStart"/>
            <w:r w:rsidRPr="00847332">
              <w:rPr>
                <w:sz w:val="20"/>
                <w:szCs w:val="20"/>
                <w:lang w:val="en-US" w:eastAsia="en-US"/>
              </w:rPr>
              <w:t>групи</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2C67DF5E"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7B520FB8" w14:textId="77777777" w:rsidTr="00F2200F">
        <w:trPr>
          <w:trHeight w:hRule="exact" w:val="283"/>
        </w:trPr>
        <w:tc>
          <w:tcPr>
            <w:tcW w:w="782" w:type="dxa"/>
            <w:vMerge/>
            <w:tcBorders>
              <w:left w:val="single" w:sz="4" w:space="0" w:color="auto"/>
            </w:tcBorders>
            <w:shd w:val="clear" w:color="auto" w:fill="FFFFFF"/>
          </w:tcPr>
          <w:p w14:paraId="5EB58777"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751ABF29"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Положаји</w:t>
            </w:r>
            <w:proofErr w:type="spellEnd"/>
            <w:r w:rsidRPr="00847332">
              <w:rPr>
                <w:sz w:val="20"/>
                <w:szCs w:val="20"/>
                <w:lang w:val="en-US" w:eastAsia="en-US"/>
              </w:rPr>
              <w:t xml:space="preserve"> у </w:t>
            </w:r>
            <w:proofErr w:type="spellStart"/>
            <w:r w:rsidRPr="00847332">
              <w:rPr>
                <w:sz w:val="20"/>
                <w:szCs w:val="20"/>
                <w:lang w:val="en-US" w:eastAsia="en-US"/>
              </w:rPr>
              <w:t>другој</w:t>
            </w:r>
            <w:proofErr w:type="spellEnd"/>
            <w:r w:rsidRPr="00847332">
              <w:rPr>
                <w:sz w:val="20"/>
                <w:szCs w:val="20"/>
                <w:lang w:val="en-US" w:eastAsia="en-US"/>
              </w:rPr>
              <w:t xml:space="preserve"> </w:t>
            </w:r>
            <w:proofErr w:type="spellStart"/>
            <w:r w:rsidRPr="00847332">
              <w:rPr>
                <w:sz w:val="20"/>
                <w:szCs w:val="20"/>
                <w:lang w:val="en-US" w:eastAsia="en-US"/>
              </w:rPr>
              <w:t>групи</w:t>
            </w:r>
            <w:proofErr w:type="spellEnd"/>
          </w:p>
        </w:tc>
        <w:tc>
          <w:tcPr>
            <w:tcW w:w="3005" w:type="dxa"/>
            <w:tcBorders>
              <w:top w:val="single" w:sz="4" w:space="0" w:color="auto"/>
              <w:left w:val="single" w:sz="4" w:space="0" w:color="auto"/>
              <w:right w:val="single" w:sz="4" w:space="0" w:color="auto"/>
            </w:tcBorders>
            <w:shd w:val="clear" w:color="auto" w:fill="FFFFFF"/>
          </w:tcPr>
          <w:p w14:paraId="1E248D6B" w14:textId="77777777" w:rsidR="00847332" w:rsidRPr="00847332" w:rsidRDefault="00847332" w:rsidP="00847332">
            <w:pPr>
              <w:widowControl w:val="0"/>
              <w:rPr>
                <w:sz w:val="20"/>
                <w:szCs w:val="20"/>
                <w:lang w:val="en-US" w:eastAsia="en-US"/>
              </w:rPr>
            </w:pPr>
          </w:p>
        </w:tc>
      </w:tr>
      <w:tr w:rsidR="00847332" w:rsidRPr="00847332" w14:paraId="71496106" w14:textId="77777777" w:rsidTr="00F2200F">
        <w:trPr>
          <w:trHeight w:hRule="exact" w:val="288"/>
        </w:trPr>
        <w:tc>
          <w:tcPr>
            <w:tcW w:w="782" w:type="dxa"/>
            <w:vMerge w:val="restart"/>
            <w:tcBorders>
              <w:top w:val="single" w:sz="4" w:space="0" w:color="auto"/>
              <w:left w:val="single" w:sz="4" w:space="0" w:color="auto"/>
            </w:tcBorders>
            <w:shd w:val="clear" w:color="auto" w:fill="FFFFFF"/>
          </w:tcPr>
          <w:p w14:paraId="1631FB7C"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center"/>
          </w:tcPr>
          <w:p w14:paraId="16897E6B"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Самостални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33C39574"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2C6FA2B1" w14:textId="77777777" w:rsidTr="00F2200F">
        <w:trPr>
          <w:trHeight w:hRule="exact" w:val="288"/>
        </w:trPr>
        <w:tc>
          <w:tcPr>
            <w:tcW w:w="782" w:type="dxa"/>
            <w:vMerge/>
            <w:tcBorders>
              <w:left w:val="single" w:sz="4" w:space="0" w:color="auto"/>
            </w:tcBorders>
            <w:shd w:val="clear" w:color="auto" w:fill="FFFFFF"/>
          </w:tcPr>
          <w:p w14:paraId="271C13E0"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center"/>
          </w:tcPr>
          <w:p w14:paraId="7B33330A"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763A0F73"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000B7E62" w14:textId="77777777" w:rsidTr="00F2200F">
        <w:trPr>
          <w:trHeight w:hRule="exact" w:val="283"/>
        </w:trPr>
        <w:tc>
          <w:tcPr>
            <w:tcW w:w="782" w:type="dxa"/>
            <w:vMerge/>
            <w:tcBorders>
              <w:left w:val="single" w:sz="4" w:space="0" w:color="auto"/>
            </w:tcBorders>
            <w:shd w:val="clear" w:color="auto" w:fill="FFFFFF"/>
          </w:tcPr>
          <w:p w14:paraId="51C13A24"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7CE048BF"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4353C724"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0E670E32" w14:textId="77777777" w:rsidTr="00F2200F">
        <w:trPr>
          <w:trHeight w:hRule="exact" w:val="288"/>
        </w:trPr>
        <w:tc>
          <w:tcPr>
            <w:tcW w:w="782" w:type="dxa"/>
            <w:vMerge/>
            <w:tcBorders>
              <w:left w:val="single" w:sz="4" w:space="0" w:color="auto"/>
            </w:tcBorders>
            <w:shd w:val="clear" w:color="auto" w:fill="FFFFFF"/>
          </w:tcPr>
          <w:p w14:paraId="53FC21F5"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0AAFA23A"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0EEF539B"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6A2F1D52" w14:textId="77777777" w:rsidTr="00F2200F">
        <w:trPr>
          <w:trHeight w:hRule="exact" w:val="283"/>
        </w:trPr>
        <w:tc>
          <w:tcPr>
            <w:tcW w:w="782" w:type="dxa"/>
            <w:vMerge/>
            <w:tcBorders>
              <w:left w:val="single" w:sz="4" w:space="0" w:color="auto"/>
            </w:tcBorders>
            <w:shd w:val="clear" w:color="auto" w:fill="FFFFFF"/>
          </w:tcPr>
          <w:p w14:paraId="22984013"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45DEDD5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11DD19B0"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275A70A1" w14:textId="77777777" w:rsidTr="00F2200F">
        <w:trPr>
          <w:trHeight w:hRule="exact" w:val="288"/>
        </w:trPr>
        <w:tc>
          <w:tcPr>
            <w:tcW w:w="782" w:type="dxa"/>
            <w:vMerge/>
            <w:tcBorders>
              <w:left w:val="single" w:sz="4" w:space="0" w:color="auto"/>
            </w:tcBorders>
            <w:shd w:val="clear" w:color="auto" w:fill="FFFFFF"/>
          </w:tcPr>
          <w:p w14:paraId="2C84CF52"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7E12524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Виши</w:t>
            </w:r>
            <w:proofErr w:type="spellEnd"/>
            <w:r w:rsidRPr="00847332">
              <w:rPr>
                <w:sz w:val="20"/>
                <w:szCs w:val="20"/>
                <w:lang w:val="en-US" w:eastAsia="en-US"/>
              </w:rPr>
              <w:t xml:space="preserve"> </w:t>
            </w: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1FEB77AA" w14:textId="77777777" w:rsidR="00847332" w:rsidRPr="00847332" w:rsidRDefault="00847332" w:rsidP="00847332">
            <w:pPr>
              <w:widowControl w:val="0"/>
              <w:spacing w:line="244" w:lineRule="exact"/>
              <w:jc w:val="center"/>
              <w:rPr>
                <w:sz w:val="20"/>
                <w:szCs w:val="20"/>
                <w:lang w:val="en-US" w:eastAsia="en-US"/>
              </w:rPr>
            </w:pPr>
            <w:r w:rsidRPr="00847332">
              <w:rPr>
                <w:sz w:val="20"/>
                <w:szCs w:val="20"/>
                <w:lang w:val="en-US" w:eastAsia="en-US"/>
              </w:rPr>
              <w:t>1</w:t>
            </w:r>
          </w:p>
        </w:tc>
      </w:tr>
      <w:tr w:rsidR="00847332" w:rsidRPr="00847332" w14:paraId="4CF1C502" w14:textId="77777777" w:rsidTr="00F2200F">
        <w:trPr>
          <w:trHeight w:hRule="exact" w:val="283"/>
        </w:trPr>
        <w:tc>
          <w:tcPr>
            <w:tcW w:w="782" w:type="dxa"/>
            <w:vMerge/>
            <w:tcBorders>
              <w:left w:val="single" w:sz="4" w:space="0" w:color="auto"/>
            </w:tcBorders>
            <w:shd w:val="clear" w:color="auto" w:fill="FFFFFF"/>
          </w:tcPr>
          <w:p w14:paraId="539F88FC"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2A5703B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67373B7B" w14:textId="77777777" w:rsidR="00847332" w:rsidRPr="00847332" w:rsidRDefault="00847332" w:rsidP="00847332">
            <w:pPr>
              <w:widowControl w:val="0"/>
              <w:rPr>
                <w:sz w:val="20"/>
                <w:szCs w:val="20"/>
                <w:lang w:val="en-US" w:eastAsia="en-US"/>
              </w:rPr>
            </w:pPr>
          </w:p>
        </w:tc>
      </w:tr>
      <w:tr w:rsidR="00847332" w:rsidRPr="00847332" w14:paraId="1F5C5B63" w14:textId="77777777" w:rsidTr="00F2200F">
        <w:trPr>
          <w:trHeight w:hRule="exact" w:val="288"/>
        </w:trPr>
        <w:tc>
          <w:tcPr>
            <w:tcW w:w="782" w:type="dxa"/>
            <w:vMerge/>
            <w:tcBorders>
              <w:left w:val="single" w:sz="4" w:space="0" w:color="auto"/>
            </w:tcBorders>
            <w:shd w:val="clear" w:color="auto" w:fill="FFFFFF"/>
          </w:tcPr>
          <w:p w14:paraId="721FCA12"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4898076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рефернт</w:t>
            </w:r>
            <w:proofErr w:type="spellEnd"/>
          </w:p>
        </w:tc>
        <w:tc>
          <w:tcPr>
            <w:tcW w:w="3005" w:type="dxa"/>
            <w:tcBorders>
              <w:top w:val="single" w:sz="4" w:space="0" w:color="auto"/>
              <w:left w:val="single" w:sz="4" w:space="0" w:color="auto"/>
              <w:right w:val="single" w:sz="4" w:space="0" w:color="auto"/>
            </w:tcBorders>
            <w:shd w:val="clear" w:color="auto" w:fill="FFFFFF"/>
          </w:tcPr>
          <w:p w14:paraId="0B60E5CB" w14:textId="77777777" w:rsidR="00847332" w:rsidRPr="00847332" w:rsidRDefault="00847332" w:rsidP="00847332">
            <w:pPr>
              <w:widowControl w:val="0"/>
              <w:rPr>
                <w:sz w:val="20"/>
                <w:szCs w:val="20"/>
                <w:lang w:val="en-US" w:eastAsia="en-US"/>
              </w:rPr>
            </w:pPr>
          </w:p>
        </w:tc>
      </w:tr>
      <w:tr w:rsidR="00847332" w:rsidRPr="00847332" w14:paraId="36361637" w14:textId="77777777" w:rsidTr="00F2200F">
        <w:trPr>
          <w:trHeight w:hRule="exact" w:val="288"/>
        </w:trPr>
        <w:tc>
          <w:tcPr>
            <w:tcW w:w="782" w:type="dxa"/>
            <w:vMerge/>
            <w:tcBorders>
              <w:left w:val="single" w:sz="4" w:space="0" w:color="auto"/>
            </w:tcBorders>
            <w:shd w:val="clear" w:color="auto" w:fill="FFFFFF"/>
          </w:tcPr>
          <w:p w14:paraId="352AB91C"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430C4056"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Прва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480D02ED" w14:textId="77777777" w:rsidR="00847332" w:rsidRPr="00847332" w:rsidRDefault="00847332" w:rsidP="00847332">
            <w:pPr>
              <w:widowControl w:val="0"/>
              <w:rPr>
                <w:sz w:val="20"/>
                <w:szCs w:val="20"/>
                <w:lang w:val="en-US" w:eastAsia="en-US"/>
              </w:rPr>
            </w:pPr>
          </w:p>
        </w:tc>
      </w:tr>
      <w:tr w:rsidR="00847332" w:rsidRPr="00847332" w14:paraId="03AC103A" w14:textId="77777777" w:rsidTr="00F2200F">
        <w:trPr>
          <w:trHeight w:hRule="exact" w:val="283"/>
        </w:trPr>
        <w:tc>
          <w:tcPr>
            <w:tcW w:w="782" w:type="dxa"/>
            <w:vMerge/>
            <w:tcBorders>
              <w:left w:val="single" w:sz="4" w:space="0" w:color="auto"/>
            </w:tcBorders>
            <w:shd w:val="clear" w:color="auto" w:fill="FFFFFF"/>
          </w:tcPr>
          <w:p w14:paraId="53FF06D5"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79B604D3"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Друга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6E3FE9F" w14:textId="77777777" w:rsidR="00847332" w:rsidRPr="00847332" w:rsidRDefault="00847332" w:rsidP="00847332">
            <w:pPr>
              <w:widowControl w:val="0"/>
              <w:rPr>
                <w:sz w:val="20"/>
                <w:szCs w:val="20"/>
                <w:lang w:val="en-US" w:eastAsia="en-US"/>
              </w:rPr>
            </w:pPr>
          </w:p>
        </w:tc>
      </w:tr>
      <w:tr w:rsidR="00847332" w:rsidRPr="00847332" w14:paraId="62FD6453" w14:textId="77777777" w:rsidTr="00F2200F">
        <w:trPr>
          <w:trHeight w:hRule="exact" w:val="300"/>
        </w:trPr>
        <w:tc>
          <w:tcPr>
            <w:tcW w:w="782" w:type="dxa"/>
            <w:vMerge/>
            <w:tcBorders>
              <w:left w:val="single" w:sz="4" w:space="0" w:color="auto"/>
            </w:tcBorders>
            <w:shd w:val="clear" w:color="auto" w:fill="FFFFFF"/>
          </w:tcPr>
          <w:p w14:paraId="7AF73B36"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79A78505"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Трећа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2AA6FB24" w14:textId="77777777" w:rsidR="00847332" w:rsidRPr="00847332" w:rsidRDefault="00847332" w:rsidP="00847332">
            <w:pPr>
              <w:widowControl w:val="0"/>
              <w:rPr>
                <w:sz w:val="20"/>
                <w:szCs w:val="20"/>
                <w:lang w:val="en-US" w:eastAsia="en-US"/>
              </w:rPr>
            </w:pPr>
          </w:p>
        </w:tc>
      </w:tr>
      <w:tr w:rsidR="00847332" w:rsidRPr="00847332" w14:paraId="52E8E952" w14:textId="77777777" w:rsidTr="00F2200F">
        <w:tc>
          <w:tcPr>
            <w:tcW w:w="782" w:type="dxa"/>
            <w:vMerge/>
            <w:tcBorders>
              <w:left w:val="single" w:sz="4" w:space="0" w:color="auto"/>
              <w:bottom w:val="single" w:sz="4" w:space="0" w:color="auto"/>
            </w:tcBorders>
            <w:shd w:val="clear" w:color="auto" w:fill="FFFFFF"/>
          </w:tcPr>
          <w:p w14:paraId="2DFEB299"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1F166762" w14:textId="77777777" w:rsidR="00847332" w:rsidRPr="00847332" w:rsidRDefault="00847332" w:rsidP="00847332">
            <w:pPr>
              <w:widowControl w:val="0"/>
              <w:spacing w:line="244" w:lineRule="exact"/>
              <w:rPr>
                <w:sz w:val="20"/>
                <w:szCs w:val="20"/>
                <w:lang w:val="en-US" w:eastAsia="en-US"/>
              </w:rPr>
            </w:pPr>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3988DF3D" w14:textId="77777777" w:rsidR="00847332" w:rsidRPr="00847332" w:rsidRDefault="00847332" w:rsidP="00847332">
            <w:pPr>
              <w:widowControl w:val="0"/>
              <w:rPr>
                <w:sz w:val="20"/>
                <w:szCs w:val="20"/>
                <w:lang w:val="en-US" w:eastAsia="en-US"/>
              </w:rPr>
            </w:pPr>
          </w:p>
        </w:tc>
      </w:tr>
      <w:tr w:rsidR="00847332" w:rsidRPr="00847332" w14:paraId="016B4719" w14:textId="77777777" w:rsidTr="00F2200F">
        <w:trPr>
          <w:trHeight w:hRule="exact" w:val="283"/>
        </w:trPr>
        <w:tc>
          <w:tcPr>
            <w:tcW w:w="782" w:type="dxa"/>
            <w:vMerge w:val="restart"/>
            <w:tcBorders>
              <w:top w:val="single" w:sz="4" w:space="0" w:color="auto"/>
              <w:left w:val="single" w:sz="4" w:space="0" w:color="auto"/>
            </w:tcBorders>
            <w:shd w:val="clear" w:color="auto" w:fill="FFFFFF"/>
          </w:tcPr>
          <w:p w14:paraId="4C4BD78A"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1498A06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Четврта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3E4F4087"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7379F975" w14:textId="77777777" w:rsidTr="00F2200F">
        <w:trPr>
          <w:trHeight w:val="268"/>
        </w:trPr>
        <w:tc>
          <w:tcPr>
            <w:tcW w:w="782" w:type="dxa"/>
            <w:vMerge/>
            <w:tcBorders>
              <w:left w:val="single" w:sz="4" w:space="0" w:color="auto"/>
            </w:tcBorders>
            <w:shd w:val="clear" w:color="auto" w:fill="FFFFFF"/>
          </w:tcPr>
          <w:p w14:paraId="0B934B93"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2CC6F071"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Пета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6702DA34"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6AEDF225" w14:textId="77777777" w:rsidTr="00F2200F">
        <w:trPr>
          <w:trHeight w:hRule="exact" w:val="806"/>
        </w:trPr>
        <w:tc>
          <w:tcPr>
            <w:tcW w:w="782" w:type="dxa"/>
            <w:tcBorders>
              <w:top w:val="single" w:sz="4" w:space="0" w:color="auto"/>
              <w:left w:val="single" w:sz="4" w:space="0" w:color="auto"/>
              <w:bottom w:val="single" w:sz="4" w:space="0" w:color="auto"/>
            </w:tcBorders>
            <w:shd w:val="clear" w:color="auto" w:fill="FFFFFF"/>
            <w:vAlign w:val="center"/>
          </w:tcPr>
          <w:p w14:paraId="2963E9B4" w14:textId="77777777" w:rsidR="00847332" w:rsidRPr="00847332" w:rsidRDefault="00847332" w:rsidP="00847332">
            <w:pPr>
              <w:widowControl w:val="0"/>
              <w:spacing w:line="244" w:lineRule="exact"/>
              <w:ind w:left="320"/>
              <w:rPr>
                <w:sz w:val="20"/>
                <w:szCs w:val="20"/>
                <w:lang w:val="en-US" w:eastAsia="en-US"/>
              </w:rPr>
            </w:pPr>
            <w:r w:rsidRPr="00847332">
              <w:rPr>
                <w:b/>
                <w:bCs/>
                <w:sz w:val="20"/>
                <w:szCs w:val="20"/>
                <w:lang w:val="en-US" w:eastAsia="en-US"/>
              </w:rPr>
              <w:t>2.</w:t>
            </w:r>
          </w:p>
        </w:tc>
        <w:tc>
          <w:tcPr>
            <w:tcW w:w="5088" w:type="dxa"/>
            <w:tcBorders>
              <w:top w:val="single" w:sz="4" w:space="0" w:color="auto"/>
              <w:left w:val="single" w:sz="4" w:space="0" w:color="auto"/>
              <w:bottom w:val="single" w:sz="4" w:space="0" w:color="auto"/>
            </w:tcBorders>
            <w:shd w:val="clear" w:color="auto" w:fill="FFFFFF"/>
            <w:vAlign w:val="bottom"/>
          </w:tcPr>
          <w:p w14:paraId="79095CF4" w14:textId="77777777" w:rsidR="00847332" w:rsidRPr="00847332" w:rsidRDefault="00847332" w:rsidP="00847332">
            <w:pPr>
              <w:widowControl w:val="0"/>
              <w:jc w:val="center"/>
              <w:rPr>
                <w:sz w:val="20"/>
                <w:szCs w:val="20"/>
                <w:lang w:val="en-US" w:eastAsia="en-US"/>
              </w:rPr>
            </w:pPr>
            <w:proofErr w:type="spellStart"/>
            <w:r w:rsidRPr="00847332">
              <w:rPr>
                <w:b/>
                <w:bCs/>
                <w:sz w:val="20"/>
                <w:szCs w:val="20"/>
                <w:lang w:val="en-US" w:eastAsia="en-US"/>
              </w:rPr>
              <w:t>Радни</w:t>
            </w:r>
            <w:proofErr w:type="spellEnd"/>
            <w:r w:rsidRPr="00847332">
              <w:rPr>
                <w:b/>
                <w:bCs/>
                <w:sz w:val="20"/>
                <w:szCs w:val="20"/>
                <w:lang w:val="en-US" w:eastAsia="en-US"/>
              </w:rPr>
              <w:t xml:space="preserve"> </w:t>
            </w:r>
            <w:proofErr w:type="spellStart"/>
            <w:r w:rsidRPr="00847332">
              <w:rPr>
                <w:b/>
                <w:bCs/>
                <w:sz w:val="20"/>
                <w:szCs w:val="20"/>
                <w:lang w:val="en-US" w:eastAsia="en-US"/>
              </w:rPr>
              <w:t>однос</w:t>
            </w:r>
            <w:proofErr w:type="spellEnd"/>
            <w:r w:rsidRPr="00847332">
              <w:rPr>
                <w:b/>
                <w:bCs/>
                <w:sz w:val="20"/>
                <w:szCs w:val="20"/>
                <w:lang w:val="en-US" w:eastAsia="en-US"/>
              </w:rPr>
              <w:t xml:space="preserve"> </w:t>
            </w:r>
            <w:proofErr w:type="spellStart"/>
            <w:r w:rsidRPr="00847332">
              <w:rPr>
                <w:b/>
                <w:bCs/>
                <w:sz w:val="20"/>
                <w:szCs w:val="20"/>
                <w:lang w:val="en-US" w:eastAsia="en-US"/>
              </w:rPr>
              <w:t>на</w:t>
            </w:r>
            <w:proofErr w:type="spellEnd"/>
            <w:r w:rsidRPr="00847332">
              <w:rPr>
                <w:b/>
                <w:bCs/>
                <w:sz w:val="20"/>
                <w:szCs w:val="20"/>
                <w:lang w:val="en-US" w:eastAsia="en-US"/>
              </w:rPr>
              <w:t xml:space="preserve"> </w:t>
            </w:r>
            <w:proofErr w:type="spellStart"/>
            <w:r w:rsidRPr="00847332">
              <w:rPr>
                <w:b/>
                <w:bCs/>
                <w:sz w:val="20"/>
                <w:szCs w:val="20"/>
                <w:lang w:val="en-US" w:eastAsia="en-US"/>
              </w:rPr>
              <w:t>одређено</w:t>
            </w:r>
            <w:proofErr w:type="spellEnd"/>
            <w:r w:rsidRPr="00847332">
              <w:rPr>
                <w:b/>
                <w:bCs/>
                <w:sz w:val="20"/>
                <w:szCs w:val="20"/>
                <w:lang w:val="en-US" w:eastAsia="en-US"/>
              </w:rPr>
              <w:t xml:space="preserve"> </w:t>
            </w:r>
            <w:proofErr w:type="spellStart"/>
            <w:r w:rsidRPr="00847332">
              <w:rPr>
                <w:b/>
                <w:bCs/>
                <w:sz w:val="20"/>
                <w:szCs w:val="20"/>
                <w:lang w:val="en-US" w:eastAsia="en-US"/>
              </w:rPr>
              <w:t>време</w:t>
            </w:r>
            <w:proofErr w:type="spellEnd"/>
            <w:r w:rsidRPr="00847332">
              <w:rPr>
                <w:b/>
                <w:bCs/>
                <w:sz w:val="20"/>
                <w:szCs w:val="20"/>
                <w:lang w:val="en-US" w:eastAsia="en-US"/>
              </w:rPr>
              <w:t xml:space="preserve"> (</w:t>
            </w:r>
            <w:proofErr w:type="spellStart"/>
            <w:r w:rsidRPr="00847332">
              <w:rPr>
                <w:b/>
                <w:bCs/>
                <w:sz w:val="20"/>
                <w:szCs w:val="20"/>
                <w:lang w:val="en-US" w:eastAsia="en-US"/>
              </w:rPr>
              <w:t>повећан</w:t>
            </w:r>
            <w:proofErr w:type="spellEnd"/>
            <w:r w:rsidRPr="00847332">
              <w:rPr>
                <w:b/>
                <w:bCs/>
                <w:sz w:val="20"/>
                <w:szCs w:val="20"/>
                <w:lang w:val="en-US" w:eastAsia="en-US"/>
              </w:rPr>
              <w:t xml:space="preserve"> </w:t>
            </w:r>
            <w:proofErr w:type="spellStart"/>
            <w:r w:rsidRPr="00847332">
              <w:rPr>
                <w:b/>
                <w:bCs/>
                <w:sz w:val="20"/>
                <w:szCs w:val="20"/>
                <w:lang w:val="en-US" w:eastAsia="en-US"/>
              </w:rPr>
              <w:t>обим</w:t>
            </w:r>
            <w:proofErr w:type="spellEnd"/>
            <w:r w:rsidRPr="00847332">
              <w:rPr>
                <w:b/>
                <w:bCs/>
                <w:sz w:val="20"/>
                <w:szCs w:val="20"/>
                <w:lang w:val="en-US" w:eastAsia="en-US"/>
              </w:rPr>
              <w:t xml:space="preserve"> </w:t>
            </w:r>
            <w:proofErr w:type="spellStart"/>
            <w:r w:rsidRPr="00847332">
              <w:rPr>
                <w:b/>
                <w:bCs/>
                <w:sz w:val="20"/>
                <w:szCs w:val="20"/>
                <w:lang w:val="en-US" w:eastAsia="en-US"/>
              </w:rPr>
              <w:t>посла</w:t>
            </w:r>
            <w:proofErr w:type="spellEnd"/>
            <w:r w:rsidRPr="00847332">
              <w:rPr>
                <w:b/>
                <w:bCs/>
                <w:sz w:val="20"/>
                <w:szCs w:val="20"/>
                <w:lang w:val="en-US" w:eastAsia="en-US"/>
              </w:rPr>
              <w:t>)</w:t>
            </w:r>
          </w:p>
        </w:tc>
        <w:tc>
          <w:tcPr>
            <w:tcW w:w="3005" w:type="dxa"/>
            <w:tcBorders>
              <w:top w:val="single" w:sz="4" w:space="0" w:color="auto"/>
              <w:left w:val="single" w:sz="4" w:space="0" w:color="auto"/>
              <w:bottom w:val="single" w:sz="4" w:space="0" w:color="auto"/>
              <w:right w:val="single" w:sz="4" w:space="0" w:color="auto"/>
            </w:tcBorders>
            <w:shd w:val="clear" w:color="auto" w:fill="FFFFFF"/>
            <w:vAlign w:val="center"/>
          </w:tcPr>
          <w:p w14:paraId="773FF02D"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2769E69E" w14:textId="77777777" w:rsidTr="00F2200F">
        <w:trPr>
          <w:trHeight w:hRule="exact" w:val="24"/>
        </w:trPr>
        <w:tc>
          <w:tcPr>
            <w:tcW w:w="782" w:type="dxa"/>
            <w:tcBorders>
              <w:top w:val="single" w:sz="4" w:space="0" w:color="auto"/>
              <w:left w:val="single" w:sz="4" w:space="0" w:color="auto"/>
            </w:tcBorders>
            <w:shd w:val="clear" w:color="auto" w:fill="FFFFFF"/>
            <w:vAlign w:val="center"/>
          </w:tcPr>
          <w:p w14:paraId="456F62C3" w14:textId="77777777" w:rsidR="00847332" w:rsidRPr="00847332" w:rsidRDefault="00847332" w:rsidP="00847332">
            <w:pPr>
              <w:widowControl w:val="0"/>
              <w:spacing w:line="244" w:lineRule="exact"/>
              <w:ind w:left="320"/>
              <w:rPr>
                <w:b/>
                <w:bCs/>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5D2CAD47" w14:textId="77777777" w:rsidR="00847332" w:rsidRPr="00847332" w:rsidRDefault="00847332" w:rsidP="00847332">
            <w:pPr>
              <w:widowControl w:val="0"/>
              <w:jc w:val="center"/>
              <w:rPr>
                <w:b/>
                <w:bCs/>
                <w:sz w:val="20"/>
                <w:szCs w:val="20"/>
                <w:lang w:val="en-US" w:eastAsia="en-US"/>
              </w:rPr>
            </w:pPr>
          </w:p>
        </w:tc>
        <w:tc>
          <w:tcPr>
            <w:tcW w:w="3005" w:type="dxa"/>
            <w:tcBorders>
              <w:top w:val="single" w:sz="4" w:space="0" w:color="auto"/>
              <w:left w:val="single" w:sz="4" w:space="0" w:color="auto"/>
              <w:right w:val="single" w:sz="4" w:space="0" w:color="auto"/>
            </w:tcBorders>
            <w:shd w:val="clear" w:color="auto" w:fill="FFFFFF"/>
            <w:vAlign w:val="center"/>
          </w:tcPr>
          <w:p w14:paraId="16005FDA" w14:textId="77777777" w:rsidR="00847332" w:rsidRPr="00847332" w:rsidRDefault="00847332" w:rsidP="00847332">
            <w:pPr>
              <w:widowControl w:val="0"/>
              <w:spacing w:line="244" w:lineRule="exact"/>
              <w:jc w:val="center"/>
              <w:rPr>
                <w:b/>
                <w:bCs/>
                <w:sz w:val="20"/>
                <w:szCs w:val="20"/>
                <w:lang w:val="en-US" w:eastAsia="en-US"/>
              </w:rPr>
            </w:pPr>
          </w:p>
        </w:tc>
      </w:tr>
      <w:tr w:rsidR="00847332" w:rsidRPr="00847332" w14:paraId="48894679" w14:textId="77777777" w:rsidTr="00F2200F">
        <w:trPr>
          <w:trHeight w:hRule="exact" w:val="283"/>
        </w:trPr>
        <w:tc>
          <w:tcPr>
            <w:tcW w:w="782" w:type="dxa"/>
            <w:vMerge w:val="restart"/>
            <w:tcBorders>
              <w:top w:val="single" w:sz="4" w:space="0" w:color="auto"/>
              <w:left w:val="single" w:sz="4" w:space="0" w:color="auto"/>
            </w:tcBorders>
            <w:shd w:val="clear" w:color="auto" w:fill="FFFFFF"/>
          </w:tcPr>
          <w:p w14:paraId="24C10C9F"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1D0E05B5"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Самостални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3DFDB158" w14:textId="77777777" w:rsidR="00847332" w:rsidRPr="00847332" w:rsidRDefault="00847332" w:rsidP="00847332">
            <w:pPr>
              <w:widowControl w:val="0"/>
              <w:rPr>
                <w:sz w:val="20"/>
                <w:szCs w:val="20"/>
                <w:lang w:val="en-US" w:eastAsia="en-US"/>
              </w:rPr>
            </w:pPr>
          </w:p>
        </w:tc>
      </w:tr>
      <w:tr w:rsidR="00847332" w:rsidRPr="00847332" w14:paraId="1ECA1041" w14:textId="77777777" w:rsidTr="00F2200F">
        <w:trPr>
          <w:trHeight w:hRule="exact" w:val="288"/>
        </w:trPr>
        <w:tc>
          <w:tcPr>
            <w:tcW w:w="782" w:type="dxa"/>
            <w:vMerge/>
            <w:tcBorders>
              <w:left w:val="single" w:sz="4" w:space="0" w:color="auto"/>
            </w:tcBorders>
            <w:shd w:val="clear" w:color="auto" w:fill="FFFFFF"/>
          </w:tcPr>
          <w:p w14:paraId="55617110"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163B5C3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7E4E5970" w14:textId="77777777" w:rsidR="00847332" w:rsidRPr="00847332" w:rsidRDefault="00847332" w:rsidP="00847332">
            <w:pPr>
              <w:widowControl w:val="0"/>
              <w:rPr>
                <w:sz w:val="20"/>
                <w:szCs w:val="20"/>
                <w:lang w:val="en-US" w:eastAsia="en-US"/>
              </w:rPr>
            </w:pPr>
          </w:p>
        </w:tc>
      </w:tr>
      <w:tr w:rsidR="00847332" w:rsidRPr="00847332" w14:paraId="70D0A4E2" w14:textId="77777777" w:rsidTr="00F2200F">
        <w:trPr>
          <w:trHeight w:hRule="exact" w:val="283"/>
        </w:trPr>
        <w:tc>
          <w:tcPr>
            <w:tcW w:w="782" w:type="dxa"/>
            <w:vMerge/>
            <w:tcBorders>
              <w:left w:val="single" w:sz="4" w:space="0" w:color="auto"/>
              <w:bottom w:val="single" w:sz="4" w:space="0" w:color="auto"/>
            </w:tcBorders>
            <w:shd w:val="clear" w:color="auto" w:fill="FFFFFF"/>
          </w:tcPr>
          <w:p w14:paraId="48DE5D1D"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15A6F0AA"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vAlign w:val="bottom"/>
          </w:tcPr>
          <w:p w14:paraId="406B560A"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3BEEA86D" w14:textId="77777777" w:rsidTr="00F2200F">
        <w:trPr>
          <w:trHeight w:hRule="exact" w:val="288"/>
        </w:trPr>
        <w:tc>
          <w:tcPr>
            <w:tcW w:w="782" w:type="dxa"/>
            <w:vMerge w:val="restart"/>
            <w:tcBorders>
              <w:top w:val="single" w:sz="4" w:space="0" w:color="auto"/>
              <w:left w:val="single" w:sz="4" w:space="0" w:color="auto"/>
            </w:tcBorders>
            <w:shd w:val="clear" w:color="auto" w:fill="FFFFFF"/>
          </w:tcPr>
          <w:p w14:paraId="0F52577C"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64F2DA61"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53B0AD21" w14:textId="77777777" w:rsidR="00847332" w:rsidRPr="00847332" w:rsidRDefault="00847332" w:rsidP="00847332">
            <w:pPr>
              <w:widowControl w:val="0"/>
              <w:rPr>
                <w:sz w:val="20"/>
                <w:szCs w:val="20"/>
                <w:lang w:val="en-US" w:eastAsia="en-US"/>
              </w:rPr>
            </w:pPr>
          </w:p>
        </w:tc>
      </w:tr>
      <w:tr w:rsidR="00847332" w:rsidRPr="00847332" w14:paraId="35228D7D" w14:textId="77777777" w:rsidTr="00F2200F">
        <w:trPr>
          <w:trHeight w:hRule="exact" w:val="283"/>
        </w:trPr>
        <w:tc>
          <w:tcPr>
            <w:tcW w:w="782" w:type="dxa"/>
            <w:vMerge/>
            <w:tcBorders>
              <w:left w:val="single" w:sz="4" w:space="0" w:color="auto"/>
              <w:bottom w:val="single" w:sz="4" w:space="0" w:color="auto"/>
            </w:tcBorders>
            <w:shd w:val="clear" w:color="auto" w:fill="FFFFFF"/>
          </w:tcPr>
          <w:p w14:paraId="4DC0247B"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5F44561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BA71D79" w14:textId="77777777" w:rsidR="00847332" w:rsidRPr="00847332" w:rsidRDefault="00847332" w:rsidP="00847332">
            <w:pPr>
              <w:widowControl w:val="0"/>
              <w:rPr>
                <w:sz w:val="20"/>
                <w:szCs w:val="20"/>
                <w:lang w:val="en-US" w:eastAsia="en-US"/>
              </w:rPr>
            </w:pPr>
          </w:p>
        </w:tc>
      </w:tr>
      <w:tr w:rsidR="00847332" w:rsidRPr="00847332" w14:paraId="0552640D" w14:textId="77777777" w:rsidTr="00F2200F">
        <w:trPr>
          <w:trHeight w:hRule="exact" w:val="288"/>
        </w:trPr>
        <w:tc>
          <w:tcPr>
            <w:tcW w:w="782" w:type="dxa"/>
            <w:tcBorders>
              <w:top w:val="single" w:sz="4" w:space="0" w:color="auto"/>
              <w:left w:val="single" w:sz="4" w:space="0" w:color="auto"/>
              <w:bottom w:val="single" w:sz="4" w:space="0" w:color="auto"/>
            </w:tcBorders>
            <w:shd w:val="clear" w:color="auto" w:fill="FFFFFF"/>
          </w:tcPr>
          <w:p w14:paraId="099AC8C8"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1215685E"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Виши</w:t>
            </w:r>
            <w:proofErr w:type="spellEnd"/>
            <w:r w:rsidRPr="00847332">
              <w:rPr>
                <w:sz w:val="20"/>
                <w:szCs w:val="20"/>
                <w:lang w:val="en-US" w:eastAsia="en-US"/>
              </w:rPr>
              <w:t xml:space="preserve"> </w:t>
            </w: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A518B1B" w14:textId="77777777" w:rsidR="00847332" w:rsidRPr="00847332" w:rsidRDefault="00847332" w:rsidP="00847332">
            <w:pPr>
              <w:widowControl w:val="0"/>
              <w:rPr>
                <w:sz w:val="20"/>
                <w:szCs w:val="20"/>
                <w:lang w:val="en-US" w:eastAsia="en-US"/>
              </w:rPr>
            </w:pPr>
          </w:p>
        </w:tc>
      </w:tr>
      <w:tr w:rsidR="00847332" w:rsidRPr="00847332" w14:paraId="61D08944" w14:textId="77777777" w:rsidTr="00F2200F">
        <w:trPr>
          <w:trHeight w:hRule="exact" w:val="298"/>
        </w:trPr>
        <w:tc>
          <w:tcPr>
            <w:tcW w:w="782" w:type="dxa"/>
            <w:tcBorders>
              <w:top w:val="single" w:sz="4" w:space="0" w:color="auto"/>
              <w:left w:val="single" w:sz="4" w:space="0" w:color="auto"/>
            </w:tcBorders>
            <w:shd w:val="clear" w:color="auto" w:fill="FFFFFF"/>
          </w:tcPr>
          <w:p w14:paraId="44D50703"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3B7AD216"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71DA6138" w14:textId="77777777" w:rsidR="00847332" w:rsidRPr="00847332" w:rsidRDefault="00847332" w:rsidP="00847332">
            <w:pPr>
              <w:widowControl w:val="0"/>
              <w:rPr>
                <w:sz w:val="20"/>
                <w:szCs w:val="20"/>
                <w:lang w:val="en-US" w:eastAsia="en-US"/>
              </w:rPr>
            </w:pPr>
          </w:p>
        </w:tc>
      </w:tr>
      <w:tr w:rsidR="00847332" w:rsidRPr="00847332" w14:paraId="23E342A5" w14:textId="77777777" w:rsidTr="00F2200F">
        <w:trPr>
          <w:trHeight w:hRule="exact" w:val="298"/>
        </w:trPr>
        <w:tc>
          <w:tcPr>
            <w:tcW w:w="782" w:type="dxa"/>
            <w:tcBorders>
              <w:left w:val="single" w:sz="4" w:space="0" w:color="auto"/>
            </w:tcBorders>
            <w:shd w:val="clear" w:color="auto" w:fill="FFFFFF"/>
          </w:tcPr>
          <w:p w14:paraId="182EF383"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5C409B1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рефернт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358AAB88" w14:textId="77777777" w:rsidR="00847332" w:rsidRPr="00847332" w:rsidRDefault="00847332" w:rsidP="00847332">
            <w:pPr>
              <w:widowControl w:val="0"/>
              <w:rPr>
                <w:sz w:val="20"/>
                <w:szCs w:val="20"/>
                <w:lang w:val="en-US" w:eastAsia="en-US"/>
              </w:rPr>
            </w:pPr>
          </w:p>
        </w:tc>
      </w:tr>
      <w:tr w:rsidR="00847332" w:rsidRPr="00847332" w14:paraId="0DB753E7" w14:textId="77777777" w:rsidTr="00F2200F">
        <w:trPr>
          <w:trHeight w:hRule="exact" w:val="298"/>
        </w:trPr>
        <w:tc>
          <w:tcPr>
            <w:tcW w:w="782" w:type="dxa"/>
            <w:tcBorders>
              <w:left w:val="single" w:sz="4" w:space="0" w:color="auto"/>
            </w:tcBorders>
            <w:shd w:val="clear" w:color="auto" w:fill="FFFFFF"/>
          </w:tcPr>
          <w:p w14:paraId="60807D4B"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3C539FC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Прва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F2586F5" w14:textId="77777777" w:rsidR="00847332" w:rsidRPr="00847332" w:rsidRDefault="00847332" w:rsidP="00847332">
            <w:pPr>
              <w:widowControl w:val="0"/>
              <w:rPr>
                <w:sz w:val="20"/>
                <w:szCs w:val="20"/>
                <w:lang w:val="en-US" w:eastAsia="en-US"/>
              </w:rPr>
            </w:pPr>
          </w:p>
        </w:tc>
      </w:tr>
      <w:tr w:rsidR="00847332" w:rsidRPr="00847332" w14:paraId="5AC3EBBA" w14:textId="77777777" w:rsidTr="00F2200F">
        <w:trPr>
          <w:trHeight w:hRule="exact" w:val="298"/>
        </w:trPr>
        <w:tc>
          <w:tcPr>
            <w:tcW w:w="782" w:type="dxa"/>
            <w:tcBorders>
              <w:left w:val="single" w:sz="4" w:space="0" w:color="auto"/>
            </w:tcBorders>
            <w:shd w:val="clear" w:color="auto" w:fill="FFFFFF"/>
          </w:tcPr>
          <w:p w14:paraId="4D1A71CD"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0A8C97BF"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Друга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4EA63ECC" w14:textId="77777777" w:rsidR="00847332" w:rsidRPr="00847332" w:rsidRDefault="00847332" w:rsidP="00847332">
            <w:pPr>
              <w:widowControl w:val="0"/>
              <w:rPr>
                <w:sz w:val="20"/>
                <w:szCs w:val="20"/>
                <w:lang w:val="en-US" w:eastAsia="en-US"/>
              </w:rPr>
            </w:pPr>
          </w:p>
        </w:tc>
      </w:tr>
      <w:tr w:rsidR="00847332" w:rsidRPr="00847332" w14:paraId="6A5FC775" w14:textId="77777777" w:rsidTr="00F2200F">
        <w:trPr>
          <w:trHeight w:hRule="exact" w:val="298"/>
        </w:trPr>
        <w:tc>
          <w:tcPr>
            <w:tcW w:w="782" w:type="dxa"/>
            <w:tcBorders>
              <w:left w:val="single" w:sz="4" w:space="0" w:color="auto"/>
            </w:tcBorders>
            <w:shd w:val="clear" w:color="auto" w:fill="FFFFFF"/>
          </w:tcPr>
          <w:p w14:paraId="293733AF"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45C696BE"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Трећа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E91CC84" w14:textId="77777777" w:rsidR="00847332" w:rsidRPr="00847332" w:rsidRDefault="00847332" w:rsidP="00847332">
            <w:pPr>
              <w:widowControl w:val="0"/>
              <w:rPr>
                <w:sz w:val="20"/>
                <w:szCs w:val="20"/>
                <w:lang w:val="en-US" w:eastAsia="en-US"/>
              </w:rPr>
            </w:pPr>
          </w:p>
        </w:tc>
      </w:tr>
      <w:tr w:rsidR="00847332" w:rsidRPr="00847332" w14:paraId="7BCD34C4" w14:textId="77777777" w:rsidTr="00F2200F">
        <w:trPr>
          <w:trHeight w:hRule="exact" w:val="298"/>
        </w:trPr>
        <w:tc>
          <w:tcPr>
            <w:tcW w:w="782" w:type="dxa"/>
            <w:tcBorders>
              <w:left w:val="single" w:sz="4" w:space="0" w:color="auto"/>
            </w:tcBorders>
            <w:shd w:val="clear" w:color="auto" w:fill="FFFFFF"/>
          </w:tcPr>
          <w:p w14:paraId="7773B5BB"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2D0FCC2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Четврта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217F2DF" w14:textId="77777777" w:rsidR="00847332" w:rsidRPr="00847332" w:rsidRDefault="00847332" w:rsidP="00847332">
            <w:pPr>
              <w:widowControl w:val="0"/>
              <w:rPr>
                <w:sz w:val="20"/>
                <w:szCs w:val="20"/>
                <w:lang w:val="en-US" w:eastAsia="en-US"/>
              </w:rPr>
            </w:pPr>
          </w:p>
        </w:tc>
      </w:tr>
      <w:tr w:rsidR="00847332" w:rsidRPr="00847332" w14:paraId="72DA24B7" w14:textId="77777777" w:rsidTr="00F2200F">
        <w:trPr>
          <w:trHeight w:hRule="exact" w:val="298"/>
        </w:trPr>
        <w:tc>
          <w:tcPr>
            <w:tcW w:w="782" w:type="dxa"/>
            <w:tcBorders>
              <w:left w:val="single" w:sz="4" w:space="0" w:color="auto"/>
              <w:bottom w:val="single" w:sz="4" w:space="0" w:color="auto"/>
            </w:tcBorders>
            <w:shd w:val="clear" w:color="auto" w:fill="FFFFFF"/>
          </w:tcPr>
          <w:p w14:paraId="0A6E48A7"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43E5F57A"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Пета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80715BF" w14:textId="77777777" w:rsidR="00847332" w:rsidRPr="00847332" w:rsidRDefault="00847332" w:rsidP="00847332">
            <w:pPr>
              <w:widowControl w:val="0"/>
              <w:rPr>
                <w:sz w:val="20"/>
                <w:szCs w:val="20"/>
                <w:lang w:val="en-US" w:eastAsia="en-US"/>
              </w:rPr>
            </w:pPr>
          </w:p>
        </w:tc>
      </w:tr>
    </w:tbl>
    <w:p w14:paraId="35BF62A3" w14:textId="77777777" w:rsidR="00847332" w:rsidRPr="00847332" w:rsidRDefault="00847332" w:rsidP="00847332">
      <w:pPr>
        <w:widowControl w:val="0"/>
        <w:rPr>
          <w:sz w:val="20"/>
          <w:szCs w:val="20"/>
          <w:lang w:val="en-US" w:eastAsia="en-US"/>
        </w:rPr>
      </w:pPr>
    </w:p>
    <w:tbl>
      <w:tblPr>
        <w:tblW w:w="0" w:type="auto"/>
        <w:tblLayout w:type="fixed"/>
        <w:tblCellMar>
          <w:left w:w="10" w:type="dxa"/>
          <w:right w:w="10" w:type="dxa"/>
        </w:tblCellMar>
        <w:tblLook w:val="04A0" w:firstRow="1" w:lastRow="0" w:firstColumn="1" w:lastColumn="0" w:noHBand="0" w:noVBand="1"/>
      </w:tblPr>
      <w:tblGrid>
        <w:gridCol w:w="782"/>
        <w:gridCol w:w="5088"/>
        <w:gridCol w:w="3005"/>
      </w:tblGrid>
      <w:tr w:rsidR="00847332" w:rsidRPr="00847332" w14:paraId="087A0C03" w14:textId="77777777" w:rsidTr="00F2200F">
        <w:trPr>
          <w:trHeight w:hRule="exact" w:val="835"/>
        </w:trPr>
        <w:tc>
          <w:tcPr>
            <w:tcW w:w="782" w:type="dxa"/>
            <w:tcBorders>
              <w:top w:val="single" w:sz="4" w:space="0" w:color="auto"/>
              <w:left w:val="single" w:sz="4" w:space="0" w:color="auto"/>
            </w:tcBorders>
            <w:shd w:val="clear" w:color="auto" w:fill="FFFFFF"/>
            <w:vAlign w:val="center"/>
          </w:tcPr>
          <w:p w14:paraId="0A37DF42" w14:textId="77777777" w:rsidR="00847332" w:rsidRPr="00847332" w:rsidRDefault="00847332" w:rsidP="00847332">
            <w:pPr>
              <w:widowControl w:val="0"/>
              <w:spacing w:line="244" w:lineRule="exact"/>
              <w:ind w:left="300"/>
              <w:rPr>
                <w:sz w:val="20"/>
                <w:szCs w:val="20"/>
                <w:lang w:val="en-US" w:eastAsia="en-US"/>
              </w:rPr>
            </w:pPr>
            <w:r w:rsidRPr="00847332">
              <w:rPr>
                <w:b/>
                <w:bCs/>
                <w:sz w:val="20"/>
                <w:szCs w:val="20"/>
                <w:lang w:val="en-US" w:eastAsia="en-US"/>
              </w:rPr>
              <w:lastRenderedPageBreak/>
              <w:t>3.</w:t>
            </w:r>
          </w:p>
        </w:tc>
        <w:tc>
          <w:tcPr>
            <w:tcW w:w="5088" w:type="dxa"/>
            <w:tcBorders>
              <w:top w:val="single" w:sz="4" w:space="0" w:color="auto"/>
              <w:left w:val="single" w:sz="4" w:space="0" w:color="auto"/>
            </w:tcBorders>
            <w:shd w:val="clear" w:color="auto" w:fill="FFFFFF"/>
            <w:vAlign w:val="center"/>
          </w:tcPr>
          <w:p w14:paraId="1C7CAADD"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Приправници</w:t>
            </w:r>
            <w:proofErr w:type="spellEnd"/>
          </w:p>
        </w:tc>
        <w:tc>
          <w:tcPr>
            <w:tcW w:w="3005" w:type="dxa"/>
            <w:tcBorders>
              <w:top w:val="single" w:sz="4" w:space="0" w:color="auto"/>
              <w:left w:val="single" w:sz="4" w:space="0" w:color="auto"/>
              <w:right w:val="single" w:sz="4" w:space="0" w:color="auto"/>
            </w:tcBorders>
            <w:shd w:val="clear" w:color="auto" w:fill="FFFFFF"/>
            <w:vAlign w:val="center"/>
          </w:tcPr>
          <w:p w14:paraId="75B3A97D"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2A80BF67" w14:textId="77777777" w:rsidTr="00F2200F">
        <w:trPr>
          <w:trHeight w:hRule="exact" w:val="288"/>
        </w:trPr>
        <w:tc>
          <w:tcPr>
            <w:tcW w:w="782" w:type="dxa"/>
            <w:vMerge w:val="restart"/>
            <w:tcBorders>
              <w:top w:val="single" w:sz="4" w:space="0" w:color="auto"/>
              <w:left w:val="single" w:sz="4" w:space="0" w:color="auto"/>
            </w:tcBorders>
            <w:shd w:val="clear" w:color="auto" w:fill="FFFFFF"/>
          </w:tcPr>
          <w:p w14:paraId="4D2B7C45"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184B513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Висока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right w:val="single" w:sz="4" w:space="0" w:color="auto"/>
            </w:tcBorders>
            <w:shd w:val="clear" w:color="auto" w:fill="FFFFFF"/>
          </w:tcPr>
          <w:p w14:paraId="1C775EE9" w14:textId="77777777" w:rsidR="00847332" w:rsidRPr="00847332" w:rsidRDefault="00847332" w:rsidP="00847332">
            <w:pPr>
              <w:widowControl w:val="0"/>
              <w:rPr>
                <w:sz w:val="20"/>
                <w:szCs w:val="20"/>
                <w:lang w:val="en-US" w:eastAsia="en-US"/>
              </w:rPr>
            </w:pPr>
          </w:p>
        </w:tc>
      </w:tr>
      <w:tr w:rsidR="00847332" w:rsidRPr="00847332" w14:paraId="7C27E4C2" w14:textId="77777777" w:rsidTr="00F2200F">
        <w:trPr>
          <w:trHeight w:hRule="exact" w:val="288"/>
        </w:trPr>
        <w:tc>
          <w:tcPr>
            <w:tcW w:w="782" w:type="dxa"/>
            <w:vMerge/>
            <w:tcBorders>
              <w:left w:val="single" w:sz="4" w:space="0" w:color="auto"/>
            </w:tcBorders>
            <w:shd w:val="clear" w:color="auto" w:fill="FFFFFF"/>
          </w:tcPr>
          <w:p w14:paraId="283B9315"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10865D1B"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right w:val="single" w:sz="4" w:space="0" w:color="auto"/>
            </w:tcBorders>
            <w:shd w:val="clear" w:color="auto" w:fill="FFFFFF"/>
          </w:tcPr>
          <w:p w14:paraId="0DAE8B6F" w14:textId="77777777" w:rsidR="00847332" w:rsidRPr="00847332" w:rsidRDefault="00847332" w:rsidP="00847332">
            <w:pPr>
              <w:widowControl w:val="0"/>
              <w:rPr>
                <w:sz w:val="20"/>
                <w:szCs w:val="20"/>
                <w:lang w:val="en-US" w:eastAsia="en-US"/>
              </w:rPr>
            </w:pPr>
          </w:p>
        </w:tc>
      </w:tr>
      <w:tr w:rsidR="00847332" w:rsidRPr="00847332" w14:paraId="2DB1208D" w14:textId="77777777" w:rsidTr="00F2200F">
        <w:trPr>
          <w:trHeight w:hRule="exact" w:val="293"/>
        </w:trPr>
        <w:tc>
          <w:tcPr>
            <w:tcW w:w="782" w:type="dxa"/>
            <w:vMerge/>
            <w:tcBorders>
              <w:left w:val="single" w:sz="4" w:space="0" w:color="auto"/>
              <w:bottom w:val="single" w:sz="4" w:space="0" w:color="auto"/>
            </w:tcBorders>
            <w:shd w:val="clear" w:color="auto" w:fill="FFFFFF"/>
          </w:tcPr>
          <w:p w14:paraId="217FD29A"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3FBF159E"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Средња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20AD26AB" w14:textId="77777777" w:rsidR="00847332" w:rsidRPr="00847332" w:rsidRDefault="00847332" w:rsidP="00847332">
            <w:pPr>
              <w:widowControl w:val="0"/>
              <w:rPr>
                <w:sz w:val="20"/>
                <w:szCs w:val="20"/>
                <w:lang w:val="en-US" w:eastAsia="en-US"/>
              </w:rPr>
            </w:pPr>
          </w:p>
        </w:tc>
      </w:tr>
    </w:tbl>
    <w:p w14:paraId="7F3A7E10" w14:textId="77777777" w:rsidR="00847332" w:rsidRPr="00847332" w:rsidRDefault="00847332" w:rsidP="00847332">
      <w:pPr>
        <w:widowControl w:val="0"/>
        <w:rPr>
          <w:sz w:val="20"/>
          <w:szCs w:val="20"/>
          <w:lang w:val="en-US" w:eastAsia="en-US"/>
        </w:rPr>
      </w:pPr>
    </w:p>
    <w:p w14:paraId="0203188A" w14:textId="77777777" w:rsidR="00847332" w:rsidRPr="00847332" w:rsidRDefault="00847332" w:rsidP="00847332">
      <w:pPr>
        <w:widowControl w:val="0"/>
        <w:numPr>
          <w:ilvl w:val="1"/>
          <w:numId w:val="3"/>
        </w:numPr>
        <w:tabs>
          <w:tab w:val="left" w:pos="715"/>
        </w:tabs>
        <w:spacing w:before="829" w:line="274" w:lineRule="exact"/>
        <w:jc w:val="both"/>
        <w:rPr>
          <w:sz w:val="20"/>
          <w:szCs w:val="20"/>
          <w:lang w:val="en-US" w:eastAsia="en-US"/>
        </w:rPr>
      </w:pPr>
      <w:proofErr w:type="spellStart"/>
      <w:r w:rsidRPr="00847332">
        <w:rPr>
          <w:sz w:val="20"/>
          <w:szCs w:val="20"/>
          <w:lang w:val="en-US" w:eastAsia="en-US"/>
        </w:rPr>
        <w:t>Планирани</w:t>
      </w:r>
      <w:proofErr w:type="spellEnd"/>
      <w:r w:rsidRPr="00847332">
        <w:rPr>
          <w:sz w:val="20"/>
          <w:szCs w:val="20"/>
          <w:lang w:val="en-US" w:eastAsia="en-US"/>
        </w:rPr>
        <w:t xml:space="preserve"> </w:t>
      </w:r>
      <w:proofErr w:type="spellStart"/>
      <w:r w:rsidRPr="00847332">
        <w:rPr>
          <w:sz w:val="20"/>
          <w:szCs w:val="20"/>
          <w:lang w:val="en-US" w:eastAsia="en-US"/>
        </w:rPr>
        <w:t>број</w:t>
      </w:r>
      <w:proofErr w:type="spellEnd"/>
      <w:r w:rsidRPr="00847332">
        <w:rPr>
          <w:sz w:val="20"/>
          <w:szCs w:val="20"/>
          <w:lang w:val="en-US" w:eastAsia="en-US"/>
        </w:rPr>
        <w:t xml:space="preserve"> </w:t>
      </w:r>
      <w:proofErr w:type="spellStart"/>
      <w:r w:rsidRPr="00847332">
        <w:rPr>
          <w:sz w:val="20"/>
          <w:szCs w:val="20"/>
          <w:lang w:val="en-US" w:eastAsia="en-US"/>
        </w:rPr>
        <w:t>запослених</w:t>
      </w:r>
      <w:proofErr w:type="spellEnd"/>
      <w:r w:rsidRPr="00847332">
        <w:rPr>
          <w:sz w:val="20"/>
          <w:szCs w:val="20"/>
          <w:lang w:val="en-US" w:eastAsia="en-US"/>
        </w:rPr>
        <w:t xml:space="preserve"> </w:t>
      </w:r>
      <w:proofErr w:type="spellStart"/>
      <w:r w:rsidRPr="00847332">
        <w:rPr>
          <w:sz w:val="20"/>
          <w:szCs w:val="20"/>
          <w:lang w:val="en-US" w:eastAsia="en-US"/>
        </w:rPr>
        <w:t>за</w:t>
      </w:r>
      <w:proofErr w:type="spellEnd"/>
      <w:r w:rsidRPr="00847332">
        <w:rPr>
          <w:sz w:val="20"/>
          <w:szCs w:val="20"/>
          <w:lang w:val="en-US" w:eastAsia="en-US"/>
        </w:rPr>
        <w:t xml:space="preserve"> 20</w:t>
      </w:r>
      <w:r w:rsidRPr="00847332">
        <w:rPr>
          <w:sz w:val="20"/>
          <w:szCs w:val="20"/>
          <w:lang w:val="sr-Cyrl-RS" w:eastAsia="en-US"/>
        </w:rPr>
        <w:t>25</w:t>
      </w:r>
      <w:r w:rsidRPr="00847332">
        <w:rPr>
          <w:sz w:val="20"/>
          <w:szCs w:val="20"/>
          <w:lang w:val="en-US" w:eastAsia="en-US"/>
        </w:rPr>
        <w:t xml:space="preserve">. </w:t>
      </w:r>
      <w:proofErr w:type="spellStart"/>
      <w:r w:rsidRPr="00847332">
        <w:rPr>
          <w:sz w:val="20"/>
          <w:szCs w:val="20"/>
          <w:lang w:val="en-US" w:eastAsia="en-US"/>
        </w:rPr>
        <w:t>годину</w:t>
      </w:r>
      <w:proofErr w:type="spellEnd"/>
      <w:r w:rsidRPr="00847332">
        <w:rPr>
          <w:sz w:val="20"/>
          <w:szCs w:val="20"/>
          <w:lang w:val="en-US" w:eastAsia="en-US"/>
        </w:rPr>
        <w:t xml:space="preserve"> у </w:t>
      </w:r>
      <w:proofErr w:type="spellStart"/>
      <w:r w:rsidRPr="00847332">
        <w:rPr>
          <w:sz w:val="20"/>
          <w:szCs w:val="20"/>
          <w:lang w:val="en-US" w:eastAsia="en-US"/>
        </w:rPr>
        <w:t>Општинском</w:t>
      </w:r>
      <w:proofErr w:type="spellEnd"/>
      <w:r w:rsidRPr="00847332">
        <w:rPr>
          <w:sz w:val="20"/>
          <w:szCs w:val="20"/>
          <w:lang w:val="en-US" w:eastAsia="en-US"/>
        </w:rPr>
        <w:t xml:space="preserve"> </w:t>
      </w:r>
      <w:proofErr w:type="spellStart"/>
      <w:r w:rsidRPr="00847332">
        <w:rPr>
          <w:sz w:val="20"/>
          <w:szCs w:val="20"/>
          <w:lang w:val="en-US" w:eastAsia="en-US"/>
        </w:rPr>
        <w:t>правобранилаштву</w:t>
      </w:r>
      <w:proofErr w:type="spellEnd"/>
      <w:r w:rsidRPr="00847332">
        <w:rPr>
          <w:sz w:val="20"/>
          <w:szCs w:val="20"/>
          <w:lang w:val="en-US" w:eastAsia="en-US"/>
        </w:rPr>
        <w:t xml:space="preserve"> </w:t>
      </w:r>
      <w:proofErr w:type="spellStart"/>
      <w:r w:rsidRPr="00847332">
        <w:rPr>
          <w:sz w:val="20"/>
          <w:szCs w:val="20"/>
          <w:lang w:val="en-US" w:eastAsia="en-US"/>
        </w:rPr>
        <w:t>општине</w:t>
      </w:r>
      <w:proofErr w:type="spellEnd"/>
      <w:r w:rsidRPr="00847332">
        <w:rPr>
          <w:sz w:val="20"/>
          <w:szCs w:val="20"/>
          <w:lang w:val="en-US" w:eastAsia="en-US"/>
        </w:rPr>
        <w:t xml:space="preserve"> </w:t>
      </w:r>
      <w:proofErr w:type="spellStart"/>
      <w:r w:rsidRPr="00847332">
        <w:rPr>
          <w:sz w:val="20"/>
          <w:szCs w:val="20"/>
          <w:lang w:val="en-US" w:eastAsia="en-US"/>
        </w:rPr>
        <w:t>Ивањица</w:t>
      </w:r>
      <w:proofErr w:type="spellEnd"/>
      <w:r w:rsidRPr="00847332">
        <w:rPr>
          <w:sz w:val="20"/>
          <w:szCs w:val="20"/>
          <w:lang w:val="en-US" w:eastAsia="en-US"/>
        </w:rPr>
        <w:t>.</w:t>
      </w:r>
    </w:p>
    <w:tbl>
      <w:tblPr>
        <w:tblW w:w="0" w:type="auto"/>
        <w:tblLayout w:type="fixed"/>
        <w:tblCellMar>
          <w:left w:w="10" w:type="dxa"/>
          <w:right w:w="10" w:type="dxa"/>
        </w:tblCellMar>
        <w:tblLook w:val="04A0" w:firstRow="1" w:lastRow="0" w:firstColumn="1" w:lastColumn="0" w:noHBand="0" w:noVBand="1"/>
      </w:tblPr>
      <w:tblGrid>
        <w:gridCol w:w="782"/>
        <w:gridCol w:w="5094"/>
        <w:gridCol w:w="3005"/>
      </w:tblGrid>
      <w:tr w:rsidR="00847332" w:rsidRPr="00847332" w14:paraId="3984E686" w14:textId="77777777" w:rsidTr="00F2200F">
        <w:trPr>
          <w:trHeight w:hRule="exact" w:val="840"/>
        </w:trPr>
        <w:tc>
          <w:tcPr>
            <w:tcW w:w="782" w:type="dxa"/>
            <w:tcBorders>
              <w:top w:val="single" w:sz="4" w:space="0" w:color="auto"/>
              <w:left w:val="single" w:sz="4" w:space="0" w:color="auto"/>
            </w:tcBorders>
            <w:shd w:val="clear" w:color="auto" w:fill="FFFFFF"/>
            <w:vAlign w:val="center"/>
          </w:tcPr>
          <w:p w14:paraId="4BD108D3" w14:textId="77777777" w:rsidR="00847332" w:rsidRPr="00847332" w:rsidRDefault="00847332" w:rsidP="00847332">
            <w:pPr>
              <w:widowControl w:val="0"/>
              <w:spacing w:line="244" w:lineRule="exact"/>
              <w:ind w:left="320"/>
              <w:rPr>
                <w:sz w:val="20"/>
                <w:szCs w:val="20"/>
                <w:lang w:val="en-US" w:eastAsia="en-US"/>
              </w:rPr>
            </w:pPr>
            <w:r w:rsidRPr="00847332">
              <w:rPr>
                <w:b/>
                <w:bCs/>
                <w:sz w:val="20"/>
                <w:szCs w:val="20"/>
                <w:lang w:val="en-US" w:eastAsia="en-US"/>
              </w:rPr>
              <w:t>1.</w:t>
            </w:r>
          </w:p>
        </w:tc>
        <w:tc>
          <w:tcPr>
            <w:tcW w:w="5092" w:type="dxa"/>
            <w:tcBorders>
              <w:top w:val="single" w:sz="4" w:space="0" w:color="auto"/>
              <w:left w:val="single" w:sz="4" w:space="0" w:color="auto"/>
            </w:tcBorders>
            <w:shd w:val="clear" w:color="auto" w:fill="FFFFFF"/>
            <w:vAlign w:val="center"/>
          </w:tcPr>
          <w:p w14:paraId="2D4C6451" w14:textId="77777777" w:rsidR="00847332" w:rsidRPr="00847332" w:rsidRDefault="00847332" w:rsidP="00847332">
            <w:pPr>
              <w:widowControl w:val="0"/>
              <w:spacing w:line="244" w:lineRule="exact"/>
              <w:rPr>
                <w:sz w:val="20"/>
                <w:szCs w:val="20"/>
                <w:lang w:val="en-US" w:eastAsia="en-US"/>
              </w:rPr>
            </w:pPr>
            <w:proofErr w:type="spellStart"/>
            <w:r w:rsidRPr="00847332">
              <w:rPr>
                <w:b/>
                <w:bCs/>
                <w:sz w:val="20"/>
                <w:szCs w:val="20"/>
                <w:lang w:val="en-US" w:eastAsia="en-US"/>
              </w:rPr>
              <w:t>Радна</w:t>
            </w:r>
            <w:proofErr w:type="spellEnd"/>
            <w:r w:rsidRPr="00847332">
              <w:rPr>
                <w:b/>
                <w:bCs/>
                <w:sz w:val="20"/>
                <w:szCs w:val="20"/>
                <w:lang w:val="en-US" w:eastAsia="en-US"/>
              </w:rPr>
              <w:t xml:space="preserve"> </w:t>
            </w:r>
            <w:proofErr w:type="spellStart"/>
            <w:r w:rsidRPr="00847332">
              <w:rPr>
                <w:b/>
                <w:bCs/>
                <w:sz w:val="20"/>
                <w:szCs w:val="20"/>
                <w:lang w:val="en-US" w:eastAsia="en-US"/>
              </w:rPr>
              <w:t>места</w:t>
            </w:r>
            <w:proofErr w:type="spellEnd"/>
            <w:r w:rsidRPr="00847332">
              <w:rPr>
                <w:b/>
                <w:bCs/>
                <w:sz w:val="20"/>
                <w:szCs w:val="20"/>
                <w:lang w:val="en-US" w:eastAsia="en-US"/>
              </w:rPr>
              <w:t xml:space="preserve"> </w:t>
            </w:r>
            <w:proofErr w:type="spellStart"/>
            <w:r w:rsidRPr="00847332">
              <w:rPr>
                <w:b/>
                <w:bCs/>
                <w:sz w:val="20"/>
                <w:szCs w:val="20"/>
                <w:lang w:val="en-US" w:eastAsia="en-US"/>
              </w:rPr>
              <w:t>функционера</w:t>
            </w:r>
            <w:proofErr w:type="spellEnd"/>
            <w:r w:rsidRPr="00847332">
              <w:rPr>
                <w:b/>
                <w:bCs/>
                <w:sz w:val="20"/>
                <w:szCs w:val="20"/>
                <w:lang w:val="en-US" w:eastAsia="en-US"/>
              </w:rPr>
              <w:t xml:space="preserve">, </w:t>
            </w:r>
            <w:proofErr w:type="spellStart"/>
            <w:r w:rsidRPr="00847332">
              <w:rPr>
                <w:b/>
                <w:bCs/>
                <w:sz w:val="20"/>
                <w:szCs w:val="20"/>
                <w:lang w:val="en-US" w:eastAsia="en-US"/>
              </w:rPr>
              <w:t>службеника</w:t>
            </w:r>
            <w:proofErr w:type="spellEnd"/>
            <w:r w:rsidRPr="00847332">
              <w:rPr>
                <w:b/>
                <w:bCs/>
                <w:sz w:val="20"/>
                <w:szCs w:val="20"/>
                <w:lang w:val="en-US" w:eastAsia="en-US"/>
              </w:rPr>
              <w:t xml:space="preserve"> и </w:t>
            </w:r>
            <w:proofErr w:type="spellStart"/>
            <w:r w:rsidRPr="00847332">
              <w:rPr>
                <w:b/>
                <w:bCs/>
                <w:sz w:val="20"/>
                <w:szCs w:val="20"/>
                <w:lang w:val="en-US" w:eastAsia="en-US"/>
              </w:rPr>
              <w:t>намештеника</w:t>
            </w:r>
            <w:proofErr w:type="spellEnd"/>
          </w:p>
        </w:tc>
        <w:tc>
          <w:tcPr>
            <w:tcW w:w="3005" w:type="dxa"/>
            <w:tcBorders>
              <w:top w:val="single" w:sz="4" w:space="0" w:color="auto"/>
              <w:left w:val="single" w:sz="4" w:space="0" w:color="auto"/>
              <w:right w:val="single" w:sz="4" w:space="0" w:color="auto"/>
            </w:tcBorders>
            <w:shd w:val="clear" w:color="auto" w:fill="FFFFFF"/>
            <w:vAlign w:val="center"/>
          </w:tcPr>
          <w:p w14:paraId="66B143DA"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07E958B5" w14:textId="77777777" w:rsidTr="00F2200F">
        <w:trPr>
          <w:trHeight w:hRule="exact" w:val="511"/>
        </w:trPr>
        <w:tc>
          <w:tcPr>
            <w:tcW w:w="782" w:type="dxa"/>
            <w:tcBorders>
              <w:top w:val="single" w:sz="4" w:space="0" w:color="auto"/>
              <w:left w:val="single" w:sz="4" w:space="0" w:color="auto"/>
            </w:tcBorders>
            <w:shd w:val="clear" w:color="auto" w:fill="FFFFFF"/>
            <w:vAlign w:val="center"/>
          </w:tcPr>
          <w:p w14:paraId="3A8C84D6" w14:textId="77777777" w:rsidR="00847332" w:rsidRPr="00847332" w:rsidRDefault="00847332" w:rsidP="00847332">
            <w:pPr>
              <w:widowControl w:val="0"/>
              <w:spacing w:line="244" w:lineRule="exact"/>
              <w:ind w:left="320"/>
              <w:rPr>
                <w:b/>
                <w:bCs/>
                <w:sz w:val="20"/>
                <w:szCs w:val="20"/>
                <w:lang w:val="en-US" w:eastAsia="en-US"/>
              </w:rPr>
            </w:pPr>
          </w:p>
        </w:tc>
        <w:tc>
          <w:tcPr>
            <w:tcW w:w="5092" w:type="dxa"/>
            <w:tcBorders>
              <w:top w:val="single" w:sz="4" w:space="0" w:color="auto"/>
              <w:left w:val="single" w:sz="4" w:space="0" w:color="auto"/>
            </w:tcBorders>
            <w:shd w:val="clear" w:color="auto" w:fill="D9D9D9" w:themeFill="background1" w:themeFillShade="D9"/>
            <w:vAlign w:val="center"/>
          </w:tcPr>
          <w:p w14:paraId="3BD0DDA2" w14:textId="77777777" w:rsidR="00847332" w:rsidRPr="00847332" w:rsidRDefault="00847332" w:rsidP="00847332">
            <w:pPr>
              <w:widowControl w:val="0"/>
              <w:spacing w:line="244" w:lineRule="exact"/>
              <w:rPr>
                <w:bCs/>
                <w:sz w:val="20"/>
                <w:szCs w:val="20"/>
                <w:lang w:val="en-US" w:eastAsia="en-US"/>
              </w:rPr>
            </w:pPr>
            <w:proofErr w:type="spellStart"/>
            <w:r w:rsidRPr="00847332">
              <w:rPr>
                <w:bCs/>
                <w:sz w:val="20"/>
                <w:szCs w:val="20"/>
                <w:lang w:val="en-US" w:eastAsia="en-US"/>
              </w:rPr>
              <w:t>Општински</w:t>
            </w:r>
            <w:proofErr w:type="spellEnd"/>
            <w:r w:rsidRPr="00847332">
              <w:rPr>
                <w:bCs/>
                <w:sz w:val="20"/>
                <w:szCs w:val="20"/>
                <w:lang w:val="en-US" w:eastAsia="en-US"/>
              </w:rPr>
              <w:t xml:space="preserve"> </w:t>
            </w:r>
            <w:proofErr w:type="spellStart"/>
            <w:r w:rsidRPr="00847332">
              <w:rPr>
                <w:bCs/>
                <w:sz w:val="20"/>
                <w:szCs w:val="20"/>
                <w:lang w:val="en-US" w:eastAsia="en-US"/>
              </w:rPr>
              <w:t>правобранилац</w:t>
            </w:r>
            <w:proofErr w:type="spellEnd"/>
            <w:r w:rsidRPr="00847332">
              <w:rPr>
                <w:bCs/>
                <w:sz w:val="20"/>
                <w:szCs w:val="20"/>
                <w:lang w:val="en-US" w:eastAsia="en-US"/>
              </w:rPr>
              <w:t xml:space="preserve"> (</w:t>
            </w:r>
            <w:proofErr w:type="spellStart"/>
            <w:r w:rsidRPr="00847332">
              <w:rPr>
                <w:bCs/>
                <w:sz w:val="20"/>
                <w:szCs w:val="20"/>
                <w:lang w:val="en-US" w:eastAsia="en-US"/>
              </w:rPr>
              <w:t>функционер</w:t>
            </w:r>
            <w:proofErr w:type="spellEnd"/>
            <w:r w:rsidRPr="00847332">
              <w:rPr>
                <w:bCs/>
                <w:sz w:val="20"/>
                <w:szCs w:val="20"/>
                <w:lang w:val="en-US" w:eastAsia="en-US"/>
              </w:rPr>
              <w:t>)</w:t>
            </w:r>
          </w:p>
        </w:tc>
        <w:tc>
          <w:tcPr>
            <w:tcW w:w="3005" w:type="dxa"/>
            <w:tcBorders>
              <w:top w:val="single" w:sz="4" w:space="0" w:color="auto"/>
              <w:left w:val="single" w:sz="4" w:space="0" w:color="auto"/>
              <w:right w:val="single" w:sz="4" w:space="0" w:color="auto"/>
            </w:tcBorders>
            <w:shd w:val="clear" w:color="auto" w:fill="D9D9D9" w:themeFill="background1" w:themeFillShade="D9"/>
            <w:vAlign w:val="center"/>
          </w:tcPr>
          <w:p w14:paraId="56D36C2A" w14:textId="77777777" w:rsidR="00847332" w:rsidRPr="00847332" w:rsidRDefault="00847332" w:rsidP="00847332">
            <w:pPr>
              <w:widowControl w:val="0"/>
              <w:spacing w:line="244" w:lineRule="exact"/>
              <w:jc w:val="center"/>
              <w:rPr>
                <w:bCs/>
                <w:sz w:val="20"/>
                <w:szCs w:val="20"/>
                <w:lang w:val="en-US" w:eastAsia="en-US"/>
              </w:rPr>
            </w:pPr>
            <w:r w:rsidRPr="00847332">
              <w:rPr>
                <w:bCs/>
                <w:sz w:val="20"/>
                <w:szCs w:val="20"/>
                <w:lang w:val="en-US" w:eastAsia="en-US"/>
              </w:rPr>
              <w:t>1</w:t>
            </w:r>
          </w:p>
        </w:tc>
      </w:tr>
      <w:tr w:rsidR="00847332" w:rsidRPr="00847332" w14:paraId="1D2F69C8" w14:textId="77777777" w:rsidTr="00F2200F">
        <w:trPr>
          <w:trHeight w:hRule="exact" w:val="288"/>
        </w:trPr>
        <w:tc>
          <w:tcPr>
            <w:tcW w:w="782" w:type="dxa"/>
            <w:vMerge w:val="restart"/>
            <w:tcBorders>
              <w:top w:val="single" w:sz="4" w:space="0" w:color="auto"/>
              <w:left w:val="single" w:sz="4" w:space="0" w:color="auto"/>
            </w:tcBorders>
            <w:shd w:val="clear" w:color="auto" w:fill="FFFFFF"/>
          </w:tcPr>
          <w:p w14:paraId="1DFCDC3E"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0899EAC1"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Положаји</w:t>
            </w:r>
            <w:proofErr w:type="spellEnd"/>
            <w:r w:rsidRPr="00847332">
              <w:rPr>
                <w:sz w:val="20"/>
                <w:szCs w:val="20"/>
                <w:lang w:val="en-US" w:eastAsia="en-US"/>
              </w:rPr>
              <w:t xml:space="preserve"> у </w:t>
            </w:r>
            <w:proofErr w:type="spellStart"/>
            <w:r w:rsidRPr="00847332">
              <w:rPr>
                <w:sz w:val="20"/>
                <w:szCs w:val="20"/>
                <w:lang w:val="en-US" w:eastAsia="en-US"/>
              </w:rPr>
              <w:t>првој</w:t>
            </w:r>
            <w:proofErr w:type="spellEnd"/>
            <w:r w:rsidRPr="00847332">
              <w:rPr>
                <w:sz w:val="20"/>
                <w:szCs w:val="20"/>
                <w:lang w:val="en-US" w:eastAsia="en-US"/>
              </w:rPr>
              <w:t xml:space="preserve"> </w:t>
            </w:r>
            <w:proofErr w:type="spellStart"/>
            <w:r w:rsidRPr="00847332">
              <w:rPr>
                <w:sz w:val="20"/>
                <w:szCs w:val="20"/>
                <w:lang w:val="en-US" w:eastAsia="en-US"/>
              </w:rPr>
              <w:t>групи</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13CF9262"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71CA63CA" w14:textId="77777777" w:rsidTr="00F2200F">
        <w:trPr>
          <w:trHeight w:hRule="exact" w:val="283"/>
        </w:trPr>
        <w:tc>
          <w:tcPr>
            <w:tcW w:w="782" w:type="dxa"/>
            <w:vMerge/>
            <w:tcBorders>
              <w:left w:val="single" w:sz="4" w:space="0" w:color="auto"/>
            </w:tcBorders>
            <w:shd w:val="clear" w:color="auto" w:fill="FFFFFF"/>
          </w:tcPr>
          <w:p w14:paraId="3EF9EFA1"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156AC26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Положаји</w:t>
            </w:r>
            <w:proofErr w:type="spellEnd"/>
            <w:r w:rsidRPr="00847332">
              <w:rPr>
                <w:sz w:val="20"/>
                <w:szCs w:val="20"/>
                <w:lang w:val="en-US" w:eastAsia="en-US"/>
              </w:rPr>
              <w:t xml:space="preserve"> у </w:t>
            </w:r>
            <w:proofErr w:type="spellStart"/>
            <w:r w:rsidRPr="00847332">
              <w:rPr>
                <w:sz w:val="20"/>
                <w:szCs w:val="20"/>
                <w:lang w:val="en-US" w:eastAsia="en-US"/>
              </w:rPr>
              <w:t>другој</w:t>
            </w:r>
            <w:proofErr w:type="spellEnd"/>
            <w:r w:rsidRPr="00847332">
              <w:rPr>
                <w:sz w:val="20"/>
                <w:szCs w:val="20"/>
                <w:lang w:val="en-US" w:eastAsia="en-US"/>
              </w:rPr>
              <w:t xml:space="preserve"> </w:t>
            </w:r>
            <w:proofErr w:type="spellStart"/>
            <w:r w:rsidRPr="00847332">
              <w:rPr>
                <w:sz w:val="20"/>
                <w:szCs w:val="20"/>
                <w:lang w:val="en-US" w:eastAsia="en-US"/>
              </w:rPr>
              <w:t>групи</w:t>
            </w:r>
            <w:proofErr w:type="spellEnd"/>
          </w:p>
        </w:tc>
        <w:tc>
          <w:tcPr>
            <w:tcW w:w="3005" w:type="dxa"/>
            <w:tcBorders>
              <w:top w:val="single" w:sz="4" w:space="0" w:color="auto"/>
              <w:left w:val="single" w:sz="4" w:space="0" w:color="auto"/>
              <w:right w:val="single" w:sz="4" w:space="0" w:color="auto"/>
            </w:tcBorders>
            <w:shd w:val="clear" w:color="auto" w:fill="FFFFFF"/>
          </w:tcPr>
          <w:p w14:paraId="3BB03412" w14:textId="77777777" w:rsidR="00847332" w:rsidRPr="00847332" w:rsidRDefault="00847332" w:rsidP="00847332">
            <w:pPr>
              <w:widowControl w:val="0"/>
              <w:rPr>
                <w:sz w:val="20"/>
                <w:szCs w:val="20"/>
                <w:lang w:val="en-US" w:eastAsia="en-US"/>
              </w:rPr>
            </w:pPr>
          </w:p>
        </w:tc>
      </w:tr>
      <w:tr w:rsidR="00847332" w:rsidRPr="00847332" w14:paraId="325AC9C6" w14:textId="77777777" w:rsidTr="00F2200F">
        <w:trPr>
          <w:trHeight w:hRule="exact" w:val="288"/>
        </w:trPr>
        <w:tc>
          <w:tcPr>
            <w:tcW w:w="782" w:type="dxa"/>
            <w:vMerge w:val="restart"/>
            <w:tcBorders>
              <w:top w:val="single" w:sz="4" w:space="0" w:color="auto"/>
              <w:left w:val="single" w:sz="4" w:space="0" w:color="auto"/>
              <w:right w:val="single" w:sz="4" w:space="0" w:color="auto"/>
            </w:tcBorders>
            <w:shd w:val="clear" w:color="auto" w:fill="FFFFFF"/>
          </w:tcPr>
          <w:p w14:paraId="7C6320A2" w14:textId="77777777" w:rsidR="00847332" w:rsidRPr="00847332" w:rsidRDefault="00847332" w:rsidP="00847332">
            <w:pPr>
              <w:widowControl w:val="0"/>
              <w:rPr>
                <w:sz w:val="20"/>
                <w:szCs w:val="20"/>
                <w:lang w:val="en-US" w:eastAsia="en-US"/>
              </w:rPr>
            </w:pPr>
          </w:p>
          <w:p w14:paraId="01E7E88E" w14:textId="77777777" w:rsidR="00847332" w:rsidRPr="00847332" w:rsidRDefault="00847332" w:rsidP="00847332">
            <w:pPr>
              <w:widowControl w:val="0"/>
              <w:rPr>
                <w:sz w:val="20"/>
                <w:szCs w:val="20"/>
                <w:lang w:val="en-US" w:eastAsia="en-US"/>
              </w:rPr>
            </w:pPr>
          </w:p>
          <w:p w14:paraId="38D1533F" w14:textId="77777777" w:rsidR="00847332" w:rsidRPr="00847332" w:rsidRDefault="00847332" w:rsidP="00847332">
            <w:pPr>
              <w:widowControl w:val="0"/>
              <w:rPr>
                <w:sz w:val="20"/>
                <w:szCs w:val="20"/>
                <w:lang w:val="en-US" w:eastAsia="en-US"/>
              </w:rPr>
            </w:pPr>
          </w:p>
          <w:p w14:paraId="5173728D" w14:textId="77777777" w:rsidR="00847332" w:rsidRPr="00847332" w:rsidRDefault="00847332" w:rsidP="00847332">
            <w:pPr>
              <w:widowControl w:val="0"/>
              <w:rPr>
                <w:sz w:val="20"/>
                <w:szCs w:val="20"/>
                <w:lang w:val="en-US" w:eastAsia="en-US"/>
              </w:rPr>
            </w:pPr>
          </w:p>
          <w:p w14:paraId="54FE73D2" w14:textId="77777777" w:rsidR="00847332" w:rsidRPr="00847332" w:rsidRDefault="00847332" w:rsidP="00847332">
            <w:pPr>
              <w:widowControl w:val="0"/>
              <w:rPr>
                <w:sz w:val="20"/>
                <w:szCs w:val="20"/>
                <w:lang w:val="en-US" w:eastAsia="en-US"/>
              </w:rPr>
            </w:pPr>
          </w:p>
          <w:p w14:paraId="40AE2F02" w14:textId="77777777" w:rsidR="00847332" w:rsidRPr="00847332" w:rsidRDefault="00847332" w:rsidP="00847332">
            <w:pPr>
              <w:widowControl w:val="0"/>
              <w:rPr>
                <w:sz w:val="20"/>
                <w:szCs w:val="20"/>
                <w:lang w:val="en-US" w:eastAsia="en-US"/>
              </w:rPr>
            </w:pPr>
          </w:p>
          <w:p w14:paraId="754E32E5" w14:textId="77777777" w:rsidR="00847332" w:rsidRPr="00847332" w:rsidRDefault="00847332" w:rsidP="00847332">
            <w:pPr>
              <w:widowControl w:val="0"/>
              <w:rPr>
                <w:sz w:val="20"/>
                <w:szCs w:val="20"/>
                <w:lang w:val="en-US" w:eastAsia="en-US"/>
              </w:rPr>
            </w:pPr>
          </w:p>
          <w:p w14:paraId="54036CDB" w14:textId="77777777" w:rsidR="00847332" w:rsidRPr="00847332" w:rsidRDefault="00847332" w:rsidP="00847332">
            <w:pPr>
              <w:widowControl w:val="0"/>
              <w:rPr>
                <w:sz w:val="20"/>
                <w:szCs w:val="20"/>
                <w:lang w:val="en-US" w:eastAsia="en-US"/>
              </w:rPr>
            </w:pPr>
          </w:p>
          <w:p w14:paraId="2273FC88"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center"/>
          </w:tcPr>
          <w:p w14:paraId="56ABA141"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Самостални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11562F21"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2A1F1F17" w14:textId="77777777" w:rsidTr="00F2200F">
        <w:trPr>
          <w:trHeight w:hRule="exact" w:val="288"/>
        </w:trPr>
        <w:tc>
          <w:tcPr>
            <w:tcW w:w="782" w:type="dxa"/>
            <w:vMerge/>
            <w:tcBorders>
              <w:left w:val="single" w:sz="4" w:space="0" w:color="auto"/>
              <w:right w:val="single" w:sz="4" w:space="0" w:color="auto"/>
            </w:tcBorders>
            <w:shd w:val="clear" w:color="auto" w:fill="FFFFFF"/>
          </w:tcPr>
          <w:p w14:paraId="5FFB8107"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center"/>
          </w:tcPr>
          <w:p w14:paraId="4E91CA0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4A012CC3"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2AEF8A90" w14:textId="77777777" w:rsidTr="00F2200F">
        <w:trPr>
          <w:trHeight w:hRule="exact" w:val="283"/>
        </w:trPr>
        <w:tc>
          <w:tcPr>
            <w:tcW w:w="782" w:type="dxa"/>
            <w:vMerge/>
            <w:tcBorders>
              <w:left w:val="single" w:sz="4" w:space="0" w:color="auto"/>
              <w:right w:val="single" w:sz="4" w:space="0" w:color="auto"/>
            </w:tcBorders>
            <w:shd w:val="clear" w:color="auto" w:fill="FFFFFF"/>
          </w:tcPr>
          <w:p w14:paraId="06F87E90"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061C1F8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7FF31167"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2A8505FC" w14:textId="77777777" w:rsidTr="00F2200F">
        <w:trPr>
          <w:trHeight w:hRule="exact" w:val="288"/>
        </w:trPr>
        <w:tc>
          <w:tcPr>
            <w:tcW w:w="782" w:type="dxa"/>
            <w:vMerge/>
            <w:tcBorders>
              <w:left w:val="single" w:sz="4" w:space="0" w:color="auto"/>
              <w:right w:val="single" w:sz="4" w:space="0" w:color="auto"/>
            </w:tcBorders>
            <w:shd w:val="clear" w:color="auto" w:fill="FFFFFF"/>
          </w:tcPr>
          <w:p w14:paraId="42A390C0"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17F4F8CF"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2BF9D59F"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75D470FD" w14:textId="77777777" w:rsidTr="00F2200F">
        <w:trPr>
          <w:trHeight w:hRule="exact" w:val="283"/>
        </w:trPr>
        <w:tc>
          <w:tcPr>
            <w:tcW w:w="782" w:type="dxa"/>
            <w:vMerge/>
            <w:tcBorders>
              <w:left w:val="single" w:sz="4" w:space="0" w:color="auto"/>
              <w:right w:val="single" w:sz="4" w:space="0" w:color="auto"/>
            </w:tcBorders>
            <w:shd w:val="clear" w:color="auto" w:fill="FFFFFF"/>
          </w:tcPr>
          <w:p w14:paraId="4C436A7D"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5159245C"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vAlign w:val="bottom"/>
          </w:tcPr>
          <w:p w14:paraId="63D4CD4A"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2622F25D" w14:textId="77777777" w:rsidTr="00F2200F">
        <w:trPr>
          <w:trHeight w:hRule="exact" w:val="300"/>
        </w:trPr>
        <w:tc>
          <w:tcPr>
            <w:tcW w:w="782" w:type="dxa"/>
            <w:vMerge/>
            <w:tcBorders>
              <w:left w:val="single" w:sz="4" w:space="0" w:color="auto"/>
              <w:right w:val="single" w:sz="4" w:space="0" w:color="auto"/>
            </w:tcBorders>
            <w:shd w:val="clear" w:color="auto" w:fill="FFFFFF"/>
          </w:tcPr>
          <w:p w14:paraId="71FF8355"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725E439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Виши</w:t>
            </w:r>
            <w:proofErr w:type="spellEnd"/>
            <w:r w:rsidRPr="00847332">
              <w:rPr>
                <w:sz w:val="20"/>
                <w:szCs w:val="20"/>
                <w:lang w:val="en-US" w:eastAsia="en-US"/>
              </w:rPr>
              <w:t xml:space="preserve"> </w:t>
            </w: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vAlign w:val="bottom"/>
          </w:tcPr>
          <w:p w14:paraId="255417D4" w14:textId="77777777" w:rsidR="00847332" w:rsidRPr="00847332" w:rsidRDefault="00847332" w:rsidP="00847332">
            <w:pPr>
              <w:widowControl w:val="0"/>
              <w:spacing w:line="244" w:lineRule="exact"/>
              <w:jc w:val="center"/>
              <w:rPr>
                <w:sz w:val="20"/>
                <w:szCs w:val="20"/>
                <w:lang w:val="en-US" w:eastAsia="en-US"/>
              </w:rPr>
            </w:pPr>
            <w:r w:rsidRPr="00847332">
              <w:rPr>
                <w:sz w:val="20"/>
                <w:szCs w:val="20"/>
                <w:lang w:val="en-US" w:eastAsia="en-US"/>
              </w:rPr>
              <w:t>1</w:t>
            </w:r>
          </w:p>
        </w:tc>
      </w:tr>
      <w:tr w:rsidR="00847332" w:rsidRPr="00847332" w14:paraId="6F754697" w14:textId="77777777" w:rsidTr="00F2200F">
        <w:trPr>
          <w:trHeight w:val="225"/>
        </w:trPr>
        <w:tc>
          <w:tcPr>
            <w:tcW w:w="782" w:type="dxa"/>
            <w:vMerge/>
            <w:tcBorders>
              <w:left w:val="single" w:sz="4" w:space="0" w:color="auto"/>
              <w:bottom w:val="single" w:sz="4" w:space="0" w:color="auto"/>
              <w:right w:val="single" w:sz="4" w:space="0" w:color="auto"/>
            </w:tcBorders>
            <w:shd w:val="clear" w:color="auto" w:fill="FFFFFF"/>
          </w:tcPr>
          <w:p w14:paraId="25B8A52A"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37A50BC2"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vAlign w:val="bottom"/>
          </w:tcPr>
          <w:p w14:paraId="51C0E09A"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2740CAA8" w14:textId="77777777" w:rsidTr="00F2200F">
        <w:trPr>
          <w:trHeight w:hRule="exact" w:val="288"/>
        </w:trPr>
        <w:tc>
          <w:tcPr>
            <w:tcW w:w="782" w:type="dxa"/>
            <w:vMerge/>
            <w:tcBorders>
              <w:left w:val="single" w:sz="4" w:space="0" w:color="auto"/>
              <w:right w:val="single" w:sz="4" w:space="0" w:color="auto"/>
            </w:tcBorders>
            <w:shd w:val="clear" w:color="auto" w:fill="FFFFFF"/>
          </w:tcPr>
          <w:p w14:paraId="0121F61C"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0EEB4F5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рефернт</w:t>
            </w:r>
            <w:proofErr w:type="spellEnd"/>
          </w:p>
        </w:tc>
        <w:tc>
          <w:tcPr>
            <w:tcW w:w="3005" w:type="dxa"/>
            <w:tcBorders>
              <w:top w:val="single" w:sz="4" w:space="0" w:color="auto"/>
              <w:left w:val="single" w:sz="4" w:space="0" w:color="auto"/>
              <w:right w:val="single" w:sz="4" w:space="0" w:color="auto"/>
            </w:tcBorders>
            <w:shd w:val="clear" w:color="auto" w:fill="FFFFFF"/>
          </w:tcPr>
          <w:p w14:paraId="744F74CD" w14:textId="77777777" w:rsidR="00847332" w:rsidRPr="00847332" w:rsidRDefault="00847332" w:rsidP="00847332">
            <w:pPr>
              <w:widowControl w:val="0"/>
              <w:rPr>
                <w:sz w:val="20"/>
                <w:szCs w:val="20"/>
                <w:lang w:val="en-US" w:eastAsia="en-US"/>
              </w:rPr>
            </w:pPr>
          </w:p>
        </w:tc>
      </w:tr>
      <w:tr w:rsidR="00847332" w:rsidRPr="00847332" w14:paraId="740A3712" w14:textId="77777777" w:rsidTr="00F2200F">
        <w:trPr>
          <w:trHeight w:hRule="exact" w:val="288"/>
        </w:trPr>
        <w:tc>
          <w:tcPr>
            <w:tcW w:w="782" w:type="dxa"/>
            <w:vMerge/>
            <w:tcBorders>
              <w:left w:val="single" w:sz="4" w:space="0" w:color="auto"/>
              <w:right w:val="single" w:sz="4" w:space="0" w:color="auto"/>
            </w:tcBorders>
            <w:shd w:val="clear" w:color="auto" w:fill="FFFFFF"/>
          </w:tcPr>
          <w:p w14:paraId="7BAB59BB" w14:textId="77777777" w:rsidR="00847332" w:rsidRPr="00847332" w:rsidRDefault="00847332" w:rsidP="00847332">
            <w:pPr>
              <w:widowControl w:val="0"/>
              <w:rPr>
                <w:sz w:val="20"/>
                <w:szCs w:val="20"/>
                <w:lang w:val="en-US" w:eastAsia="en-US"/>
              </w:rPr>
            </w:pPr>
          </w:p>
        </w:tc>
        <w:tc>
          <w:tcPr>
            <w:tcW w:w="5094" w:type="dxa"/>
            <w:tcBorders>
              <w:top w:val="single" w:sz="4" w:space="0" w:color="auto"/>
              <w:left w:val="single" w:sz="4" w:space="0" w:color="auto"/>
            </w:tcBorders>
            <w:shd w:val="clear" w:color="auto" w:fill="FFFFFF"/>
            <w:vAlign w:val="bottom"/>
          </w:tcPr>
          <w:p w14:paraId="779E5ECE" w14:textId="77777777" w:rsidR="00847332" w:rsidRPr="00847332" w:rsidRDefault="00847332" w:rsidP="00847332">
            <w:pPr>
              <w:widowControl w:val="0"/>
              <w:rPr>
                <w:sz w:val="20"/>
                <w:szCs w:val="20"/>
                <w:lang w:val="en-US" w:eastAsia="en-US"/>
              </w:rPr>
            </w:pPr>
          </w:p>
        </w:tc>
        <w:tc>
          <w:tcPr>
            <w:tcW w:w="3003" w:type="dxa"/>
            <w:tcBorders>
              <w:top w:val="single" w:sz="4" w:space="0" w:color="auto"/>
              <w:left w:val="single" w:sz="4" w:space="0" w:color="auto"/>
              <w:right w:val="single" w:sz="4" w:space="0" w:color="auto"/>
            </w:tcBorders>
            <w:shd w:val="clear" w:color="auto" w:fill="FFFFFF"/>
            <w:vAlign w:val="bottom"/>
          </w:tcPr>
          <w:p w14:paraId="11A7F90E" w14:textId="77777777" w:rsidR="00847332" w:rsidRPr="00847332" w:rsidRDefault="00847332" w:rsidP="00847332">
            <w:pPr>
              <w:widowControl w:val="0"/>
              <w:rPr>
                <w:sz w:val="20"/>
                <w:szCs w:val="20"/>
                <w:lang w:val="en-US" w:eastAsia="en-US"/>
              </w:rPr>
            </w:pPr>
          </w:p>
        </w:tc>
      </w:tr>
      <w:tr w:rsidR="00847332" w:rsidRPr="00847332" w14:paraId="33ABD188" w14:textId="77777777" w:rsidTr="00F2200F">
        <w:trPr>
          <w:trHeight w:hRule="exact" w:val="288"/>
        </w:trPr>
        <w:tc>
          <w:tcPr>
            <w:tcW w:w="782" w:type="dxa"/>
            <w:vMerge/>
            <w:tcBorders>
              <w:top w:val="single" w:sz="4" w:space="0" w:color="auto"/>
              <w:left w:val="single" w:sz="4" w:space="0" w:color="auto"/>
              <w:right w:val="single" w:sz="4" w:space="0" w:color="auto"/>
            </w:tcBorders>
            <w:shd w:val="clear" w:color="auto" w:fill="FFFFFF"/>
          </w:tcPr>
          <w:p w14:paraId="46EF9517"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70376E6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Прва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1992E6C5" w14:textId="77777777" w:rsidR="00847332" w:rsidRPr="00847332" w:rsidRDefault="00847332" w:rsidP="00847332">
            <w:pPr>
              <w:widowControl w:val="0"/>
              <w:rPr>
                <w:sz w:val="20"/>
                <w:szCs w:val="20"/>
                <w:lang w:val="en-US" w:eastAsia="en-US"/>
              </w:rPr>
            </w:pPr>
          </w:p>
        </w:tc>
      </w:tr>
      <w:tr w:rsidR="00847332" w:rsidRPr="00847332" w14:paraId="7B7D0356" w14:textId="77777777" w:rsidTr="00F2200F">
        <w:trPr>
          <w:trHeight w:hRule="exact" w:val="283"/>
        </w:trPr>
        <w:tc>
          <w:tcPr>
            <w:tcW w:w="782" w:type="dxa"/>
            <w:vMerge/>
            <w:tcBorders>
              <w:left w:val="single" w:sz="4" w:space="0" w:color="auto"/>
              <w:bottom w:val="single" w:sz="4" w:space="0" w:color="auto"/>
              <w:right w:val="single" w:sz="4" w:space="0" w:color="auto"/>
            </w:tcBorders>
            <w:shd w:val="clear" w:color="auto" w:fill="FFFFFF"/>
          </w:tcPr>
          <w:p w14:paraId="61923090"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405DDC3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Друга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BD59333" w14:textId="77777777" w:rsidR="00847332" w:rsidRPr="00847332" w:rsidRDefault="00847332" w:rsidP="00847332">
            <w:pPr>
              <w:widowControl w:val="0"/>
              <w:rPr>
                <w:sz w:val="20"/>
                <w:szCs w:val="20"/>
                <w:lang w:val="en-US" w:eastAsia="en-US"/>
              </w:rPr>
            </w:pPr>
          </w:p>
        </w:tc>
      </w:tr>
      <w:tr w:rsidR="00847332" w:rsidRPr="00847332" w14:paraId="2937A022" w14:textId="77777777" w:rsidTr="00F2200F">
        <w:trPr>
          <w:trHeight w:hRule="exact" w:val="288"/>
        </w:trPr>
        <w:tc>
          <w:tcPr>
            <w:tcW w:w="782" w:type="dxa"/>
            <w:vMerge w:val="restart"/>
            <w:tcBorders>
              <w:top w:val="single" w:sz="4" w:space="0" w:color="auto"/>
              <w:left w:val="single" w:sz="4" w:space="0" w:color="auto"/>
              <w:right w:val="single" w:sz="4" w:space="0" w:color="auto"/>
            </w:tcBorders>
            <w:shd w:val="clear" w:color="auto" w:fill="FFFFFF"/>
          </w:tcPr>
          <w:p w14:paraId="05F5E52B"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45655DE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Трећа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5CCFC14D" w14:textId="77777777" w:rsidR="00847332" w:rsidRPr="00847332" w:rsidRDefault="00847332" w:rsidP="00847332">
            <w:pPr>
              <w:widowControl w:val="0"/>
              <w:rPr>
                <w:sz w:val="20"/>
                <w:szCs w:val="20"/>
                <w:lang w:val="en-US" w:eastAsia="en-US"/>
              </w:rPr>
            </w:pPr>
          </w:p>
        </w:tc>
      </w:tr>
      <w:tr w:rsidR="00847332" w:rsidRPr="00847332" w14:paraId="7017D0BF" w14:textId="77777777" w:rsidTr="00F2200F">
        <w:trPr>
          <w:trHeight w:hRule="exact" w:val="283"/>
        </w:trPr>
        <w:tc>
          <w:tcPr>
            <w:tcW w:w="782" w:type="dxa"/>
            <w:vMerge/>
            <w:tcBorders>
              <w:left w:val="single" w:sz="4" w:space="0" w:color="auto"/>
              <w:right w:val="single" w:sz="4" w:space="0" w:color="auto"/>
            </w:tcBorders>
            <w:shd w:val="clear" w:color="auto" w:fill="FFFFFF"/>
          </w:tcPr>
          <w:p w14:paraId="5607072D"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66AB267B"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Четврта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4EF0346B"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6EA17EE0" w14:textId="77777777" w:rsidTr="00F2200F">
        <w:trPr>
          <w:trHeight w:hRule="exact" w:val="288"/>
        </w:trPr>
        <w:tc>
          <w:tcPr>
            <w:tcW w:w="782" w:type="dxa"/>
            <w:vMerge/>
            <w:tcBorders>
              <w:left w:val="single" w:sz="4" w:space="0" w:color="auto"/>
              <w:bottom w:val="single" w:sz="4" w:space="0" w:color="auto"/>
              <w:right w:val="single" w:sz="4" w:space="0" w:color="auto"/>
            </w:tcBorders>
            <w:shd w:val="clear" w:color="auto" w:fill="FFFFFF"/>
          </w:tcPr>
          <w:p w14:paraId="5CB03475"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6ED95D1E"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Пета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vAlign w:val="bottom"/>
          </w:tcPr>
          <w:p w14:paraId="23D64854"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465D1877" w14:textId="77777777" w:rsidTr="00F2200F">
        <w:trPr>
          <w:trHeight w:hRule="exact" w:val="806"/>
        </w:trPr>
        <w:tc>
          <w:tcPr>
            <w:tcW w:w="782" w:type="dxa"/>
            <w:tcBorders>
              <w:top w:val="single" w:sz="4" w:space="0" w:color="auto"/>
              <w:left w:val="single" w:sz="4" w:space="0" w:color="auto"/>
              <w:bottom w:val="single" w:sz="4" w:space="0" w:color="auto"/>
            </w:tcBorders>
            <w:shd w:val="clear" w:color="auto" w:fill="FFFFFF"/>
            <w:vAlign w:val="center"/>
          </w:tcPr>
          <w:p w14:paraId="448D58B4" w14:textId="77777777" w:rsidR="00847332" w:rsidRPr="00847332" w:rsidRDefault="00847332" w:rsidP="00847332">
            <w:pPr>
              <w:widowControl w:val="0"/>
              <w:spacing w:line="244" w:lineRule="exact"/>
              <w:ind w:left="320"/>
              <w:rPr>
                <w:sz w:val="20"/>
                <w:szCs w:val="20"/>
                <w:lang w:val="en-US" w:eastAsia="en-US"/>
              </w:rPr>
            </w:pPr>
            <w:r w:rsidRPr="00847332">
              <w:rPr>
                <w:b/>
                <w:bCs/>
                <w:sz w:val="20"/>
                <w:szCs w:val="20"/>
                <w:lang w:val="en-US" w:eastAsia="en-US"/>
              </w:rPr>
              <w:t>2.</w:t>
            </w:r>
          </w:p>
        </w:tc>
        <w:tc>
          <w:tcPr>
            <w:tcW w:w="5092" w:type="dxa"/>
            <w:tcBorders>
              <w:top w:val="single" w:sz="4" w:space="0" w:color="auto"/>
              <w:left w:val="single" w:sz="4" w:space="0" w:color="auto"/>
              <w:bottom w:val="single" w:sz="4" w:space="0" w:color="auto"/>
            </w:tcBorders>
            <w:shd w:val="clear" w:color="auto" w:fill="FFFFFF"/>
            <w:vAlign w:val="bottom"/>
          </w:tcPr>
          <w:p w14:paraId="7D90B8A5" w14:textId="77777777" w:rsidR="00847332" w:rsidRPr="00847332" w:rsidRDefault="00847332" w:rsidP="00847332">
            <w:pPr>
              <w:widowControl w:val="0"/>
              <w:jc w:val="center"/>
              <w:rPr>
                <w:sz w:val="20"/>
                <w:szCs w:val="20"/>
                <w:lang w:val="en-US" w:eastAsia="en-US"/>
              </w:rPr>
            </w:pPr>
            <w:proofErr w:type="spellStart"/>
            <w:r w:rsidRPr="00847332">
              <w:rPr>
                <w:b/>
                <w:bCs/>
                <w:sz w:val="20"/>
                <w:szCs w:val="20"/>
                <w:lang w:val="en-US" w:eastAsia="en-US"/>
              </w:rPr>
              <w:t>Радни</w:t>
            </w:r>
            <w:proofErr w:type="spellEnd"/>
            <w:r w:rsidRPr="00847332">
              <w:rPr>
                <w:b/>
                <w:bCs/>
                <w:sz w:val="20"/>
                <w:szCs w:val="20"/>
                <w:lang w:val="en-US" w:eastAsia="en-US"/>
              </w:rPr>
              <w:t xml:space="preserve"> </w:t>
            </w:r>
            <w:proofErr w:type="spellStart"/>
            <w:r w:rsidRPr="00847332">
              <w:rPr>
                <w:b/>
                <w:bCs/>
                <w:sz w:val="20"/>
                <w:szCs w:val="20"/>
                <w:lang w:val="en-US" w:eastAsia="en-US"/>
              </w:rPr>
              <w:t>однос</w:t>
            </w:r>
            <w:proofErr w:type="spellEnd"/>
            <w:r w:rsidRPr="00847332">
              <w:rPr>
                <w:b/>
                <w:bCs/>
                <w:sz w:val="20"/>
                <w:szCs w:val="20"/>
                <w:lang w:val="en-US" w:eastAsia="en-US"/>
              </w:rPr>
              <w:t xml:space="preserve"> </w:t>
            </w:r>
            <w:proofErr w:type="spellStart"/>
            <w:r w:rsidRPr="00847332">
              <w:rPr>
                <w:b/>
                <w:bCs/>
                <w:sz w:val="20"/>
                <w:szCs w:val="20"/>
                <w:lang w:val="en-US" w:eastAsia="en-US"/>
              </w:rPr>
              <w:t>на</w:t>
            </w:r>
            <w:proofErr w:type="spellEnd"/>
            <w:r w:rsidRPr="00847332">
              <w:rPr>
                <w:b/>
                <w:bCs/>
                <w:sz w:val="20"/>
                <w:szCs w:val="20"/>
                <w:lang w:val="en-US" w:eastAsia="en-US"/>
              </w:rPr>
              <w:t xml:space="preserve"> </w:t>
            </w:r>
            <w:proofErr w:type="spellStart"/>
            <w:r w:rsidRPr="00847332">
              <w:rPr>
                <w:b/>
                <w:bCs/>
                <w:sz w:val="20"/>
                <w:szCs w:val="20"/>
                <w:lang w:val="en-US" w:eastAsia="en-US"/>
              </w:rPr>
              <w:t>одређено</w:t>
            </w:r>
            <w:proofErr w:type="spellEnd"/>
            <w:r w:rsidRPr="00847332">
              <w:rPr>
                <w:b/>
                <w:bCs/>
                <w:sz w:val="20"/>
                <w:szCs w:val="20"/>
                <w:lang w:val="en-US" w:eastAsia="en-US"/>
              </w:rPr>
              <w:t xml:space="preserve"> </w:t>
            </w:r>
            <w:proofErr w:type="spellStart"/>
            <w:r w:rsidRPr="00847332">
              <w:rPr>
                <w:b/>
                <w:bCs/>
                <w:sz w:val="20"/>
                <w:szCs w:val="20"/>
                <w:lang w:val="en-US" w:eastAsia="en-US"/>
              </w:rPr>
              <w:t>време</w:t>
            </w:r>
            <w:proofErr w:type="spellEnd"/>
            <w:r w:rsidRPr="00847332">
              <w:rPr>
                <w:b/>
                <w:bCs/>
                <w:sz w:val="20"/>
                <w:szCs w:val="20"/>
                <w:lang w:val="en-US" w:eastAsia="en-US"/>
              </w:rPr>
              <w:t xml:space="preserve"> (</w:t>
            </w:r>
            <w:proofErr w:type="spellStart"/>
            <w:r w:rsidRPr="00847332">
              <w:rPr>
                <w:b/>
                <w:bCs/>
                <w:sz w:val="20"/>
                <w:szCs w:val="20"/>
                <w:lang w:val="en-US" w:eastAsia="en-US"/>
              </w:rPr>
              <w:t>повећан</w:t>
            </w:r>
            <w:proofErr w:type="spellEnd"/>
            <w:r w:rsidRPr="00847332">
              <w:rPr>
                <w:b/>
                <w:bCs/>
                <w:sz w:val="20"/>
                <w:szCs w:val="20"/>
                <w:lang w:val="en-US" w:eastAsia="en-US"/>
              </w:rPr>
              <w:t xml:space="preserve"> </w:t>
            </w:r>
            <w:proofErr w:type="spellStart"/>
            <w:r w:rsidRPr="00847332">
              <w:rPr>
                <w:b/>
                <w:bCs/>
                <w:sz w:val="20"/>
                <w:szCs w:val="20"/>
                <w:lang w:val="en-US" w:eastAsia="en-US"/>
              </w:rPr>
              <w:t>обим</w:t>
            </w:r>
            <w:proofErr w:type="spellEnd"/>
            <w:r w:rsidRPr="00847332">
              <w:rPr>
                <w:b/>
                <w:bCs/>
                <w:sz w:val="20"/>
                <w:szCs w:val="20"/>
                <w:lang w:val="en-US" w:eastAsia="en-US"/>
              </w:rPr>
              <w:t xml:space="preserve"> </w:t>
            </w:r>
            <w:proofErr w:type="spellStart"/>
            <w:r w:rsidRPr="00847332">
              <w:rPr>
                <w:b/>
                <w:bCs/>
                <w:sz w:val="20"/>
                <w:szCs w:val="20"/>
                <w:lang w:val="en-US" w:eastAsia="en-US"/>
              </w:rPr>
              <w:t>посла</w:t>
            </w:r>
            <w:proofErr w:type="spellEnd"/>
            <w:r w:rsidRPr="00847332">
              <w:rPr>
                <w:b/>
                <w:bCs/>
                <w:sz w:val="20"/>
                <w:szCs w:val="20"/>
                <w:lang w:val="en-US" w:eastAsia="en-US"/>
              </w:rPr>
              <w:t>)</w:t>
            </w:r>
          </w:p>
        </w:tc>
        <w:tc>
          <w:tcPr>
            <w:tcW w:w="3005" w:type="dxa"/>
            <w:tcBorders>
              <w:top w:val="single" w:sz="4" w:space="0" w:color="auto"/>
              <w:left w:val="single" w:sz="4" w:space="0" w:color="auto"/>
              <w:bottom w:val="single" w:sz="4" w:space="0" w:color="auto"/>
              <w:right w:val="single" w:sz="4" w:space="0" w:color="auto"/>
            </w:tcBorders>
            <w:shd w:val="clear" w:color="auto" w:fill="FFFFFF"/>
            <w:vAlign w:val="center"/>
          </w:tcPr>
          <w:p w14:paraId="3408882E"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7EE8394F" w14:textId="77777777" w:rsidTr="00F2200F">
        <w:trPr>
          <w:trHeight w:hRule="exact" w:val="24"/>
        </w:trPr>
        <w:tc>
          <w:tcPr>
            <w:tcW w:w="782" w:type="dxa"/>
            <w:tcBorders>
              <w:top w:val="single" w:sz="4" w:space="0" w:color="auto"/>
              <w:left w:val="single" w:sz="4" w:space="0" w:color="auto"/>
            </w:tcBorders>
            <w:shd w:val="clear" w:color="auto" w:fill="FFFFFF"/>
            <w:vAlign w:val="center"/>
          </w:tcPr>
          <w:p w14:paraId="7C805934" w14:textId="77777777" w:rsidR="00847332" w:rsidRPr="00847332" w:rsidRDefault="00847332" w:rsidP="00847332">
            <w:pPr>
              <w:widowControl w:val="0"/>
              <w:spacing w:line="244" w:lineRule="exact"/>
              <w:ind w:left="320"/>
              <w:rPr>
                <w:b/>
                <w:bCs/>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62EB2722" w14:textId="77777777" w:rsidR="00847332" w:rsidRPr="00847332" w:rsidRDefault="00847332" w:rsidP="00847332">
            <w:pPr>
              <w:widowControl w:val="0"/>
              <w:jc w:val="center"/>
              <w:rPr>
                <w:b/>
                <w:bCs/>
                <w:sz w:val="20"/>
                <w:szCs w:val="20"/>
                <w:lang w:val="en-US" w:eastAsia="en-US"/>
              </w:rPr>
            </w:pPr>
          </w:p>
        </w:tc>
        <w:tc>
          <w:tcPr>
            <w:tcW w:w="3005" w:type="dxa"/>
            <w:tcBorders>
              <w:top w:val="single" w:sz="4" w:space="0" w:color="auto"/>
              <w:left w:val="single" w:sz="4" w:space="0" w:color="auto"/>
              <w:right w:val="single" w:sz="4" w:space="0" w:color="auto"/>
            </w:tcBorders>
            <w:shd w:val="clear" w:color="auto" w:fill="FFFFFF"/>
            <w:vAlign w:val="center"/>
          </w:tcPr>
          <w:p w14:paraId="72493E4E" w14:textId="77777777" w:rsidR="00847332" w:rsidRPr="00847332" w:rsidRDefault="00847332" w:rsidP="00847332">
            <w:pPr>
              <w:widowControl w:val="0"/>
              <w:spacing w:line="244" w:lineRule="exact"/>
              <w:jc w:val="center"/>
              <w:rPr>
                <w:b/>
                <w:bCs/>
                <w:sz w:val="20"/>
                <w:szCs w:val="20"/>
                <w:lang w:val="en-US" w:eastAsia="en-US"/>
              </w:rPr>
            </w:pPr>
          </w:p>
        </w:tc>
      </w:tr>
      <w:tr w:rsidR="00847332" w:rsidRPr="00847332" w14:paraId="139FE5E9" w14:textId="77777777" w:rsidTr="00F2200F">
        <w:trPr>
          <w:trHeight w:hRule="exact" w:val="283"/>
        </w:trPr>
        <w:tc>
          <w:tcPr>
            <w:tcW w:w="782" w:type="dxa"/>
            <w:tcBorders>
              <w:top w:val="single" w:sz="4" w:space="0" w:color="auto"/>
              <w:left w:val="single" w:sz="4" w:space="0" w:color="auto"/>
              <w:bottom w:val="single" w:sz="4" w:space="0" w:color="auto"/>
            </w:tcBorders>
            <w:shd w:val="clear" w:color="auto" w:fill="FFFFFF"/>
          </w:tcPr>
          <w:p w14:paraId="2DEB7905"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3D8E8F41"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Самостални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211A93AC" w14:textId="77777777" w:rsidR="00847332" w:rsidRPr="00847332" w:rsidRDefault="00847332" w:rsidP="00847332">
            <w:pPr>
              <w:widowControl w:val="0"/>
              <w:rPr>
                <w:sz w:val="20"/>
                <w:szCs w:val="20"/>
                <w:lang w:val="en-US" w:eastAsia="en-US"/>
              </w:rPr>
            </w:pPr>
          </w:p>
        </w:tc>
      </w:tr>
      <w:tr w:rsidR="00847332" w:rsidRPr="00847332" w14:paraId="589857C2" w14:textId="77777777" w:rsidTr="00F2200F">
        <w:trPr>
          <w:trHeight w:hRule="exact" w:val="288"/>
        </w:trPr>
        <w:tc>
          <w:tcPr>
            <w:tcW w:w="782" w:type="dxa"/>
            <w:vMerge w:val="restart"/>
            <w:tcBorders>
              <w:top w:val="single" w:sz="4" w:space="0" w:color="auto"/>
              <w:left w:val="single" w:sz="4" w:space="0" w:color="auto"/>
              <w:bottom w:val="single" w:sz="4" w:space="0" w:color="auto"/>
            </w:tcBorders>
            <w:shd w:val="clear" w:color="auto" w:fill="FFFFFF"/>
          </w:tcPr>
          <w:p w14:paraId="7843C680"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5B2318CE"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6C7B7DDC" w14:textId="77777777" w:rsidR="00847332" w:rsidRPr="00847332" w:rsidRDefault="00847332" w:rsidP="00847332">
            <w:pPr>
              <w:widowControl w:val="0"/>
              <w:rPr>
                <w:sz w:val="20"/>
                <w:szCs w:val="20"/>
                <w:lang w:val="en-US" w:eastAsia="en-US"/>
              </w:rPr>
            </w:pPr>
          </w:p>
        </w:tc>
      </w:tr>
      <w:tr w:rsidR="00847332" w:rsidRPr="00847332" w14:paraId="41DEF11B" w14:textId="77777777" w:rsidTr="00F2200F">
        <w:trPr>
          <w:trHeight w:hRule="exact" w:val="283"/>
        </w:trPr>
        <w:tc>
          <w:tcPr>
            <w:tcW w:w="782" w:type="dxa"/>
            <w:vMerge/>
            <w:tcBorders>
              <w:top w:val="single" w:sz="4" w:space="0" w:color="auto"/>
              <w:left w:val="single" w:sz="4" w:space="0" w:color="auto"/>
            </w:tcBorders>
            <w:shd w:val="clear" w:color="auto" w:fill="FFFFFF"/>
          </w:tcPr>
          <w:p w14:paraId="676B8A9C"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23B17A69"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6AB1CBA9"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0CB5FEAC" w14:textId="77777777" w:rsidTr="00F2200F">
        <w:trPr>
          <w:trHeight w:hRule="exact" w:val="288"/>
        </w:trPr>
        <w:tc>
          <w:tcPr>
            <w:tcW w:w="782" w:type="dxa"/>
            <w:vMerge/>
            <w:tcBorders>
              <w:left w:val="single" w:sz="4" w:space="0" w:color="auto"/>
            </w:tcBorders>
            <w:shd w:val="clear" w:color="auto" w:fill="FFFFFF"/>
          </w:tcPr>
          <w:p w14:paraId="20D46311"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0EE936E1"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23EB15F4" w14:textId="77777777" w:rsidR="00847332" w:rsidRPr="00847332" w:rsidRDefault="00847332" w:rsidP="00847332">
            <w:pPr>
              <w:widowControl w:val="0"/>
              <w:rPr>
                <w:sz w:val="20"/>
                <w:szCs w:val="20"/>
                <w:lang w:val="en-US" w:eastAsia="en-US"/>
              </w:rPr>
            </w:pPr>
          </w:p>
        </w:tc>
      </w:tr>
      <w:tr w:rsidR="00847332" w:rsidRPr="00847332" w14:paraId="07024F05" w14:textId="77777777" w:rsidTr="00F2200F">
        <w:trPr>
          <w:trHeight w:hRule="exact" w:val="283"/>
        </w:trPr>
        <w:tc>
          <w:tcPr>
            <w:tcW w:w="782" w:type="dxa"/>
            <w:vMerge/>
            <w:tcBorders>
              <w:left w:val="single" w:sz="4" w:space="0" w:color="auto"/>
            </w:tcBorders>
            <w:shd w:val="clear" w:color="auto" w:fill="FFFFFF"/>
          </w:tcPr>
          <w:p w14:paraId="3CF7B578"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05F9A426"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551AFA54" w14:textId="77777777" w:rsidR="00847332" w:rsidRPr="00847332" w:rsidRDefault="00847332" w:rsidP="00847332">
            <w:pPr>
              <w:widowControl w:val="0"/>
              <w:rPr>
                <w:sz w:val="20"/>
                <w:szCs w:val="20"/>
                <w:lang w:val="en-US" w:eastAsia="en-US"/>
              </w:rPr>
            </w:pPr>
          </w:p>
        </w:tc>
      </w:tr>
      <w:tr w:rsidR="00847332" w:rsidRPr="00847332" w14:paraId="22F30518" w14:textId="77777777" w:rsidTr="00F2200F">
        <w:trPr>
          <w:trHeight w:hRule="exact" w:val="288"/>
        </w:trPr>
        <w:tc>
          <w:tcPr>
            <w:tcW w:w="782" w:type="dxa"/>
            <w:vMerge/>
            <w:tcBorders>
              <w:left w:val="single" w:sz="4" w:space="0" w:color="auto"/>
            </w:tcBorders>
            <w:shd w:val="clear" w:color="auto" w:fill="FFFFFF"/>
          </w:tcPr>
          <w:p w14:paraId="7E9E38DF"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16F8BCD9"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Виши</w:t>
            </w:r>
            <w:proofErr w:type="spellEnd"/>
            <w:r w:rsidRPr="00847332">
              <w:rPr>
                <w:sz w:val="20"/>
                <w:szCs w:val="20"/>
                <w:lang w:val="en-US" w:eastAsia="en-US"/>
              </w:rPr>
              <w:t xml:space="preserve"> </w:t>
            </w: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5F7191CB" w14:textId="77777777" w:rsidR="00847332" w:rsidRPr="00847332" w:rsidRDefault="00847332" w:rsidP="00847332">
            <w:pPr>
              <w:widowControl w:val="0"/>
              <w:rPr>
                <w:sz w:val="20"/>
                <w:szCs w:val="20"/>
                <w:lang w:val="en-US" w:eastAsia="en-US"/>
              </w:rPr>
            </w:pPr>
          </w:p>
        </w:tc>
      </w:tr>
      <w:tr w:rsidR="00847332" w:rsidRPr="00847332" w14:paraId="7B36815F" w14:textId="77777777" w:rsidTr="00F2200F">
        <w:trPr>
          <w:trHeight w:hRule="exact" w:val="298"/>
        </w:trPr>
        <w:tc>
          <w:tcPr>
            <w:tcW w:w="782" w:type="dxa"/>
            <w:vMerge/>
            <w:tcBorders>
              <w:left w:val="single" w:sz="4" w:space="0" w:color="auto"/>
            </w:tcBorders>
            <w:shd w:val="clear" w:color="auto" w:fill="FFFFFF"/>
          </w:tcPr>
          <w:p w14:paraId="60173638"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7587EDA3"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7AB48A9C" w14:textId="77777777" w:rsidR="00847332" w:rsidRPr="00847332" w:rsidRDefault="00847332" w:rsidP="00847332">
            <w:pPr>
              <w:widowControl w:val="0"/>
              <w:rPr>
                <w:sz w:val="20"/>
                <w:szCs w:val="20"/>
                <w:lang w:val="en-US" w:eastAsia="en-US"/>
              </w:rPr>
            </w:pPr>
          </w:p>
        </w:tc>
      </w:tr>
      <w:tr w:rsidR="00847332" w:rsidRPr="00847332" w14:paraId="5F820E28" w14:textId="77777777" w:rsidTr="00F2200F">
        <w:trPr>
          <w:trHeight w:hRule="exact" w:val="298"/>
        </w:trPr>
        <w:tc>
          <w:tcPr>
            <w:tcW w:w="782" w:type="dxa"/>
            <w:tcBorders>
              <w:left w:val="single" w:sz="4" w:space="0" w:color="auto"/>
            </w:tcBorders>
            <w:shd w:val="clear" w:color="auto" w:fill="FFFFFF"/>
          </w:tcPr>
          <w:p w14:paraId="750E1FB5"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39E348E2"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рефернт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F6FCFC1" w14:textId="77777777" w:rsidR="00847332" w:rsidRPr="00847332" w:rsidRDefault="00847332" w:rsidP="00847332">
            <w:pPr>
              <w:widowControl w:val="0"/>
              <w:rPr>
                <w:sz w:val="20"/>
                <w:szCs w:val="20"/>
                <w:lang w:val="en-US" w:eastAsia="en-US"/>
              </w:rPr>
            </w:pPr>
          </w:p>
        </w:tc>
      </w:tr>
      <w:tr w:rsidR="00847332" w:rsidRPr="00847332" w14:paraId="30E8CF54" w14:textId="77777777" w:rsidTr="00F2200F">
        <w:trPr>
          <w:trHeight w:hRule="exact" w:val="298"/>
        </w:trPr>
        <w:tc>
          <w:tcPr>
            <w:tcW w:w="782" w:type="dxa"/>
            <w:tcBorders>
              <w:left w:val="single" w:sz="4" w:space="0" w:color="auto"/>
            </w:tcBorders>
            <w:shd w:val="clear" w:color="auto" w:fill="FFFFFF"/>
          </w:tcPr>
          <w:p w14:paraId="1B65F5B7"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31903783"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Прва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04AE61C1" w14:textId="77777777" w:rsidR="00847332" w:rsidRPr="00847332" w:rsidRDefault="00847332" w:rsidP="00847332">
            <w:pPr>
              <w:widowControl w:val="0"/>
              <w:rPr>
                <w:sz w:val="20"/>
                <w:szCs w:val="20"/>
                <w:lang w:val="en-US" w:eastAsia="en-US"/>
              </w:rPr>
            </w:pPr>
          </w:p>
        </w:tc>
      </w:tr>
      <w:tr w:rsidR="00847332" w:rsidRPr="00847332" w14:paraId="305C3EBD" w14:textId="77777777" w:rsidTr="00F2200F">
        <w:trPr>
          <w:trHeight w:hRule="exact" w:val="298"/>
        </w:trPr>
        <w:tc>
          <w:tcPr>
            <w:tcW w:w="782" w:type="dxa"/>
            <w:tcBorders>
              <w:left w:val="single" w:sz="4" w:space="0" w:color="auto"/>
            </w:tcBorders>
            <w:shd w:val="clear" w:color="auto" w:fill="FFFFFF"/>
          </w:tcPr>
          <w:p w14:paraId="6E66956A"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707F03C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Друга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3C10EA9" w14:textId="77777777" w:rsidR="00847332" w:rsidRPr="00847332" w:rsidRDefault="00847332" w:rsidP="00847332">
            <w:pPr>
              <w:widowControl w:val="0"/>
              <w:rPr>
                <w:sz w:val="20"/>
                <w:szCs w:val="20"/>
                <w:lang w:val="en-US" w:eastAsia="en-US"/>
              </w:rPr>
            </w:pPr>
          </w:p>
        </w:tc>
      </w:tr>
      <w:tr w:rsidR="00847332" w:rsidRPr="00847332" w14:paraId="5281DC8B" w14:textId="77777777" w:rsidTr="00F2200F">
        <w:trPr>
          <w:trHeight w:hRule="exact" w:val="298"/>
        </w:trPr>
        <w:tc>
          <w:tcPr>
            <w:tcW w:w="782" w:type="dxa"/>
            <w:tcBorders>
              <w:left w:val="single" w:sz="4" w:space="0" w:color="auto"/>
            </w:tcBorders>
            <w:shd w:val="clear" w:color="auto" w:fill="FFFFFF"/>
          </w:tcPr>
          <w:p w14:paraId="5DDFAE3A"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692BD18B"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Трећа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1129F9B" w14:textId="77777777" w:rsidR="00847332" w:rsidRPr="00847332" w:rsidRDefault="00847332" w:rsidP="00847332">
            <w:pPr>
              <w:widowControl w:val="0"/>
              <w:rPr>
                <w:sz w:val="20"/>
                <w:szCs w:val="20"/>
                <w:lang w:val="en-US" w:eastAsia="en-US"/>
              </w:rPr>
            </w:pPr>
          </w:p>
        </w:tc>
      </w:tr>
      <w:tr w:rsidR="00847332" w:rsidRPr="00847332" w14:paraId="1EE1D14B" w14:textId="77777777" w:rsidTr="00F2200F">
        <w:trPr>
          <w:trHeight w:hRule="exact" w:val="298"/>
        </w:trPr>
        <w:tc>
          <w:tcPr>
            <w:tcW w:w="782" w:type="dxa"/>
            <w:tcBorders>
              <w:left w:val="single" w:sz="4" w:space="0" w:color="auto"/>
            </w:tcBorders>
            <w:shd w:val="clear" w:color="auto" w:fill="FFFFFF"/>
          </w:tcPr>
          <w:p w14:paraId="5AF6952A"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40C54FD6"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Четврта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C94ADF0" w14:textId="77777777" w:rsidR="00847332" w:rsidRPr="00847332" w:rsidRDefault="00847332" w:rsidP="00847332">
            <w:pPr>
              <w:widowControl w:val="0"/>
              <w:rPr>
                <w:sz w:val="20"/>
                <w:szCs w:val="20"/>
                <w:lang w:val="en-US" w:eastAsia="en-US"/>
              </w:rPr>
            </w:pPr>
          </w:p>
        </w:tc>
      </w:tr>
      <w:tr w:rsidR="00847332" w:rsidRPr="00847332" w14:paraId="22DE14F9" w14:textId="77777777" w:rsidTr="00F2200F">
        <w:trPr>
          <w:trHeight w:hRule="exact" w:val="298"/>
        </w:trPr>
        <w:tc>
          <w:tcPr>
            <w:tcW w:w="782" w:type="dxa"/>
            <w:tcBorders>
              <w:left w:val="single" w:sz="4" w:space="0" w:color="auto"/>
              <w:bottom w:val="single" w:sz="4" w:space="0" w:color="auto"/>
            </w:tcBorders>
            <w:shd w:val="clear" w:color="auto" w:fill="FFFFFF"/>
          </w:tcPr>
          <w:p w14:paraId="5826DC86"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65E6D5F2"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Пета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3AA99E0" w14:textId="77777777" w:rsidR="00847332" w:rsidRPr="00847332" w:rsidRDefault="00847332" w:rsidP="00847332">
            <w:pPr>
              <w:widowControl w:val="0"/>
              <w:rPr>
                <w:sz w:val="20"/>
                <w:szCs w:val="20"/>
                <w:lang w:val="en-US" w:eastAsia="en-US"/>
              </w:rPr>
            </w:pPr>
          </w:p>
        </w:tc>
      </w:tr>
    </w:tbl>
    <w:p w14:paraId="3CD74BD4" w14:textId="77777777" w:rsidR="00847332" w:rsidRPr="00847332" w:rsidRDefault="00847332" w:rsidP="00847332">
      <w:pPr>
        <w:widowControl w:val="0"/>
        <w:rPr>
          <w:sz w:val="20"/>
          <w:szCs w:val="20"/>
          <w:lang w:val="en-US" w:eastAsia="en-US"/>
        </w:rPr>
      </w:pPr>
    </w:p>
    <w:p w14:paraId="2A84E6C6" w14:textId="77777777" w:rsidR="00847332" w:rsidRPr="00847332" w:rsidRDefault="00847332" w:rsidP="00847332">
      <w:pPr>
        <w:widowControl w:val="0"/>
        <w:rPr>
          <w:sz w:val="20"/>
          <w:szCs w:val="20"/>
          <w:lang w:val="en-US" w:eastAsia="en-US"/>
        </w:rPr>
      </w:pPr>
    </w:p>
    <w:p w14:paraId="4795FCD7" w14:textId="77777777" w:rsidR="00847332" w:rsidRPr="00847332" w:rsidRDefault="00847332" w:rsidP="00847332">
      <w:pPr>
        <w:widowControl w:val="0"/>
        <w:rPr>
          <w:sz w:val="20"/>
          <w:szCs w:val="20"/>
          <w:lang w:val="en-US" w:eastAsia="en-US"/>
        </w:rPr>
      </w:pPr>
    </w:p>
    <w:tbl>
      <w:tblPr>
        <w:tblW w:w="0" w:type="auto"/>
        <w:tblLayout w:type="fixed"/>
        <w:tblCellMar>
          <w:left w:w="10" w:type="dxa"/>
          <w:right w:w="10" w:type="dxa"/>
        </w:tblCellMar>
        <w:tblLook w:val="04A0" w:firstRow="1" w:lastRow="0" w:firstColumn="1" w:lastColumn="0" w:noHBand="0" w:noVBand="1"/>
      </w:tblPr>
      <w:tblGrid>
        <w:gridCol w:w="782"/>
        <w:gridCol w:w="5088"/>
        <w:gridCol w:w="3005"/>
      </w:tblGrid>
      <w:tr w:rsidR="00847332" w:rsidRPr="00847332" w14:paraId="5AAD469E" w14:textId="77777777" w:rsidTr="00F2200F">
        <w:trPr>
          <w:trHeight w:hRule="exact" w:val="835"/>
        </w:trPr>
        <w:tc>
          <w:tcPr>
            <w:tcW w:w="782" w:type="dxa"/>
            <w:tcBorders>
              <w:top w:val="single" w:sz="4" w:space="0" w:color="auto"/>
              <w:left w:val="single" w:sz="4" w:space="0" w:color="auto"/>
            </w:tcBorders>
            <w:shd w:val="clear" w:color="auto" w:fill="FFFFFF"/>
            <w:vAlign w:val="center"/>
          </w:tcPr>
          <w:p w14:paraId="6011A5CF" w14:textId="77777777" w:rsidR="00847332" w:rsidRPr="00847332" w:rsidRDefault="00847332" w:rsidP="00847332">
            <w:pPr>
              <w:widowControl w:val="0"/>
              <w:spacing w:line="244" w:lineRule="exact"/>
              <w:ind w:left="300"/>
              <w:rPr>
                <w:sz w:val="20"/>
                <w:szCs w:val="20"/>
                <w:lang w:val="en-US" w:eastAsia="en-US"/>
              </w:rPr>
            </w:pPr>
            <w:r w:rsidRPr="00847332">
              <w:rPr>
                <w:b/>
                <w:bCs/>
                <w:sz w:val="20"/>
                <w:szCs w:val="20"/>
                <w:lang w:val="en-US" w:eastAsia="en-US"/>
              </w:rPr>
              <w:lastRenderedPageBreak/>
              <w:t>3.</w:t>
            </w:r>
          </w:p>
        </w:tc>
        <w:tc>
          <w:tcPr>
            <w:tcW w:w="5088" w:type="dxa"/>
            <w:tcBorders>
              <w:top w:val="single" w:sz="4" w:space="0" w:color="auto"/>
              <w:left w:val="single" w:sz="4" w:space="0" w:color="auto"/>
            </w:tcBorders>
            <w:shd w:val="clear" w:color="auto" w:fill="FFFFFF"/>
            <w:vAlign w:val="center"/>
          </w:tcPr>
          <w:p w14:paraId="2012F102"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Приправници</w:t>
            </w:r>
            <w:proofErr w:type="spellEnd"/>
          </w:p>
        </w:tc>
        <w:tc>
          <w:tcPr>
            <w:tcW w:w="3005" w:type="dxa"/>
            <w:tcBorders>
              <w:top w:val="single" w:sz="4" w:space="0" w:color="auto"/>
              <w:left w:val="single" w:sz="4" w:space="0" w:color="auto"/>
              <w:right w:val="single" w:sz="4" w:space="0" w:color="auto"/>
            </w:tcBorders>
            <w:shd w:val="clear" w:color="auto" w:fill="FFFFFF"/>
            <w:vAlign w:val="center"/>
          </w:tcPr>
          <w:p w14:paraId="11B4A868"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2F8DBD2F" w14:textId="77777777" w:rsidTr="00F2200F">
        <w:trPr>
          <w:trHeight w:hRule="exact" w:val="288"/>
        </w:trPr>
        <w:tc>
          <w:tcPr>
            <w:tcW w:w="782" w:type="dxa"/>
            <w:vMerge w:val="restart"/>
            <w:tcBorders>
              <w:top w:val="single" w:sz="4" w:space="0" w:color="auto"/>
              <w:left w:val="single" w:sz="4" w:space="0" w:color="auto"/>
            </w:tcBorders>
            <w:shd w:val="clear" w:color="auto" w:fill="FFFFFF"/>
          </w:tcPr>
          <w:p w14:paraId="447AF503"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3C16573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Висока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right w:val="single" w:sz="4" w:space="0" w:color="auto"/>
            </w:tcBorders>
            <w:shd w:val="clear" w:color="auto" w:fill="FFFFFF"/>
          </w:tcPr>
          <w:p w14:paraId="401CE519" w14:textId="77777777" w:rsidR="00847332" w:rsidRPr="00847332" w:rsidRDefault="00847332" w:rsidP="00847332">
            <w:pPr>
              <w:widowControl w:val="0"/>
              <w:rPr>
                <w:sz w:val="20"/>
                <w:szCs w:val="20"/>
                <w:lang w:val="en-US" w:eastAsia="en-US"/>
              </w:rPr>
            </w:pPr>
          </w:p>
        </w:tc>
      </w:tr>
      <w:tr w:rsidR="00847332" w:rsidRPr="00847332" w14:paraId="6C07F782" w14:textId="77777777" w:rsidTr="00F2200F">
        <w:trPr>
          <w:trHeight w:hRule="exact" w:val="288"/>
        </w:trPr>
        <w:tc>
          <w:tcPr>
            <w:tcW w:w="782" w:type="dxa"/>
            <w:vMerge/>
            <w:tcBorders>
              <w:left w:val="single" w:sz="4" w:space="0" w:color="auto"/>
            </w:tcBorders>
            <w:shd w:val="clear" w:color="auto" w:fill="FFFFFF"/>
          </w:tcPr>
          <w:p w14:paraId="6B9F8A64"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628D01C2"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right w:val="single" w:sz="4" w:space="0" w:color="auto"/>
            </w:tcBorders>
            <w:shd w:val="clear" w:color="auto" w:fill="FFFFFF"/>
          </w:tcPr>
          <w:p w14:paraId="56894AD0" w14:textId="77777777" w:rsidR="00847332" w:rsidRPr="00847332" w:rsidRDefault="00847332" w:rsidP="00847332">
            <w:pPr>
              <w:widowControl w:val="0"/>
              <w:rPr>
                <w:sz w:val="20"/>
                <w:szCs w:val="20"/>
                <w:lang w:val="en-US" w:eastAsia="en-US"/>
              </w:rPr>
            </w:pPr>
          </w:p>
        </w:tc>
      </w:tr>
      <w:tr w:rsidR="00847332" w:rsidRPr="00847332" w14:paraId="489DF503" w14:textId="77777777" w:rsidTr="00F2200F">
        <w:trPr>
          <w:trHeight w:hRule="exact" w:val="293"/>
        </w:trPr>
        <w:tc>
          <w:tcPr>
            <w:tcW w:w="782" w:type="dxa"/>
            <w:vMerge/>
            <w:tcBorders>
              <w:left w:val="single" w:sz="4" w:space="0" w:color="auto"/>
              <w:bottom w:val="single" w:sz="4" w:space="0" w:color="auto"/>
            </w:tcBorders>
            <w:shd w:val="clear" w:color="auto" w:fill="FFFFFF"/>
          </w:tcPr>
          <w:p w14:paraId="08AF304A"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43DC365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Средња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721C7413" w14:textId="77777777" w:rsidR="00847332" w:rsidRPr="00847332" w:rsidRDefault="00847332" w:rsidP="00847332">
            <w:pPr>
              <w:widowControl w:val="0"/>
              <w:rPr>
                <w:sz w:val="20"/>
                <w:szCs w:val="20"/>
                <w:lang w:val="en-US" w:eastAsia="en-US"/>
              </w:rPr>
            </w:pPr>
          </w:p>
        </w:tc>
      </w:tr>
    </w:tbl>
    <w:p w14:paraId="563069C0" w14:textId="77777777" w:rsidR="00847332" w:rsidRPr="00847332" w:rsidRDefault="00847332" w:rsidP="00847332">
      <w:pPr>
        <w:shd w:val="clear" w:color="auto" w:fill="FFFFFF"/>
        <w:spacing w:after="115"/>
        <w:jc w:val="center"/>
        <w:rPr>
          <w:sz w:val="20"/>
          <w:szCs w:val="20"/>
          <w:lang w:val="en-US" w:eastAsia="en-US"/>
        </w:rPr>
      </w:pPr>
      <w:proofErr w:type="spellStart"/>
      <w:r w:rsidRPr="00847332">
        <w:rPr>
          <w:sz w:val="20"/>
          <w:szCs w:val="20"/>
          <w:lang w:val="en-US" w:eastAsia="en-US"/>
        </w:rPr>
        <w:t>Члан</w:t>
      </w:r>
      <w:proofErr w:type="spellEnd"/>
      <w:r w:rsidRPr="00847332">
        <w:rPr>
          <w:sz w:val="20"/>
          <w:szCs w:val="20"/>
          <w:lang w:val="en-US" w:eastAsia="en-US"/>
        </w:rPr>
        <w:t xml:space="preserve"> 3.</w:t>
      </w:r>
    </w:p>
    <w:p w14:paraId="1A55D946" w14:textId="77777777" w:rsidR="00847332" w:rsidRPr="00847332" w:rsidRDefault="00847332" w:rsidP="00847332">
      <w:pPr>
        <w:shd w:val="clear" w:color="auto" w:fill="FFFFFF"/>
        <w:spacing w:after="115"/>
        <w:rPr>
          <w:sz w:val="20"/>
          <w:szCs w:val="20"/>
          <w:lang w:val="sr-Cyrl-RS" w:eastAsia="en-US"/>
        </w:rPr>
      </w:pPr>
      <w:r w:rsidRPr="00847332">
        <w:rPr>
          <w:sz w:val="20"/>
          <w:szCs w:val="20"/>
          <w:lang w:val="en-US" w:eastAsia="en-US"/>
        </w:rPr>
        <w:t xml:space="preserve">3.1.  </w:t>
      </w:r>
      <w:proofErr w:type="spellStart"/>
      <w:r w:rsidRPr="00847332">
        <w:rPr>
          <w:sz w:val="20"/>
          <w:szCs w:val="20"/>
          <w:lang w:val="en-US" w:eastAsia="en-US"/>
        </w:rPr>
        <w:t>Постојећи</w:t>
      </w:r>
      <w:proofErr w:type="spellEnd"/>
      <w:r w:rsidRPr="00847332">
        <w:rPr>
          <w:sz w:val="20"/>
          <w:szCs w:val="20"/>
          <w:lang w:val="en-US" w:eastAsia="en-US"/>
        </w:rPr>
        <w:t xml:space="preserve"> </w:t>
      </w:r>
      <w:proofErr w:type="spellStart"/>
      <w:r w:rsidRPr="00847332">
        <w:rPr>
          <w:sz w:val="20"/>
          <w:szCs w:val="20"/>
          <w:lang w:val="en-US" w:eastAsia="en-US"/>
        </w:rPr>
        <w:t>број</w:t>
      </w:r>
      <w:proofErr w:type="spellEnd"/>
      <w:r w:rsidRPr="00847332">
        <w:rPr>
          <w:sz w:val="20"/>
          <w:szCs w:val="20"/>
          <w:lang w:val="en-US" w:eastAsia="en-US"/>
        </w:rPr>
        <w:t xml:space="preserve"> </w:t>
      </w:r>
      <w:proofErr w:type="spellStart"/>
      <w:r w:rsidRPr="00847332">
        <w:rPr>
          <w:sz w:val="20"/>
          <w:szCs w:val="20"/>
          <w:lang w:val="en-US" w:eastAsia="en-US"/>
        </w:rPr>
        <w:t>запослених</w:t>
      </w:r>
      <w:proofErr w:type="spellEnd"/>
      <w:r w:rsidRPr="00847332">
        <w:rPr>
          <w:sz w:val="20"/>
          <w:szCs w:val="20"/>
          <w:lang w:val="en-US" w:eastAsia="en-US"/>
        </w:rPr>
        <w:t xml:space="preserve"> у </w:t>
      </w:r>
      <w:proofErr w:type="spellStart"/>
      <w:r w:rsidRPr="00847332">
        <w:rPr>
          <w:sz w:val="20"/>
          <w:szCs w:val="20"/>
          <w:lang w:val="en-US" w:eastAsia="en-US"/>
        </w:rPr>
        <w:t>Општинској</w:t>
      </w:r>
      <w:proofErr w:type="spellEnd"/>
      <w:r w:rsidRPr="00847332">
        <w:rPr>
          <w:sz w:val="20"/>
          <w:szCs w:val="20"/>
          <w:lang w:val="en-US" w:eastAsia="en-US"/>
        </w:rPr>
        <w:t xml:space="preserve"> </w:t>
      </w:r>
      <w:proofErr w:type="spellStart"/>
      <w:r w:rsidRPr="00847332">
        <w:rPr>
          <w:sz w:val="20"/>
          <w:szCs w:val="20"/>
          <w:lang w:val="en-US" w:eastAsia="en-US"/>
        </w:rPr>
        <w:t>управи</w:t>
      </w:r>
      <w:proofErr w:type="spellEnd"/>
      <w:r w:rsidRPr="00847332">
        <w:rPr>
          <w:sz w:val="20"/>
          <w:szCs w:val="20"/>
          <w:lang w:val="en-US" w:eastAsia="en-US"/>
        </w:rPr>
        <w:t xml:space="preserve"> и </w:t>
      </w:r>
      <w:proofErr w:type="spellStart"/>
      <w:r w:rsidRPr="00847332">
        <w:rPr>
          <w:sz w:val="20"/>
          <w:szCs w:val="20"/>
          <w:lang w:val="en-US" w:eastAsia="en-US"/>
        </w:rPr>
        <w:t>Општинском</w:t>
      </w:r>
      <w:proofErr w:type="spellEnd"/>
      <w:r w:rsidRPr="00847332">
        <w:rPr>
          <w:sz w:val="20"/>
          <w:szCs w:val="20"/>
          <w:lang w:val="en-US" w:eastAsia="en-US"/>
        </w:rPr>
        <w:t xml:space="preserve"> </w:t>
      </w:r>
      <w:proofErr w:type="spellStart"/>
      <w:r w:rsidRPr="00847332">
        <w:rPr>
          <w:sz w:val="20"/>
          <w:szCs w:val="20"/>
          <w:lang w:val="en-US" w:eastAsia="en-US"/>
        </w:rPr>
        <w:t>правобранилаштву</w:t>
      </w:r>
      <w:proofErr w:type="spellEnd"/>
      <w:r w:rsidRPr="00847332">
        <w:rPr>
          <w:sz w:val="20"/>
          <w:szCs w:val="20"/>
          <w:lang w:val="en-US" w:eastAsia="en-US"/>
        </w:rPr>
        <w:t xml:space="preserve"> </w:t>
      </w:r>
      <w:proofErr w:type="spellStart"/>
      <w:r w:rsidRPr="00847332">
        <w:rPr>
          <w:sz w:val="20"/>
          <w:szCs w:val="20"/>
          <w:lang w:val="en-US" w:eastAsia="en-US"/>
        </w:rPr>
        <w:t>општине</w:t>
      </w:r>
      <w:proofErr w:type="spellEnd"/>
      <w:r w:rsidRPr="00847332">
        <w:rPr>
          <w:sz w:val="20"/>
          <w:szCs w:val="20"/>
          <w:lang w:val="en-US" w:eastAsia="en-US"/>
        </w:rPr>
        <w:t xml:space="preserve"> </w:t>
      </w:r>
      <w:proofErr w:type="spellStart"/>
      <w:r w:rsidRPr="00847332">
        <w:rPr>
          <w:sz w:val="20"/>
          <w:szCs w:val="20"/>
          <w:lang w:val="en-US" w:eastAsia="en-US"/>
        </w:rPr>
        <w:t>Ивањица</w:t>
      </w:r>
      <w:proofErr w:type="spellEnd"/>
      <w:r w:rsidRPr="00847332">
        <w:rPr>
          <w:sz w:val="20"/>
          <w:szCs w:val="20"/>
          <w:lang w:val="en-US" w:eastAsia="en-US"/>
        </w:rPr>
        <w:t xml:space="preserve"> </w:t>
      </w:r>
      <w:proofErr w:type="spellStart"/>
      <w:r w:rsidRPr="00847332">
        <w:rPr>
          <w:sz w:val="20"/>
          <w:szCs w:val="20"/>
          <w:lang w:val="en-US" w:eastAsia="en-US"/>
        </w:rPr>
        <w:t>на</w:t>
      </w:r>
      <w:proofErr w:type="spellEnd"/>
      <w:r w:rsidRPr="00847332">
        <w:rPr>
          <w:sz w:val="20"/>
          <w:szCs w:val="20"/>
          <w:lang w:val="en-US" w:eastAsia="en-US"/>
        </w:rPr>
        <w:t xml:space="preserve"> </w:t>
      </w:r>
      <w:proofErr w:type="spellStart"/>
      <w:r w:rsidRPr="00847332">
        <w:rPr>
          <w:sz w:val="20"/>
          <w:szCs w:val="20"/>
          <w:lang w:val="en-US" w:eastAsia="en-US"/>
        </w:rPr>
        <w:t>дан</w:t>
      </w:r>
      <w:proofErr w:type="spellEnd"/>
      <w:r w:rsidRPr="00847332">
        <w:rPr>
          <w:sz w:val="20"/>
          <w:szCs w:val="20"/>
          <w:lang w:val="en-US" w:eastAsia="en-US"/>
        </w:rPr>
        <w:t xml:space="preserve"> </w:t>
      </w:r>
      <w:r w:rsidRPr="00847332">
        <w:rPr>
          <w:sz w:val="20"/>
          <w:szCs w:val="20"/>
          <w:lang w:val="sr-Cyrl-RS" w:eastAsia="en-US"/>
        </w:rPr>
        <w:t>6</w:t>
      </w:r>
      <w:r w:rsidRPr="00847332">
        <w:rPr>
          <w:sz w:val="20"/>
          <w:szCs w:val="20"/>
          <w:lang w:val="en-US" w:eastAsia="en-US"/>
        </w:rPr>
        <w:t>.12.20</w:t>
      </w:r>
      <w:r w:rsidRPr="00847332">
        <w:rPr>
          <w:sz w:val="20"/>
          <w:szCs w:val="20"/>
          <w:lang w:val="sr-Cyrl-RS" w:eastAsia="en-US"/>
        </w:rPr>
        <w:t>24</w:t>
      </w:r>
      <w:r w:rsidRPr="00847332">
        <w:rPr>
          <w:sz w:val="20"/>
          <w:szCs w:val="20"/>
          <w:lang w:val="en-US" w:eastAsia="en-US"/>
        </w:rPr>
        <w:t xml:space="preserve">. </w:t>
      </w:r>
      <w:proofErr w:type="spellStart"/>
      <w:r w:rsidRPr="00847332">
        <w:rPr>
          <w:sz w:val="20"/>
          <w:szCs w:val="20"/>
          <w:lang w:val="en-US" w:eastAsia="en-US"/>
        </w:rPr>
        <w:t>године</w:t>
      </w:r>
      <w:proofErr w:type="spellEnd"/>
    </w:p>
    <w:tbl>
      <w:tblPr>
        <w:tblW w:w="0" w:type="auto"/>
        <w:tblLayout w:type="fixed"/>
        <w:tblCellMar>
          <w:left w:w="10" w:type="dxa"/>
          <w:right w:w="10" w:type="dxa"/>
        </w:tblCellMar>
        <w:tblLook w:val="04A0" w:firstRow="1" w:lastRow="0" w:firstColumn="1" w:lastColumn="0" w:noHBand="0" w:noVBand="1"/>
      </w:tblPr>
      <w:tblGrid>
        <w:gridCol w:w="783"/>
        <w:gridCol w:w="5092"/>
        <w:gridCol w:w="3005"/>
      </w:tblGrid>
      <w:tr w:rsidR="00847332" w:rsidRPr="00847332" w14:paraId="4E3AC0D1" w14:textId="77777777" w:rsidTr="00F2200F">
        <w:trPr>
          <w:trHeight w:hRule="exact" w:val="840"/>
        </w:trPr>
        <w:tc>
          <w:tcPr>
            <w:tcW w:w="783" w:type="dxa"/>
            <w:tcBorders>
              <w:top w:val="single" w:sz="4" w:space="0" w:color="auto"/>
              <w:left w:val="single" w:sz="4" w:space="0" w:color="auto"/>
            </w:tcBorders>
            <w:shd w:val="clear" w:color="auto" w:fill="FFFFFF"/>
            <w:vAlign w:val="center"/>
          </w:tcPr>
          <w:p w14:paraId="6A7D02D5" w14:textId="77777777" w:rsidR="00847332" w:rsidRPr="00847332" w:rsidRDefault="00847332" w:rsidP="00847332">
            <w:pPr>
              <w:widowControl w:val="0"/>
              <w:spacing w:line="244" w:lineRule="exact"/>
              <w:ind w:left="320"/>
              <w:rPr>
                <w:sz w:val="20"/>
                <w:szCs w:val="20"/>
                <w:lang w:val="en-US" w:eastAsia="en-US"/>
              </w:rPr>
            </w:pPr>
            <w:r w:rsidRPr="00847332">
              <w:rPr>
                <w:b/>
                <w:bCs/>
                <w:sz w:val="20"/>
                <w:szCs w:val="20"/>
                <w:lang w:val="en-US" w:eastAsia="en-US"/>
              </w:rPr>
              <w:t>1.</w:t>
            </w:r>
          </w:p>
        </w:tc>
        <w:tc>
          <w:tcPr>
            <w:tcW w:w="5092" w:type="dxa"/>
            <w:tcBorders>
              <w:top w:val="single" w:sz="4" w:space="0" w:color="auto"/>
              <w:left w:val="single" w:sz="4" w:space="0" w:color="auto"/>
            </w:tcBorders>
            <w:shd w:val="clear" w:color="auto" w:fill="FFFFFF"/>
            <w:vAlign w:val="center"/>
          </w:tcPr>
          <w:p w14:paraId="58E28C41" w14:textId="77777777" w:rsidR="00847332" w:rsidRPr="00847332" w:rsidRDefault="00847332" w:rsidP="00847332">
            <w:pPr>
              <w:widowControl w:val="0"/>
              <w:spacing w:line="244" w:lineRule="exact"/>
              <w:rPr>
                <w:sz w:val="20"/>
                <w:szCs w:val="20"/>
                <w:lang w:val="en-US" w:eastAsia="en-US"/>
              </w:rPr>
            </w:pPr>
            <w:proofErr w:type="spellStart"/>
            <w:r w:rsidRPr="00847332">
              <w:rPr>
                <w:b/>
                <w:bCs/>
                <w:sz w:val="20"/>
                <w:szCs w:val="20"/>
                <w:lang w:val="en-US" w:eastAsia="en-US"/>
              </w:rPr>
              <w:t>Радна</w:t>
            </w:r>
            <w:proofErr w:type="spellEnd"/>
            <w:r w:rsidRPr="00847332">
              <w:rPr>
                <w:b/>
                <w:bCs/>
                <w:sz w:val="20"/>
                <w:szCs w:val="20"/>
                <w:lang w:val="en-US" w:eastAsia="en-US"/>
              </w:rPr>
              <w:t xml:space="preserve"> </w:t>
            </w:r>
            <w:proofErr w:type="spellStart"/>
            <w:r w:rsidRPr="00847332">
              <w:rPr>
                <w:b/>
                <w:bCs/>
                <w:sz w:val="20"/>
                <w:szCs w:val="20"/>
                <w:lang w:val="en-US" w:eastAsia="en-US"/>
              </w:rPr>
              <w:t>места</w:t>
            </w:r>
            <w:proofErr w:type="spellEnd"/>
            <w:r w:rsidRPr="00847332">
              <w:rPr>
                <w:b/>
                <w:bCs/>
                <w:sz w:val="20"/>
                <w:szCs w:val="20"/>
                <w:lang w:val="en-US" w:eastAsia="en-US"/>
              </w:rPr>
              <w:t xml:space="preserve"> </w:t>
            </w:r>
            <w:proofErr w:type="spellStart"/>
            <w:r w:rsidRPr="00847332">
              <w:rPr>
                <w:b/>
                <w:bCs/>
                <w:sz w:val="20"/>
                <w:szCs w:val="20"/>
                <w:lang w:val="en-US" w:eastAsia="en-US"/>
              </w:rPr>
              <w:t>функционера</w:t>
            </w:r>
            <w:proofErr w:type="spellEnd"/>
            <w:r w:rsidRPr="00847332">
              <w:rPr>
                <w:b/>
                <w:bCs/>
                <w:sz w:val="20"/>
                <w:szCs w:val="20"/>
                <w:lang w:val="en-US" w:eastAsia="en-US"/>
              </w:rPr>
              <w:t xml:space="preserve">, </w:t>
            </w:r>
            <w:proofErr w:type="spellStart"/>
            <w:r w:rsidRPr="00847332">
              <w:rPr>
                <w:b/>
                <w:bCs/>
                <w:sz w:val="20"/>
                <w:szCs w:val="20"/>
                <w:lang w:val="en-US" w:eastAsia="en-US"/>
              </w:rPr>
              <w:t>службеника</w:t>
            </w:r>
            <w:proofErr w:type="spellEnd"/>
            <w:r w:rsidRPr="00847332">
              <w:rPr>
                <w:b/>
                <w:bCs/>
                <w:sz w:val="20"/>
                <w:szCs w:val="20"/>
                <w:lang w:val="en-US" w:eastAsia="en-US"/>
              </w:rPr>
              <w:t xml:space="preserve"> и </w:t>
            </w:r>
            <w:proofErr w:type="spellStart"/>
            <w:r w:rsidRPr="00847332">
              <w:rPr>
                <w:b/>
                <w:bCs/>
                <w:sz w:val="20"/>
                <w:szCs w:val="20"/>
                <w:lang w:val="en-US" w:eastAsia="en-US"/>
              </w:rPr>
              <w:t>намештеника</w:t>
            </w:r>
            <w:proofErr w:type="spellEnd"/>
          </w:p>
        </w:tc>
        <w:tc>
          <w:tcPr>
            <w:tcW w:w="3005" w:type="dxa"/>
            <w:tcBorders>
              <w:top w:val="single" w:sz="4" w:space="0" w:color="auto"/>
              <w:left w:val="single" w:sz="4" w:space="0" w:color="auto"/>
              <w:right w:val="single" w:sz="4" w:space="0" w:color="auto"/>
            </w:tcBorders>
            <w:shd w:val="clear" w:color="auto" w:fill="FFFFFF"/>
            <w:vAlign w:val="center"/>
          </w:tcPr>
          <w:p w14:paraId="062B8284"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41818F97" w14:textId="77777777" w:rsidTr="00F2200F">
        <w:trPr>
          <w:trHeight w:hRule="exact" w:val="486"/>
        </w:trPr>
        <w:tc>
          <w:tcPr>
            <w:tcW w:w="783" w:type="dxa"/>
            <w:tcBorders>
              <w:top w:val="single" w:sz="4" w:space="0" w:color="auto"/>
              <w:left w:val="single" w:sz="4" w:space="0" w:color="auto"/>
              <w:bottom w:val="single" w:sz="4" w:space="0" w:color="auto"/>
            </w:tcBorders>
            <w:shd w:val="clear" w:color="auto" w:fill="FFFFFF"/>
            <w:vAlign w:val="center"/>
          </w:tcPr>
          <w:p w14:paraId="3F03FAFA" w14:textId="77777777" w:rsidR="00847332" w:rsidRPr="00847332" w:rsidRDefault="00847332" w:rsidP="00847332">
            <w:pPr>
              <w:widowControl w:val="0"/>
              <w:spacing w:line="244" w:lineRule="exact"/>
              <w:ind w:left="320"/>
              <w:rPr>
                <w:b/>
                <w:bCs/>
                <w:sz w:val="20"/>
                <w:szCs w:val="20"/>
                <w:lang w:val="en-US" w:eastAsia="en-US"/>
              </w:rPr>
            </w:pPr>
          </w:p>
        </w:tc>
        <w:tc>
          <w:tcPr>
            <w:tcW w:w="5092" w:type="dxa"/>
            <w:tcBorders>
              <w:top w:val="single" w:sz="4" w:space="0" w:color="auto"/>
              <w:left w:val="single" w:sz="4" w:space="0" w:color="auto"/>
              <w:bottom w:val="single" w:sz="4" w:space="0" w:color="auto"/>
            </w:tcBorders>
            <w:shd w:val="clear" w:color="auto" w:fill="D9D9D9" w:themeFill="background1" w:themeFillShade="D9"/>
            <w:vAlign w:val="center"/>
          </w:tcPr>
          <w:p w14:paraId="16C015A0" w14:textId="77777777" w:rsidR="00847332" w:rsidRPr="00847332" w:rsidRDefault="00847332" w:rsidP="00847332">
            <w:pPr>
              <w:widowControl w:val="0"/>
              <w:spacing w:line="244" w:lineRule="exact"/>
              <w:rPr>
                <w:bCs/>
                <w:sz w:val="20"/>
                <w:szCs w:val="20"/>
                <w:lang w:val="en-US" w:eastAsia="en-US"/>
              </w:rPr>
            </w:pPr>
            <w:proofErr w:type="spellStart"/>
            <w:r w:rsidRPr="00847332">
              <w:rPr>
                <w:bCs/>
                <w:sz w:val="20"/>
                <w:szCs w:val="20"/>
                <w:lang w:val="en-US" w:eastAsia="en-US"/>
              </w:rPr>
              <w:t>Општински</w:t>
            </w:r>
            <w:proofErr w:type="spellEnd"/>
            <w:r w:rsidRPr="00847332">
              <w:rPr>
                <w:bCs/>
                <w:sz w:val="20"/>
                <w:szCs w:val="20"/>
                <w:lang w:val="en-US" w:eastAsia="en-US"/>
              </w:rPr>
              <w:t xml:space="preserve"> </w:t>
            </w:r>
            <w:proofErr w:type="spellStart"/>
            <w:r w:rsidRPr="00847332">
              <w:rPr>
                <w:bCs/>
                <w:sz w:val="20"/>
                <w:szCs w:val="20"/>
                <w:lang w:val="en-US" w:eastAsia="en-US"/>
              </w:rPr>
              <w:t>правобранилац</w:t>
            </w:r>
            <w:proofErr w:type="spellEnd"/>
            <w:r w:rsidRPr="00847332">
              <w:rPr>
                <w:bCs/>
                <w:sz w:val="20"/>
                <w:szCs w:val="20"/>
                <w:lang w:val="en-US" w:eastAsia="en-US"/>
              </w:rPr>
              <w:t xml:space="preserve"> (</w:t>
            </w:r>
            <w:proofErr w:type="spellStart"/>
            <w:r w:rsidRPr="00847332">
              <w:rPr>
                <w:bCs/>
                <w:sz w:val="20"/>
                <w:szCs w:val="20"/>
                <w:lang w:val="en-US" w:eastAsia="en-US"/>
              </w:rPr>
              <w:t>функционер</w:t>
            </w:r>
            <w:proofErr w:type="spellEnd"/>
            <w:r w:rsidRPr="00847332">
              <w:rPr>
                <w:bCs/>
                <w:sz w:val="20"/>
                <w:szCs w:val="20"/>
                <w:lang w:val="en-US" w:eastAsia="en-US"/>
              </w:rPr>
              <w:t>)</w:t>
            </w:r>
          </w:p>
        </w:tc>
        <w:tc>
          <w:tcPr>
            <w:tcW w:w="300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0A5591" w14:textId="77777777" w:rsidR="00847332" w:rsidRPr="00847332" w:rsidRDefault="00847332" w:rsidP="00847332">
            <w:pPr>
              <w:widowControl w:val="0"/>
              <w:spacing w:line="244" w:lineRule="exact"/>
              <w:jc w:val="center"/>
              <w:rPr>
                <w:bCs/>
                <w:sz w:val="20"/>
                <w:szCs w:val="20"/>
                <w:lang w:val="en-US" w:eastAsia="en-US"/>
              </w:rPr>
            </w:pPr>
            <w:r w:rsidRPr="00847332">
              <w:rPr>
                <w:bCs/>
                <w:sz w:val="20"/>
                <w:szCs w:val="20"/>
                <w:lang w:val="en-US" w:eastAsia="en-US"/>
              </w:rPr>
              <w:t>1</w:t>
            </w:r>
          </w:p>
        </w:tc>
      </w:tr>
      <w:tr w:rsidR="00847332" w:rsidRPr="00847332" w14:paraId="06721FE1" w14:textId="77777777" w:rsidTr="00F2200F">
        <w:trPr>
          <w:trHeight w:hRule="exact" w:val="288"/>
        </w:trPr>
        <w:tc>
          <w:tcPr>
            <w:tcW w:w="783" w:type="dxa"/>
            <w:tcBorders>
              <w:top w:val="single" w:sz="4" w:space="0" w:color="auto"/>
              <w:left w:val="single" w:sz="4" w:space="0" w:color="auto"/>
              <w:bottom w:val="single" w:sz="4" w:space="0" w:color="auto"/>
            </w:tcBorders>
            <w:shd w:val="clear" w:color="auto" w:fill="FFFFFF"/>
          </w:tcPr>
          <w:p w14:paraId="226E6D9F"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0170377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Положаји</w:t>
            </w:r>
            <w:proofErr w:type="spellEnd"/>
            <w:r w:rsidRPr="00847332">
              <w:rPr>
                <w:sz w:val="20"/>
                <w:szCs w:val="20"/>
                <w:lang w:val="en-US" w:eastAsia="en-US"/>
              </w:rPr>
              <w:t xml:space="preserve"> у </w:t>
            </w:r>
            <w:proofErr w:type="spellStart"/>
            <w:r w:rsidRPr="00847332">
              <w:rPr>
                <w:sz w:val="20"/>
                <w:szCs w:val="20"/>
                <w:lang w:val="en-US" w:eastAsia="en-US"/>
              </w:rPr>
              <w:t>првој</w:t>
            </w:r>
            <w:proofErr w:type="spellEnd"/>
            <w:r w:rsidRPr="00847332">
              <w:rPr>
                <w:sz w:val="20"/>
                <w:szCs w:val="20"/>
                <w:lang w:val="en-US" w:eastAsia="en-US"/>
              </w:rPr>
              <w:t xml:space="preserve"> </w:t>
            </w:r>
            <w:proofErr w:type="spellStart"/>
            <w:r w:rsidRPr="00847332">
              <w:rPr>
                <w:sz w:val="20"/>
                <w:szCs w:val="20"/>
                <w:lang w:val="en-US" w:eastAsia="en-US"/>
              </w:rPr>
              <w:t>групи</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vAlign w:val="bottom"/>
          </w:tcPr>
          <w:p w14:paraId="490CADBE"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1</w:t>
            </w:r>
          </w:p>
        </w:tc>
      </w:tr>
      <w:tr w:rsidR="00847332" w:rsidRPr="00847332" w14:paraId="49655D1B" w14:textId="77777777" w:rsidTr="00F2200F">
        <w:trPr>
          <w:trHeight w:hRule="exact" w:val="283"/>
        </w:trPr>
        <w:tc>
          <w:tcPr>
            <w:tcW w:w="783" w:type="dxa"/>
            <w:tcBorders>
              <w:top w:val="single" w:sz="4" w:space="0" w:color="auto"/>
              <w:left w:val="single" w:sz="4" w:space="0" w:color="auto"/>
            </w:tcBorders>
            <w:shd w:val="clear" w:color="auto" w:fill="FFFFFF"/>
          </w:tcPr>
          <w:p w14:paraId="633DAF1D"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5073C41A"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Положаји</w:t>
            </w:r>
            <w:proofErr w:type="spellEnd"/>
            <w:r w:rsidRPr="00847332">
              <w:rPr>
                <w:sz w:val="20"/>
                <w:szCs w:val="20"/>
                <w:lang w:val="en-US" w:eastAsia="en-US"/>
              </w:rPr>
              <w:t xml:space="preserve"> у </w:t>
            </w:r>
            <w:proofErr w:type="spellStart"/>
            <w:r w:rsidRPr="00847332">
              <w:rPr>
                <w:sz w:val="20"/>
                <w:szCs w:val="20"/>
                <w:lang w:val="en-US" w:eastAsia="en-US"/>
              </w:rPr>
              <w:t>другој</w:t>
            </w:r>
            <w:proofErr w:type="spellEnd"/>
            <w:r w:rsidRPr="00847332">
              <w:rPr>
                <w:sz w:val="20"/>
                <w:szCs w:val="20"/>
                <w:lang w:val="en-US" w:eastAsia="en-US"/>
              </w:rPr>
              <w:t xml:space="preserve"> </w:t>
            </w:r>
            <w:proofErr w:type="spellStart"/>
            <w:r w:rsidRPr="00847332">
              <w:rPr>
                <w:sz w:val="20"/>
                <w:szCs w:val="20"/>
                <w:lang w:val="en-US" w:eastAsia="en-US"/>
              </w:rPr>
              <w:t>групи</w:t>
            </w:r>
            <w:proofErr w:type="spellEnd"/>
          </w:p>
        </w:tc>
        <w:tc>
          <w:tcPr>
            <w:tcW w:w="3005" w:type="dxa"/>
            <w:tcBorders>
              <w:top w:val="single" w:sz="4" w:space="0" w:color="auto"/>
              <w:left w:val="single" w:sz="4" w:space="0" w:color="auto"/>
              <w:right w:val="single" w:sz="4" w:space="0" w:color="auto"/>
            </w:tcBorders>
            <w:shd w:val="clear" w:color="auto" w:fill="FFFFFF"/>
          </w:tcPr>
          <w:p w14:paraId="0436E7C0" w14:textId="77777777" w:rsidR="00847332" w:rsidRPr="00847332" w:rsidRDefault="00847332" w:rsidP="00847332">
            <w:pPr>
              <w:widowControl w:val="0"/>
              <w:jc w:val="center"/>
              <w:rPr>
                <w:sz w:val="20"/>
                <w:szCs w:val="20"/>
                <w:lang w:val="sr-Cyrl-RS" w:eastAsia="en-US"/>
              </w:rPr>
            </w:pPr>
            <w:r w:rsidRPr="00847332">
              <w:rPr>
                <w:sz w:val="20"/>
                <w:szCs w:val="20"/>
                <w:lang w:val="sr-Cyrl-RS" w:eastAsia="en-US"/>
              </w:rPr>
              <w:t>/</w:t>
            </w:r>
          </w:p>
        </w:tc>
      </w:tr>
      <w:tr w:rsidR="00847332" w:rsidRPr="00847332" w14:paraId="414D8297" w14:textId="77777777" w:rsidTr="00F2200F">
        <w:trPr>
          <w:trHeight w:hRule="exact" w:val="283"/>
        </w:trPr>
        <w:tc>
          <w:tcPr>
            <w:tcW w:w="783" w:type="dxa"/>
            <w:tcBorders>
              <w:left w:val="single" w:sz="4" w:space="0" w:color="auto"/>
              <w:bottom w:val="single" w:sz="4" w:space="0" w:color="auto"/>
            </w:tcBorders>
            <w:shd w:val="clear" w:color="auto" w:fill="FFFFFF"/>
          </w:tcPr>
          <w:p w14:paraId="50B1C307"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D9D9D9" w:themeFill="background1" w:themeFillShade="D9"/>
            <w:vAlign w:val="bottom"/>
          </w:tcPr>
          <w:p w14:paraId="4E93C4CD" w14:textId="77777777" w:rsidR="00847332" w:rsidRPr="00847332" w:rsidRDefault="00847332" w:rsidP="00847332">
            <w:pPr>
              <w:widowControl w:val="0"/>
              <w:spacing w:line="244" w:lineRule="exact"/>
              <w:jc w:val="right"/>
              <w:rPr>
                <w:sz w:val="20"/>
                <w:szCs w:val="20"/>
                <w:lang w:val="en-US" w:eastAsia="en-US"/>
              </w:rPr>
            </w:pPr>
            <w:proofErr w:type="spellStart"/>
            <w:r w:rsidRPr="00847332">
              <w:rPr>
                <w:sz w:val="20"/>
                <w:szCs w:val="20"/>
                <w:lang w:val="en-US" w:eastAsia="en-US"/>
              </w:rPr>
              <w:t>Укупно</w:t>
            </w:r>
            <w:proofErr w:type="spellEnd"/>
            <w:r w:rsidRPr="00847332">
              <w:rPr>
                <w:sz w:val="20"/>
                <w:szCs w:val="20"/>
                <w:lang w:val="en-US" w:eastAsia="en-US"/>
              </w:rPr>
              <w:t xml:space="preserve"> </w:t>
            </w:r>
            <w:proofErr w:type="spellStart"/>
            <w:r w:rsidRPr="00847332">
              <w:rPr>
                <w:sz w:val="20"/>
                <w:szCs w:val="20"/>
                <w:lang w:val="en-US" w:eastAsia="en-US"/>
              </w:rPr>
              <w:t>службеника</w:t>
            </w:r>
            <w:proofErr w:type="spellEnd"/>
            <w:r w:rsidRPr="00847332">
              <w:rPr>
                <w:sz w:val="20"/>
                <w:szCs w:val="20"/>
                <w:lang w:val="en-US" w:eastAsia="en-US"/>
              </w:rPr>
              <w:t xml:space="preserve"> </w:t>
            </w:r>
            <w:proofErr w:type="spellStart"/>
            <w:r w:rsidRPr="00847332">
              <w:rPr>
                <w:sz w:val="20"/>
                <w:szCs w:val="20"/>
                <w:lang w:val="en-US" w:eastAsia="en-US"/>
              </w:rPr>
              <w:t>на</w:t>
            </w:r>
            <w:proofErr w:type="spellEnd"/>
            <w:r w:rsidRPr="00847332">
              <w:rPr>
                <w:sz w:val="20"/>
                <w:szCs w:val="20"/>
                <w:lang w:val="en-US" w:eastAsia="en-US"/>
              </w:rPr>
              <w:t xml:space="preserve"> </w:t>
            </w:r>
            <w:proofErr w:type="spellStart"/>
            <w:r w:rsidRPr="00847332">
              <w:rPr>
                <w:sz w:val="20"/>
                <w:szCs w:val="20"/>
                <w:lang w:val="en-US" w:eastAsia="en-US"/>
              </w:rPr>
              <w:t>пложају</w:t>
            </w:r>
            <w:proofErr w:type="spellEnd"/>
            <w:r w:rsidRPr="00847332">
              <w:rPr>
                <w:sz w:val="20"/>
                <w:szCs w:val="20"/>
                <w:lang w:val="en-US" w:eastAsia="en-US"/>
              </w:rPr>
              <w:t>:</w:t>
            </w:r>
          </w:p>
          <w:p w14:paraId="15F1BD79" w14:textId="77777777" w:rsidR="00847332" w:rsidRPr="00847332" w:rsidRDefault="00847332" w:rsidP="00847332">
            <w:pPr>
              <w:widowControl w:val="0"/>
              <w:spacing w:line="244" w:lineRule="exact"/>
              <w:rPr>
                <w:sz w:val="20"/>
                <w:szCs w:val="20"/>
                <w:lang w:val="en-US" w:eastAsia="en-US"/>
              </w:rPr>
            </w:pPr>
          </w:p>
        </w:tc>
        <w:tc>
          <w:tcPr>
            <w:tcW w:w="3005" w:type="dxa"/>
            <w:tcBorders>
              <w:top w:val="single" w:sz="4" w:space="0" w:color="auto"/>
              <w:left w:val="single" w:sz="4" w:space="0" w:color="auto"/>
              <w:right w:val="single" w:sz="4" w:space="0" w:color="auto"/>
            </w:tcBorders>
            <w:shd w:val="clear" w:color="auto" w:fill="D9D9D9" w:themeFill="background1" w:themeFillShade="D9"/>
          </w:tcPr>
          <w:p w14:paraId="75FE8BFE" w14:textId="77777777" w:rsidR="00847332" w:rsidRPr="00847332" w:rsidRDefault="00847332" w:rsidP="00847332">
            <w:pPr>
              <w:widowControl w:val="0"/>
              <w:jc w:val="center"/>
              <w:rPr>
                <w:b/>
                <w:sz w:val="20"/>
                <w:szCs w:val="20"/>
                <w:lang w:val="en-US" w:eastAsia="en-US"/>
              </w:rPr>
            </w:pPr>
            <w:r w:rsidRPr="00847332">
              <w:rPr>
                <w:b/>
                <w:sz w:val="20"/>
                <w:szCs w:val="20"/>
                <w:lang w:val="en-US" w:eastAsia="en-US"/>
              </w:rPr>
              <w:t>1</w:t>
            </w:r>
          </w:p>
        </w:tc>
      </w:tr>
      <w:tr w:rsidR="00847332" w:rsidRPr="00847332" w14:paraId="50DC2409" w14:textId="77777777" w:rsidTr="00F2200F">
        <w:trPr>
          <w:trHeight w:hRule="exact" w:val="288"/>
        </w:trPr>
        <w:tc>
          <w:tcPr>
            <w:tcW w:w="783" w:type="dxa"/>
            <w:tcBorders>
              <w:top w:val="single" w:sz="4" w:space="0" w:color="auto"/>
              <w:left w:val="single" w:sz="4" w:space="0" w:color="auto"/>
              <w:bottom w:val="single" w:sz="4" w:space="0" w:color="auto"/>
            </w:tcBorders>
            <w:shd w:val="clear" w:color="auto" w:fill="FFFFFF"/>
          </w:tcPr>
          <w:p w14:paraId="5597A34F"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right w:val="single" w:sz="4" w:space="0" w:color="auto"/>
            </w:tcBorders>
            <w:shd w:val="clear" w:color="auto" w:fill="FFFFFF"/>
            <w:vAlign w:val="center"/>
          </w:tcPr>
          <w:p w14:paraId="3561005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Самостални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556DFFF"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12</w:t>
            </w:r>
          </w:p>
        </w:tc>
      </w:tr>
      <w:tr w:rsidR="00847332" w:rsidRPr="00847332" w14:paraId="04F037DA" w14:textId="77777777" w:rsidTr="00F2200F">
        <w:trPr>
          <w:trHeight w:hRule="exact" w:val="288"/>
        </w:trPr>
        <w:tc>
          <w:tcPr>
            <w:tcW w:w="783" w:type="dxa"/>
            <w:vMerge w:val="restart"/>
            <w:tcBorders>
              <w:top w:val="single" w:sz="4" w:space="0" w:color="auto"/>
              <w:left w:val="single" w:sz="4" w:space="0" w:color="auto"/>
            </w:tcBorders>
            <w:shd w:val="clear" w:color="auto" w:fill="FFFFFF"/>
          </w:tcPr>
          <w:p w14:paraId="285F446A"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center"/>
          </w:tcPr>
          <w:p w14:paraId="69D0537F"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782029CB"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13</w:t>
            </w:r>
          </w:p>
        </w:tc>
      </w:tr>
      <w:tr w:rsidR="00847332" w:rsidRPr="00847332" w14:paraId="0C7E558D" w14:textId="77777777" w:rsidTr="00F2200F">
        <w:trPr>
          <w:trHeight w:hRule="exact" w:val="283"/>
        </w:trPr>
        <w:tc>
          <w:tcPr>
            <w:tcW w:w="783" w:type="dxa"/>
            <w:vMerge/>
            <w:tcBorders>
              <w:left w:val="single" w:sz="4" w:space="0" w:color="auto"/>
            </w:tcBorders>
            <w:shd w:val="clear" w:color="auto" w:fill="FFFFFF"/>
          </w:tcPr>
          <w:p w14:paraId="0E9B5747"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786FF14B"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7988B46B"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15</w:t>
            </w:r>
          </w:p>
        </w:tc>
      </w:tr>
      <w:tr w:rsidR="00847332" w:rsidRPr="00847332" w14:paraId="075226A0" w14:textId="77777777" w:rsidTr="00F2200F">
        <w:trPr>
          <w:trHeight w:hRule="exact" w:val="288"/>
        </w:trPr>
        <w:tc>
          <w:tcPr>
            <w:tcW w:w="783" w:type="dxa"/>
            <w:vMerge/>
            <w:tcBorders>
              <w:left w:val="single" w:sz="4" w:space="0" w:color="auto"/>
              <w:bottom w:val="single" w:sz="4" w:space="0" w:color="auto"/>
            </w:tcBorders>
            <w:shd w:val="clear" w:color="auto" w:fill="FFFFFF"/>
          </w:tcPr>
          <w:p w14:paraId="65A4AC41"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797135FE"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07313F32" w14:textId="77777777" w:rsidR="00847332" w:rsidRPr="00847332" w:rsidRDefault="00847332" w:rsidP="00847332">
            <w:pPr>
              <w:widowControl w:val="0"/>
              <w:spacing w:line="244" w:lineRule="exact"/>
              <w:jc w:val="center"/>
              <w:rPr>
                <w:sz w:val="20"/>
                <w:szCs w:val="20"/>
                <w:lang w:val="en-US" w:eastAsia="en-US"/>
              </w:rPr>
            </w:pPr>
            <w:r w:rsidRPr="00847332">
              <w:rPr>
                <w:sz w:val="20"/>
                <w:szCs w:val="20"/>
                <w:lang w:val="sr-Cyrl-RS" w:eastAsia="en-US"/>
              </w:rPr>
              <w:t>2</w:t>
            </w:r>
          </w:p>
        </w:tc>
      </w:tr>
      <w:tr w:rsidR="00847332" w:rsidRPr="00847332" w14:paraId="1DF1ED05" w14:textId="77777777" w:rsidTr="00F2200F">
        <w:trPr>
          <w:trHeight w:hRule="exact" w:val="290"/>
        </w:trPr>
        <w:tc>
          <w:tcPr>
            <w:tcW w:w="783" w:type="dxa"/>
            <w:vMerge/>
            <w:tcBorders>
              <w:top w:val="single" w:sz="4" w:space="0" w:color="auto"/>
              <w:left w:val="single" w:sz="4" w:space="0" w:color="auto"/>
              <w:bottom w:val="single" w:sz="4" w:space="0" w:color="auto"/>
            </w:tcBorders>
            <w:shd w:val="clear" w:color="auto" w:fill="FFFFFF"/>
          </w:tcPr>
          <w:p w14:paraId="75A08A35"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2AE31B66"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59EF38A"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0</w:t>
            </w:r>
          </w:p>
        </w:tc>
      </w:tr>
      <w:tr w:rsidR="00847332" w:rsidRPr="00847332" w14:paraId="7295D1F3" w14:textId="77777777" w:rsidTr="00F2200F">
        <w:trPr>
          <w:trHeight w:hRule="exact" w:val="290"/>
        </w:trPr>
        <w:tc>
          <w:tcPr>
            <w:tcW w:w="783" w:type="dxa"/>
            <w:tcBorders>
              <w:top w:val="single" w:sz="4" w:space="0" w:color="auto"/>
              <w:left w:val="single" w:sz="4" w:space="0" w:color="auto"/>
              <w:bottom w:val="single" w:sz="4" w:space="0" w:color="auto"/>
            </w:tcBorders>
            <w:shd w:val="clear" w:color="auto" w:fill="FFFFFF"/>
          </w:tcPr>
          <w:p w14:paraId="651EA444"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6390C18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Виши</w:t>
            </w:r>
            <w:proofErr w:type="spellEnd"/>
            <w:r w:rsidRPr="00847332">
              <w:rPr>
                <w:sz w:val="20"/>
                <w:szCs w:val="20"/>
                <w:lang w:val="en-US" w:eastAsia="en-US"/>
              </w:rPr>
              <w:t xml:space="preserve"> </w:t>
            </w: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435D6FC6"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15</w:t>
            </w:r>
          </w:p>
        </w:tc>
      </w:tr>
      <w:tr w:rsidR="00847332" w:rsidRPr="00847332" w14:paraId="7D1E45B6" w14:textId="77777777" w:rsidTr="00F2200F">
        <w:tc>
          <w:tcPr>
            <w:tcW w:w="783" w:type="dxa"/>
            <w:vMerge w:val="restart"/>
            <w:tcBorders>
              <w:top w:val="single" w:sz="4" w:space="0" w:color="auto"/>
              <w:left w:val="single" w:sz="4" w:space="0" w:color="auto"/>
            </w:tcBorders>
            <w:shd w:val="clear" w:color="auto" w:fill="FFFFFF"/>
          </w:tcPr>
          <w:p w14:paraId="78A43B01"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4F788C93"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5EB5BCF1"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0</w:t>
            </w:r>
          </w:p>
        </w:tc>
      </w:tr>
      <w:tr w:rsidR="00847332" w:rsidRPr="00847332" w14:paraId="2D670DAC" w14:textId="77777777" w:rsidTr="00F2200F">
        <w:trPr>
          <w:trHeight w:hRule="exact" w:val="288"/>
        </w:trPr>
        <w:tc>
          <w:tcPr>
            <w:tcW w:w="783" w:type="dxa"/>
            <w:vMerge/>
            <w:tcBorders>
              <w:left w:val="single" w:sz="4" w:space="0" w:color="auto"/>
              <w:bottom w:val="single" w:sz="4" w:space="0" w:color="auto"/>
            </w:tcBorders>
            <w:shd w:val="clear" w:color="auto" w:fill="FFFFFF"/>
          </w:tcPr>
          <w:p w14:paraId="0D6540FF"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007B1D1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рефернт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0E1742B7"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1</w:t>
            </w:r>
          </w:p>
        </w:tc>
      </w:tr>
      <w:tr w:rsidR="00847332" w:rsidRPr="00847332" w14:paraId="594BA143" w14:textId="77777777" w:rsidTr="00F2200F">
        <w:trPr>
          <w:trHeight w:hRule="exact" w:val="288"/>
        </w:trPr>
        <w:tc>
          <w:tcPr>
            <w:tcW w:w="783" w:type="dxa"/>
            <w:vMerge/>
            <w:tcBorders>
              <w:left w:val="single" w:sz="4" w:space="0" w:color="auto"/>
            </w:tcBorders>
            <w:shd w:val="clear" w:color="auto" w:fill="FFFFFF"/>
          </w:tcPr>
          <w:p w14:paraId="65843E62"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D9D9D9" w:themeFill="background1" w:themeFillShade="D9"/>
            <w:vAlign w:val="bottom"/>
          </w:tcPr>
          <w:p w14:paraId="1D5A3552" w14:textId="77777777" w:rsidR="00847332" w:rsidRPr="00847332" w:rsidRDefault="00847332" w:rsidP="00847332">
            <w:pPr>
              <w:widowControl w:val="0"/>
              <w:spacing w:line="244" w:lineRule="exact"/>
              <w:jc w:val="right"/>
              <w:rPr>
                <w:sz w:val="20"/>
                <w:szCs w:val="20"/>
                <w:lang w:val="en-US" w:eastAsia="en-US"/>
              </w:rPr>
            </w:pPr>
            <w:proofErr w:type="spellStart"/>
            <w:r w:rsidRPr="00847332">
              <w:rPr>
                <w:sz w:val="20"/>
                <w:szCs w:val="20"/>
                <w:lang w:val="en-US" w:eastAsia="en-US"/>
              </w:rPr>
              <w:t>Укупно</w:t>
            </w:r>
            <w:proofErr w:type="spellEnd"/>
            <w:r w:rsidRPr="00847332">
              <w:rPr>
                <w:sz w:val="20"/>
                <w:szCs w:val="20"/>
                <w:lang w:val="en-US" w:eastAsia="en-US"/>
              </w:rPr>
              <w:t xml:space="preserve"> </w:t>
            </w:r>
            <w:proofErr w:type="spellStart"/>
            <w:r w:rsidRPr="00847332">
              <w:rPr>
                <w:sz w:val="20"/>
                <w:szCs w:val="20"/>
                <w:lang w:val="en-US" w:eastAsia="en-US"/>
              </w:rPr>
              <w:t>службеника</w:t>
            </w:r>
            <w:proofErr w:type="spellEnd"/>
            <w:r w:rsidRPr="00847332">
              <w:rPr>
                <w:sz w:val="20"/>
                <w:szCs w:val="20"/>
                <w:lang w:val="en-US" w:eastAsia="en-US"/>
              </w:rPr>
              <w:t xml:space="preserve"> </w:t>
            </w:r>
            <w:proofErr w:type="spellStart"/>
            <w:r w:rsidRPr="00847332">
              <w:rPr>
                <w:sz w:val="20"/>
                <w:szCs w:val="20"/>
                <w:lang w:val="en-US" w:eastAsia="en-US"/>
              </w:rPr>
              <w:t>извршилаца</w:t>
            </w:r>
            <w:proofErr w:type="spellEnd"/>
            <w:r w:rsidRPr="00847332">
              <w:rPr>
                <w:sz w:val="20"/>
                <w:szCs w:val="20"/>
                <w:lang w:val="en-US" w:eastAsia="en-US"/>
              </w:rPr>
              <w:t>:</w:t>
            </w:r>
          </w:p>
        </w:tc>
        <w:tc>
          <w:tcPr>
            <w:tcW w:w="3005" w:type="dxa"/>
            <w:tcBorders>
              <w:top w:val="single" w:sz="4" w:space="0" w:color="auto"/>
              <w:left w:val="single" w:sz="4" w:space="0" w:color="auto"/>
              <w:right w:val="single" w:sz="4" w:space="0" w:color="auto"/>
            </w:tcBorders>
            <w:shd w:val="clear" w:color="auto" w:fill="D9D9D9" w:themeFill="background1" w:themeFillShade="D9"/>
          </w:tcPr>
          <w:p w14:paraId="28BC4263" w14:textId="77777777" w:rsidR="00847332" w:rsidRPr="00847332" w:rsidRDefault="00847332" w:rsidP="00847332">
            <w:pPr>
              <w:widowControl w:val="0"/>
              <w:jc w:val="center"/>
              <w:rPr>
                <w:b/>
                <w:sz w:val="20"/>
                <w:szCs w:val="20"/>
                <w:lang w:val="sr-Cyrl-RS" w:eastAsia="en-US"/>
              </w:rPr>
            </w:pPr>
            <w:r w:rsidRPr="00847332">
              <w:rPr>
                <w:b/>
                <w:sz w:val="20"/>
                <w:szCs w:val="20"/>
                <w:lang w:val="sr-Cyrl-RS" w:eastAsia="en-US"/>
              </w:rPr>
              <w:t>58</w:t>
            </w:r>
          </w:p>
        </w:tc>
      </w:tr>
      <w:tr w:rsidR="00847332" w:rsidRPr="00847332" w14:paraId="758BE9CF" w14:textId="77777777" w:rsidTr="00F2200F">
        <w:trPr>
          <w:trHeight w:hRule="exact" w:val="288"/>
        </w:trPr>
        <w:tc>
          <w:tcPr>
            <w:tcW w:w="783" w:type="dxa"/>
            <w:vMerge/>
            <w:tcBorders>
              <w:left w:val="single" w:sz="4" w:space="0" w:color="auto"/>
              <w:bottom w:val="single" w:sz="4" w:space="0" w:color="auto"/>
            </w:tcBorders>
            <w:shd w:val="clear" w:color="auto" w:fill="FFFFFF"/>
          </w:tcPr>
          <w:p w14:paraId="45766440"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69F0CE1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Прва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61EC582"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w:t>
            </w:r>
          </w:p>
        </w:tc>
      </w:tr>
      <w:tr w:rsidR="00847332" w:rsidRPr="00847332" w14:paraId="0F260A2E" w14:textId="77777777" w:rsidTr="00F2200F">
        <w:trPr>
          <w:trHeight w:hRule="exact" w:val="283"/>
        </w:trPr>
        <w:tc>
          <w:tcPr>
            <w:tcW w:w="783" w:type="dxa"/>
            <w:tcBorders>
              <w:top w:val="single" w:sz="4" w:space="0" w:color="auto"/>
              <w:left w:val="single" w:sz="4" w:space="0" w:color="auto"/>
              <w:bottom w:val="single" w:sz="4" w:space="0" w:color="auto"/>
            </w:tcBorders>
            <w:shd w:val="clear" w:color="auto" w:fill="FFFFFF"/>
          </w:tcPr>
          <w:p w14:paraId="1395A562"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6EF66BC1"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Друга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7E90AC11"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w:t>
            </w:r>
          </w:p>
        </w:tc>
      </w:tr>
      <w:tr w:rsidR="00847332" w:rsidRPr="00847332" w14:paraId="42C0ADF3" w14:textId="77777777" w:rsidTr="00F2200F">
        <w:trPr>
          <w:trHeight w:hRule="exact" w:val="288"/>
        </w:trPr>
        <w:tc>
          <w:tcPr>
            <w:tcW w:w="783" w:type="dxa"/>
            <w:vMerge w:val="restart"/>
            <w:tcBorders>
              <w:top w:val="single" w:sz="4" w:space="0" w:color="auto"/>
              <w:left w:val="single" w:sz="4" w:space="0" w:color="auto"/>
              <w:bottom w:val="single" w:sz="4" w:space="0" w:color="auto"/>
            </w:tcBorders>
            <w:shd w:val="clear" w:color="auto" w:fill="FFFFFF"/>
          </w:tcPr>
          <w:p w14:paraId="41613FE2"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4ADC8B4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Трећа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09D81C41"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w:t>
            </w:r>
          </w:p>
        </w:tc>
      </w:tr>
      <w:tr w:rsidR="00847332" w:rsidRPr="00847332" w14:paraId="488BD93E" w14:textId="77777777" w:rsidTr="00F2200F">
        <w:trPr>
          <w:trHeight w:hRule="exact" w:val="283"/>
        </w:trPr>
        <w:tc>
          <w:tcPr>
            <w:tcW w:w="783" w:type="dxa"/>
            <w:vMerge/>
            <w:tcBorders>
              <w:top w:val="single" w:sz="4" w:space="0" w:color="auto"/>
              <w:left w:val="single" w:sz="4" w:space="0" w:color="auto"/>
            </w:tcBorders>
            <w:shd w:val="clear" w:color="auto" w:fill="FFFFFF"/>
          </w:tcPr>
          <w:p w14:paraId="74DE0FED"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0615F056"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Четврта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12B1C2D3"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6</w:t>
            </w:r>
          </w:p>
        </w:tc>
      </w:tr>
      <w:tr w:rsidR="00847332" w:rsidRPr="00847332" w14:paraId="4E2A7637" w14:textId="77777777" w:rsidTr="00F2200F">
        <w:trPr>
          <w:trHeight w:hRule="exact" w:val="288"/>
        </w:trPr>
        <w:tc>
          <w:tcPr>
            <w:tcW w:w="783" w:type="dxa"/>
            <w:vMerge/>
            <w:tcBorders>
              <w:left w:val="single" w:sz="4" w:space="0" w:color="auto"/>
            </w:tcBorders>
            <w:shd w:val="clear" w:color="auto" w:fill="FFFFFF"/>
          </w:tcPr>
          <w:p w14:paraId="3819E907"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550D92A6"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Пета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04BFD3BC"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1</w:t>
            </w:r>
          </w:p>
        </w:tc>
      </w:tr>
      <w:tr w:rsidR="00847332" w:rsidRPr="00847332" w14:paraId="202C13CD" w14:textId="77777777" w:rsidTr="00F2200F">
        <w:trPr>
          <w:trHeight w:hRule="exact" w:val="288"/>
        </w:trPr>
        <w:tc>
          <w:tcPr>
            <w:tcW w:w="783" w:type="dxa"/>
            <w:tcBorders>
              <w:left w:val="single" w:sz="4" w:space="0" w:color="auto"/>
            </w:tcBorders>
            <w:shd w:val="clear" w:color="auto" w:fill="FFFFFF"/>
          </w:tcPr>
          <w:p w14:paraId="4E05E82F"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D9D9D9" w:themeFill="background1" w:themeFillShade="D9"/>
            <w:vAlign w:val="bottom"/>
          </w:tcPr>
          <w:p w14:paraId="53A9227F" w14:textId="77777777" w:rsidR="00847332" w:rsidRPr="00847332" w:rsidRDefault="00847332" w:rsidP="00847332">
            <w:pPr>
              <w:widowControl w:val="0"/>
              <w:spacing w:line="244" w:lineRule="exact"/>
              <w:jc w:val="right"/>
              <w:rPr>
                <w:sz w:val="20"/>
                <w:szCs w:val="20"/>
                <w:lang w:val="en-US" w:eastAsia="en-US"/>
              </w:rPr>
            </w:pPr>
            <w:proofErr w:type="spellStart"/>
            <w:r w:rsidRPr="00847332">
              <w:rPr>
                <w:sz w:val="20"/>
                <w:szCs w:val="20"/>
                <w:lang w:val="en-US" w:eastAsia="en-US"/>
              </w:rPr>
              <w:t>Укупно</w:t>
            </w:r>
            <w:proofErr w:type="spellEnd"/>
            <w:r w:rsidRPr="00847332">
              <w:rPr>
                <w:sz w:val="20"/>
                <w:szCs w:val="20"/>
                <w:lang w:val="en-US" w:eastAsia="en-US"/>
              </w:rPr>
              <w:t xml:space="preserve"> </w:t>
            </w:r>
            <w:proofErr w:type="spellStart"/>
            <w:r w:rsidRPr="00847332">
              <w:rPr>
                <w:sz w:val="20"/>
                <w:szCs w:val="20"/>
                <w:lang w:val="en-US" w:eastAsia="en-US"/>
              </w:rPr>
              <w:t>намештеника</w:t>
            </w:r>
            <w:proofErr w:type="spellEnd"/>
            <w:r w:rsidRPr="00847332">
              <w:rPr>
                <w:sz w:val="20"/>
                <w:szCs w:val="20"/>
                <w:lang w:val="en-US" w:eastAsia="en-US"/>
              </w:rPr>
              <w:t>:</w:t>
            </w:r>
          </w:p>
        </w:tc>
        <w:tc>
          <w:tcPr>
            <w:tcW w:w="3005" w:type="dxa"/>
            <w:tcBorders>
              <w:top w:val="single" w:sz="4" w:space="0" w:color="auto"/>
              <w:left w:val="single" w:sz="4" w:space="0" w:color="auto"/>
              <w:right w:val="single" w:sz="4" w:space="0" w:color="auto"/>
            </w:tcBorders>
            <w:shd w:val="clear" w:color="auto" w:fill="D9D9D9" w:themeFill="background1" w:themeFillShade="D9"/>
            <w:vAlign w:val="bottom"/>
          </w:tcPr>
          <w:p w14:paraId="1A9D50A9" w14:textId="77777777" w:rsidR="00847332" w:rsidRPr="00847332" w:rsidRDefault="00847332" w:rsidP="00847332">
            <w:pPr>
              <w:widowControl w:val="0"/>
              <w:spacing w:line="244" w:lineRule="exact"/>
              <w:jc w:val="center"/>
              <w:rPr>
                <w:b/>
                <w:bCs/>
                <w:sz w:val="20"/>
                <w:szCs w:val="20"/>
                <w:lang w:val="sr-Cyrl-RS" w:eastAsia="en-US"/>
              </w:rPr>
            </w:pPr>
            <w:r w:rsidRPr="00847332">
              <w:rPr>
                <w:b/>
                <w:bCs/>
                <w:sz w:val="20"/>
                <w:szCs w:val="20"/>
                <w:lang w:val="sr-Cyrl-RS" w:eastAsia="en-US"/>
              </w:rPr>
              <w:t>7</w:t>
            </w:r>
          </w:p>
        </w:tc>
      </w:tr>
      <w:tr w:rsidR="00847332" w:rsidRPr="00847332" w14:paraId="452435A1" w14:textId="77777777" w:rsidTr="00F2200F">
        <w:trPr>
          <w:trHeight w:hRule="exact" w:val="288"/>
        </w:trPr>
        <w:tc>
          <w:tcPr>
            <w:tcW w:w="783" w:type="dxa"/>
            <w:tcBorders>
              <w:left w:val="single" w:sz="4" w:space="0" w:color="auto"/>
            </w:tcBorders>
            <w:shd w:val="clear" w:color="auto" w:fill="FFFFFF"/>
          </w:tcPr>
          <w:p w14:paraId="56005FFC"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A6A6A6" w:themeFill="background1" w:themeFillShade="A6"/>
            <w:vAlign w:val="bottom"/>
          </w:tcPr>
          <w:p w14:paraId="676F2F72" w14:textId="77777777" w:rsidR="00847332" w:rsidRPr="00847332" w:rsidRDefault="00847332" w:rsidP="00847332">
            <w:pPr>
              <w:widowControl w:val="0"/>
              <w:spacing w:line="244" w:lineRule="exact"/>
              <w:jc w:val="right"/>
              <w:rPr>
                <w:sz w:val="20"/>
                <w:szCs w:val="20"/>
                <w:lang w:val="en-US" w:eastAsia="en-US"/>
              </w:rPr>
            </w:pPr>
            <w:r w:rsidRPr="00847332">
              <w:rPr>
                <w:sz w:val="20"/>
                <w:szCs w:val="20"/>
                <w:lang w:val="en-US" w:eastAsia="en-US"/>
              </w:rPr>
              <w:t xml:space="preserve">УКУПНО </w:t>
            </w:r>
            <w:r w:rsidRPr="00847332">
              <w:rPr>
                <w:i/>
                <w:iCs/>
                <w:sz w:val="20"/>
                <w:szCs w:val="20"/>
                <w:lang w:val="en-US" w:eastAsia="en-US"/>
              </w:rPr>
              <w:t>(</w:t>
            </w:r>
            <w:proofErr w:type="spellStart"/>
            <w:r w:rsidRPr="00847332">
              <w:rPr>
                <w:i/>
                <w:iCs/>
                <w:sz w:val="20"/>
                <w:szCs w:val="20"/>
                <w:lang w:val="en-US" w:eastAsia="en-US"/>
              </w:rPr>
              <w:t>службеника</w:t>
            </w:r>
            <w:proofErr w:type="spellEnd"/>
            <w:r w:rsidRPr="00847332">
              <w:rPr>
                <w:i/>
                <w:iCs/>
                <w:sz w:val="20"/>
                <w:szCs w:val="20"/>
                <w:lang w:val="en-US" w:eastAsia="en-US"/>
              </w:rPr>
              <w:t xml:space="preserve"> и </w:t>
            </w:r>
            <w:proofErr w:type="spellStart"/>
            <w:r w:rsidRPr="00847332">
              <w:rPr>
                <w:i/>
                <w:iCs/>
                <w:sz w:val="20"/>
                <w:szCs w:val="20"/>
                <w:lang w:val="en-US" w:eastAsia="en-US"/>
              </w:rPr>
              <w:t>намештеника</w:t>
            </w:r>
            <w:proofErr w:type="spellEnd"/>
            <w:r w:rsidRPr="00847332">
              <w:rPr>
                <w:i/>
                <w:iCs/>
                <w:sz w:val="20"/>
                <w:szCs w:val="20"/>
                <w:lang w:val="en-US" w:eastAsia="en-US"/>
              </w:rPr>
              <w:t>):</w:t>
            </w:r>
          </w:p>
        </w:tc>
        <w:tc>
          <w:tcPr>
            <w:tcW w:w="3005" w:type="dxa"/>
            <w:tcBorders>
              <w:top w:val="single" w:sz="4" w:space="0" w:color="auto"/>
              <w:left w:val="single" w:sz="4" w:space="0" w:color="auto"/>
              <w:right w:val="single" w:sz="4" w:space="0" w:color="auto"/>
            </w:tcBorders>
            <w:shd w:val="clear" w:color="auto" w:fill="A6A6A6" w:themeFill="background1" w:themeFillShade="A6"/>
            <w:vAlign w:val="bottom"/>
          </w:tcPr>
          <w:p w14:paraId="2F7C0DA5" w14:textId="77777777" w:rsidR="00847332" w:rsidRPr="00847332" w:rsidRDefault="00847332" w:rsidP="00847332">
            <w:pPr>
              <w:widowControl w:val="0"/>
              <w:spacing w:line="244" w:lineRule="exact"/>
              <w:jc w:val="center"/>
              <w:rPr>
                <w:b/>
                <w:sz w:val="20"/>
                <w:szCs w:val="20"/>
                <w:lang w:val="sr-Cyrl-RS" w:eastAsia="en-US"/>
              </w:rPr>
            </w:pPr>
            <w:r w:rsidRPr="00847332">
              <w:rPr>
                <w:b/>
                <w:sz w:val="20"/>
                <w:szCs w:val="20"/>
                <w:lang w:val="sr-Cyrl-RS" w:eastAsia="en-US"/>
              </w:rPr>
              <w:t>66</w:t>
            </w:r>
          </w:p>
        </w:tc>
      </w:tr>
      <w:tr w:rsidR="00847332" w:rsidRPr="00847332" w14:paraId="6AB780F6" w14:textId="77777777" w:rsidTr="00F2200F">
        <w:trPr>
          <w:trHeight w:hRule="exact" w:val="840"/>
        </w:trPr>
        <w:tc>
          <w:tcPr>
            <w:tcW w:w="783" w:type="dxa"/>
            <w:tcBorders>
              <w:top w:val="single" w:sz="4" w:space="0" w:color="auto"/>
              <w:left w:val="single" w:sz="4" w:space="0" w:color="auto"/>
            </w:tcBorders>
            <w:shd w:val="clear" w:color="auto" w:fill="FFFFFF"/>
            <w:vAlign w:val="center"/>
          </w:tcPr>
          <w:p w14:paraId="192A2E4B" w14:textId="77777777" w:rsidR="00847332" w:rsidRPr="00847332" w:rsidRDefault="00847332" w:rsidP="00847332">
            <w:pPr>
              <w:widowControl w:val="0"/>
              <w:spacing w:line="244" w:lineRule="exact"/>
              <w:ind w:left="320"/>
              <w:rPr>
                <w:sz w:val="20"/>
                <w:szCs w:val="20"/>
                <w:lang w:val="en-US" w:eastAsia="en-US"/>
              </w:rPr>
            </w:pPr>
            <w:r w:rsidRPr="00847332">
              <w:rPr>
                <w:b/>
                <w:bCs/>
                <w:sz w:val="20"/>
                <w:szCs w:val="20"/>
                <w:lang w:val="en-US" w:eastAsia="en-US"/>
              </w:rPr>
              <w:t>2.</w:t>
            </w:r>
          </w:p>
        </w:tc>
        <w:tc>
          <w:tcPr>
            <w:tcW w:w="5092" w:type="dxa"/>
            <w:tcBorders>
              <w:top w:val="single" w:sz="4" w:space="0" w:color="auto"/>
              <w:left w:val="single" w:sz="4" w:space="0" w:color="auto"/>
            </w:tcBorders>
            <w:shd w:val="clear" w:color="auto" w:fill="FFFFFF"/>
            <w:vAlign w:val="bottom"/>
          </w:tcPr>
          <w:p w14:paraId="023EADB2" w14:textId="77777777" w:rsidR="00847332" w:rsidRPr="00847332" w:rsidRDefault="00847332" w:rsidP="00847332">
            <w:pPr>
              <w:widowControl w:val="0"/>
              <w:jc w:val="center"/>
              <w:rPr>
                <w:sz w:val="20"/>
                <w:szCs w:val="20"/>
                <w:lang w:val="en-US" w:eastAsia="en-US"/>
              </w:rPr>
            </w:pPr>
            <w:proofErr w:type="spellStart"/>
            <w:r w:rsidRPr="00847332">
              <w:rPr>
                <w:b/>
                <w:bCs/>
                <w:sz w:val="20"/>
                <w:szCs w:val="20"/>
                <w:lang w:val="en-US" w:eastAsia="en-US"/>
              </w:rPr>
              <w:t>Радни</w:t>
            </w:r>
            <w:proofErr w:type="spellEnd"/>
            <w:r w:rsidRPr="00847332">
              <w:rPr>
                <w:b/>
                <w:bCs/>
                <w:sz w:val="20"/>
                <w:szCs w:val="20"/>
                <w:lang w:val="en-US" w:eastAsia="en-US"/>
              </w:rPr>
              <w:t xml:space="preserve"> </w:t>
            </w:r>
            <w:proofErr w:type="spellStart"/>
            <w:r w:rsidRPr="00847332">
              <w:rPr>
                <w:b/>
                <w:bCs/>
                <w:sz w:val="20"/>
                <w:szCs w:val="20"/>
                <w:lang w:val="en-US" w:eastAsia="en-US"/>
              </w:rPr>
              <w:t>однос</w:t>
            </w:r>
            <w:proofErr w:type="spellEnd"/>
            <w:r w:rsidRPr="00847332">
              <w:rPr>
                <w:b/>
                <w:bCs/>
                <w:sz w:val="20"/>
                <w:szCs w:val="20"/>
                <w:lang w:val="en-US" w:eastAsia="en-US"/>
              </w:rPr>
              <w:t xml:space="preserve"> </w:t>
            </w:r>
            <w:proofErr w:type="spellStart"/>
            <w:r w:rsidRPr="00847332">
              <w:rPr>
                <w:b/>
                <w:bCs/>
                <w:sz w:val="20"/>
                <w:szCs w:val="20"/>
                <w:lang w:val="en-US" w:eastAsia="en-US"/>
              </w:rPr>
              <w:t>на</w:t>
            </w:r>
            <w:proofErr w:type="spellEnd"/>
            <w:r w:rsidRPr="00847332">
              <w:rPr>
                <w:b/>
                <w:bCs/>
                <w:sz w:val="20"/>
                <w:szCs w:val="20"/>
                <w:lang w:val="en-US" w:eastAsia="en-US"/>
              </w:rPr>
              <w:t xml:space="preserve"> </w:t>
            </w:r>
            <w:proofErr w:type="spellStart"/>
            <w:r w:rsidRPr="00847332">
              <w:rPr>
                <w:b/>
                <w:bCs/>
                <w:sz w:val="20"/>
                <w:szCs w:val="20"/>
                <w:lang w:val="en-US" w:eastAsia="en-US"/>
              </w:rPr>
              <w:t>одређено</w:t>
            </w:r>
            <w:proofErr w:type="spellEnd"/>
            <w:r w:rsidRPr="00847332">
              <w:rPr>
                <w:b/>
                <w:bCs/>
                <w:sz w:val="20"/>
                <w:szCs w:val="20"/>
                <w:lang w:val="en-US" w:eastAsia="en-US"/>
              </w:rPr>
              <w:t xml:space="preserve"> </w:t>
            </w:r>
            <w:proofErr w:type="spellStart"/>
            <w:r w:rsidRPr="00847332">
              <w:rPr>
                <w:b/>
                <w:bCs/>
                <w:sz w:val="20"/>
                <w:szCs w:val="20"/>
                <w:lang w:val="en-US" w:eastAsia="en-US"/>
              </w:rPr>
              <w:t>време</w:t>
            </w:r>
            <w:proofErr w:type="spellEnd"/>
            <w:r w:rsidRPr="00847332">
              <w:rPr>
                <w:b/>
                <w:bCs/>
                <w:sz w:val="20"/>
                <w:szCs w:val="20"/>
                <w:lang w:val="en-US" w:eastAsia="en-US"/>
              </w:rPr>
              <w:t xml:space="preserve"> (</w:t>
            </w:r>
            <w:proofErr w:type="spellStart"/>
            <w:r w:rsidRPr="00847332">
              <w:rPr>
                <w:b/>
                <w:bCs/>
                <w:sz w:val="20"/>
                <w:szCs w:val="20"/>
                <w:lang w:val="en-US" w:eastAsia="en-US"/>
              </w:rPr>
              <w:t>повећан</w:t>
            </w:r>
            <w:proofErr w:type="spellEnd"/>
            <w:r w:rsidRPr="00847332">
              <w:rPr>
                <w:b/>
                <w:bCs/>
                <w:sz w:val="20"/>
                <w:szCs w:val="20"/>
                <w:lang w:val="en-US" w:eastAsia="en-US"/>
              </w:rPr>
              <w:t xml:space="preserve"> </w:t>
            </w:r>
            <w:proofErr w:type="spellStart"/>
            <w:r w:rsidRPr="00847332">
              <w:rPr>
                <w:b/>
                <w:bCs/>
                <w:sz w:val="20"/>
                <w:szCs w:val="20"/>
                <w:lang w:val="en-US" w:eastAsia="en-US"/>
              </w:rPr>
              <w:t>обим</w:t>
            </w:r>
            <w:proofErr w:type="spellEnd"/>
            <w:r w:rsidRPr="00847332">
              <w:rPr>
                <w:b/>
                <w:bCs/>
                <w:sz w:val="20"/>
                <w:szCs w:val="20"/>
                <w:lang w:val="en-US" w:eastAsia="en-US"/>
              </w:rPr>
              <w:t xml:space="preserve"> </w:t>
            </w:r>
            <w:proofErr w:type="spellStart"/>
            <w:r w:rsidRPr="00847332">
              <w:rPr>
                <w:b/>
                <w:bCs/>
                <w:sz w:val="20"/>
                <w:szCs w:val="20"/>
                <w:lang w:val="en-US" w:eastAsia="en-US"/>
              </w:rPr>
              <w:t>посла</w:t>
            </w:r>
            <w:proofErr w:type="spellEnd"/>
            <w:r w:rsidRPr="00847332">
              <w:rPr>
                <w:b/>
                <w:bCs/>
                <w:sz w:val="20"/>
                <w:szCs w:val="20"/>
                <w:lang w:val="en-US" w:eastAsia="en-US"/>
              </w:rPr>
              <w:t>)</w:t>
            </w:r>
          </w:p>
        </w:tc>
        <w:tc>
          <w:tcPr>
            <w:tcW w:w="3005" w:type="dxa"/>
            <w:tcBorders>
              <w:top w:val="single" w:sz="4" w:space="0" w:color="auto"/>
              <w:left w:val="single" w:sz="4" w:space="0" w:color="auto"/>
              <w:right w:val="single" w:sz="4" w:space="0" w:color="auto"/>
            </w:tcBorders>
            <w:shd w:val="clear" w:color="auto" w:fill="FFFFFF"/>
            <w:vAlign w:val="center"/>
          </w:tcPr>
          <w:p w14:paraId="399A2CDA"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00929CEE" w14:textId="77777777" w:rsidTr="00F2200F">
        <w:trPr>
          <w:trHeight w:hRule="exact" w:val="283"/>
        </w:trPr>
        <w:tc>
          <w:tcPr>
            <w:tcW w:w="783" w:type="dxa"/>
            <w:vMerge w:val="restart"/>
            <w:tcBorders>
              <w:top w:val="single" w:sz="4" w:space="0" w:color="auto"/>
              <w:left w:val="single" w:sz="4" w:space="0" w:color="auto"/>
            </w:tcBorders>
            <w:shd w:val="clear" w:color="auto" w:fill="FFFFFF"/>
          </w:tcPr>
          <w:p w14:paraId="1CDB3F13"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220F9059"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Самостални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4A217502" w14:textId="77777777" w:rsidR="00847332" w:rsidRPr="00847332" w:rsidRDefault="00847332" w:rsidP="00847332">
            <w:pPr>
              <w:widowControl w:val="0"/>
              <w:rPr>
                <w:sz w:val="20"/>
                <w:szCs w:val="20"/>
                <w:lang w:val="en-US" w:eastAsia="en-US"/>
              </w:rPr>
            </w:pPr>
          </w:p>
        </w:tc>
      </w:tr>
      <w:tr w:rsidR="00847332" w:rsidRPr="00847332" w14:paraId="409C38CA" w14:textId="77777777" w:rsidTr="00F2200F">
        <w:trPr>
          <w:trHeight w:hRule="exact" w:val="288"/>
        </w:trPr>
        <w:tc>
          <w:tcPr>
            <w:tcW w:w="783" w:type="dxa"/>
            <w:vMerge/>
            <w:tcBorders>
              <w:left w:val="single" w:sz="4" w:space="0" w:color="auto"/>
            </w:tcBorders>
            <w:shd w:val="clear" w:color="auto" w:fill="FFFFFF"/>
          </w:tcPr>
          <w:p w14:paraId="139B09B7"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3DD06E4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00225825" w14:textId="77777777" w:rsidR="00847332" w:rsidRPr="00847332" w:rsidRDefault="00847332" w:rsidP="00847332">
            <w:pPr>
              <w:widowControl w:val="0"/>
              <w:jc w:val="center"/>
              <w:rPr>
                <w:sz w:val="20"/>
                <w:szCs w:val="20"/>
                <w:lang w:val="sr-Cyrl-RS" w:eastAsia="en-US"/>
              </w:rPr>
            </w:pPr>
          </w:p>
        </w:tc>
      </w:tr>
      <w:tr w:rsidR="00847332" w:rsidRPr="00847332" w14:paraId="6F5A24C8" w14:textId="77777777" w:rsidTr="00F2200F">
        <w:trPr>
          <w:trHeight w:hRule="exact" w:val="283"/>
        </w:trPr>
        <w:tc>
          <w:tcPr>
            <w:tcW w:w="783" w:type="dxa"/>
            <w:vMerge/>
            <w:tcBorders>
              <w:left w:val="single" w:sz="4" w:space="0" w:color="auto"/>
            </w:tcBorders>
            <w:shd w:val="clear" w:color="auto" w:fill="FFFFFF"/>
          </w:tcPr>
          <w:p w14:paraId="443B83D0"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3A3C900A"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406EA26E" w14:textId="77777777" w:rsidR="00847332" w:rsidRPr="00847332" w:rsidRDefault="00847332" w:rsidP="00847332">
            <w:pPr>
              <w:widowControl w:val="0"/>
              <w:spacing w:line="244" w:lineRule="exact"/>
              <w:jc w:val="center"/>
              <w:rPr>
                <w:sz w:val="20"/>
                <w:szCs w:val="20"/>
                <w:lang w:val="sr-Cyrl-RS" w:eastAsia="en-US"/>
              </w:rPr>
            </w:pPr>
          </w:p>
        </w:tc>
      </w:tr>
      <w:tr w:rsidR="00847332" w:rsidRPr="00847332" w14:paraId="0A3E6E95" w14:textId="77777777" w:rsidTr="00F2200F">
        <w:trPr>
          <w:trHeight w:hRule="exact" w:val="288"/>
        </w:trPr>
        <w:tc>
          <w:tcPr>
            <w:tcW w:w="783" w:type="dxa"/>
            <w:vMerge/>
            <w:tcBorders>
              <w:left w:val="single" w:sz="4" w:space="0" w:color="auto"/>
            </w:tcBorders>
            <w:shd w:val="clear" w:color="auto" w:fill="FFFFFF"/>
          </w:tcPr>
          <w:p w14:paraId="70421027"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31729FFB"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157024BF"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1</w:t>
            </w:r>
          </w:p>
        </w:tc>
      </w:tr>
      <w:tr w:rsidR="00847332" w:rsidRPr="00847332" w14:paraId="457FDB21" w14:textId="77777777" w:rsidTr="00F2200F">
        <w:trPr>
          <w:trHeight w:hRule="exact" w:val="283"/>
        </w:trPr>
        <w:tc>
          <w:tcPr>
            <w:tcW w:w="783" w:type="dxa"/>
            <w:vMerge/>
            <w:tcBorders>
              <w:left w:val="single" w:sz="4" w:space="0" w:color="auto"/>
            </w:tcBorders>
            <w:shd w:val="clear" w:color="auto" w:fill="FFFFFF"/>
          </w:tcPr>
          <w:p w14:paraId="182510A4"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60FC1421"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419D2ACD" w14:textId="77777777" w:rsidR="00847332" w:rsidRPr="00847332" w:rsidRDefault="00847332" w:rsidP="00847332">
            <w:pPr>
              <w:widowControl w:val="0"/>
              <w:rPr>
                <w:sz w:val="20"/>
                <w:szCs w:val="20"/>
                <w:lang w:val="en-US" w:eastAsia="en-US"/>
              </w:rPr>
            </w:pPr>
          </w:p>
        </w:tc>
      </w:tr>
      <w:tr w:rsidR="00847332" w:rsidRPr="00847332" w14:paraId="594962AA" w14:textId="77777777" w:rsidTr="00F2200F">
        <w:trPr>
          <w:trHeight w:hRule="exact" w:val="288"/>
        </w:trPr>
        <w:tc>
          <w:tcPr>
            <w:tcW w:w="783" w:type="dxa"/>
            <w:vMerge/>
            <w:tcBorders>
              <w:left w:val="single" w:sz="4" w:space="0" w:color="auto"/>
            </w:tcBorders>
            <w:shd w:val="clear" w:color="auto" w:fill="FFFFFF"/>
          </w:tcPr>
          <w:p w14:paraId="550666F7"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71A8F3BC"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Виши</w:t>
            </w:r>
            <w:proofErr w:type="spellEnd"/>
            <w:r w:rsidRPr="00847332">
              <w:rPr>
                <w:sz w:val="20"/>
                <w:szCs w:val="20"/>
                <w:lang w:val="en-US" w:eastAsia="en-US"/>
              </w:rPr>
              <w:t xml:space="preserve"> </w:t>
            </w: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799B639C" w14:textId="77777777" w:rsidR="00847332" w:rsidRPr="00847332" w:rsidRDefault="00847332" w:rsidP="00847332">
            <w:pPr>
              <w:widowControl w:val="0"/>
              <w:jc w:val="center"/>
              <w:rPr>
                <w:sz w:val="20"/>
                <w:szCs w:val="20"/>
                <w:lang w:val="en-US" w:eastAsia="en-US"/>
              </w:rPr>
            </w:pPr>
          </w:p>
        </w:tc>
      </w:tr>
      <w:tr w:rsidR="00847332" w:rsidRPr="00847332" w14:paraId="315B61A7" w14:textId="77777777" w:rsidTr="00F2200F">
        <w:trPr>
          <w:trHeight w:hRule="exact" w:val="298"/>
        </w:trPr>
        <w:tc>
          <w:tcPr>
            <w:tcW w:w="783" w:type="dxa"/>
            <w:vMerge/>
            <w:tcBorders>
              <w:left w:val="single" w:sz="4" w:space="0" w:color="auto"/>
            </w:tcBorders>
            <w:shd w:val="clear" w:color="auto" w:fill="FFFFFF"/>
          </w:tcPr>
          <w:p w14:paraId="6F5AEB7F"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0E095BE1"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18167A37" w14:textId="77777777" w:rsidR="00847332" w:rsidRPr="00847332" w:rsidRDefault="00847332" w:rsidP="00847332">
            <w:pPr>
              <w:widowControl w:val="0"/>
              <w:jc w:val="center"/>
              <w:rPr>
                <w:sz w:val="20"/>
                <w:szCs w:val="20"/>
                <w:lang w:val="en-US" w:eastAsia="en-US"/>
              </w:rPr>
            </w:pPr>
          </w:p>
        </w:tc>
      </w:tr>
      <w:tr w:rsidR="00847332" w:rsidRPr="00847332" w14:paraId="344D7DEC" w14:textId="77777777" w:rsidTr="00F2200F">
        <w:trPr>
          <w:trHeight w:hRule="exact" w:val="298"/>
        </w:trPr>
        <w:tc>
          <w:tcPr>
            <w:tcW w:w="783" w:type="dxa"/>
            <w:tcBorders>
              <w:left w:val="single" w:sz="4" w:space="0" w:color="auto"/>
            </w:tcBorders>
            <w:shd w:val="clear" w:color="auto" w:fill="FFFFFF"/>
          </w:tcPr>
          <w:p w14:paraId="19BE1D0F"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2D6D96A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рефернт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03A3699" w14:textId="77777777" w:rsidR="00847332" w:rsidRPr="00847332" w:rsidRDefault="00847332" w:rsidP="00847332">
            <w:pPr>
              <w:widowControl w:val="0"/>
              <w:rPr>
                <w:sz w:val="20"/>
                <w:szCs w:val="20"/>
                <w:lang w:val="en-US" w:eastAsia="en-US"/>
              </w:rPr>
            </w:pPr>
          </w:p>
        </w:tc>
      </w:tr>
      <w:tr w:rsidR="00847332" w:rsidRPr="00847332" w14:paraId="7245A987" w14:textId="77777777" w:rsidTr="00F2200F">
        <w:trPr>
          <w:trHeight w:hRule="exact" w:val="298"/>
        </w:trPr>
        <w:tc>
          <w:tcPr>
            <w:tcW w:w="783" w:type="dxa"/>
            <w:tcBorders>
              <w:left w:val="single" w:sz="4" w:space="0" w:color="auto"/>
            </w:tcBorders>
            <w:shd w:val="clear" w:color="auto" w:fill="FFFFFF"/>
          </w:tcPr>
          <w:p w14:paraId="1BE4A79F"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2DFF2CEB"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Прва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316B0904" w14:textId="77777777" w:rsidR="00847332" w:rsidRPr="00847332" w:rsidRDefault="00847332" w:rsidP="00847332">
            <w:pPr>
              <w:widowControl w:val="0"/>
              <w:rPr>
                <w:sz w:val="20"/>
                <w:szCs w:val="20"/>
                <w:lang w:val="en-US" w:eastAsia="en-US"/>
              </w:rPr>
            </w:pPr>
          </w:p>
        </w:tc>
      </w:tr>
      <w:tr w:rsidR="00847332" w:rsidRPr="00847332" w14:paraId="03C97F00" w14:textId="77777777" w:rsidTr="00F2200F">
        <w:trPr>
          <w:trHeight w:hRule="exact" w:val="298"/>
        </w:trPr>
        <w:tc>
          <w:tcPr>
            <w:tcW w:w="783" w:type="dxa"/>
            <w:tcBorders>
              <w:left w:val="single" w:sz="4" w:space="0" w:color="auto"/>
            </w:tcBorders>
            <w:shd w:val="clear" w:color="auto" w:fill="FFFFFF"/>
          </w:tcPr>
          <w:p w14:paraId="7585A064"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22672261"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Друга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99E9510" w14:textId="77777777" w:rsidR="00847332" w:rsidRPr="00847332" w:rsidRDefault="00847332" w:rsidP="00847332">
            <w:pPr>
              <w:widowControl w:val="0"/>
              <w:rPr>
                <w:sz w:val="20"/>
                <w:szCs w:val="20"/>
                <w:lang w:val="en-US" w:eastAsia="en-US"/>
              </w:rPr>
            </w:pPr>
          </w:p>
        </w:tc>
      </w:tr>
      <w:tr w:rsidR="00847332" w:rsidRPr="00847332" w14:paraId="4A74207B" w14:textId="77777777" w:rsidTr="00F2200F">
        <w:trPr>
          <w:trHeight w:hRule="exact" w:val="298"/>
        </w:trPr>
        <w:tc>
          <w:tcPr>
            <w:tcW w:w="783" w:type="dxa"/>
            <w:tcBorders>
              <w:left w:val="single" w:sz="4" w:space="0" w:color="auto"/>
            </w:tcBorders>
            <w:shd w:val="clear" w:color="auto" w:fill="FFFFFF"/>
          </w:tcPr>
          <w:p w14:paraId="6419E3F6"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504B40B6"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Трећа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71FE78FB" w14:textId="77777777" w:rsidR="00847332" w:rsidRPr="00847332" w:rsidRDefault="00847332" w:rsidP="00847332">
            <w:pPr>
              <w:widowControl w:val="0"/>
              <w:rPr>
                <w:sz w:val="20"/>
                <w:szCs w:val="20"/>
                <w:lang w:val="en-US" w:eastAsia="en-US"/>
              </w:rPr>
            </w:pPr>
          </w:p>
        </w:tc>
      </w:tr>
      <w:tr w:rsidR="00847332" w:rsidRPr="00847332" w14:paraId="17440193" w14:textId="77777777" w:rsidTr="00F2200F">
        <w:trPr>
          <w:trHeight w:hRule="exact" w:val="298"/>
        </w:trPr>
        <w:tc>
          <w:tcPr>
            <w:tcW w:w="783" w:type="dxa"/>
            <w:tcBorders>
              <w:left w:val="single" w:sz="4" w:space="0" w:color="auto"/>
            </w:tcBorders>
            <w:shd w:val="clear" w:color="auto" w:fill="FFFFFF"/>
          </w:tcPr>
          <w:p w14:paraId="640EECB7"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2B9C271C"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Четврта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209535F7" w14:textId="77777777" w:rsidR="00847332" w:rsidRPr="00847332" w:rsidRDefault="00847332" w:rsidP="00847332">
            <w:pPr>
              <w:widowControl w:val="0"/>
              <w:jc w:val="center"/>
              <w:rPr>
                <w:sz w:val="20"/>
                <w:szCs w:val="20"/>
                <w:lang w:val="en-US" w:eastAsia="en-US"/>
              </w:rPr>
            </w:pPr>
          </w:p>
        </w:tc>
      </w:tr>
      <w:tr w:rsidR="00847332" w:rsidRPr="00847332" w14:paraId="4D586E17" w14:textId="77777777" w:rsidTr="00F2200F">
        <w:trPr>
          <w:trHeight w:hRule="exact" w:val="298"/>
        </w:trPr>
        <w:tc>
          <w:tcPr>
            <w:tcW w:w="783" w:type="dxa"/>
            <w:tcBorders>
              <w:left w:val="single" w:sz="4" w:space="0" w:color="auto"/>
            </w:tcBorders>
            <w:shd w:val="clear" w:color="auto" w:fill="FFFFFF"/>
          </w:tcPr>
          <w:p w14:paraId="26FD2AC3"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595E43D2"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Пета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105CA5FC" w14:textId="77777777" w:rsidR="00847332" w:rsidRPr="00847332" w:rsidRDefault="00847332" w:rsidP="00847332">
            <w:pPr>
              <w:widowControl w:val="0"/>
              <w:rPr>
                <w:sz w:val="20"/>
                <w:szCs w:val="20"/>
                <w:lang w:val="en-US" w:eastAsia="en-US"/>
              </w:rPr>
            </w:pPr>
          </w:p>
        </w:tc>
      </w:tr>
      <w:tr w:rsidR="00847332" w:rsidRPr="00847332" w14:paraId="03FFCA90" w14:textId="77777777" w:rsidTr="00F2200F">
        <w:trPr>
          <w:trHeight w:hRule="exact" w:val="298"/>
        </w:trPr>
        <w:tc>
          <w:tcPr>
            <w:tcW w:w="783" w:type="dxa"/>
            <w:tcBorders>
              <w:left w:val="single" w:sz="4" w:space="0" w:color="auto"/>
              <w:bottom w:val="single" w:sz="4" w:space="0" w:color="auto"/>
            </w:tcBorders>
            <w:shd w:val="clear" w:color="auto" w:fill="FFFFFF"/>
          </w:tcPr>
          <w:p w14:paraId="54845560"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D9D9D9" w:themeFill="background1" w:themeFillShade="D9"/>
            <w:vAlign w:val="bottom"/>
          </w:tcPr>
          <w:p w14:paraId="73CC28BA" w14:textId="77777777" w:rsidR="00847332" w:rsidRPr="00847332" w:rsidRDefault="00847332" w:rsidP="00847332">
            <w:pPr>
              <w:widowControl w:val="0"/>
              <w:spacing w:line="244" w:lineRule="exact"/>
              <w:jc w:val="right"/>
              <w:rPr>
                <w:sz w:val="20"/>
                <w:szCs w:val="20"/>
                <w:lang w:val="en-US" w:eastAsia="en-US"/>
              </w:rPr>
            </w:pPr>
            <w:r w:rsidRPr="00847332">
              <w:rPr>
                <w:sz w:val="20"/>
                <w:szCs w:val="20"/>
                <w:lang w:val="en-US" w:eastAsia="en-US"/>
              </w:rPr>
              <w:t>УКУПНО:</w:t>
            </w:r>
          </w:p>
        </w:tc>
        <w:tc>
          <w:tcPr>
            <w:tcW w:w="30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435423" w14:textId="77777777" w:rsidR="00847332" w:rsidRPr="00847332" w:rsidRDefault="00847332" w:rsidP="00847332">
            <w:pPr>
              <w:widowControl w:val="0"/>
              <w:jc w:val="center"/>
              <w:rPr>
                <w:sz w:val="20"/>
                <w:szCs w:val="20"/>
                <w:lang w:val="sr-Cyrl-RS" w:eastAsia="en-US"/>
              </w:rPr>
            </w:pPr>
            <w:r w:rsidRPr="00847332">
              <w:rPr>
                <w:sz w:val="20"/>
                <w:szCs w:val="20"/>
                <w:lang w:val="sr-Cyrl-RS" w:eastAsia="en-US"/>
              </w:rPr>
              <w:t>1</w:t>
            </w:r>
          </w:p>
        </w:tc>
      </w:tr>
    </w:tbl>
    <w:p w14:paraId="070AB5EE" w14:textId="77777777" w:rsidR="00847332" w:rsidRPr="00847332" w:rsidRDefault="00847332" w:rsidP="00847332">
      <w:pPr>
        <w:widowControl w:val="0"/>
        <w:rPr>
          <w:sz w:val="20"/>
          <w:szCs w:val="20"/>
          <w:lang w:val="en-US" w:eastAsia="en-US"/>
        </w:rPr>
      </w:pPr>
    </w:p>
    <w:tbl>
      <w:tblPr>
        <w:tblW w:w="0" w:type="auto"/>
        <w:tblLayout w:type="fixed"/>
        <w:tblCellMar>
          <w:left w:w="10" w:type="dxa"/>
          <w:right w:w="10" w:type="dxa"/>
        </w:tblCellMar>
        <w:tblLook w:val="04A0" w:firstRow="1" w:lastRow="0" w:firstColumn="1" w:lastColumn="0" w:noHBand="0" w:noVBand="1"/>
      </w:tblPr>
      <w:tblGrid>
        <w:gridCol w:w="782"/>
        <w:gridCol w:w="5088"/>
        <w:gridCol w:w="3005"/>
      </w:tblGrid>
      <w:tr w:rsidR="00847332" w:rsidRPr="00847332" w14:paraId="6A617C63" w14:textId="77777777" w:rsidTr="00F2200F">
        <w:trPr>
          <w:trHeight w:hRule="exact" w:val="1118"/>
        </w:trPr>
        <w:tc>
          <w:tcPr>
            <w:tcW w:w="782" w:type="dxa"/>
            <w:tcBorders>
              <w:top w:val="single" w:sz="4" w:space="0" w:color="auto"/>
              <w:left w:val="single" w:sz="4" w:space="0" w:color="auto"/>
            </w:tcBorders>
            <w:shd w:val="clear" w:color="auto" w:fill="FFFFFF"/>
            <w:vAlign w:val="center"/>
          </w:tcPr>
          <w:p w14:paraId="40F2271B" w14:textId="77777777" w:rsidR="00847332" w:rsidRPr="00847332" w:rsidRDefault="00847332" w:rsidP="00847332">
            <w:pPr>
              <w:widowControl w:val="0"/>
              <w:spacing w:line="244" w:lineRule="exact"/>
              <w:ind w:left="300"/>
              <w:rPr>
                <w:sz w:val="20"/>
                <w:szCs w:val="20"/>
                <w:lang w:val="en-US" w:eastAsia="en-US"/>
              </w:rPr>
            </w:pPr>
            <w:r w:rsidRPr="00847332">
              <w:rPr>
                <w:b/>
                <w:bCs/>
                <w:sz w:val="20"/>
                <w:szCs w:val="20"/>
                <w:lang w:val="en-US" w:eastAsia="en-US"/>
              </w:rPr>
              <w:lastRenderedPageBreak/>
              <w:t>3.</w:t>
            </w:r>
          </w:p>
        </w:tc>
        <w:tc>
          <w:tcPr>
            <w:tcW w:w="5088" w:type="dxa"/>
            <w:tcBorders>
              <w:top w:val="single" w:sz="4" w:space="0" w:color="auto"/>
              <w:left w:val="single" w:sz="4" w:space="0" w:color="auto"/>
            </w:tcBorders>
            <w:shd w:val="clear" w:color="auto" w:fill="FFFFFF"/>
            <w:vAlign w:val="center"/>
          </w:tcPr>
          <w:p w14:paraId="24D300C4" w14:textId="77777777" w:rsidR="00847332" w:rsidRPr="00847332" w:rsidRDefault="00847332" w:rsidP="00847332">
            <w:pPr>
              <w:widowControl w:val="0"/>
              <w:jc w:val="center"/>
              <w:rPr>
                <w:sz w:val="20"/>
                <w:szCs w:val="20"/>
                <w:lang w:val="en-US" w:eastAsia="en-US"/>
              </w:rPr>
            </w:pPr>
            <w:proofErr w:type="spellStart"/>
            <w:r w:rsidRPr="00847332">
              <w:rPr>
                <w:b/>
                <w:bCs/>
                <w:sz w:val="20"/>
                <w:szCs w:val="20"/>
                <w:lang w:val="en-US" w:eastAsia="en-US"/>
              </w:rPr>
              <w:t>Радни</w:t>
            </w:r>
            <w:proofErr w:type="spellEnd"/>
            <w:r w:rsidRPr="00847332">
              <w:rPr>
                <w:b/>
                <w:bCs/>
                <w:sz w:val="20"/>
                <w:szCs w:val="20"/>
                <w:lang w:val="en-US" w:eastAsia="en-US"/>
              </w:rPr>
              <w:t xml:space="preserve"> </w:t>
            </w:r>
            <w:proofErr w:type="spellStart"/>
            <w:r w:rsidRPr="00847332">
              <w:rPr>
                <w:b/>
                <w:bCs/>
                <w:sz w:val="20"/>
                <w:szCs w:val="20"/>
                <w:lang w:val="en-US" w:eastAsia="en-US"/>
              </w:rPr>
              <w:t>однос</w:t>
            </w:r>
            <w:proofErr w:type="spellEnd"/>
            <w:r w:rsidRPr="00847332">
              <w:rPr>
                <w:b/>
                <w:bCs/>
                <w:sz w:val="20"/>
                <w:szCs w:val="20"/>
                <w:lang w:val="en-US" w:eastAsia="en-US"/>
              </w:rPr>
              <w:t xml:space="preserve"> </w:t>
            </w:r>
            <w:proofErr w:type="spellStart"/>
            <w:r w:rsidRPr="00847332">
              <w:rPr>
                <w:b/>
                <w:bCs/>
                <w:sz w:val="20"/>
                <w:szCs w:val="20"/>
                <w:lang w:val="en-US" w:eastAsia="en-US"/>
              </w:rPr>
              <w:t>на</w:t>
            </w:r>
            <w:proofErr w:type="spellEnd"/>
            <w:r w:rsidRPr="00847332">
              <w:rPr>
                <w:b/>
                <w:bCs/>
                <w:sz w:val="20"/>
                <w:szCs w:val="20"/>
                <w:lang w:val="en-US" w:eastAsia="en-US"/>
              </w:rPr>
              <w:t xml:space="preserve"> </w:t>
            </w:r>
            <w:proofErr w:type="spellStart"/>
            <w:r w:rsidRPr="00847332">
              <w:rPr>
                <w:b/>
                <w:bCs/>
                <w:sz w:val="20"/>
                <w:szCs w:val="20"/>
                <w:lang w:val="en-US" w:eastAsia="en-US"/>
              </w:rPr>
              <w:t>одређено</w:t>
            </w:r>
            <w:proofErr w:type="spellEnd"/>
            <w:r w:rsidRPr="00847332">
              <w:rPr>
                <w:b/>
                <w:bCs/>
                <w:sz w:val="20"/>
                <w:szCs w:val="20"/>
                <w:lang w:val="en-US" w:eastAsia="en-US"/>
              </w:rPr>
              <w:t xml:space="preserve"> </w:t>
            </w:r>
            <w:proofErr w:type="spellStart"/>
            <w:r w:rsidRPr="00847332">
              <w:rPr>
                <w:b/>
                <w:bCs/>
                <w:sz w:val="20"/>
                <w:szCs w:val="20"/>
                <w:lang w:val="en-US" w:eastAsia="en-US"/>
              </w:rPr>
              <w:t>време</w:t>
            </w:r>
            <w:proofErr w:type="spellEnd"/>
            <w:r w:rsidRPr="00847332">
              <w:rPr>
                <w:b/>
                <w:bCs/>
                <w:sz w:val="20"/>
                <w:szCs w:val="20"/>
                <w:lang w:val="en-US" w:eastAsia="en-US"/>
              </w:rPr>
              <w:t xml:space="preserve"> у </w:t>
            </w:r>
            <w:proofErr w:type="spellStart"/>
            <w:r w:rsidRPr="00847332">
              <w:rPr>
                <w:b/>
                <w:bCs/>
                <w:sz w:val="20"/>
                <w:szCs w:val="20"/>
                <w:lang w:val="en-US" w:eastAsia="en-US"/>
              </w:rPr>
              <w:t>Кабинету</w:t>
            </w:r>
            <w:proofErr w:type="spellEnd"/>
            <w:r w:rsidRPr="00847332">
              <w:rPr>
                <w:b/>
                <w:bCs/>
                <w:sz w:val="20"/>
                <w:szCs w:val="20"/>
                <w:lang w:val="en-US" w:eastAsia="en-US"/>
              </w:rPr>
              <w:t xml:space="preserve"> </w:t>
            </w:r>
            <w:proofErr w:type="spellStart"/>
            <w:r w:rsidRPr="00847332">
              <w:rPr>
                <w:b/>
                <w:bCs/>
                <w:sz w:val="20"/>
                <w:szCs w:val="20"/>
                <w:lang w:val="en-US" w:eastAsia="en-US"/>
              </w:rPr>
              <w:t>председника</w:t>
            </w:r>
            <w:proofErr w:type="spellEnd"/>
            <w:r w:rsidRPr="00847332">
              <w:rPr>
                <w:b/>
                <w:bCs/>
                <w:sz w:val="20"/>
                <w:szCs w:val="20"/>
                <w:lang w:val="en-US" w:eastAsia="en-US"/>
              </w:rPr>
              <w:t xml:space="preserve"> </w:t>
            </w:r>
            <w:proofErr w:type="spellStart"/>
            <w:r w:rsidRPr="00847332">
              <w:rPr>
                <w:b/>
                <w:bCs/>
                <w:sz w:val="20"/>
                <w:szCs w:val="20"/>
                <w:lang w:val="en-US" w:eastAsia="en-US"/>
              </w:rPr>
              <w:t>општине</w:t>
            </w:r>
            <w:proofErr w:type="spellEnd"/>
          </w:p>
        </w:tc>
        <w:tc>
          <w:tcPr>
            <w:tcW w:w="3005" w:type="dxa"/>
            <w:tcBorders>
              <w:top w:val="single" w:sz="4" w:space="0" w:color="auto"/>
              <w:left w:val="single" w:sz="4" w:space="0" w:color="auto"/>
              <w:right w:val="single" w:sz="4" w:space="0" w:color="auto"/>
            </w:tcBorders>
            <w:shd w:val="clear" w:color="auto" w:fill="FFFFFF"/>
            <w:vAlign w:val="center"/>
          </w:tcPr>
          <w:p w14:paraId="4DD11D65"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430567B6" w14:textId="77777777" w:rsidTr="00F2200F">
        <w:trPr>
          <w:trHeight w:hRule="exact" w:val="526"/>
        </w:trPr>
        <w:tc>
          <w:tcPr>
            <w:tcW w:w="782" w:type="dxa"/>
            <w:tcBorders>
              <w:top w:val="single" w:sz="4" w:space="0" w:color="auto"/>
              <w:left w:val="single" w:sz="4" w:space="0" w:color="auto"/>
            </w:tcBorders>
            <w:shd w:val="clear" w:color="auto" w:fill="FFFFFF"/>
            <w:vAlign w:val="center"/>
          </w:tcPr>
          <w:p w14:paraId="38EDD3DB" w14:textId="77777777" w:rsidR="00847332" w:rsidRPr="00847332" w:rsidRDefault="00847332" w:rsidP="00847332">
            <w:pPr>
              <w:widowControl w:val="0"/>
              <w:spacing w:line="244" w:lineRule="exact"/>
              <w:ind w:left="300"/>
              <w:rPr>
                <w:b/>
                <w:bCs/>
                <w:sz w:val="20"/>
                <w:szCs w:val="20"/>
                <w:lang w:val="en-US" w:eastAsia="en-US"/>
              </w:rPr>
            </w:pPr>
          </w:p>
        </w:tc>
        <w:tc>
          <w:tcPr>
            <w:tcW w:w="5088" w:type="dxa"/>
            <w:tcBorders>
              <w:top w:val="single" w:sz="4" w:space="0" w:color="auto"/>
              <w:left w:val="single" w:sz="4" w:space="0" w:color="auto"/>
            </w:tcBorders>
            <w:shd w:val="clear" w:color="auto" w:fill="D9D9D9" w:themeFill="background1" w:themeFillShade="D9"/>
            <w:vAlign w:val="center"/>
          </w:tcPr>
          <w:p w14:paraId="16E555FF" w14:textId="77777777" w:rsidR="00847332" w:rsidRPr="00847332" w:rsidRDefault="00847332" w:rsidP="00847332">
            <w:pPr>
              <w:widowControl w:val="0"/>
              <w:rPr>
                <w:bCs/>
                <w:sz w:val="20"/>
                <w:szCs w:val="20"/>
                <w:lang w:val="en-US" w:eastAsia="en-US"/>
              </w:rPr>
            </w:pPr>
            <w:proofErr w:type="spellStart"/>
            <w:r w:rsidRPr="00847332">
              <w:rPr>
                <w:bCs/>
                <w:sz w:val="20"/>
                <w:szCs w:val="20"/>
                <w:lang w:val="en-US" w:eastAsia="en-US"/>
              </w:rPr>
              <w:t>Помоћници</w:t>
            </w:r>
            <w:proofErr w:type="spellEnd"/>
            <w:r w:rsidRPr="00847332">
              <w:rPr>
                <w:bCs/>
                <w:sz w:val="20"/>
                <w:szCs w:val="20"/>
                <w:lang w:val="en-US" w:eastAsia="en-US"/>
              </w:rPr>
              <w:t xml:space="preserve"> </w:t>
            </w:r>
            <w:proofErr w:type="spellStart"/>
            <w:r w:rsidRPr="00847332">
              <w:rPr>
                <w:bCs/>
                <w:sz w:val="20"/>
                <w:szCs w:val="20"/>
                <w:lang w:val="en-US" w:eastAsia="en-US"/>
              </w:rPr>
              <w:t>председника</w:t>
            </w:r>
            <w:proofErr w:type="spellEnd"/>
            <w:r w:rsidRPr="00847332">
              <w:rPr>
                <w:bCs/>
                <w:sz w:val="20"/>
                <w:szCs w:val="20"/>
                <w:lang w:val="en-US" w:eastAsia="en-US"/>
              </w:rPr>
              <w:t xml:space="preserve"> </w:t>
            </w:r>
            <w:proofErr w:type="spellStart"/>
            <w:r w:rsidRPr="00847332">
              <w:rPr>
                <w:bCs/>
                <w:sz w:val="20"/>
                <w:szCs w:val="20"/>
                <w:lang w:val="en-US" w:eastAsia="en-US"/>
              </w:rPr>
              <w:t>општине</w:t>
            </w:r>
            <w:proofErr w:type="spellEnd"/>
          </w:p>
        </w:tc>
        <w:tc>
          <w:tcPr>
            <w:tcW w:w="3005" w:type="dxa"/>
            <w:tcBorders>
              <w:top w:val="single" w:sz="4" w:space="0" w:color="auto"/>
              <w:left w:val="single" w:sz="4" w:space="0" w:color="auto"/>
              <w:right w:val="single" w:sz="4" w:space="0" w:color="auto"/>
            </w:tcBorders>
            <w:shd w:val="clear" w:color="auto" w:fill="D9D9D9" w:themeFill="background1" w:themeFillShade="D9"/>
            <w:vAlign w:val="center"/>
          </w:tcPr>
          <w:p w14:paraId="7720DE84" w14:textId="77777777" w:rsidR="00847332" w:rsidRPr="00847332" w:rsidRDefault="00847332" w:rsidP="00847332">
            <w:pPr>
              <w:widowControl w:val="0"/>
              <w:spacing w:line="244" w:lineRule="exact"/>
              <w:jc w:val="center"/>
              <w:rPr>
                <w:bCs/>
                <w:sz w:val="20"/>
                <w:szCs w:val="20"/>
                <w:lang w:val="sr-Cyrl-RS" w:eastAsia="en-US"/>
              </w:rPr>
            </w:pPr>
            <w:r w:rsidRPr="00847332">
              <w:rPr>
                <w:bCs/>
                <w:sz w:val="20"/>
                <w:szCs w:val="20"/>
                <w:lang w:val="sr-Cyrl-RS" w:eastAsia="en-US"/>
              </w:rPr>
              <w:t>2</w:t>
            </w:r>
          </w:p>
        </w:tc>
      </w:tr>
      <w:tr w:rsidR="00847332" w:rsidRPr="00847332" w14:paraId="69594BD2" w14:textId="77777777" w:rsidTr="00F2200F">
        <w:trPr>
          <w:trHeight w:hRule="exact" w:val="283"/>
        </w:trPr>
        <w:tc>
          <w:tcPr>
            <w:tcW w:w="782" w:type="dxa"/>
            <w:vMerge w:val="restart"/>
            <w:tcBorders>
              <w:top w:val="single" w:sz="4" w:space="0" w:color="auto"/>
              <w:left w:val="single" w:sz="4" w:space="0" w:color="auto"/>
            </w:tcBorders>
            <w:shd w:val="clear" w:color="auto" w:fill="FFFFFF"/>
          </w:tcPr>
          <w:p w14:paraId="41689166"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center"/>
          </w:tcPr>
          <w:p w14:paraId="639EDF8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Самостални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60F31AD5"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692945E3" w14:textId="77777777" w:rsidTr="00F2200F">
        <w:trPr>
          <w:trHeight w:hRule="exact" w:val="288"/>
        </w:trPr>
        <w:tc>
          <w:tcPr>
            <w:tcW w:w="782" w:type="dxa"/>
            <w:vMerge/>
            <w:tcBorders>
              <w:left w:val="single" w:sz="4" w:space="0" w:color="auto"/>
            </w:tcBorders>
            <w:shd w:val="clear" w:color="auto" w:fill="FFFFFF"/>
          </w:tcPr>
          <w:p w14:paraId="21BEAD74"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tcPr>
          <w:p w14:paraId="2B10FFC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46313774" w14:textId="77777777" w:rsidR="00847332" w:rsidRPr="00847332" w:rsidRDefault="00847332" w:rsidP="00847332">
            <w:pPr>
              <w:widowControl w:val="0"/>
              <w:rPr>
                <w:sz w:val="20"/>
                <w:szCs w:val="20"/>
                <w:lang w:val="en-US" w:eastAsia="en-US"/>
              </w:rPr>
            </w:pPr>
          </w:p>
        </w:tc>
      </w:tr>
      <w:tr w:rsidR="00847332" w:rsidRPr="00847332" w14:paraId="1C009920" w14:textId="77777777" w:rsidTr="00F2200F">
        <w:trPr>
          <w:trHeight w:hRule="exact" w:val="283"/>
        </w:trPr>
        <w:tc>
          <w:tcPr>
            <w:tcW w:w="782" w:type="dxa"/>
            <w:vMerge/>
            <w:tcBorders>
              <w:left w:val="single" w:sz="4" w:space="0" w:color="auto"/>
            </w:tcBorders>
            <w:shd w:val="clear" w:color="auto" w:fill="FFFFFF"/>
          </w:tcPr>
          <w:p w14:paraId="6F6B131E"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79C9573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3C22BEDB" w14:textId="77777777" w:rsidR="00847332" w:rsidRPr="00847332" w:rsidRDefault="00847332" w:rsidP="00847332">
            <w:pPr>
              <w:widowControl w:val="0"/>
              <w:rPr>
                <w:sz w:val="20"/>
                <w:szCs w:val="20"/>
                <w:lang w:val="en-US" w:eastAsia="en-US"/>
              </w:rPr>
            </w:pPr>
          </w:p>
        </w:tc>
      </w:tr>
      <w:tr w:rsidR="00847332" w:rsidRPr="00847332" w14:paraId="5074996A" w14:textId="77777777" w:rsidTr="00F2200F">
        <w:trPr>
          <w:trHeight w:hRule="exact" w:val="288"/>
        </w:trPr>
        <w:tc>
          <w:tcPr>
            <w:tcW w:w="782" w:type="dxa"/>
            <w:vMerge/>
            <w:tcBorders>
              <w:left w:val="single" w:sz="4" w:space="0" w:color="auto"/>
            </w:tcBorders>
            <w:shd w:val="clear" w:color="auto" w:fill="FFFFFF"/>
          </w:tcPr>
          <w:p w14:paraId="5DFF11A0"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1D541F63"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3F44E0E5" w14:textId="77777777" w:rsidR="00847332" w:rsidRPr="00847332" w:rsidRDefault="00847332" w:rsidP="00847332">
            <w:pPr>
              <w:widowControl w:val="0"/>
              <w:rPr>
                <w:sz w:val="20"/>
                <w:szCs w:val="20"/>
                <w:lang w:val="en-US" w:eastAsia="en-US"/>
              </w:rPr>
            </w:pPr>
          </w:p>
        </w:tc>
      </w:tr>
      <w:tr w:rsidR="00847332" w:rsidRPr="00847332" w14:paraId="510B8F13" w14:textId="77777777" w:rsidTr="00F2200F">
        <w:trPr>
          <w:trHeight w:hRule="exact" w:val="300"/>
        </w:trPr>
        <w:tc>
          <w:tcPr>
            <w:tcW w:w="782" w:type="dxa"/>
            <w:vMerge/>
            <w:tcBorders>
              <w:left w:val="single" w:sz="4" w:space="0" w:color="auto"/>
            </w:tcBorders>
            <w:shd w:val="clear" w:color="auto" w:fill="FFFFFF"/>
          </w:tcPr>
          <w:p w14:paraId="242E6AC0"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23C2092A"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5E659B0" w14:textId="77777777" w:rsidR="00847332" w:rsidRPr="00847332" w:rsidRDefault="00847332" w:rsidP="00847332">
            <w:pPr>
              <w:widowControl w:val="0"/>
              <w:rPr>
                <w:sz w:val="20"/>
                <w:szCs w:val="20"/>
                <w:lang w:val="en-US" w:eastAsia="en-US"/>
              </w:rPr>
            </w:pPr>
          </w:p>
        </w:tc>
      </w:tr>
      <w:tr w:rsidR="00847332" w:rsidRPr="00847332" w14:paraId="70194DA3" w14:textId="77777777" w:rsidTr="00F2200F">
        <w:tc>
          <w:tcPr>
            <w:tcW w:w="782" w:type="dxa"/>
            <w:vMerge/>
            <w:tcBorders>
              <w:left w:val="single" w:sz="4" w:space="0" w:color="auto"/>
              <w:bottom w:val="single" w:sz="4" w:space="0" w:color="auto"/>
            </w:tcBorders>
            <w:shd w:val="clear" w:color="auto" w:fill="FFFFFF"/>
          </w:tcPr>
          <w:p w14:paraId="437CB973"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22E339AF" w14:textId="77777777" w:rsidR="00847332" w:rsidRPr="00847332" w:rsidRDefault="00847332" w:rsidP="00847332">
            <w:pPr>
              <w:widowControl w:val="0"/>
              <w:spacing w:line="244" w:lineRule="exact"/>
              <w:rPr>
                <w:sz w:val="20"/>
                <w:szCs w:val="20"/>
                <w:lang w:val="en-US" w:eastAsia="en-US"/>
              </w:rPr>
            </w:pPr>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0228BE4D" w14:textId="77777777" w:rsidR="00847332" w:rsidRPr="00847332" w:rsidRDefault="00847332" w:rsidP="00847332">
            <w:pPr>
              <w:widowControl w:val="0"/>
              <w:rPr>
                <w:sz w:val="20"/>
                <w:szCs w:val="20"/>
                <w:lang w:val="en-US" w:eastAsia="en-US"/>
              </w:rPr>
            </w:pPr>
          </w:p>
        </w:tc>
      </w:tr>
      <w:tr w:rsidR="00847332" w:rsidRPr="00847332" w14:paraId="71217517" w14:textId="77777777" w:rsidTr="00F2200F">
        <w:trPr>
          <w:trHeight w:hRule="exact" w:val="288"/>
        </w:trPr>
        <w:tc>
          <w:tcPr>
            <w:tcW w:w="782" w:type="dxa"/>
            <w:vMerge w:val="restart"/>
            <w:tcBorders>
              <w:top w:val="single" w:sz="4" w:space="0" w:color="auto"/>
              <w:left w:val="single" w:sz="4" w:space="0" w:color="auto"/>
            </w:tcBorders>
            <w:shd w:val="clear" w:color="auto" w:fill="FFFFFF"/>
          </w:tcPr>
          <w:p w14:paraId="15C452DE"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27ABC16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Виши</w:t>
            </w:r>
            <w:proofErr w:type="spellEnd"/>
            <w:r w:rsidRPr="00847332">
              <w:rPr>
                <w:sz w:val="20"/>
                <w:szCs w:val="20"/>
                <w:lang w:val="en-US" w:eastAsia="en-US"/>
              </w:rPr>
              <w:t xml:space="preserve"> </w:t>
            </w: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03265898" w14:textId="77777777" w:rsidR="00847332" w:rsidRPr="00847332" w:rsidRDefault="00847332" w:rsidP="00847332">
            <w:pPr>
              <w:widowControl w:val="0"/>
              <w:rPr>
                <w:sz w:val="20"/>
                <w:szCs w:val="20"/>
                <w:lang w:val="en-US" w:eastAsia="en-US"/>
              </w:rPr>
            </w:pPr>
          </w:p>
        </w:tc>
      </w:tr>
      <w:tr w:rsidR="00847332" w:rsidRPr="00847332" w14:paraId="51DAE226" w14:textId="77777777" w:rsidTr="00F2200F">
        <w:trPr>
          <w:trHeight w:hRule="exact" w:val="269"/>
        </w:trPr>
        <w:tc>
          <w:tcPr>
            <w:tcW w:w="782" w:type="dxa"/>
            <w:vMerge/>
            <w:tcBorders>
              <w:left w:val="single" w:sz="4" w:space="0" w:color="auto"/>
              <w:bottom w:val="single" w:sz="4" w:space="0" w:color="auto"/>
            </w:tcBorders>
            <w:shd w:val="clear" w:color="auto" w:fill="FFFFFF"/>
          </w:tcPr>
          <w:p w14:paraId="2B95E434"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30605836"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7B24E7BB" w14:textId="77777777" w:rsidR="00847332" w:rsidRPr="00847332" w:rsidRDefault="00847332" w:rsidP="00847332">
            <w:pPr>
              <w:widowControl w:val="0"/>
              <w:rPr>
                <w:sz w:val="20"/>
                <w:szCs w:val="20"/>
                <w:lang w:val="en-US" w:eastAsia="en-US"/>
              </w:rPr>
            </w:pPr>
          </w:p>
        </w:tc>
      </w:tr>
      <w:tr w:rsidR="00847332" w:rsidRPr="00847332" w14:paraId="5E9C4FAD" w14:textId="77777777" w:rsidTr="00F2200F">
        <w:trPr>
          <w:trHeight w:hRule="exact" w:val="9"/>
        </w:trPr>
        <w:tc>
          <w:tcPr>
            <w:tcW w:w="782" w:type="dxa"/>
            <w:vMerge w:val="restart"/>
            <w:tcBorders>
              <w:top w:val="single" w:sz="4" w:space="0" w:color="auto"/>
              <w:left w:val="single" w:sz="4" w:space="0" w:color="auto"/>
            </w:tcBorders>
            <w:shd w:val="clear" w:color="auto" w:fill="FFFFFF"/>
          </w:tcPr>
          <w:p w14:paraId="5522B753"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2FDFDE18" w14:textId="77777777" w:rsidR="00847332" w:rsidRPr="00847332" w:rsidRDefault="00847332" w:rsidP="00847332">
            <w:pPr>
              <w:widowControl w:val="0"/>
              <w:spacing w:line="244" w:lineRule="exact"/>
              <w:rPr>
                <w:sz w:val="20"/>
                <w:szCs w:val="20"/>
                <w:lang w:val="en-US" w:eastAsia="en-US"/>
              </w:rPr>
            </w:pPr>
          </w:p>
        </w:tc>
        <w:tc>
          <w:tcPr>
            <w:tcW w:w="3005" w:type="dxa"/>
            <w:tcBorders>
              <w:top w:val="single" w:sz="4" w:space="0" w:color="auto"/>
              <w:left w:val="single" w:sz="4" w:space="0" w:color="auto"/>
              <w:right w:val="single" w:sz="4" w:space="0" w:color="auto"/>
            </w:tcBorders>
            <w:shd w:val="clear" w:color="auto" w:fill="FFFFFF"/>
          </w:tcPr>
          <w:p w14:paraId="3A580A9F" w14:textId="77777777" w:rsidR="00847332" w:rsidRPr="00847332" w:rsidRDefault="00847332" w:rsidP="00847332">
            <w:pPr>
              <w:widowControl w:val="0"/>
              <w:rPr>
                <w:sz w:val="20"/>
                <w:szCs w:val="20"/>
                <w:lang w:val="en-US" w:eastAsia="en-US"/>
              </w:rPr>
            </w:pPr>
          </w:p>
        </w:tc>
      </w:tr>
      <w:tr w:rsidR="00847332" w:rsidRPr="00847332" w14:paraId="78D918CA" w14:textId="77777777" w:rsidTr="00F2200F">
        <w:trPr>
          <w:trHeight w:hRule="exact" w:val="283"/>
        </w:trPr>
        <w:tc>
          <w:tcPr>
            <w:tcW w:w="782" w:type="dxa"/>
            <w:vMerge/>
            <w:tcBorders>
              <w:top w:val="single" w:sz="4" w:space="0" w:color="auto"/>
              <w:left w:val="single" w:sz="4" w:space="0" w:color="auto"/>
              <w:bottom w:val="single" w:sz="4" w:space="0" w:color="auto"/>
            </w:tcBorders>
            <w:shd w:val="clear" w:color="auto" w:fill="FFFFFF"/>
          </w:tcPr>
          <w:p w14:paraId="2DA9787D"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598028A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рефернт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24A569D0" w14:textId="77777777" w:rsidR="00847332" w:rsidRPr="00847332" w:rsidRDefault="00847332" w:rsidP="00847332">
            <w:pPr>
              <w:widowControl w:val="0"/>
              <w:rPr>
                <w:sz w:val="20"/>
                <w:szCs w:val="20"/>
                <w:lang w:val="en-US" w:eastAsia="en-US"/>
              </w:rPr>
            </w:pPr>
          </w:p>
        </w:tc>
      </w:tr>
      <w:tr w:rsidR="00847332" w:rsidRPr="00847332" w14:paraId="2AB0141E" w14:textId="77777777" w:rsidTr="00F2200F">
        <w:trPr>
          <w:trHeight w:hRule="exact" w:val="288"/>
        </w:trPr>
        <w:tc>
          <w:tcPr>
            <w:tcW w:w="782" w:type="dxa"/>
            <w:vMerge w:val="restart"/>
            <w:tcBorders>
              <w:top w:val="single" w:sz="4" w:space="0" w:color="auto"/>
              <w:left w:val="single" w:sz="4" w:space="0" w:color="auto"/>
            </w:tcBorders>
            <w:shd w:val="clear" w:color="auto" w:fill="FFFFFF"/>
          </w:tcPr>
          <w:p w14:paraId="3B99017B"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77DAAE83"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Прва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1B65C7D6" w14:textId="77777777" w:rsidR="00847332" w:rsidRPr="00847332" w:rsidRDefault="00847332" w:rsidP="00847332">
            <w:pPr>
              <w:widowControl w:val="0"/>
              <w:rPr>
                <w:sz w:val="20"/>
                <w:szCs w:val="20"/>
                <w:lang w:val="en-US" w:eastAsia="en-US"/>
              </w:rPr>
            </w:pPr>
          </w:p>
        </w:tc>
      </w:tr>
      <w:tr w:rsidR="00847332" w:rsidRPr="00847332" w14:paraId="0C43D39C" w14:textId="77777777" w:rsidTr="00F2200F">
        <w:trPr>
          <w:trHeight w:hRule="exact" w:val="258"/>
        </w:trPr>
        <w:tc>
          <w:tcPr>
            <w:tcW w:w="782" w:type="dxa"/>
            <w:vMerge/>
            <w:tcBorders>
              <w:left w:val="single" w:sz="4" w:space="0" w:color="auto"/>
              <w:bottom w:val="single" w:sz="4" w:space="0" w:color="auto"/>
            </w:tcBorders>
            <w:shd w:val="clear" w:color="auto" w:fill="FFFFFF"/>
          </w:tcPr>
          <w:p w14:paraId="40007F4A"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6E20232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Друга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1F1973C" w14:textId="77777777" w:rsidR="00847332" w:rsidRPr="00847332" w:rsidRDefault="00847332" w:rsidP="00847332">
            <w:pPr>
              <w:widowControl w:val="0"/>
              <w:rPr>
                <w:sz w:val="20"/>
                <w:szCs w:val="20"/>
                <w:lang w:val="en-US" w:eastAsia="en-US"/>
              </w:rPr>
            </w:pPr>
          </w:p>
        </w:tc>
      </w:tr>
      <w:tr w:rsidR="00847332" w:rsidRPr="00847332" w14:paraId="32CAE522" w14:textId="77777777" w:rsidTr="00F2200F">
        <w:trPr>
          <w:trHeight w:hRule="exact" w:val="15"/>
        </w:trPr>
        <w:tc>
          <w:tcPr>
            <w:tcW w:w="782" w:type="dxa"/>
            <w:vMerge/>
            <w:tcBorders>
              <w:top w:val="single" w:sz="4" w:space="0" w:color="auto"/>
              <w:left w:val="single" w:sz="4" w:space="0" w:color="auto"/>
              <w:bottom w:val="single" w:sz="4" w:space="0" w:color="auto"/>
            </w:tcBorders>
            <w:shd w:val="clear" w:color="auto" w:fill="FFFFFF"/>
          </w:tcPr>
          <w:p w14:paraId="2119AFFC"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718125BE" w14:textId="77777777" w:rsidR="00847332" w:rsidRPr="00847332" w:rsidRDefault="00847332" w:rsidP="00847332">
            <w:pPr>
              <w:widowControl w:val="0"/>
              <w:spacing w:line="244" w:lineRule="exact"/>
              <w:rPr>
                <w:sz w:val="20"/>
                <w:szCs w:val="20"/>
                <w:lang w:val="en-US" w:eastAsia="en-US"/>
              </w:rPr>
            </w:pPr>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0291EA01" w14:textId="77777777" w:rsidR="00847332" w:rsidRPr="00847332" w:rsidRDefault="00847332" w:rsidP="00847332">
            <w:pPr>
              <w:widowControl w:val="0"/>
              <w:rPr>
                <w:sz w:val="20"/>
                <w:szCs w:val="20"/>
                <w:lang w:val="en-US" w:eastAsia="en-US"/>
              </w:rPr>
            </w:pPr>
          </w:p>
        </w:tc>
      </w:tr>
      <w:tr w:rsidR="00847332" w:rsidRPr="00847332" w14:paraId="391E986A" w14:textId="77777777" w:rsidTr="00F2200F">
        <w:trPr>
          <w:trHeight w:hRule="exact" w:val="288"/>
        </w:trPr>
        <w:tc>
          <w:tcPr>
            <w:tcW w:w="782" w:type="dxa"/>
            <w:vMerge w:val="restart"/>
            <w:tcBorders>
              <w:top w:val="single" w:sz="4" w:space="0" w:color="auto"/>
              <w:left w:val="single" w:sz="4" w:space="0" w:color="auto"/>
            </w:tcBorders>
            <w:shd w:val="clear" w:color="auto" w:fill="FFFFFF"/>
          </w:tcPr>
          <w:p w14:paraId="2CC508BF"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1DED4521"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Трећа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3281D03E" w14:textId="77777777" w:rsidR="00847332" w:rsidRPr="00847332" w:rsidRDefault="00847332" w:rsidP="00847332">
            <w:pPr>
              <w:widowControl w:val="0"/>
              <w:rPr>
                <w:sz w:val="20"/>
                <w:szCs w:val="20"/>
                <w:lang w:val="en-US" w:eastAsia="en-US"/>
              </w:rPr>
            </w:pPr>
          </w:p>
        </w:tc>
      </w:tr>
      <w:tr w:rsidR="00847332" w:rsidRPr="00847332" w14:paraId="66BD2CFC" w14:textId="77777777" w:rsidTr="00F2200F">
        <w:trPr>
          <w:trHeight w:hRule="exact" w:val="283"/>
        </w:trPr>
        <w:tc>
          <w:tcPr>
            <w:tcW w:w="782" w:type="dxa"/>
            <w:vMerge/>
            <w:tcBorders>
              <w:left w:val="single" w:sz="4" w:space="0" w:color="auto"/>
            </w:tcBorders>
            <w:shd w:val="clear" w:color="auto" w:fill="FFFFFF"/>
          </w:tcPr>
          <w:p w14:paraId="65C9F5B2"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0FE389AE"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Четврта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27258DC9" w14:textId="77777777" w:rsidR="00847332" w:rsidRPr="00847332" w:rsidRDefault="00847332" w:rsidP="00847332">
            <w:pPr>
              <w:widowControl w:val="0"/>
              <w:rPr>
                <w:sz w:val="20"/>
                <w:szCs w:val="20"/>
                <w:lang w:val="en-US" w:eastAsia="en-US"/>
              </w:rPr>
            </w:pPr>
          </w:p>
        </w:tc>
      </w:tr>
      <w:tr w:rsidR="00847332" w:rsidRPr="00847332" w14:paraId="3A82EF53" w14:textId="77777777" w:rsidTr="00F2200F">
        <w:trPr>
          <w:trHeight w:hRule="exact" w:val="311"/>
        </w:trPr>
        <w:tc>
          <w:tcPr>
            <w:tcW w:w="782" w:type="dxa"/>
            <w:vMerge/>
            <w:tcBorders>
              <w:left w:val="single" w:sz="4" w:space="0" w:color="auto"/>
              <w:bottom w:val="single" w:sz="4" w:space="0" w:color="auto"/>
            </w:tcBorders>
            <w:shd w:val="clear" w:color="auto" w:fill="FFFFFF"/>
          </w:tcPr>
          <w:p w14:paraId="0273BF01"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2D733BB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Пета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38C6B7B8" w14:textId="77777777" w:rsidR="00847332" w:rsidRPr="00847332" w:rsidRDefault="00847332" w:rsidP="00847332">
            <w:pPr>
              <w:widowControl w:val="0"/>
              <w:rPr>
                <w:sz w:val="20"/>
                <w:szCs w:val="20"/>
                <w:lang w:val="en-US" w:eastAsia="en-US"/>
              </w:rPr>
            </w:pPr>
          </w:p>
        </w:tc>
      </w:tr>
      <w:tr w:rsidR="00847332" w:rsidRPr="00847332" w14:paraId="69E0AD34" w14:textId="77777777" w:rsidTr="00F2200F">
        <w:trPr>
          <w:trHeight w:hRule="exact" w:val="835"/>
        </w:trPr>
        <w:tc>
          <w:tcPr>
            <w:tcW w:w="782" w:type="dxa"/>
            <w:tcBorders>
              <w:top w:val="single" w:sz="4" w:space="0" w:color="auto"/>
              <w:left w:val="single" w:sz="4" w:space="0" w:color="auto"/>
            </w:tcBorders>
            <w:shd w:val="clear" w:color="auto" w:fill="FFFFFF"/>
            <w:vAlign w:val="center"/>
          </w:tcPr>
          <w:p w14:paraId="4C24290E" w14:textId="77777777" w:rsidR="00847332" w:rsidRPr="00847332" w:rsidRDefault="00847332" w:rsidP="00847332">
            <w:pPr>
              <w:widowControl w:val="0"/>
              <w:spacing w:line="244" w:lineRule="exact"/>
              <w:ind w:left="300"/>
              <w:rPr>
                <w:sz w:val="20"/>
                <w:szCs w:val="20"/>
                <w:lang w:val="en-US" w:eastAsia="en-US"/>
              </w:rPr>
            </w:pPr>
            <w:r w:rsidRPr="00847332">
              <w:rPr>
                <w:b/>
                <w:bCs/>
                <w:sz w:val="20"/>
                <w:szCs w:val="20"/>
                <w:lang w:val="en-US" w:eastAsia="en-US"/>
              </w:rPr>
              <w:t>4.</w:t>
            </w:r>
          </w:p>
        </w:tc>
        <w:tc>
          <w:tcPr>
            <w:tcW w:w="5088" w:type="dxa"/>
            <w:tcBorders>
              <w:top w:val="single" w:sz="4" w:space="0" w:color="auto"/>
              <w:left w:val="single" w:sz="4" w:space="0" w:color="auto"/>
            </w:tcBorders>
            <w:shd w:val="clear" w:color="auto" w:fill="FFFFFF"/>
            <w:vAlign w:val="center"/>
          </w:tcPr>
          <w:p w14:paraId="2247D920"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Приправници</w:t>
            </w:r>
            <w:proofErr w:type="spellEnd"/>
          </w:p>
        </w:tc>
        <w:tc>
          <w:tcPr>
            <w:tcW w:w="3005" w:type="dxa"/>
            <w:tcBorders>
              <w:top w:val="single" w:sz="4" w:space="0" w:color="auto"/>
              <w:left w:val="single" w:sz="4" w:space="0" w:color="auto"/>
              <w:right w:val="single" w:sz="4" w:space="0" w:color="auto"/>
            </w:tcBorders>
            <w:shd w:val="clear" w:color="auto" w:fill="FFFFFF"/>
            <w:vAlign w:val="center"/>
          </w:tcPr>
          <w:p w14:paraId="39616EB3"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1FB790BC" w14:textId="77777777" w:rsidTr="00F2200F">
        <w:trPr>
          <w:trHeight w:hRule="exact" w:val="288"/>
        </w:trPr>
        <w:tc>
          <w:tcPr>
            <w:tcW w:w="782" w:type="dxa"/>
            <w:tcBorders>
              <w:top w:val="single" w:sz="4" w:space="0" w:color="auto"/>
              <w:left w:val="single" w:sz="4" w:space="0" w:color="auto"/>
              <w:bottom w:val="single" w:sz="4" w:space="0" w:color="auto"/>
            </w:tcBorders>
            <w:shd w:val="clear" w:color="auto" w:fill="FFFFFF"/>
          </w:tcPr>
          <w:p w14:paraId="6B619E79"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1B09681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Висока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2EB15FE" w14:textId="77777777" w:rsidR="00847332" w:rsidRPr="00847332" w:rsidRDefault="00847332" w:rsidP="00847332">
            <w:pPr>
              <w:widowControl w:val="0"/>
              <w:rPr>
                <w:sz w:val="20"/>
                <w:szCs w:val="20"/>
                <w:lang w:val="en-US" w:eastAsia="en-US"/>
              </w:rPr>
            </w:pPr>
          </w:p>
        </w:tc>
      </w:tr>
      <w:tr w:rsidR="00847332" w:rsidRPr="00847332" w14:paraId="7964A50C" w14:textId="77777777" w:rsidTr="00F2200F">
        <w:trPr>
          <w:trHeight w:hRule="exact" w:val="288"/>
        </w:trPr>
        <w:tc>
          <w:tcPr>
            <w:tcW w:w="782" w:type="dxa"/>
            <w:tcBorders>
              <w:top w:val="single" w:sz="4" w:space="0" w:color="auto"/>
              <w:left w:val="single" w:sz="4" w:space="0" w:color="auto"/>
              <w:bottom w:val="single" w:sz="4" w:space="0" w:color="auto"/>
            </w:tcBorders>
            <w:shd w:val="clear" w:color="auto" w:fill="FFFFFF"/>
          </w:tcPr>
          <w:p w14:paraId="60383F82"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68E93571"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5B41A5F" w14:textId="77777777" w:rsidR="00847332" w:rsidRPr="00847332" w:rsidRDefault="00847332" w:rsidP="00847332">
            <w:pPr>
              <w:widowControl w:val="0"/>
              <w:rPr>
                <w:sz w:val="20"/>
                <w:szCs w:val="20"/>
                <w:lang w:val="en-US" w:eastAsia="en-US"/>
              </w:rPr>
            </w:pPr>
          </w:p>
        </w:tc>
      </w:tr>
      <w:tr w:rsidR="00847332" w:rsidRPr="00847332" w14:paraId="2F6C7664" w14:textId="77777777" w:rsidTr="00F2200F">
        <w:trPr>
          <w:trHeight w:hRule="exact" w:val="293"/>
        </w:trPr>
        <w:tc>
          <w:tcPr>
            <w:tcW w:w="782" w:type="dxa"/>
            <w:tcBorders>
              <w:top w:val="single" w:sz="4" w:space="0" w:color="auto"/>
              <w:left w:val="single" w:sz="4" w:space="0" w:color="auto"/>
              <w:bottom w:val="single" w:sz="4" w:space="0" w:color="auto"/>
            </w:tcBorders>
            <w:shd w:val="clear" w:color="auto" w:fill="FFFFFF"/>
          </w:tcPr>
          <w:p w14:paraId="251CA4D6"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56EC79BC"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Средња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490712E3" w14:textId="77777777" w:rsidR="00847332" w:rsidRPr="00847332" w:rsidRDefault="00847332" w:rsidP="00847332">
            <w:pPr>
              <w:widowControl w:val="0"/>
              <w:rPr>
                <w:sz w:val="20"/>
                <w:szCs w:val="20"/>
                <w:lang w:val="en-US" w:eastAsia="en-US"/>
              </w:rPr>
            </w:pPr>
          </w:p>
        </w:tc>
      </w:tr>
    </w:tbl>
    <w:p w14:paraId="6F06B1B1" w14:textId="77777777" w:rsidR="00847332" w:rsidRPr="00847332" w:rsidRDefault="00847332" w:rsidP="00847332">
      <w:pPr>
        <w:shd w:val="clear" w:color="auto" w:fill="FFFFFF"/>
        <w:spacing w:after="115"/>
        <w:jc w:val="center"/>
        <w:rPr>
          <w:sz w:val="20"/>
          <w:szCs w:val="20"/>
          <w:lang w:val="en-US" w:eastAsia="en-US"/>
        </w:rPr>
      </w:pPr>
    </w:p>
    <w:p w14:paraId="6EDBCB8F" w14:textId="77777777" w:rsidR="00847332" w:rsidRPr="00847332" w:rsidRDefault="00847332" w:rsidP="00847332">
      <w:pPr>
        <w:shd w:val="clear" w:color="auto" w:fill="FFFFFF"/>
        <w:spacing w:after="115"/>
        <w:rPr>
          <w:sz w:val="20"/>
          <w:szCs w:val="20"/>
          <w:lang w:val="en-US" w:eastAsia="en-US"/>
        </w:rPr>
      </w:pPr>
      <w:r w:rsidRPr="00847332">
        <w:rPr>
          <w:sz w:val="20"/>
          <w:szCs w:val="20"/>
          <w:lang w:val="en-US" w:eastAsia="en-US"/>
        </w:rPr>
        <w:t xml:space="preserve">3.2. </w:t>
      </w:r>
      <w:proofErr w:type="spellStart"/>
      <w:r w:rsidRPr="00847332">
        <w:rPr>
          <w:sz w:val="20"/>
          <w:szCs w:val="20"/>
          <w:lang w:val="en-US" w:eastAsia="en-US"/>
        </w:rPr>
        <w:t>Планиран</w:t>
      </w:r>
      <w:proofErr w:type="spellEnd"/>
      <w:r w:rsidRPr="00847332">
        <w:rPr>
          <w:sz w:val="20"/>
          <w:szCs w:val="20"/>
          <w:lang w:val="en-US" w:eastAsia="en-US"/>
        </w:rPr>
        <w:t xml:space="preserve"> </w:t>
      </w:r>
      <w:proofErr w:type="spellStart"/>
      <w:r w:rsidRPr="00847332">
        <w:rPr>
          <w:sz w:val="20"/>
          <w:szCs w:val="20"/>
          <w:lang w:val="en-US" w:eastAsia="en-US"/>
        </w:rPr>
        <w:t>број</w:t>
      </w:r>
      <w:proofErr w:type="spellEnd"/>
      <w:r w:rsidRPr="00847332">
        <w:rPr>
          <w:sz w:val="20"/>
          <w:szCs w:val="20"/>
          <w:lang w:val="en-US" w:eastAsia="en-US"/>
        </w:rPr>
        <w:t xml:space="preserve"> </w:t>
      </w:r>
      <w:proofErr w:type="spellStart"/>
      <w:r w:rsidRPr="00847332">
        <w:rPr>
          <w:sz w:val="20"/>
          <w:szCs w:val="20"/>
          <w:lang w:val="en-US" w:eastAsia="en-US"/>
        </w:rPr>
        <w:t>запослених</w:t>
      </w:r>
      <w:proofErr w:type="spellEnd"/>
      <w:r w:rsidRPr="00847332">
        <w:rPr>
          <w:sz w:val="20"/>
          <w:szCs w:val="20"/>
          <w:lang w:val="en-US" w:eastAsia="en-US"/>
        </w:rPr>
        <w:t xml:space="preserve"> у </w:t>
      </w:r>
      <w:proofErr w:type="spellStart"/>
      <w:r w:rsidRPr="00847332">
        <w:rPr>
          <w:sz w:val="20"/>
          <w:szCs w:val="20"/>
          <w:lang w:val="en-US" w:eastAsia="en-US"/>
        </w:rPr>
        <w:t>Општинској</w:t>
      </w:r>
      <w:proofErr w:type="spellEnd"/>
      <w:r w:rsidRPr="00847332">
        <w:rPr>
          <w:sz w:val="20"/>
          <w:szCs w:val="20"/>
          <w:lang w:val="en-US" w:eastAsia="en-US"/>
        </w:rPr>
        <w:t xml:space="preserve"> </w:t>
      </w:r>
      <w:proofErr w:type="spellStart"/>
      <w:r w:rsidRPr="00847332">
        <w:rPr>
          <w:sz w:val="20"/>
          <w:szCs w:val="20"/>
          <w:lang w:val="en-US" w:eastAsia="en-US"/>
        </w:rPr>
        <w:t>управи</w:t>
      </w:r>
      <w:proofErr w:type="spellEnd"/>
      <w:r w:rsidRPr="00847332">
        <w:rPr>
          <w:sz w:val="20"/>
          <w:szCs w:val="20"/>
          <w:lang w:val="en-US" w:eastAsia="en-US"/>
        </w:rPr>
        <w:t xml:space="preserve"> </w:t>
      </w:r>
      <w:proofErr w:type="spellStart"/>
      <w:r w:rsidRPr="00847332">
        <w:rPr>
          <w:sz w:val="20"/>
          <w:szCs w:val="20"/>
          <w:lang w:val="en-US" w:eastAsia="en-US"/>
        </w:rPr>
        <w:t>општине</w:t>
      </w:r>
      <w:proofErr w:type="spellEnd"/>
      <w:r w:rsidRPr="00847332">
        <w:rPr>
          <w:sz w:val="20"/>
          <w:szCs w:val="20"/>
          <w:lang w:val="en-US" w:eastAsia="en-US"/>
        </w:rPr>
        <w:t xml:space="preserve"> </w:t>
      </w:r>
      <w:proofErr w:type="spellStart"/>
      <w:r w:rsidRPr="00847332">
        <w:rPr>
          <w:sz w:val="20"/>
          <w:szCs w:val="20"/>
          <w:lang w:val="en-US" w:eastAsia="en-US"/>
        </w:rPr>
        <w:t>Ивањица</w:t>
      </w:r>
      <w:proofErr w:type="spellEnd"/>
      <w:r w:rsidRPr="00847332">
        <w:rPr>
          <w:sz w:val="20"/>
          <w:szCs w:val="20"/>
          <w:lang w:val="en-US" w:eastAsia="en-US"/>
        </w:rPr>
        <w:t xml:space="preserve"> и </w:t>
      </w:r>
      <w:proofErr w:type="spellStart"/>
      <w:r w:rsidRPr="00847332">
        <w:rPr>
          <w:sz w:val="20"/>
          <w:szCs w:val="20"/>
          <w:lang w:val="en-US" w:eastAsia="en-US"/>
        </w:rPr>
        <w:t>Општинском</w:t>
      </w:r>
      <w:proofErr w:type="spellEnd"/>
      <w:r w:rsidRPr="00847332">
        <w:rPr>
          <w:sz w:val="20"/>
          <w:szCs w:val="20"/>
          <w:lang w:val="en-US" w:eastAsia="en-US"/>
        </w:rPr>
        <w:t xml:space="preserve"> </w:t>
      </w:r>
      <w:proofErr w:type="spellStart"/>
      <w:r w:rsidRPr="00847332">
        <w:rPr>
          <w:sz w:val="20"/>
          <w:szCs w:val="20"/>
          <w:lang w:val="en-US" w:eastAsia="en-US"/>
        </w:rPr>
        <w:t>правобранилаштву</w:t>
      </w:r>
      <w:proofErr w:type="spellEnd"/>
      <w:r w:rsidRPr="00847332">
        <w:rPr>
          <w:sz w:val="20"/>
          <w:szCs w:val="20"/>
          <w:lang w:val="en-US" w:eastAsia="en-US"/>
        </w:rPr>
        <w:t xml:space="preserve"> </w:t>
      </w:r>
      <w:proofErr w:type="spellStart"/>
      <w:r w:rsidRPr="00847332">
        <w:rPr>
          <w:sz w:val="20"/>
          <w:szCs w:val="20"/>
          <w:lang w:val="en-US" w:eastAsia="en-US"/>
        </w:rPr>
        <w:t>општине</w:t>
      </w:r>
      <w:proofErr w:type="spellEnd"/>
      <w:r w:rsidRPr="00847332">
        <w:rPr>
          <w:sz w:val="20"/>
          <w:szCs w:val="20"/>
          <w:lang w:val="en-US" w:eastAsia="en-US"/>
        </w:rPr>
        <w:t xml:space="preserve"> </w:t>
      </w:r>
      <w:proofErr w:type="spellStart"/>
      <w:r w:rsidRPr="00847332">
        <w:rPr>
          <w:sz w:val="20"/>
          <w:szCs w:val="20"/>
          <w:lang w:val="en-US" w:eastAsia="en-US"/>
        </w:rPr>
        <w:t>Ивањица</w:t>
      </w:r>
      <w:proofErr w:type="spellEnd"/>
      <w:r w:rsidRPr="00847332">
        <w:rPr>
          <w:sz w:val="20"/>
          <w:szCs w:val="20"/>
          <w:lang w:val="en-US" w:eastAsia="en-US"/>
        </w:rPr>
        <w:t xml:space="preserve"> </w:t>
      </w:r>
      <w:proofErr w:type="spellStart"/>
      <w:r w:rsidRPr="00847332">
        <w:rPr>
          <w:sz w:val="20"/>
          <w:szCs w:val="20"/>
          <w:lang w:val="en-US" w:eastAsia="en-US"/>
        </w:rPr>
        <w:t>за</w:t>
      </w:r>
      <w:proofErr w:type="spellEnd"/>
      <w:r w:rsidRPr="00847332">
        <w:rPr>
          <w:sz w:val="20"/>
          <w:szCs w:val="20"/>
          <w:lang w:val="en-US" w:eastAsia="en-US"/>
        </w:rPr>
        <w:t xml:space="preserve"> 20</w:t>
      </w:r>
      <w:r w:rsidRPr="00847332">
        <w:rPr>
          <w:sz w:val="20"/>
          <w:szCs w:val="20"/>
          <w:lang w:val="sr-Cyrl-RS" w:eastAsia="en-US"/>
        </w:rPr>
        <w:t>25</w:t>
      </w:r>
      <w:r w:rsidRPr="00847332">
        <w:rPr>
          <w:sz w:val="20"/>
          <w:szCs w:val="20"/>
          <w:lang w:val="en-US" w:eastAsia="en-US"/>
        </w:rPr>
        <w:t xml:space="preserve">. </w:t>
      </w:r>
      <w:proofErr w:type="spellStart"/>
      <w:r w:rsidRPr="00847332">
        <w:rPr>
          <w:sz w:val="20"/>
          <w:szCs w:val="20"/>
          <w:lang w:val="en-US" w:eastAsia="en-US"/>
        </w:rPr>
        <w:t>годину</w:t>
      </w:r>
      <w:proofErr w:type="spellEnd"/>
      <w:r w:rsidRPr="00847332">
        <w:rPr>
          <w:sz w:val="20"/>
          <w:szCs w:val="20"/>
          <w:lang w:val="en-US" w:eastAsia="en-US"/>
        </w:rPr>
        <w:t xml:space="preserve">: </w:t>
      </w:r>
    </w:p>
    <w:p w14:paraId="011D1B53" w14:textId="77777777" w:rsidR="00847332" w:rsidRPr="00847332" w:rsidRDefault="00847332" w:rsidP="00847332">
      <w:pPr>
        <w:shd w:val="clear" w:color="auto" w:fill="FFFFFF"/>
        <w:spacing w:after="115"/>
        <w:rPr>
          <w:sz w:val="20"/>
          <w:szCs w:val="20"/>
          <w:lang w:val="en-US" w:eastAsia="en-US"/>
        </w:rPr>
      </w:pPr>
    </w:p>
    <w:tbl>
      <w:tblPr>
        <w:tblW w:w="0" w:type="auto"/>
        <w:tblLayout w:type="fixed"/>
        <w:tblCellMar>
          <w:left w:w="10" w:type="dxa"/>
          <w:right w:w="10" w:type="dxa"/>
        </w:tblCellMar>
        <w:tblLook w:val="04A0" w:firstRow="1" w:lastRow="0" w:firstColumn="1" w:lastColumn="0" w:noHBand="0" w:noVBand="1"/>
      </w:tblPr>
      <w:tblGrid>
        <w:gridCol w:w="783"/>
        <w:gridCol w:w="5092"/>
        <w:gridCol w:w="3005"/>
      </w:tblGrid>
      <w:tr w:rsidR="00847332" w:rsidRPr="00847332" w14:paraId="022CBF23" w14:textId="77777777" w:rsidTr="00F2200F">
        <w:trPr>
          <w:trHeight w:hRule="exact" w:val="840"/>
        </w:trPr>
        <w:tc>
          <w:tcPr>
            <w:tcW w:w="783" w:type="dxa"/>
            <w:tcBorders>
              <w:top w:val="single" w:sz="4" w:space="0" w:color="auto"/>
              <w:left w:val="single" w:sz="4" w:space="0" w:color="auto"/>
            </w:tcBorders>
            <w:shd w:val="clear" w:color="auto" w:fill="FFFFFF"/>
            <w:vAlign w:val="center"/>
          </w:tcPr>
          <w:p w14:paraId="54ADE1B1" w14:textId="77777777" w:rsidR="00847332" w:rsidRPr="00847332" w:rsidRDefault="00847332" w:rsidP="00847332">
            <w:pPr>
              <w:widowControl w:val="0"/>
              <w:spacing w:line="244" w:lineRule="exact"/>
              <w:ind w:left="320"/>
              <w:rPr>
                <w:sz w:val="20"/>
                <w:szCs w:val="20"/>
                <w:lang w:val="en-US" w:eastAsia="en-US"/>
              </w:rPr>
            </w:pPr>
            <w:r w:rsidRPr="00847332">
              <w:rPr>
                <w:b/>
                <w:bCs/>
                <w:sz w:val="20"/>
                <w:szCs w:val="20"/>
                <w:lang w:val="en-US" w:eastAsia="en-US"/>
              </w:rPr>
              <w:t>1.</w:t>
            </w:r>
          </w:p>
        </w:tc>
        <w:tc>
          <w:tcPr>
            <w:tcW w:w="5092" w:type="dxa"/>
            <w:tcBorders>
              <w:top w:val="single" w:sz="4" w:space="0" w:color="auto"/>
              <w:left w:val="single" w:sz="4" w:space="0" w:color="auto"/>
            </w:tcBorders>
            <w:shd w:val="clear" w:color="auto" w:fill="FFFFFF"/>
            <w:vAlign w:val="center"/>
          </w:tcPr>
          <w:p w14:paraId="2DB83964" w14:textId="77777777" w:rsidR="00847332" w:rsidRPr="00847332" w:rsidRDefault="00847332" w:rsidP="00847332">
            <w:pPr>
              <w:widowControl w:val="0"/>
              <w:spacing w:line="244" w:lineRule="exact"/>
              <w:rPr>
                <w:sz w:val="20"/>
                <w:szCs w:val="20"/>
                <w:lang w:val="en-US" w:eastAsia="en-US"/>
              </w:rPr>
            </w:pPr>
            <w:proofErr w:type="spellStart"/>
            <w:r w:rsidRPr="00847332">
              <w:rPr>
                <w:b/>
                <w:bCs/>
                <w:sz w:val="20"/>
                <w:szCs w:val="20"/>
                <w:lang w:val="en-US" w:eastAsia="en-US"/>
              </w:rPr>
              <w:t>Радна</w:t>
            </w:r>
            <w:proofErr w:type="spellEnd"/>
            <w:r w:rsidRPr="00847332">
              <w:rPr>
                <w:b/>
                <w:bCs/>
                <w:sz w:val="20"/>
                <w:szCs w:val="20"/>
                <w:lang w:val="en-US" w:eastAsia="en-US"/>
              </w:rPr>
              <w:t xml:space="preserve"> </w:t>
            </w:r>
            <w:proofErr w:type="spellStart"/>
            <w:r w:rsidRPr="00847332">
              <w:rPr>
                <w:b/>
                <w:bCs/>
                <w:sz w:val="20"/>
                <w:szCs w:val="20"/>
                <w:lang w:val="en-US" w:eastAsia="en-US"/>
              </w:rPr>
              <w:t>места</w:t>
            </w:r>
            <w:proofErr w:type="spellEnd"/>
            <w:r w:rsidRPr="00847332">
              <w:rPr>
                <w:b/>
                <w:bCs/>
                <w:sz w:val="20"/>
                <w:szCs w:val="20"/>
                <w:lang w:val="en-US" w:eastAsia="en-US"/>
              </w:rPr>
              <w:t xml:space="preserve"> </w:t>
            </w:r>
            <w:proofErr w:type="spellStart"/>
            <w:r w:rsidRPr="00847332">
              <w:rPr>
                <w:b/>
                <w:bCs/>
                <w:sz w:val="20"/>
                <w:szCs w:val="20"/>
                <w:lang w:val="en-US" w:eastAsia="en-US"/>
              </w:rPr>
              <w:t>функционера</w:t>
            </w:r>
            <w:proofErr w:type="spellEnd"/>
            <w:r w:rsidRPr="00847332">
              <w:rPr>
                <w:b/>
                <w:bCs/>
                <w:sz w:val="20"/>
                <w:szCs w:val="20"/>
                <w:lang w:val="en-US" w:eastAsia="en-US"/>
              </w:rPr>
              <w:t xml:space="preserve">, </w:t>
            </w:r>
            <w:proofErr w:type="spellStart"/>
            <w:r w:rsidRPr="00847332">
              <w:rPr>
                <w:b/>
                <w:bCs/>
                <w:sz w:val="20"/>
                <w:szCs w:val="20"/>
                <w:lang w:val="en-US" w:eastAsia="en-US"/>
              </w:rPr>
              <w:t>службеника</w:t>
            </w:r>
            <w:proofErr w:type="spellEnd"/>
            <w:r w:rsidRPr="00847332">
              <w:rPr>
                <w:b/>
                <w:bCs/>
                <w:sz w:val="20"/>
                <w:szCs w:val="20"/>
                <w:lang w:val="en-US" w:eastAsia="en-US"/>
              </w:rPr>
              <w:t xml:space="preserve"> и </w:t>
            </w:r>
            <w:proofErr w:type="spellStart"/>
            <w:r w:rsidRPr="00847332">
              <w:rPr>
                <w:b/>
                <w:bCs/>
                <w:sz w:val="20"/>
                <w:szCs w:val="20"/>
                <w:lang w:val="en-US" w:eastAsia="en-US"/>
              </w:rPr>
              <w:t>намештеника</w:t>
            </w:r>
            <w:proofErr w:type="spellEnd"/>
          </w:p>
        </w:tc>
        <w:tc>
          <w:tcPr>
            <w:tcW w:w="3005" w:type="dxa"/>
            <w:tcBorders>
              <w:top w:val="single" w:sz="4" w:space="0" w:color="auto"/>
              <w:left w:val="single" w:sz="4" w:space="0" w:color="auto"/>
              <w:right w:val="single" w:sz="4" w:space="0" w:color="auto"/>
            </w:tcBorders>
            <w:shd w:val="clear" w:color="auto" w:fill="FFFFFF"/>
            <w:vAlign w:val="center"/>
          </w:tcPr>
          <w:p w14:paraId="0F7E7A76"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184E33F7" w14:textId="77777777" w:rsidTr="00F2200F">
        <w:trPr>
          <w:trHeight w:hRule="exact" w:val="486"/>
        </w:trPr>
        <w:tc>
          <w:tcPr>
            <w:tcW w:w="783" w:type="dxa"/>
            <w:tcBorders>
              <w:top w:val="single" w:sz="4" w:space="0" w:color="auto"/>
              <w:left w:val="single" w:sz="4" w:space="0" w:color="auto"/>
            </w:tcBorders>
            <w:shd w:val="clear" w:color="auto" w:fill="FFFFFF"/>
            <w:vAlign w:val="center"/>
          </w:tcPr>
          <w:p w14:paraId="09AD5305" w14:textId="77777777" w:rsidR="00847332" w:rsidRPr="00847332" w:rsidRDefault="00847332" w:rsidP="00847332">
            <w:pPr>
              <w:widowControl w:val="0"/>
              <w:spacing w:line="244" w:lineRule="exact"/>
              <w:ind w:left="320"/>
              <w:rPr>
                <w:b/>
                <w:bCs/>
                <w:sz w:val="20"/>
                <w:szCs w:val="20"/>
                <w:lang w:val="en-US" w:eastAsia="en-US"/>
              </w:rPr>
            </w:pPr>
          </w:p>
        </w:tc>
        <w:tc>
          <w:tcPr>
            <w:tcW w:w="5092" w:type="dxa"/>
            <w:tcBorders>
              <w:top w:val="single" w:sz="4" w:space="0" w:color="auto"/>
              <w:left w:val="single" w:sz="4" w:space="0" w:color="auto"/>
            </w:tcBorders>
            <w:shd w:val="clear" w:color="auto" w:fill="D9D9D9" w:themeFill="background1" w:themeFillShade="D9"/>
            <w:vAlign w:val="center"/>
          </w:tcPr>
          <w:p w14:paraId="5956AE39" w14:textId="77777777" w:rsidR="00847332" w:rsidRPr="00847332" w:rsidRDefault="00847332" w:rsidP="00847332">
            <w:pPr>
              <w:widowControl w:val="0"/>
              <w:spacing w:line="244" w:lineRule="exact"/>
              <w:rPr>
                <w:bCs/>
                <w:sz w:val="20"/>
                <w:szCs w:val="20"/>
                <w:lang w:val="en-US" w:eastAsia="en-US"/>
              </w:rPr>
            </w:pPr>
            <w:proofErr w:type="spellStart"/>
            <w:r w:rsidRPr="00847332">
              <w:rPr>
                <w:bCs/>
                <w:sz w:val="20"/>
                <w:szCs w:val="20"/>
                <w:lang w:val="en-US" w:eastAsia="en-US"/>
              </w:rPr>
              <w:t>Општински</w:t>
            </w:r>
            <w:proofErr w:type="spellEnd"/>
            <w:r w:rsidRPr="00847332">
              <w:rPr>
                <w:bCs/>
                <w:sz w:val="20"/>
                <w:szCs w:val="20"/>
                <w:lang w:val="en-US" w:eastAsia="en-US"/>
              </w:rPr>
              <w:t xml:space="preserve"> </w:t>
            </w:r>
            <w:proofErr w:type="spellStart"/>
            <w:r w:rsidRPr="00847332">
              <w:rPr>
                <w:bCs/>
                <w:sz w:val="20"/>
                <w:szCs w:val="20"/>
                <w:lang w:val="en-US" w:eastAsia="en-US"/>
              </w:rPr>
              <w:t>правобранилац</w:t>
            </w:r>
            <w:proofErr w:type="spellEnd"/>
            <w:r w:rsidRPr="00847332">
              <w:rPr>
                <w:bCs/>
                <w:sz w:val="20"/>
                <w:szCs w:val="20"/>
                <w:lang w:val="en-US" w:eastAsia="en-US"/>
              </w:rPr>
              <w:t xml:space="preserve"> (</w:t>
            </w:r>
            <w:proofErr w:type="spellStart"/>
            <w:r w:rsidRPr="00847332">
              <w:rPr>
                <w:bCs/>
                <w:sz w:val="20"/>
                <w:szCs w:val="20"/>
                <w:lang w:val="en-US" w:eastAsia="en-US"/>
              </w:rPr>
              <w:t>функционер</w:t>
            </w:r>
            <w:proofErr w:type="spellEnd"/>
            <w:r w:rsidRPr="00847332">
              <w:rPr>
                <w:bCs/>
                <w:sz w:val="20"/>
                <w:szCs w:val="20"/>
                <w:lang w:val="en-US" w:eastAsia="en-US"/>
              </w:rPr>
              <w:t>)</w:t>
            </w:r>
          </w:p>
        </w:tc>
        <w:tc>
          <w:tcPr>
            <w:tcW w:w="3005" w:type="dxa"/>
            <w:tcBorders>
              <w:top w:val="single" w:sz="4" w:space="0" w:color="auto"/>
              <w:left w:val="single" w:sz="4" w:space="0" w:color="auto"/>
              <w:right w:val="single" w:sz="4" w:space="0" w:color="auto"/>
            </w:tcBorders>
            <w:shd w:val="clear" w:color="auto" w:fill="D9D9D9" w:themeFill="background1" w:themeFillShade="D9"/>
            <w:vAlign w:val="center"/>
          </w:tcPr>
          <w:p w14:paraId="6D66B582" w14:textId="77777777" w:rsidR="00847332" w:rsidRPr="00847332" w:rsidRDefault="00847332" w:rsidP="00847332">
            <w:pPr>
              <w:widowControl w:val="0"/>
              <w:spacing w:line="244" w:lineRule="exact"/>
              <w:jc w:val="center"/>
              <w:rPr>
                <w:bCs/>
                <w:i/>
                <w:sz w:val="20"/>
                <w:szCs w:val="20"/>
                <w:lang w:val="en-US" w:eastAsia="en-US"/>
              </w:rPr>
            </w:pPr>
            <w:r w:rsidRPr="00847332">
              <w:rPr>
                <w:bCs/>
                <w:i/>
                <w:sz w:val="20"/>
                <w:szCs w:val="20"/>
                <w:lang w:val="en-US" w:eastAsia="en-US"/>
              </w:rPr>
              <w:t>1</w:t>
            </w:r>
          </w:p>
        </w:tc>
      </w:tr>
      <w:tr w:rsidR="00847332" w:rsidRPr="00847332" w14:paraId="20DD7637" w14:textId="77777777" w:rsidTr="00F2200F">
        <w:trPr>
          <w:trHeight w:hRule="exact" w:val="288"/>
        </w:trPr>
        <w:tc>
          <w:tcPr>
            <w:tcW w:w="783" w:type="dxa"/>
            <w:vMerge w:val="restart"/>
            <w:tcBorders>
              <w:top w:val="single" w:sz="4" w:space="0" w:color="auto"/>
              <w:left w:val="single" w:sz="4" w:space="0" w:color="auto"/>
            </w:tcBorders>
            <w:shd w:val="clear" w:color="auto" w:fill="FFFFFF"/>
          </w:tcPr>
          <w:p w14:paraId="0B2C4866"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3CE2375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Положаји</w:t>
            </w:r>
            <w:proofErr w:type="spellEnd"/>
            <w:r w:rsidRPr="00847332">
              <w:rPr>
                <w:sz w:val="20"/>
                <w:szCs w:val="20"/>
                <w:lang w:val="en-US" w:eastAsia="en-US"/>
              </w:rPr>
              <w:t xml:space="preserve"> у </w:t>
            </w:r>
            <w:proofErr w:type="spellStart"/>
            <w:r w:rsidRPr="00847332">
              <w:rPr>
                <w:sz w:val="20"/>
                <w:szCs w:val="20"/>
                <w:lang w:val="en-US" w:eastAsia="en-US"/>
              </w:rPr>
              <w:t>првој</w:t>
            </w:r>
            <w:proofErr w:type="spellEnd"/>
            <w:r w:rsidRPr="00847332">
              <w:rPr>
                <w:sz w:val="20"/>
                <w:szCs w:val="20"/>
                <w:lang w:val="en-US" w:eastAsia="en-US"/>
              </w:rPr>
              <w:t xml:space="preserve"> </w:t>
            </w:r>
            <w:proofErr w:type="spellStart"/>
            <w:r w:rsidRPr="00847332">
              <w:rPr>
                <w:sz w:val="20"/>
                <w:szCs w:val="20"/>
                <w:lang w:val="en-US" w:eastAsia="en-US"/>
              </w:rPr>
              <w:t>групи</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4D71C69E" w14:textId="77777777" w:rsidR="00847332" w:rsidRPr="00847332" w:rsidRDefault="00847332" w:rsidP="00847332">
            <w:pPr>
              <w:widowControl w:val="0"/>
              <w:spacing w:line="244" w:lineRule="exact"/>
              <w:jc w:val="center"/>
              <w:rPr>
                <w:sz w:val="20"/>
                <w:szCs w:val="20"/>
                <w:lang w:val="en-US" w:eastAsia="en-US"/>
              </w:rPr>
            </w:pPr>
            <w:r w:rsidRPr="00847332">
              <w:rPr>
                <w:sz w:val="20"/>
                <w:szCs w:val="20"/>
                <w:lang w:val="en-US" w:eastAsia="en-US"/>
              </w:rPr>
              <w:t>1</w:t>
            </w:r>
          </w:p>
        </w:tc>
      </w:tr>
      <w:tr w:rsidR="00847332" w:rsidRPr="00847332" w14:paraId="639D4009" w14:textId="77777777" w:rsidTr="00F2200F">
        <w:trPr>
          <w:trHeight w:hRule="exact" w:val="283"/>
        </w:trPr>
        <w:tc>
          <w:tcPr>
            <w:tcW w:w="783" w:type="dxa"/>
            <w:vMerge/>
            <w:tcBorders>
              <w:left w:val="single" w:sz="4" w:space="0" w:color="auto"/>
            </w:tcBorders>
            <w:shd w:val="clear" w:color="auto" w:fill="FFFFFF"/>
          </w:tcPr>
          <w:p w14:paraId="6B0CD526"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665A035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Положаји</w:t>
            </w:r>
            <w:proofErr w:type="spellEnd"/>
            <w:r w:rsidRPr="00847332">
              <w:rPr>
                <w:sz w:val="20"/>
                <w:szCs w:val="20"/>
                <w:lang w:val="en-US" w:eastAsia="en-US"/>
              </w:rPr>
              <w:t xml:space="preserve"> у </w:t>
            </w:r>
            <w:proofErr w:type="spellStart"/>
            <w:r w:rsidRPr="00847332">
              <w:rPr>
                <w:sz w:val="20"/>
                <w:szCs w:val="20"/>
                <w:lang w:val="en-US" w:eastAsia="en-US"/>
              </w:rPr>
              <w:t>другој</w:t>
            </w:r>
            <w:proofErr w:type="spellEnd"/>
            <w:r w:rsidRPr="00847332">
              <w:rPr>
                <w:sz w:val="20"/>
                <w:szCs w:val="20"/>
                <w:lang w:val="en-US" w:eastAsia="en-US"/>
              </w:rPr>
              <w:t xml:space="preserve"> </w:t>
            </w:r>
            <w:proofErr w:type="spellStart"/>
            <w:r w:rsidRPr="00847332">
              <w:rPr>
                <w:sz w:val="20"/>
                <w:szCs w:val="20"/>
                <w:lang w:val="en-US" w:eastAsia="en-US"/>
              </w:rPr>
              <w:t>групи</w:t>
            </w:r>
            <w:proofErr w:type="spellEnd"/>
          </w:p>
        </w:tc>
        <w:tc>
          <w:tcPr>
            <w:tcW w:w="3005" w:type="dxa"/>
            <w:tcBorders>
              <w:top w:val="single" w:sz="4" w:space="0" w:color="auto"/>
              <w:left w:val="single" w:sz="4" w:space="0" w:color="auto"/>
              <w:right w:val="single" w:sz="4" w:space="0" w:color="auto"/>
            </w:tcBorders>
            <w:shd w:val="clear" w:color="auto" w:fill="FFFFFF"/>
          </w:tcPr>
          <w:p w14:paraId="263F4094" w14:textId="77777777" w:rsidR="00847332" w:rsidRPr="00847332" w:rsidRDefault="00847332" w:rsidP="00847332">
            <w:pPr>
              <w:widowControl w:val="0"/>
              <w:jc w:val="center"/>
              <w:rPr>
                <w:sz w:val="20"/>
                <w:szCs w:val="20"/>
                <w:lang w:val="sr-Cyrl-RS" w:eastAsia="en-US"/>
              </w:rPr>
            </w:pPr>
            <w:r w:rsidRPr="00847332">
              <w:rPr>
                <w:sz w:val="20"/>
                <w:szCs w:val="20"/>
                <w:lang w:val="sr-Cyrl-RS" w:eastAsia="en-US"/>
              </w:rPr>
              <w:t>0</w:t>
            </w:r>
          </w:p>
        </w:tc>
      </w:tr>
      <w:tr w:rsidR="00847332" w:rsidRPr="00847332" w14:paraId="0C8EADF4" w14:textId="77777777" w:rsidTr="00F2200F">
        <w:trPr>
          <w:trHeight w:hRule="exact" w:val="283"/>
        </w:trPr>
        <w:tc>
          <w:tcPr>
            <w:tcW w:w="783" w:type="dxa"/>
            <w:tcBorders>
              <w:left w:val="single" w:sz="4" w:space="0" w:color="auto"/>
              <w:bottom w:val="single" w:sz="4" w:space="0" w:color="auto"/>
            </w:tcBorders>
            <w:shd w:val="clear" w:color="auto" w:fill="FFFFFF"/>
          </w:tcPr>
          <w:p w14:paraId="22AE840B"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D9D9D9" w:themeFill="background1" w:themeFillShade="D9"/>
            <w:vAlign w:val="bottom"/>
          </w:tcPr>
          <w:p w14:paraId="1C0C6D9E" w14:textId="77777777" w:rsidR="00847332" w:rsidRPr="00847332" w:rsidRDefault="00847332" w:rsidP="00847332">
            <w:pPr>
              <w:widowControl w:val="0"/>
              <w:spacing w:line="244" w:lineRule="exact"/>
              <w:jc w:val="right"/>
              <w:rPr>
                <w:sz w:val="20"/>
                <w:szCs w:val="20"/>
                <w:lang w:val="en-US" w:eastAsia="en-US"/>
              </w:rPr>
            </w:pPr>
            <w:proofErr w:type="spellStart"/>
            <w:r w:rsidRPr="00847332">
              <w:rPr>
                <w:sz w:val="20"/>
                <w:szCs w:val="20"/>
                <w:lang w:val="en-US" w:eastAsia="en-US"/>
              </w:rPr>
              <w:t>Укупно</w:t>
            </w:r>
            <w:proofErr w:type="spellEnd"/>
            <w:r w:rsidRPr="00847332">
              <w:rPr>
                <w:sz w:val="20"/>
                <w:szCs w:val="20"/>
                <w:lang w:val="en-US" w:eastAsia="en-US"/>
              </w:rPr>
              <w:t xml:space="preserve"> </w:t>
            </w:r>
            <w:proofErr w:type="spellStart"/>
            <w:r w:rsidRPr="00847332">
              <w:rPr>
                <w:sz w:val="20"/>
                <w:szCs w:val="20"/>
                <w:lang w:val="en-US" w:eastAsia="en-US"/>
              </w:rPr>
              <w:t>службеника</w:t>
            </w:r>
            <w:proofErr w:type="spellEnd"/>
            <w:r w:rsidRPr="00847332">
              <w:rPr>
                <w:sz w:val="20"/>
                <w:szCs w:val="20"/>
                <w:lang w:val="en-US" w:eastAsia="en-US"/>
              </w:rPr>
              <w:t xml:space="preserve"> </w:t>
            </w:r>
            <w:proofErr w:type="spellStart"/>
            <w:r w:rsidRPr="00847332">
              <w:rPr>
                <w:sz w:val="20"/>
                <w:szCs w:val="20"/>
                <w:lang w:val="en-US" w:eastAsia="en-US"/>
              </w:rPr>
              <w:t>на</w:t>
            </w:r>
            <w:proofErr w:type="spellEnd"/>
            <w:r w:rsidRPr="00847332">
              <w:rPr>
                <w:sz w:val="20"/>
                <w:szCs w:val="20"/>
                <w:lang w:val="en-US" w:eastAsia="en-US"/>
              </w:rPr>
              <w:t xml:space="preserve"> </w:t>
            </w:r>
            <w:proofErr w:type="spellStart"/>
            <w:r w:rsidRPr="00847332">
              <w:rPr>
                <w:sz w:val="20"/>
                <w:szCs w:val="20"/>
                <w:lang w:val="en-US" w:eastAsia="en-US"/>
              </w:rPr>
              <w:t>пложају</w:t>
            </w:r>
            <w:proofErr w:type="spellEnd"/>
            <w:r w:rsidRPr="00847332">
              <w:rPr>
                <w:sz w:val="20"/>
                <w:szCs w:val="20"/>
                <w:lang w:val="en-US" w:eastAsia="en-US"/>
              </w:rPr>
              <w:t>:</w:t>
            </w:r>
          </w:p>
          <w:p w14:paraId="23D61526" w14:textId="77777777" w:rsidR="00847332" w:rsidRPr="00847332" w:rsidRDefault="00847332" w:rsidP="00847332">
            <w:pPr>
              <w:widowControl w:val="0"/>
              <w:spacing w:line="244" w:lineRule="exact"/>
              <w:rPr>
                <w:sz w:val="20"/>
                <w:szCs w:val="20"/>
                <w:lang w:val="en-US" w:eastAsia="en-US"/>
              </w:rPr>
            </w:pPr>
          </w:p>
        </w:tc>
        <w:tc>
          <w:tcPr>
            <w:tcW w:w="3005" w:type="dxa"/>
            <w:tcBorders>
              <w:top w:val="single" w:sz="4" w:space="0" w:color="auto"/>
              <w:left w:val="single" w:sz="4" w:space="0" w:color="auto"/>
              <w:right w:val="single" w:sz="4" w:space="0" w:color="auto"/>
            </w:tcBorders>
            <w:shd w:val="clear" w:color="auto" w:fill="D9D9D9" w:themeFill="background1" w:themeFillShade="D9"/>
          </w:tcPr>
          <w:p w14:paraId="66F628F8" w14:textId="77777777" w:rsidR="00847332" w:rsidRPr="00847332" w:rsidRDefault="00847332" w:rsidP="00847332">
            <w:pPr>
              <w:widowControl w:val="0"/>
              <w:jc w:val="center"/>
              <w:rPr>
                <w:b/>
                <w:sz w:val="20"/>
                <w:szCs w:val="20"/>
                <w:lang w:val="sr-Cyrl-RS" w:eastAsia="en-US"/>
              </w:rPr>
            </w:pPr>
            <w:r w:rsidRPr="00847332">
              <w:rPr>
                <w:b/>
                <w:sz w:val="20"/>
                <w:szCs w:val="20"/>
                <w:lang w:val="sr-Cyrl-RS" w:eastAsia="en-US"/>
              </w:rPr>
              <w:t>1</w:t>
            </w:r>
          </w:p>
        </w:tc>
      </w:tr>
      <w:tr w:rsidR="00847332" w:rsidRPr="00847332" w14:paraId="599FA757" w14:textId="77777777" w:rsidTr="00F2200F">
        <w:trPr>
          <w:trHeight w:hRule="exact" w:val="288"/>
        </w:trPr>
        <w:tc>
          <w:tcPr>
            <w:tcW w:w="783" w:type="dxa"/>
            <w:vMerge w:val="restart"/>
            <w:tcBorders>
              <w:top w:val="single" w:sz="4" w:space="0" w:color="auto"/>
              <w:left w:val="single" w:sz="4" w:space="0" w:color="auto"/>
            </w:tcBorders>
            <w:shd w:val="clear" w:color="auto" w:fill="FFFFFF"/>
          </w:tcPr>
          <w:p w14:paraId="58B426C8"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right w:val="single" w:sz="4" w:space="0" w:color="auto"/>
            </w:tcBorders>
            <w:shd w:val="clear" w:color="auto" w:fill="FFFFFF"/>
            <w:vAlign w:val="center"/>
          </w:tcPr>
          <w:p w14:paraId="1240A8E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Самостални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559BEB53" w14:textId="77777777" w:rsidR="00847332" w:rsidRPr="00847332" w:rsidRDefault="00847332" w:rsidP="00847332">
            <w:pPr>
              <w:widowControl w:val="0"/>
              <w:spacing w:line="244" w:lineRule="exact"/>
              <w:jc w:val="center"/>
              <w:rPr>
                <w:sz w:val="20"/>
                <w:szCs w:val="20"/>
                <w:lang w:val="en-US" w:eastAsia="en-US"/>
              </w:rPr>
            </w:pPr>
            <w:r w:rsidRPr="00847332">
              <w:rPr>
                <w:bCs/>
                <w:color w:val="000000"/>
                <w:sz w:val="20"/>
                <w:szCs w:val="20"/>
                <w:lang w:val="en-US" w:eastAsia="ar-SA"/>
              </w:rPr>
              <w:t>14</w:t>
            </w:r>
          </w:p>
        </w:tc>
      </w:tr>
      <w:tr w:rsidR="00847332" w:rsidRPr="00847332" w14:paraId="6598F5F2" w14:textId="77777777" w:rsidTr="00F2200F">
        <w:trPr>
          <w:trHeight w:hRule="exact" w:val="288"/>
        </w:trPr>
        <w:tc>
          <w:tcPr>
            <w:tcW w:w="783" w:type="dxa"/>
            <w:vMerge/>
            <w:tcBorders>
              <w:left w:val="single" w:sz="4" w:space="0" w:color="auto"/>
            </w:tcBorders>
            <w:shd w:val="clear" w:color="auto" w:fill="FFFFFF"/>
          </w:tcPr>
          <w:p w14:paraId="5CE3ACCA"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center"/>
          </w:tcPr>
          <w:p w14:paraId="2568A8B6"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3B1D141A" w14:textId="77777777" w:rsidR="00847332" w:rsidRPr="00847332" w:rsidRDefault="00847332" w:rsidP="00847332">
            <w:pPr>
              <w:widowControl w:val="0"/>
              <w:spacing w:line="244" w:lineRule="exact"/>
              <w:jc w:val="center"/>
              <w:rPr>
                <w:sz w:val="20"/>
                <w:szCs w:val="20"/>
                <w:lang w:val="sr-Latn-RS" w:eastAsia="en-US"/>
              </w:rPr>
            </w:pPr>
            <w:r w:rsidRPr="00847332">
              <w:rPr>
                <w:bCs/>
                <w:color w:val="000000"/>
                <w:sz w:val="20"/>
                <w:szCs w:val="20"/>
                <w:lang w:val="en-US" w:eastAsia="ar-SA"/>
              </w:rPr>
              <w:t>1</w:t>
            </w:r>
            <w:r w:rsidRPr="00847332">
              <w:rPr>
                <w:bCs/>
                <w:color w:val="000000"/>
                <w:sz w:val="20"/>
                <w:szCs w:val="20"/>
                <w:lang w:val="en-GB" w:eastAsia="ar-SA"/>
              </w:rPr>
              <w:t>6</w:t>
            </w:r>
          </w:p>
        </w:tc>
      </w:tr>
      <w:tr w:rsidR="00847332" w:rsidRPr="00847332" w14:paraId="6C5C9C9D" w14:textId="77777777" w:rsidTr="00F2200F">
        <w:trPr>
          <w:trHeight w:hRule="exact" w:val="283"/>
        </w:trPr>
        <w:tc>
          <w:tcPr>
            <w:tcW w:w="783" w:type="dxa"/>
            <w:vMerge/>
            <w:tcBorders>
              <w:left w:val="single" w:sz="4" w:space="0" w:color="auto"/>
            </w:tcBorders>
            <w:shd w:val="clear" w:color="auto" w:fill="FFFFFF"/>
          </w:tcPr>
          <w:p w14:paraId="38203036"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45E665A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32D68FEF" w14:textId="77777777" w:rsidR="00847332" w:rsidRPr="00847332" w:rsidRDefault="00847332" w:rsidP="00847332">
            <w:pPr>
              <w:widowControl w:val="0"/>
              <w:spacing w:line="244" w:lineRule="exact"/>
              <w:jc w:val="center"/>
              <w:rPr>
                <w:sz w:val="20"/>
                <w:szCs w:val="20"/>
                <w:lang w:val="en-US" w:eastAsia="en-US"/>
              </w:rPr>
            </w:pPr>
            <w:r w:rsidRPr="00847332">
              <w:rPr>
                <w:bCs/>
                <w:color w:val="000000"/>
                <w:sz w:val="20"/>
                <w:szCs w:val="20"/>
                <w:lang w:val="sr-Latn-RS" w:eastAsia="ar-SA"/>
              </w:rPr>
              <w:t>19</w:t>
            </w:r>
          </w:p>
        </w:tc>
      </w:tr>
      <w:tr w:rsidR="00847332" w:rsidRPr="00847332" w14:paraId="78D4A551" w14:textId="77777777" w:rsidTr="00F2200F">
        <w:trPr>
          <w:trHeight w:hRule="exact" w:val="288"/>
        </w:trPr>
        <w:tc>
          <w:tcPr>
            <w:tcW w:w="783" w:type="dxa"/>
            <w:vMerge/>
            <w:tcBorders>
              <w:left w:val="single" w:sz="4" w:space="0" w:color="auto"/>
            </w:tcBorders>
            <w:shd w:val="clear" w:color="auto" w:fill="FFFFFF"/>
          </w:tcPr>
          <w:p w14:paraId="37F1163E"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36EF0EE2"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0C1ABD16" w14:textId="77777777" w:rsidR="00847332" w:rsidRPr="00847332" w:rsidRDefault="00847332" w:rsidP="00847332">
            <w:pPr>
              <w:widowControl w:val="0"/>
              <w:spacing w:line="244" w:lineRule="exact"/>
              <w:jc w:val="center"/>
              <w:rPr>
                <w:sz w:val="20"/>
                <w:szCs w:val="20"/>
                <w:lang w:val="en-US" w:eastAsia="en-US"/>
              </w:rPr>
            </w:pPr>
            <w:r w:rsidRPr="00847332">
              <w:rPr>
                <w:bCs/>
                <w:color w:val="000000"/>
                <w:sz w:val="20"/>
                <w:szCs w:val="20"/>
                <w:lang w:val="en-US" w:eastAsia="ar-SA"/>
              </w:rPr>
              <w:t>3</w:t>
            </w:r>
          </w:p>
        </w:tc>
      </w:tr>
      <w:tr w:rsidR="00847332" w:rsidRPr="00847332" w14:paraId="4A56CB2B" w14:textId="77777777" w:rsidTr="00F2200F">
        <w:trPr>
          <w:trHeight w:hRule="exact" w:val="283"/>
        </w:trPr>
        <w:tc>
          <w:tcPr>
            <w:tcW w:w="783" w:type="dxa"/>
            <w:vMerge/>
            <w:tcBorders>
              <w:left w:val="single" w:sz="4" w:space="0" w:color="auto"/>
            </w:tcBorders>
            <w:shd w:val="clear" w:color="auto" w:fill="FFFFFF"/>
          </w:tcPr>
          <w:p w14:paraId="10D71AB3"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27280BB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46551D6D" w14:textId="77777777" w:rsidR="00847332" w:rsidRPr="00847332" w:rsidRDefault="00847332" w:rsidP="00847332">
            <w:pPr>
              <w:widowControl w:val="0"/>
              <w:spacing w:line="244" w:lineRule="exact"/>
              <w:jc w:val="center"/>
              <w:rPr>
                <w:sz w:val="20"/>
                <w:szCs w:val="20"/>
                <w:lang w:val="sr-Cyrl-RS" w:eastAsia="en-US"/>
              </w:rPr>
            </w:pPr>
            <w:r w:rsidRPr="00847332">
              <w:rPr>
                <w:bCs/>
                <w:color w:val="000000"/>
                <w:sz w:val="20"/>
                <w:szCs w:val="20"/>
                <w:lang w:val="en-US" w:eastAsia="ar-SA"/>
              </w:rPr>
              <w:t>0</w:t>
            </w:r>
          </w:p>
        </w:tc>
      </w:tr>
      <w:tr w:rsidR="00847332" w:rsidRPr="00847332" w14:paraId="746B2441" w14:textId="77777777" w:rsidTr="00F2200F">
        <w:trPr>
          <w:trHeight w:hRule="exact" w:val="288"/>
        </w:trPr>
        <w:tc>
          <w:tcPr>
            <w:tcW w:w="783" w:type="dxa"/>
            <w:vMerge/>
            <w:tcBorders>
              <w:left w:val="single" w:sz="4" w:space="0" w:color="auto"/>
            </w:tcBorders>
            <w:shd w:val="clear" w:color="auto" w:fill="FFFFFF"/>
          </w:tcPr>
          <w:p w14:paraId="7EBD1206"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3669757A"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Виши</w:t>
            </w:r>
            <w:proofErr w:type="spellEnd"/>
            <w:r w:rsidRPr="00847332">
              <w:rPr>
                <w:sz w:val="20"/>
                <w:szCs w:val="20"/>
                <w:lang w:val="en-US" w:eastAsia="en-US"/>
              </w:rPr>
              <w:t xml:space="preserve"> </w:t>
            </w: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06CCA88F" w14:textId="77777777" w:rsidR="00847332" w:rsidRPr="00847332" w:rsidRDefault="00847332" w:rsidP="00847332">
            <w:pPr>
              <w:widowControl w:val="0"/>
              <w:spacing w:line="244" w:lineRule="exact"/>
              <w:jc w:val="center"/>
              <w:rPr>
                <w:sz w:val="20"/>
                <w:szCs w:val="20"/>
                <w:lang w:val="sr-Cyrl-RS" w:eastAsia="en-US"/>
              </w:rPr>
            </w:pPr>
            <w:r w:rsidRPr="00847332">
              <w:rPr>
                <w:bCs/>
                <w:color w:val="000000"/>
                <w:sz w:val="20"/>
                <w:szCs w:val="20"/>
                <w:lang w:val="en-US" w:eastAsia="ar-SA"/>
              </w:rPr>
              <w:t>1</w:t>
            </w:r>
            <w:r w:rsidRPr="00847332">
              <w:rPr>
                <w:bCs/>
                <w:color w:val="000000"/>
                <w:sz w:val="20"/>
                <w:szCs w:val="20"/>
                <w:lang w:val="sr-Cyrl-RS" w:eastAsia="ar-SA"/>
              </w:rPr>
              <w:t>6</w:t>
            </w:r>
          </w:p>
        </w:tc>
      </w:tr>
      <w:tr w:rsidR="00847332" w:rsidRPr="00847332" w14:paraId="0A88591F" w14:textId="77777777" w:rsidTr="00F2200F">
        <w:trPr>
          <w:trHeight w:hRule="exact" w:val="283"/>
        </w:trPr>
        <w:tc>
          <w:tcPr>
            <w:tcW w:w="783" w:type="dxa"/>
            <w:vMerge/>
            <w:tcBorders>
              <w:left w:val="single" w:sz="4" w:space="0" w:color="auto"/>
            </w:tcBorders>
            <w:shd w:val="clear" w:color="auto" w:fill="FFFFFF"/>
          </w:tcPr>
          <w:p w14:paraId="4D5AB531"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2BE60214"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31EA749C" w14:textId="77777777" w:rsidR="00847332" w:rsidRPr="00847332" w:rsidRDefault="00847332" w:rsidP="00847332">
            <w:pPr>
              <w:widowControl w:val="0"/>
              <w:jc w:val="center"/>
              <w:rPr>
                <w:sz w:val="20"/>
                <w:szCs w:val="20"/>
                <w:lang w:val="sr-Cyrl-RS" w:eastAsia="en-US"/>
              </w:rPr>
            </w:pPr>
            <w:r w:rsidRPr="00847332">
              <w:rPr>
                <w:color w:val="000000"/>
                <w:sz w:val="20"/>
                <w:szCs w:val="20"/>
                <w:lang w:val="en-US" w:eastAsia="en-US"/>
              </w:rPr>
              <w:t>0</w:t>
            </w:r>
          </w:p>
        </w:tc>
      </w:tr>
      <w:tr w:rsidR="00847332" w:rsidRPr="00847332" w14:paraId="14539A15" w14:textId="77777777" w:rsidTr="00F2200F">
        <w:trPr>
          <w:trHeight w:hRule="exact" w:val="288"/>
        </w:trPr>
        <w:tc>
          <w:tcPr>
            <w:tcW w:w="783" w:type="dxa"/>
            <w:vMerge/>
            <w:tcBorders>
              <w:left w:val="single" w:sz="4" w:space="0" w:color="auto"/>
            </w:tcBorders>
            <w:shd w:val="clear" w:color="auto" w:fill="FFFFFF"/>
          </w:tcPr>
          <w:p w14:paraId="2BCFA293"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579CB09A"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рефернт</w:t>
            </w:r>
            <w:proofErr w:type="spellEnd"/>
          </w:p>
        </w:tc>
        <w:tc>
          <w:tcPr>
            <w:tcW w:w="3005" w:type="dxa"/>
            <w:tcBorders>
              <w:top w:val="single" w:sz="4" w:space="0" w:color="auto"/>
              <w:left w:val="single" w:sz="4" w:space="0" w:color="auto"/>
              <w:right w:val="single" w:sz="4" w:space="0" w:color="auto"/>
            </w:tcBorders>
            <w:shd w:val="clear" w:color="auto" w:fill="FFFFFF"/>
          </w:tcPr>
          <w:p w14:paraId="312FDD90" w14:textId="77777777" w:rsidR="00847332" w:rsidRPr="00847332" w:rsidRDefault="00847332" w:rsidP="00847332">
            <w:pPr>
              <w:widowControl w:val="0"/>
              <w:jc w:val="center"/>
              <w:rPr>
                <w:sz w:val="20"/>
                <w:szCs w:val="20"/>
                <w:lang w:val="en-US" w:eastAsia="en-US"/>
              </w:rPr>
            </w:pPr>
            <w:r w:rsidRPr="00847332">
              <w:rPr>
                <w:bCs/>
                <w:color w:val="000000"/>
                <w:sz w:val="20"/>
                <w:szCs w:val="20"/>
                <w:lang w:val="en-US" w:eastAsia="ar-SA"/>
              </w:rPr>
              <w:t>1</w:t>
            </w:r>
          </w:p>
        </w:tc>
      </w:tr>
      <w:tr w:rsidR="00847332" w:rsidRPr="00847332" w14:paraId="7BF71B5D" w14:textId="77777777" w:rsidTr="00F2200F">
        <w:trPr>
          <w:trHeight w:hRule="exact" w:val="288"/>
        </w:trPr>
        <w:tc>
          <w:tcPr>
            <w:tcW w:w="783" w:type="dxa"/>
            <w:vMerge/>
            <w:tcBorders>
              <w:left w:val="single" w:sz="4" w:space="0" w:color="auto"/>
            </w:tcBorders>
            <w:shd w:val="clear" w:color="auto" w:fill="FFFFFF"/>
          </w:tcPr>
          <w:p w14:paraId="664AD704"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D9D9D9" w:themeFill="background1" w:themeFillShade="D9"/>
            <w:vAlign w:val="bottom"/>
          </w:tcPr>
          <w:p w14:paraId="6027A7EA" w14:textId="77777777" w:rsidR="00847332" w:rsidRPr="00847332" w:rsidRDefault="00847332" w:rsidP="00847332">
            <w:pPr>
              <w:widowControl w:val="0"/>
              <w:spacing w:line="244" w:lineRule="exact"/>
              <w:jc w:val="right"/>
              <w:rPr>
                <w:sz w:val="20"/>
                <w:szCs w:val="20"/>
                <w:lang w:val="en-US" w:eastAsia="en-US"/>
              </w:rPr>
            </w:pPr>
            <w:proofErr w:type="spellStart"/>
            <w:r w:rsidRPr="00847332">
              <w:rPr>
                <w:sz w:val="20"/>
                <w:szCs w:val="20"/>
                <w:lang w:val="en-US" w:eastAsia="en-US"/>
              </w:rPr>
              <w:t>Укупно</w:t>
            </w:r>
            <w:proofErr w:type="spellEnd"/>
            <w:r w:rsidRPr="00847332">
              <w:rPr>
                <w:sz w:val="20"/>
                <w:szCs w:val="20"/>
                <w:lang w:val="en-US" w:eastAsia="en-US"/>
              </w:rPr>
              <w:t xml:space="preserve"> </w:t>
            </w:r>
            <w:proofErr w:type="spellStart"/>
            <w:r w:rsidRPr="00847332">
              <w:rPr>
                <w:sz w:val="20"/>
                <w:szCs w:val="20"/>
                <w:lang w:val="en-US" w:eastAsia="en-US"/>
              </w:rPr>
              <w:t>службеника</w:t>
            </w:r>
            <w:proofErr w:type="spellEnd"/>
            <w:r w:rsidRPr="00847332">
              <w:rPr>
                <w:sz w:val="20"/>
                <w:szCs w:val="20"/>
                <w:lang w:val="en-US" w:eastAsia="en-US"/>
              </w:rPr>
              <w:t xml:space="preserve"> </w:t>
            </w:r>
            <w:proofErr w:type="spellStart"/>
            <w:r w:rsidRPr="00847332">
              <w:rPr>
                <w:sz w:val="20"/>
                <w:szCs w:val="20"/>
                <w:lang w:val="en-US" w:eastAsia="en-US"/>
              </w:rPr>
              <w:t>извршилаца</w:t>
            </w:r>
            <w:proofErr w:type="spellEnd"/>
            <w:r w:rsidRPr="00847332">
              <w:rPr>
                <w:sz w:val="20"/>
                <w:szCs w:val="20"/>
                <w:lang w:val="en-US" w:eastAsia="en-US"/>
              </w:rPr>
              <w:t>:</w:t>
            </w:r>
          </w:p>
        </w:tc>
        <w:tc>
          <w:tcPr>
            <w:tcW w:w="3005" w:type="dxa"/>
            <w:tcBorders>
              <w:top w:val="single" w:sz="4" w:space="0" w:color="auto"/>
              <w:left w:val="single" w:sz="4" w:space="0" w:color="auto"/>
              <w:right w:val="single" w:sz="4" w:space="0" w:color="auto"/>
            </w:tcBorders>
            <w:shd w:val="clear" w:color="auto" w:fill="D9D9D9" w:themeFill="background1" w:themeFillShade="D9"/>
          </w:tcPr>
          <w:p w14:paraId="6C61B8B0" w14:textId="77777777" w:rsidR="00847332" w:rsidRPr="00847332" w:rsidRDefault="00847332" w:rsidP="00847332">
            <w:pPr>
              <w:widowControl w:val="0"/>
              <w:jc w:val="center"/>
              <w:rPr>
                <w:b/>
                <w:sz w:val="20"/>
                <w:szCs w:val="20"/>
                <w:lang w:val="sr-Cyrl-RS" w:eastAsia="en-US"/>
              </w:rPr>
            </w:pPr>
            <w:r w:rsidRPr="00847332">
              <w:rPr>
                <w:b/>
                <w:sz w:val="20"/>
                <w:szCs w:val="20"/>
                <w:lang w:val="sr-Latn-RS" w:eastAsia="en-US"/>
              </w:rPr>
              <w:t>6</w:t>
            </w:r>
            <w:r w:rsidRPr="00847332">
              <w:rPr>
                <w:b/>
                <w:sz w:val="20"/>
                <w:szCs w:val="20"/>
                <w:lang w:val="sr-Cyrl-RS" w:eastAsia="en-US"/>
              </w:rPr>
              <w:t>9</w:t>
            </w:r>
          </w:p>
        </w:tc>
      </w:tr>
      <w:tr w:rsidR="00847332" w:rsidRPr="00847332" w14:paraId="438F4C7D" w14:textId="77777777" w:rsidTr="00F2200F">
        <w:trPr>
          <w:trHeight w:hRule="exact" w:val="288"/>
        </w:trPr>
        <w:tc>
          <w:tcPr>
            <w:tcW w:w="783" w:type="dxa"/>
            <w:vMerge/>
            <w:tcBorders>
              <w:left w:val="single" w:sz="4" w:space="0" w:color="auto"/>
            </w:tcBorders>
            <w:shd w:val="clear" w:color="auto" w:fill="FFFFFF"/>
          </w:tcPr>
          <w:p w14:paraId="51E1C07C"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5CA23F12"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Прва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575A7034"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w:t>
            </w:r>
          </w:p>
        </w:tc>
      </w:tr>
      <w:tr w:rsidR="00847332" w:rsidRPr="00847332" w14:paraId="17360DA6" w14:textId="77777777" w:rsidTr="00F2200F">
        <w:trPr>
          <w:trHeight w:hRule="exact" w:val="283"/>
        </w:trPr>
        <w:tc>
          <w:tcPr>
            <w:tcW w:w="783" w:type="dxa"/>
            <w:vMerge/>
            <w:tcBorders>
              <w:left w:val="single" w:sz="4" w:space="0" w:color="auto"/>
            </w:tcBorders>
            <w:shd w:val="clear" w:color="auto" w:fill="FFFFFF"/>
          </w:tcPr>
          <w:p w14:paraId="6B7629D4"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2F2FA2BA"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Друга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51828506"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w:t>
            </w:r>
          </w:p>
        </w:tc>
      </w:tr>
      <w:tr w:rsidR="00847332" w:rsidRPr="00847332" w14:paraId="452B5B2D" w14:textId="77777777" w:rsidTr="00F2200F">
        <w:trPr>
          <w:trHeight w:hRule="exact" w:val="288"/>
        </w:trPr>
        <w:tc>
          <w:tcPr>
            <w:tcW w:w="783" w:type="dxa"/>
            <w:vMerge/>
            <w:tcBorders>
              <w:left w:val="single" w:sz="4" w:space="0" w:color="auto"/>
            </w:tcBorders>
            <w:shd w:val="clear" w:color="auto" w:fill="FFFFFF"/>
          </w:tcPr>
          <w:p w14:paraId="0FB66450"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6332FDB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Трећа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363C5F93"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w:t>
            </w:r>
          </w:p>
        </w:tc>
      </w:tr>
      <w:tr w:rsidR="00847332" w:rsidRPr="00847332" w14:paraId="62D04BAA" w14:textId="77777777" w:rsidTr="00F2200F">
        <w:trPr>
          <w:trHeight w:hRule="exact" w:val="283"/>
        </w:trPr>
        <w:tc>
          <w:tcPr>
            <w:tcW w:w="783" w:type="dxa"/>
            <w:vMerge/>
            <w:tcBorders>
              <w:left w:val="single" w:sz="4" w:space="0" w:color="auto"/>
            </w:tcBorders>
            <w:shd w:val="clear" w:color="auto" w:fill="FFFFFF"/>
          </w:tcPr>
          <w:p w14:paraId="2B559FD8"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0EE1FAC9"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Четврта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0E5EB848" w14:textId="77777777" w:rsidR="00847332" w:rsidRPr="00847332" w:rsidRDefault="00847332" w:rsidP="00847332">
            <w:pPr>
              <w:widowControl w:val="0"/>
              <w:spacing w:line="244" w:lineRule="exact"/>
              <w:jc w:val="center"/>
              <w:rPr>
                <w:sz w:val="20"/>
                <w:szCs w:val="20"/>
                <w:lang w:val="sr-Cyrl-RS" w:eastAsia="en-US"/>
              </w:rPr>
            </w:pPr>
            <w:r w:rsidRPr="00847332">
              <w:rPr>
                <w:sz w:val="20"/>
                <w:szCs w:val="20"/>
                <w:lang w:val="sr-Cyrl-RS" w:eastAsia="en-US"/>
              </w:rPr>
              <w:t>6</w:t>
            </w:r>
          </w:p>
        </w:tc>
      </w:tr>
      <w:tr w:rsidR="00847332" w:rsidRPr="00847332" w14:paraId="628E81F4" w14:textId="77777777" w:rsidTr="00F2200F">
        <w:trPr>
          <w:trHeight w:hRule="exact" w:val="288"/>
        </w:trPr>
        <w:tc>
          <w:tcPr>
            <w:tcW w:w="783" w:type="dxa"/>
            <w:vMerge/>
            <w:tcBorders>
              <w:left w:val="single" w:sz="4" w:space="0" w:color="auto"/>
            </w:tcBorders>
            <w:shd w:val="clear" w:color="auto" w:fill="FFFFFF"/>
          </w:tcPr>
          <w:p w14:paraId="6BF3AAB9"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7DE95F9C"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Пета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7D05CCCB" w14:textId="77777777" w:rsidR="00847332" w:rsidRPr="00847332" w:rsidRDefault="00847332" w:rsidP="00847332">
            <w:pPr>
              <w:widowControl w:val="0"/>
              <w:spacing w:line="244" w:lineRule="exact"/>
              <w:jc w:val="center"/>
              <w:rPr>
                <w:sz w:val="20"/>
                <w:szCs w:val="20"/>
                <w:lang w:val="en-GB" w:eastAsia="en-US"/>
              </w:rPr>
            </w:pPr>
            <w:r w:rsidRPr="00847332">
              <w:rPr>
                <w:sz w:val="20"/>
                <w:szCs w:val="20"/>
                <w:lang w:val="en-GB" w:eastAsia="en-US"/>
              </w:rPr>
              <w:t>2</w:t>
            </w:r>
          </w:p>
        </w:tc>
      </w:tr>
      <w:tr w:rsidR="00847332" w:rsidRPr="00847332" w14:paraId="204D13C5" w14:textId="77777777" w:rsidTr="00F2200F">
        <w:trPr>
          <w:trHeight w:hRule="exact" w:val="288"/>
        </w:trPr>
        <w:tc>
          <w:tcPr>
            <w:tcW w:w="783" w:type="dxa"/>
            <w:tcBorders>
              <w:left w:val="single" w:sz="4" w:space="0" w:color="auto"/>
            </w:tcBorders>
            <w:shd w:val="clear" w:color="auto" w:fill="FFFFFF"/>
          </w:tcPr>
          <w:p w14:paraId="101C5160"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D9D9D9" w:themeFill="background1" w:themeFillShade="D9"/>
            <w:vAlign w:val="bottom"/>
          </w:tcPr>
          <w:p w14:paraId="296A7A49" w14:textId="77777777" w:rsidR="00847332" w:rsidRPr="00847332" w:rsidRDefault="00847332" w:rsidP="00847332">
            <w:pPr>
              <w:widowControl w:val="0"/>
              <w:spacing w:line="244" w:lineRule="exact"/>
              <w:jc w:val="right"/>
              <w:rPr>
                <w:sz w:val="20"/>
                <w:szCs w:val="20"/>
                <w:lang w:val="en-US" w:eastAsia="en-US"/>
              </w:rPr>
            </w:pPr>
            <w:proofErr w:type="spellStart"/>
            <w:r w:rsidRPr="00847332">
              <w:rPr>
                <w:sz w:val="20"/>
                <w:szCs w:val="20"/>
                <w:lang w:val="en-US" w:eastAsia="en-US"/>
              </w:rPr>
              <w:t>Укупно</w:t>
            </w:r>
            <w:proofErr w:type="spellEnd"/>
            <w:r w:rsidRPr="00847332">
              <w:rPr>
                <w:sz w:val="20"/>
                <w:szCs w:val="20"/>
                <w:lang w:val="en-US" w:eastAsia="en-US"/>
              </w:rPr>
              <w:t xml:space="preserve"> </w:t>
            </w:r>
            <w:proofErr w:type="spellStart"/>
            <w:r w:rsidRPr="00847332">
              <w:rPr>
                <w:sz w:val="20"/>
                <w:szCs w:val="20"/>
                <w:lang w:val="en-US" w:eastAsia="en-US"/>
              </w:rPr>
              <w:t>намештеника</w:t>
            </w:r>
            <w:proofErr w:type="spellEnd"/>
            <w:r w:rsidRPr="00847332">
              <w:rPr>
                <w:sz w:val="20"/>
                <w:szCs w:val="20"/>
                <w:lang w:val="en-US" w:eastAsia="en-US"/>
              </w:rPr>
              <w:t>:</w:t>
            </w:r>
          </w:p>
        </w:tc>
        <w:tc>
          <w:tcPr>
            <w:tcW w:w="3005" w:type="dxa"/>
            <w:tcBorders>
              <w:top w:val="single" w:sz="4" w:space="0" w:color="auto"/>
              <w:left w:val="single" w:sz="4" w:space="0" w:color="auto"/>
              <w:right w:val="single" w:sz="4" w:space="0" w:color="auto"/>
            </w:tcBorders>
            <w:shd w:val="clear" w:color="auto" w:fill="D9D9D9" w:themeFill="background1" w:themeFillShade="D9"/>
            <w:vAlign w:val="bottom"/>
          </w:tcPr>
          <w:p w14:paraId="74E21503" w14:textId="77777777" w:rsidR="00847332" w:rsidRPr="00847332" w:rsidRDefault="00847332" w:rsidP="00847332">
            <w:pPr>
              <w:widowControl w:val="0"/>
              <w:spacing w:line="244" w:lineRule="exact"/>
              <w:jc w:val="center"/>
              <w:rPr>
                <w:b/>
                <w:sz w:val="20"/>
                <w:szCs w:val="20"/>
                <w:lang w:val="sr-Cyrl-RS" w:eastAsia="en-US"/>
              </w:rPr>
            </w:pPr>
            <w:r w:rsidRPr="00847332">
              <w:rPr>
                <w:b/>
                <w:sz w:val="20"/>
                <w:szCs w:val="20"/>
                <w:lang w:val="sr-Cyrl-RS" w:eastAsia="en-US"/>
              </w:rPr>
              <w:t>8</w:t>
            </w:r>
          </w:p>
        </w:tc>
      </w:tr>
      <w:tr w:rsidR="00847332" w:rsidRPr="00847332" w14:paraId="0AE62959" w14:textId="77777777" w:rsidTr="00F2200F">
        <w:trPr>
          <w:trHeight w:hRule="exact" w:val="288"/>
        </w:trPr>
        <w:tc>
          <w:tcPr>
            <w:tcW w:w="783" w:type="dxa"/>
            <w:tcBorders>
              <w:left w:val="single" w:sz="4" w:space="0" w:color="auto"/>
            </w:tcBorders>
            <w:shd w:val="clear" w:color="auto" w:fill="FFFFFF"/>
          </w:tcPr>
          <w:p w14:paraId="47FC33D3"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A6A6A6" w:themeFill="background1" w:themeFillShade="A6"/>
            <w:vAlign w:val="bottom"/>
          </w:tcPr>
          <w:p w14:paraId="315CF587" w14:textId="77777777" w:rsidR="00847332" w:rsidRPr="00847332" w:rsidRDefault="00847332" w:rsidP="00847332">
            <w:pPr>
              <w:widowControl w:val="0"/>
              <w:spacing w:line="244" w:lineRule="exact"/>
              <w:jc w:val="right"/>
              <w:rPr>
                <w:sz w:val="20"/>
                <w:szCs w:val="20"/>
                <w:lang w:val="en-US" w:eastAsia="en-US"/>
              </w:rPr>
            </w:pPr>
            <w:r w:rsidRPr="00847332">
              <w:rPr>
                <w:sz w:val="20"/>
                <w:szCs w:val="20"/>
                <w:lang w:val="en-US" w:eastAsia="en-US"/>
              </w:rPr>
              <w:t xml:space="preserve">УКУПНО </w:t>
            </w:r>
            <w:r w:rsidRPr="00847332">
              <w:rPr>
                <w:i/>
                <w:iCs/>
                <w:sz w:val="20"/>
                <w:szCs w:val="20"/>
                <w:lang w:val="en-US" w:eastAsia="en-US"/>
              </w:rPr>
              <w:t>(</w:t>
            </w:r>
            <w:r w:rsidRPr="00847332">
              <w:rPr>
                <w:i/>
                <w:iCs/>
                <w:sz w:val="20"/>
                <w:szCs w:val="20"/>
                <w:lang w:val="sr-Cyrl-CS" w:eastAsia="en-US"/>
              </w:rPr>
              <w:t>службеника и намештеника)</w:t>
            </w:r>
            <w:r w:rsidRPr="00847332">
              <w:rPr>
                <w:sz w:val="20"/>
                <w:szCs w:val="20"/>
                <w:lang w:val="en-US" w:eastAsia="en-US"/>
              </w:rPr>
              <w:t>:</w:t>
            </w:r>
          </w:p>
        </w:tc>
        <w:tc>
          <w:tcPr>
            <w:tcW w:w="3005" w:type="dxa"/>
            <w:tcBorders>
              <w:top w:val="single" w:sz="4" w:space="0" w:color="auto"/>
              <w:left w:val="single" w:sz="4" w:space="0" w:color="auto"/>
              <w:right w:val="single" w:sz="4" w:space="0" w:color="auto"/>
            </w:tcBorders>
            <w:shd w:val="clear" w:color="auto" w:fill="A6A6A6" w:themeFill="background1" w:themeFillShade="A6"/>
            <w:vAlign w:val="bottom"/>
          </w:tcPr>
          <w:p w14:paraId="564407A5" w14:textId="77777777" w:rsidR="00847332" w:rsidRPr="00847332" w:rsidRDefault="00847332" w:rsidP="00847332">
            <w:pPr>
              <w:widowControl w:val="0"/>
              <w:spacing w:line="244" w:lineRule="exact"/>
              <w:jc w:val="center"/>
              <w:rPr>
                <w:b/>
                <w:sz w:val="20"/>
                <w:szCs w:val="20"/>
                <w:lang w:val="sr-Cyrl-RS" w:eastAsia="en-US"/>
              </w:rPr>
            </w:pPr>
            <w:r w:rsidRPr="00847332">
              <w:rPr>
                <w:b/>
                <w:sz w:val="20"/>
                <w:szCs w:val="20"/>
                <w:lang w:val="en-US" w:eastAsia="en-US"/>
              </w:rPr>
              <w:t>7</w:t>
            </w:r>
            <w:r w:rsidRPr="00847332">
              <w:rPr>
                <w:b/>
                <w:sz w:val="20"/>
                <w:szCs w:val="20"/>
                <w:lang w:val="sr-Cyrl-RS" w:eastAsia="en-US"/>
              </w:rPr>
              <w:t>8</w:t>
            </w:r>
          </w:p>
        </w:tc>
      </w:tr>
      <w:tr w:rsidR="00847332" w:rsidRPr="00847332" w14:paraId="402C8702" w14:textId="77777777" w:rsidTr="00F2200F">
        <w:trPr>
          <w:trHeight w:hRule="exact" w:val="840"/>
        </w:trPr>
        <w:tc>
          <w:tcPr>
            <w:tcW w:w="783" w:type="dxa"/>
            <w:tcBorders>
              <w:top w:val="single" w:sz="4" w:space="0" w:color="auto"/>
              <w:left w:val="single" w:sz="4" w:space="0" w:color="auto"/>
            </w:tcBorders>
            <w:shd w:val="clear" w:color="auto" w:fill="FFFFFF"/>
            <w:vAlign w:val="center"/>
          </w:tcPr>
          <w:p w14:paraId="3ACCFE18" w14:textId="77777777" w:rsidR="00847332" w:rsidRPr="00847332" w:rsidRDefault="00847332" w:rsidP="00847332">
            <w:pPr>
              <w:widowControl w:val="0"/>
              <w:spacing w:line="244" w:lineRule="exact"/>
              <w:ind w:left="320"/>
              <w:rPr>
                <w:sz w:val="20"/>
                <w:szCs w:val="20"/>
                <w:lang w:val="en-US" w:eastAsia="en-US"/>
              </w:rPr>
            </w:pPr>
            <w:r w:rsidRPr="00847332">
              <w:rPr>
                <w:b/>
                <w:bCs/>
                <w:sz w:val="20"/>
                <w:szCs w:val="20"/>
                <w:lang w:val="en-US" w:eastAsia="en-US"/>
              </w:rPr>
              <w:t>2.</w:t>
            </w:r>
          </w:p>
        </w:tc>
        <w:tc>
          <w:tcPr>
            <w:tcW w:w="5092" w:type="dxa"/>
            <w:tcBorders>
              <w:top w:val="single" w:sz="4" w:space="0" w:color="auto"/>
              <w:left w:val="single" w:sz="4" w:space="0" w:color="auto"/>
            </w:tcBorders>
            <w:shd w:val="clear" w:color="auto" w:fill="FFFFFF"/>
            <w:vAlign w:val="bottom"/>
          </w:tcPr>
          <w:p w14:paraId="653CB27D" w14:textId="77777777" w:rsidR="00847332" w:rsidRPr="00847332" w:rsidRDefault="00847332" w:rsidP="00847332">
            <w:pPr>
              <w:widowControl w:val="0"/>
              <w:jc w:val="center"/>
              <w:rPr>
                <w:sz w:val="20"/>
                <w:szCs w:val="20"/>
                <w:lang w:val="en-US" w:eastAsia="en-US"/>
              </w:rPr>
            </w:pPr>
            <w:proofErr w:type="spellStart"/>
            <w:r w:rsidRPr="00847332">
              <w:rPr>
                <w:b/>
                <w:bCs/>
                <w:sz w:val="20"/>
                <w:szCs w:val="20"/>
                <w:lang w:val="en-US" w:eastAsia="en-US"/>
              </w:rPr>
              <w:t>Радни</w:t>
            </w:r>
            <w:proofErr w:type="spellEnd"/>
            <w:r w:rsidRPr="00847332">
              <w:rPr>
                <w:b/>
                <w:bCs/>
                <w:sz w:val="20"/>
                <w:szCs w:val="20"/>
                <w:lang w:val="en-US" w:eastAsia="en-US"/>
              </w:rPr>
              <w:t xml:space="preserve"> </w:t>
            </w:r>
            <w:proofErr w:type="spellStart"/>
            <w:r w:rsidRPr="00847332">
              <w:rPr>
                <w:b/>
                <w:bCs/>
                <w:sz w:val="20"/>
                <w:szCs w:val="20"/>
                <w:lang w:val="en-US" w:eastAsia="en-US"/>
              </w:rPr>
              <w:t>однос</w:t>
            </w:r>
            <w:proofErr w:type="spellEnd"/>
            <w:r w:rsidRPr="00847332">
              <w:rPr>
                <w:b/>
                <w:bCs/>
                <w:sz w:val="20"/>
                <w:szCs w:val="20"/>
                <w:lang w:val="en-US" w:eastAsia="en-US"/>
              </w:rPr>
              <w:t xml:space="preserve"> </w:t>
            </w:r>
            <w:proofErr w:type="spellStart"/>
            <w:r w:rsidRPr="00847332">
              <w:rPr>
                <w:b/>
                <w:bCs/>
                <w:sz w:val="20"/>
                <w:szCs w:val="20"/>
                <w:lang w:val="en-US" w:eastAsia="en-US"/>
              </w:rPr>
              <w:t>на</w:t>
            </w:r>
            <w:proofErr w:type="spellEnd"/>
            <w:r w:rsidRPr="00847332">
              <w:rPr>
                <w:b/>
                <w:bCs/>
                <w:sz w:val="20"/>
                <w:szCs w:val="20"/>
                <w:lang w:val="en-US" w:eastAsia="en-US"/>
              </w:rPr>
              <w:t xml:space="preserve"> </w:t>
            </w:r>
            <w:proofErr w:type="spellStart"/>
            <w:r w:rsidRPr="00847332">
              <w:rPr>
                <w:b/>
                <w:bCs/>
                <w:sz w:val="20"/>
                <w:szCs w:val="20"/>
                <w:lang w:val="en-US" w:eastAsia="en-US"/>
              </w:rPr>
              <w:t>одређено</w:t>
            </w:r>
            <w:proofErr w:type="spellEnd"/>
            <w:r w:rsidRPr="00847332">
              <w:rPr>
                <w:b/>
                <w:bCs/>
                <w:sz w:val="20"/>
                <w:szCs w:val="20"/>
                <w:lang w:val="en-US" w:eastAsia="en-US"/>
              </w:rPr>
              <w:t xml:space="preserve"> </w:t>
            </w:r>
            <w:proofErr w:type="spellStart"/>
            <w:r w:rsidRPr="00847332">
              <w:rPr>
                <w:b/>
                <w:bCs/>
                <w:sz w:val="20"/>
                <w:szCs w:val="20"/>
                <w:lang w:val="en-US" w:eastAsia="en-US"/>
              </w:rPr>
              <w:t>време</w:t>
            </w:r>
            <w:proofErr w:type="spellEnd"/>
            <w:r w:rsidRPr="00847332">
              <w:rPr>
                <w:b/>
                <w:bCs/>
                <w:sz w:val="20"/>
                <w:szCs w:val="20"/>
                <w:lang w:val="en-US" w:eastAsia="en-US"/>
              </w:rPr>
              <w:t xml:space="preserve"> (</w:t>
            </w:r>
            <w:proofErr w:type="spellStart"/>
            <w:r w:rsidRPr="00847332">
              <w:rPr>
                <w:b/>
                <w:bCs/>
                <w:sz w:val="20"/>
                <w:szCs w:val="20"/>
                <w:lang w:val="en-US" w:eastAsia="en-US"/>
              </w:rPr>
              <w:t>повећан</w:t>
            </w:r>
            <w:proofErr w:type="spellEnd"/>
            <w:r w:rsidRPr="00847332">
              <w:rPr>
                <w:b/>
                <w:bCs/>
                <w:sz w:val="20"/>
                <w:szCs w:val="20"/>
                <w:lang w:val="en-US" w:eastAsia="en-US"/>
              </w:rPr>
              <w:t xml:space="preserve"> </w:t>
            </w:r>
            <w:proofErr w:type="spellStart"/>
            <w:r w:rsidRPr="00847332">
              <w:rPr>
                <w:b/>
                <w:bCs/>
                <w:sz w:val="20"/>
                <w:szCs w:val="20"/>
                <w:lang w:val="en-US" w:eastAsia="en-US"/>
              </w:rPr>
              <w:t>обим</w:t>
            </w:r>
            <w:proofErr w:type="spellEnd"/>
            <w:r w:rsidRPr="00847332">
              <w:rPr>
                <w:b/>
                <w:bCs/>
                <w:sz w:val="20"/>
                <w:szCs w:val="20"/>
                <w:lang w:val="en-US" w:eastAsia="en-US"/>
              </w:rPr>
              <w:t xml:space="preserve"> </w:t>
            </w:r>
            <w:proofErr w:type="spellStart"/>
            <w:r w:rsidRPr="00847332">
              <w:rPr>
                <w:b/>
                <w:bCs/>
                <w:sz w:val="20"/>
                <w:szCs w:val="20"/>
                <w:lang w:val="en-US" w:eastAsia="en-US"/>
              </w:rPr>
              <w:t>посла</w:t>
            </w:r>
            <w:proofErr w:type="spellEnd"/>
            <w:r w:rsidRPr="00847332">
              <w:rPr>
                <w:b/>
                <w:bCs/>
                <w:sz w:val="20"/>
                <w:szCs w:val="20"/>
                <w:lang w:val="en-US" w:eastAsia="en-US"/>
              </w:rPr>
              <w:t>)</w:t>
            </w:r>
          </w:p>
        </w:tc>
        <w:tc>
          <w:tcPr>
            <w:tcW w:w="3005" w:type="dxa"/>
            <w:tcBorders>
              <w:top w:val="single" w:sz="4" w:space="0" w:color="auto"/>
              <w:left w:val="single" w:sz="4" w:space="0" w:color="auto"/>
              <w:right w:val="single" w:sz="4" w:space="0" w:color="auto"/>
            </w:tcBorders>
            <w:shd w:val="clear" w:color="auto" w:fill="FFFFFF"/>
            <w:vAlign w:val="center"/>
          </w:tcPr>
          <w:p w14:paraId="64984218"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496F71B3" w14:textId="77777777" w:rsidTr="00F2200F">
        <w:trPr>
          <w:trHeight w:hRule="exact" w:val="283"/>
        </w:trPr>
        <w:tc>
          <w:tcPr>
            <w:tcW w:w="783" w:type="dxa"/>
            <w:tcBorders>
              <w:top w:val="single" w:sz="4" w:space="0" w:color="auto"/>
              <w:left w:val="single" w:sz="4" w:space="0" w:color="auto"/>
              <w:bottom w:val="single" w:sz="4" w:space="0" w:color="auto"/>
            </w:tcBorders>
            <w:shd w:val="clear" w:color="auto" w:fill="FFFFFF"/>
          </w:tcPr>
          <w:p w14:paraId="07442DF9"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5DA45F8E"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Самостални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05F2A9F9" w14:textId="77777777" w:rsidR="00847332" w:rsidRPr="00847332" w:rsidRDefault="00847332" w:rsidP="00847332">
            <w:pPr>
              <w:widowControl w:val="0"/>
              <w:rPr>
                <w:sz w:val="20"/>
                <w:szCs w:val="20"/>
                <w:lang w:val="en-US" w:eastAsia="en-US"/>
              </w:rPr>
            </w:pPr>
          </w:p>
        </w:tc>
      </w:tr>
      <w:tr w:rsidR="00847332" w:rsidRPr="00847332" w14:paraId="6C6390FD" w14:textId="77777777" w:rsidTr="00F2200F">
        <w:trPr>
          <w:trHeight w:hRule="exact" w:val="242"/>
        </w:trPr>
        <w:tc>
          <w:tcPr>
            <w:tcW w:w="783" w:type="dxa"/>
            <w:vMerge w:val="restart"/>
            <w:tcBorders>
              <w:top w:val="single" w:sz="4" w:space="0" w:color="auto"/>
              <w:left w:val="single" w:sz="4" w:space="0" w:color="auto"/>
            </w:tcBorders>
            <w:shd w:val="clear" w:color="auto" w:fill="FFFFFF"/>
          </w:tcPr>
          <w:p w14:paraId="5369BB5D"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1A45C8BD"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0232A7FF"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1</w:t>
            </w:r>
          </w:p>
        </w:tc>
      </w:tr>
      <w:tr w:rsidR="00847332" w:rsidRPr="00847332" w14:paraId="6AA26D83" w14:textId="77777777" w:rsidTr="00F2200F">
        <w:trPr>
          <w:trHeight w:val="284"/>
        </w:trPr>
        <w:tc>
          <w:tcPr>
            <w:tcW w:w="783" w:type="dxa"/>
            <w:vMerge/>
            <w:tcBorders>
              <w:left w:val="single" w:sz="4" w:space="0" w:color="auto"/>
              <w:bottom w:val="single" w:sz="4" w:space="0" w:color="auto"/>
            </w:tcBorders>
            <w:shd w:val="clear" w:color="auto" w:fill="FFFFFF"/>
          </w:tcPr>
          <w:p w14:paraId="42BE3253"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159D60AA"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51920A50" w14:textId="77777777" w:rsidR="00847332" w:rsidRPr="00847332" w:rsidRDefault="00847332" w:rsidP="00847332">
            <w:pPr>
              <w:widowControl w:val="0"/>
              <w:spacing w:line="244" w:lineRule="exact"/>
              <w:jc w:val="center"/>
              <w:rPr>
                <w:sz w:val="20"/>
                <w:szCs w:val="20"/>
                <w:lang w:val="en-US" w:eastAsia="en-US"/>
              </w:rPr>
            </w:pPr>
            <w:r w:rsidRPr="00847332">
              <w:rPr>
                <w:bCs/>
                <w:sz w:val="20"/>
                <w:szCs w:val="20"/>
                <w:lang w:val="sr-Cyrl-CS" w:eastAsia="en-US"/>
              </w:rPr>
              <w:t>1</w:t>
            </w:r>
          </w:p>
        </w:tc>
      </w:tr>
      <w:tr w:rsidR="00847332" w:rsidRPr="00847332" w14:paraId="5680F412" w14:textId="77777777" w:rsidTr="00F2200F">
        <w:trPr>
          <w:trHeight w:hRule="exact" w:val="15"/>
        </w:trPr>
        <w:tc>
          <w:tcPr>
            <w:tcW w:w="783" w:type="dxa"/>
            <w:vMerge w:val="restart"/>
            <w:tcBorders>
              <w:top w:val="single" w:sz="4" w:space="0" w:color="auto"/>
              <w:left w:val="single" w:sz="4" w:space="0" w:color="auto"/>
            </w:tcBorders>
            <w:shd w:val="clear" w:color="auto" w:fill="FFFFFF"/>
          </w:tcPr>
          <w:p w14:paraId="74501B3F"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403225DD" w14:textId="77777777" w:rsidR="00847332" w:rsidRPr="00847332" w:rsidRDefault="00847332" w:rsidP="00847332">
            <w:pPr>
              <w:widowControl w:val="0"/>
              <w:spacing w:line="244" w:lineRule="exact"/>
              <w:rPr>
                <w:sz w:val="20"/>
                <w:szCs w:val="20"/>
                <w:lang w:val="en-US" w:eastAsia="en-US"/>
              </w:rPr>
            </w:pPr>
          </w:p>
        </w:tc>
        <w:tc>
          <w:tcPr>
            <w:tcW w:w="3005" w:type="dxa"/>
            <w:tcBorders>
              <w:top w:val="single" w:sz="4" w:space="0" w:color="auto"/>
              <w:left w:val="single" w:sz="4" w:space="0" w:color="auto"/>
              <w:right w:val="single" w:sz="4" w:space="0" w:color="auto"/>
            </w:tcBorders>
            <w:shd w:val="clear" w:color="auto" w:fill="FFFFFF"/>
            <w:vAlign w:val="bottom"/>
          </w:tcPr>
          <w:p w14:paraId="5EE3715D" w14:textId="77777777" w:rsidR="00847332" w:rsidRPr="00847332" w:rsidRDefault="00847332" w:rsidP="00847332">
            <w:pPr>
              <w:widowControl w:val="0"/>
              <w:spacing w:line="244" w:lineRule="exact"/>
              <w:jc w:val="center"/>
              <w:rPr>
                <w:bCs/>
                <w:sz w:val="20"/>
                <w:szCs w:val="20"/>
                <w:lang w:val="sr-Cyrl-CS" w:eastAsia="en-US"/>
              </w:rPr>
            </w:pPr>
          </w:p>
        </w:tc>
      </w:tr>
      <w:tr w:rsidR="00847332" w:rsidRPr="00847332" w14:paraId="66C88769" w14:textId="77777777" w:rsidTr="00F2200F">
        <w:trPr>
          <w:trHeight w:hRule="exact" w:val="288"/>
        </w:trPr>
        <w:tc>
          <w:tcPr>
            <w:tcW w:w="783" w:type="dxa"/>
            <w:vMerge/>
            <w:tcBorders>
              <w:left w:val="single" w:sz="4" w:space="0" w:color="auto"/>
            </w:tcBorders>
            <w:shd w:val="clear" w:color="auto" w:fill="FFFFFF"/>
          </w:tcPr>
          <w:p w14:paraId="2C2036F9"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tcBorders>
            <w:shd w:val="clear" w:color="auto" w:fill="FFFFFF"/>
            <w:vAlign w:val="bottom"/>
          </w:tcPr>
          <w:p w14:paraId="6AE9BF8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24658C6A"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1</w:t>
            </w:r>
          </w:p>
        </w:tc>
      </w:tr>
      <w:tr w:rsidR="00847332" w:rsidRPr="00847332" w14:paraId="75065CF6" w14:textId="77777777" w:rsidTr="00F2200F">
        <w:trPr>
          <w:trHeight w:hRule="exact" w:val="283"/>
        </w:trPr>
        <w:tc>
          <w:tcPr>
            <w:tcW w:w="783" w:type="dxa"/>
            <w:vMerge/>
            <w:tcBorders>
              <w:left w:val="single" w:sz="4" w:space="0" w:color="auto"/>
              <w:bottom w:val="single" w:sz="4" w:space="0" w:color="auto"/>
            </w:tcBorders>
            <w:shd w:val="clear" w:color="auto" w:fill="FFFFFF"/>
          </w:tcPr>
          <w:p w14:paraId="35FFBD3C"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2F0B647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319EF83" w14:textId="77777777" w:rsidR="00847332" w:rsidRPr="00847332" w:rsidRDefault="00847332" w:rsidP="00847332">
            <w:pPr>
              <w:widowControl w:val="0"/>
              <w:rPr>
                <w:sz w:val="20"/>
                <w:szCs w:val="20"/>
                <w:lang w:val="en-US" w:eastAsia="en-US"/>
              </w:rPr>
            </w:pPr>
          </w:p>
        </w:tc>
      </w:tr>
      <w:tr w:rsidR="00847332" w:rsidRPr="00847332" w14:paraId="0EABCE17" w14:textId="77777777" w:rsidTr="00F2200F">
        <w:trPr>
          <w:trHeight w:hRule="exact" w:val="344"/>
        </w:trPr>
        <w:tc>
          <w:tcPr>
            <w:tcW w:w="783" w:type="dxa"/>
            <w:vMerge/>
            <w:tcBorders>
              <w:top w:val="single" w:sz="4" w:space="0" w:color="auto"/>
              <w:left w:val="single" w:sz="4" w:space="0" w:color="auto"/>
              <w:bottom w:val="single" w:sz="4" w:space="0" w:color="auto"/>
            </w:tcBorders>
            <w:shd w:val="clear" w:color="auto" w:fill="FFFFFF"/>
          </w:tcPr>
          <w:p w14:paraId="10294A8C"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1B1D960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Виши</w:t>
            </w:r>
            <w:proofErr w:type="spellEnd"/>
            <w:r w:rsidRPr="00847332">
              <w:rPr>
                <w:sz w:val="20"/>
                <w:szCs w:val="20"/>
                <w:lang w:val="en-US" w:eastAsia="en-US"/>
              </w:rPr>
              <w:t xml:space="preserve"> </w:t>
            </w: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9117B16" w14:textId="77777777" w:rsidR="00847332" w:rsidRPr="00847332" w:rsidRDefault="00847332" w:rsidP="00847332">
            <w:pPr>
              <w:widowControl w:val="0"/>
              <w:jc w:val="center"/>
              <w:rPr>
                <w:sz w:val="20"/>
                <w:szCs w:val="20"/>
                <w:lang w:val="en-US" w:eastAsia="en-US"/>
              </w:rPr>
            </w:pPr>
          </w:p>
        </w:tc>
      </w:tr>
      <w:tr w:rsidR="00847332" w:rsidRPr="00847332" w14:paraId="65D5EC40" w14:textId="77777777" w:rsidTr="00F2200F">
        <w:tc>
          <w:tcPr>
            <w:tcW w:w="783" w:type="dxa"/>
            <w:vMerge w:val="restart"/>
            <w:tcBorders>
              <w:top w:val="single" w:sz="4" w:space="0" w:color="auto"/>
              <w:left w:val="single" w:sz="4" w:space="0" w:color="auto"/>
            </w:tcBorders>
            <w:shd w:val="clear" w:color="auto" w:fill="FFFFFF"/>
          </w:tcPr>
          <w:p w14:paraId="700E0CB0"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6609AEF3" w14:textId="77777777" w:rsidR="00847332" w:rsidRPr="00847332" w:rsidRDefault="00847332" w:rsidP="00847332">
            <w:pPr>
              <w:widowControl w:val="0"/>
              <w:spacing w:line="244" w:lineRule="exact"/>
              <w:rPr>
                <w:sz w:val="20"/>
                <w:szCs w:val="20"/>
                <w:lang w:val="en-US" w:eastAsia="en-US"/>
              </w:rPr>
            </w:pPr>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1C899997" w14:textId="77777777" w:rsidR="00847332" w:rsidRPr="00847332" w:rsidRDefault="00847332" w:rsidP="00847332">
            <w:pPr>
              <w:widowControl w:val="0"/>
              <w:jc w:val="center"/>
              <w:rPr>
                <w:sz w:val="20"/>
                <w:szCs w:val="20"/>
                <w:lang w:val="en-US" w:eastAsia="en-US"/>
              </w:rPr>
            </w:pPr>
          </w:p>
        </w:tc>
      </w:tr>
      <w:tr w:rsidR="00847332" w:rsidRPr="00847332" w14:paraId="2479CF7C" w14:textId="77777777" w:rsidTr="00F2200F">
        <w:tc>
          <w:tcPr>
            <w:tcW w:w="783" w:type="dxa"/>
            <w:vMerge/>
            <w:tcBorders>
              <w:left w:val="single" w:sz="4" w:space="0" w:color="auto"/>
              <w:bottom w:val="single" w:sz="4" w:space="0" w:color="auto"/>
            </w:tcBorders>
            <w:shd w:val="clear" w:color="auto" w:fill="FFFFFF"/>
          </w:tcPr>
          <w:p w14:paraId="5AD54E81"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4431A359" w14:textId="77777777" w:rsidR="00847332" w:rsidRPr="00847332" w:rsidRDefault="00847332" w:rsidP="00847332">
            <w:pPr>
              <w:widowControl w:val="0"/>
              <w:spacing w:line="244" w:lineRule="exact"/>
              <w:rPr>
                <w:sz w:val="20"/>
                <w:szCs w:val="20"/>
                <w:lang w:val="en-US" w:eastAsia="en-US"/>
              </w:rPr>
            </w:pPr>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3F546A2B" w14:textId="77777777" w:rsidR="00847332" w:rsidRPr="00847332" w:rsidRDefault="00847332" w:rsidP="00847332">
            <w:pPr>
              <w:widowControl w:val="0"/>
              <w:jc w:val="center"/>
              <w:rPr>
                <w:sz w:val="20"/>
                <w:szCs w:val="20"/>
                <w:lang w:val="en-US" w:eastAsia="en-US"/>
              </w:rPr>
            </w:pPr>
          </w:p>
        </w:tc>
      </w:tr>
      <w:tr w:rsidR="00847332" w:rsidRPr="00847332" w14:paraId="16263D00" w14:textId="77777777" w:rsidTr="00F2200F">
        <w:trPr>
          <w:trHeight w:hRule="exact" w:val="298"/>
        </w:trPr>
        <w:tc>
          <w:tcPr>
            <w:tcW w:w="783" w:type="dxa"/>
            <w:tcBorders>
              <w:top w:val="single" w:sz="4" w:space="0" w:color="auto"/>
              <w:left w:val="single" w:sz="4" w:space="0" w:color="auto"/>
            </w:tcBorders>
            <w:shd w:val="clear" w:color="auto" w:fill="FFFFFF"/>
          </w:tcPr>
          <w:p w14:paraId="7019960B"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209E2793"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E60E461" w14:textId="77777777" w:rsidR="00847332" w:rsidRPr="00847332" w:rsidRDefault="00847332" w:rsidP="00847332">
            <w:pPr>
              <w:widowControl w:val="0"/>
              <w:jc w:val="center"/>
              <w:rPr>
                <w:sz w:val="20"/>
                <w:szCs w:val="20"/>
                <w:lang w:val="en-US" w:eastAsia="en-US"/>
              </w:rPr>
            </w:pPr>
          </w:p>
        </w:tc>
      </w:tr>
      <w:tr w:rsidR="00847332" w:rsidRPr="00847332" w14:paraId="746B68A7" w14:textId="77777777" w:rsidTr="00F2200F">
        <w:trPr>
          <w:trHeight w:hRule="exact" w:val="298"/>
        </w:trPr>
        <w:tc>
          <w:tcPr>
            <w:tcW w:w="783" w:type="dxa"/>
            <w:tcBorders>
              <w:left w:val="single" w:sz="4" w:space="0" w:color="auto"/>
            </w:tcBorders>
            <w:shd w:val="clear" w:color="auto" w:fill="FFFFFF"/>
          </w:tcPr>
          <w:p w14:paraId="53FEE1DF"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742BFCAE"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рефернт</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68982CA" w14:textId="77777777" w:rsidR="00847332" w:rsidRPr="00847332" w:rsidRDefault="00847332" w:rsidP="00847332">
            <w:pPr>
              <w:widowControl w:val="0"/>
              <w:rPr>
                <w:sz w:val="20"/>
                <w:szCs w:val="20"/>
                <w:lang w:val="en-US" w:eastAsia="en-US"/>
              </w:rPr>
            </w:pPr>
          </w:p>
        </w:tc>
      </w:tr>
      <w:tr w:rsidR="00847332" w:rsidRPr="00847332" w14:paraId="4DEB633F" w14:textId="77777777" w:rsidTr="00F2200F">
        <w:trPr>
          <w:trHeight w:hRule="exact" w:val="298"/>
        </w:trPr>
        <w:tc>
          <w:tcPr>
            <w:tcW w:w="783" w:type="dxa"/>
            <w:tcBorders>
              <w:left w:val="single" w:sz="4" w:space="0" w:color="auto"/>
            </w:tcBorders>
            <w:shd w:val="clear" w:color="auto" w:fill="FFFFFF"/>
          </w:tcPr>
          <w:p w14:paraId="579AD6BD"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6A2CE51A"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Прва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75E0B7B" w14:textId="77777777" w:rsidR="00847332" w:rsidRPr="00847332" w:rsidRDefault="00847332" w:rsidP="00847332">
            <w:pPr>
              <w:widowControl w:val="0"/>
              <w:rPr>
                <w:sz w:val="20"/>
                <w:szCs w:val="20"/>
                <w:lang w:val="en-US" w:eastAsia="en-US"/>
              </w:rPr>
            </w:pPr>
          </w:p>
        </w:tc>
      </w:tr>
      <w:tr w:rsidR="00847332" w:rsidRPr="00847332" w14:paraId="3F67E3A0" w14:textId="77777777" w:rsidTr="00F2200F">
        <w:trPr>
          <w:trHeight w:hRule="exact" w:val="298"/>
        </w:trPr>
        <w:tc>
          <w:tcPr>
            <w:tcW w:w="783" w:type="dxa"/>
            <w:tcBorders>
              <w:left w:val="single" w:sz="4" w:space="0" w:color="auto"/>
            </w:tcBorders>
            <w:shd w:val="clear" w:color="auto" w:fill="FFFFFF"/>
          </w:tcPr>
          <w:p w14:paraId="5A4B4180"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141CAEA2"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Друга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2B643C3E" w14:textId="77777777" w:rsidR="00847332" w:rsidRPr="00847332" w:rsidRDefault="00847332" w:rsidP="00847332">
            <w:pPr>
              <w:widowControl w:val="0"/>
              <w:rPr>
                <w:sz w:val="20"/>
                <w:szCs w:val="20"/>
                <w:lang w:val="en-US" w:eastAsia="en-US"/>
              </w:rPr>
            </w:pPr>
          </w:p>
        </w:tc>
      </w:tr>
      <w:tr w:rsidR="00847332" w:rsidRPr="00847332" w14:paraId="4135F0E5" w14:textId="77777777" w:rsidTr="00F2200F">
        <w:trPr>
          <w:trHeight w:hRule="exact" w:val="298"/>
        </w:trPr>
        <w:tc>
          <w:tcPr>
            <w:tcW w:w="783" w:type="dxa"/>
            <w:tcBorders>
              <w:left w:val="single" w:sz="4" w:space="0" w:color="auto"/>
            </w:tcBorders>
            <w:shd w:val="clear" w:color="auto" w:fill="FFFFFF"/>
          </w:tcPr>
          <w:p w14:paraId="0F944772"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46859D7B"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Трећа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0EF752F3" w14:textId="77777777" w:rsidR="00847332" w:rsidRPr="00847332" w:rsidRDefault="00847332" w:rsidP="00847332">
            <w:pPr>
              <w:widowControl w:val="0"/>
              <w:rPr>
                <w:sz w:val="20"/>
                <w:szCs w:val="20"/>
                <w:lang w:val="en-US" w:eastAsia="en-US"/>
              </w:rPr>
            </w:pPr>
          </w:p>
        </w:tc>
      </w:tr>
      <w:tr w:rsidR="00847332" w:rsidRPr="00847332" w14:paraId="26DBCD49" w14:textId="77777777" w:rsidTr="00F2200F">
        <w:trPr>
          <w:trHeight w:hRule="exact" w:val="298"/>
        </w:trPr>
        <w:tc>
          <w:tcPr>
            <w:tcW w:w="783" w:type="dxa"/>
            <w:tcBorders>
              <w:left w:val="single" w:sz="4" w:space="0" w:color="auto"/>
            </w:tcBorders>
            <w:shd w:val="clear" w:color="auto" w:fill="FFFFFF"/>
          </w:tcPr>
          <w:p w14:paraId="4D675902"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10CE7713"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Четврта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5BBAC31B" w14:textId="77777777" w:rsidR="00847332" w:rsidRPr="00847332" w:rsidRDefault="00847332" w:rsidP="00847332">
            <w:pPr>
              <w:widowControl w:val="0"/>
              <w:jc w:val="center"/>
              <w:rPr>
                <w:sz w:val="20"/>
                <w:szCs w:val="20"/>
                <w:lang w:val="en-US" w:eastAsia="en-US"/>
              </w:rPr>
            </w:pPr>
          </w:p>
        </w:tc>
      </w:tr>
      <w:tr w:rsidR="00847332" w:rsidRPr="00847332" w14:paraId="79DAE023" w14:textId="77777777" w:rsidTr="00F2200F">
        <w:trPr>
          <w:trHeight w:hRule="exact" w:val="298"/>
        </w:trPr>
        <w:tc>
          <w:tcPr>
            <w:tcW w:w="783" w:type="dxa"/>
            <w:tcBorders>
              <w:left w:val="single" w:sz="4" w:space="0" w:color="auto"/>
            </w:tcBorders>
            <w:shd w:val="clear" w:color="auto" w:fill="FFFFFF"/>
          </w:tcPr>
          <w:p w14:paraId="595F2144"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FFFFFF"/>
            <w:vAlign w:val="bottom"/>
          </w:tcPr>
          <w:p w14:paraId="318C0CF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Пета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64D927DB" w14:textId="77777777" w:rsidR="00847332" w:rsidRPr="00847332" w:rsidRDefault="00847332" w:rsidP="00847332">
            <w:pPr>
              <w:widowControl w:val="0"/>
              <w:rPr>
                <w:sz w:val="20"/>
                <w:szCs w:val="20"/>
                <w:lang w:val="en-US" w:eastAsia="en-US"/>
              </w:rPr>
            </w:pPr>
          </w:p>
        </w:tc>
      </w:tr>
      <w:tr w:rsidR="00847332" w:rsidRPr="00847332" w14:paraId="15ADBFF2" w14:textId="77777777" w:rsidTr="00F2200F">
        <w:trPr>
          <w:trHeight w:hRule="exact" w:val="298"/>
        </w:trPr>
        <w:tc>
          <w:tcPr>
            <w:tcW w:w="783" w:type="dxa"/>
            <w:tcBorders>
              <w:left w:val="single" w:sz="4" w:space="0" w:color="auto"/>
            </w:tcBorders>
            <w:shd w:val="clear" w:color="auto" w:fill="FFFFFF"/>
          </w:tcPr>
          <w:p w14:paraId="5CD587EA" w14:textId="77777777" w:rsidR="00847332" w:rsidRPr="00847332" w:rsidRDefault="00847332" w:rsidP="00847332">
            <w:pPr>
              <w:widowControl w:val="0"/>
              <w:rPr>
                <w:sz w:val="20"/>
                <w:szCs w:val="20"/>
                <w:lang w:val="en-US" w:eastAsia="en-US"/>
              </w:rPr>
            </w:pPr>
          </w:p>
        </w:tc>
        <w:tc>
          <w:tcPr>
            <w:tcW w:w="5092" w:type="dxa"/>
            <w:tcBorders>
              <w:top w:val="single" w:sz="4" w:space="0" w:color="auto"/>
              <w:left w:val="single" w:sz="4" w:space="0" w:color="auto"/>
              <w:bottom w:val="single" w:sz="4" w:space="0" w:color="auto"/>
            </w:tcBorders>
            <w:shd w:val="clear" w:color="auto" w:fill="D9D9D9" w:themeFill="background1" w:themeFillShade="D9"/>
            <w:vAlign w:val="bottom"/>
          </w:tcPr>
          <w:p w14:paraId="06CBF6C0" w14:textId="77777777" w:rsidR="00847332" w:rsidRPr="00847332" w:rsidRDefault="00847332" w:rsidP="00847332">
            <w:pPr>
              <w:widowControl w:val="0"/>
              <w:spacing w:line="244" w:lineRule="exact"/>
              <w:jc w:val="right"/>
              <w:rPr>
                <w:sz w:val="20"/>
                <w:szCs w:val="20"/>
                <w:lang w:val="en-US" w:eastAsia="en-US"/>
              </w:rPr>
            </w:pPr>
            <w:r w:rsidRPr="00847332">
              <w:rPr>
                <w:sz w:val="20"/>
                <w:szCs w:val="20"/>
                <w:lang w:val="en-US" w:eastAsia="en-US"/>
              </w:rPr>
              <w:t>УКУПНО:</w:t>
            </w:r>
          </w:p>
        </w:tc>
        <w:tc>
          <w:tcPr>
            <w:tcW w:w="30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9C5D5F3" w14:textId="77777777" w:rsidR="00847332" w:rsidRPr="00847332" w:rsidRDefault="00847332" w:rsidP="00847332">
            <w:pPr>
              <w:widowControl w:val="0"/>
              <w:jc w:val="center"/>
              <w:rPr>
                <w:b/>
                <w:sz w:val="20"/>
                <w:szCs w:val="20"/>
                <w:lang w:val="sr-Cyrl-RS" w:eastAsia="en-US"/>
              </w:rPr>
            </w:pPr>
            <w:r w:rsidRPr="00847332">
              <w:rPr>
                <w:b/>
                <w:sz w:val="20"/>
                <w:szCs w:val="20"/>
                <w:lang w:val="sr-Cyrl-RS" w:eastAsia="en-US"/>
              </w:rPr>
              <w:t>3</w:t>
            </w:r>
          </w:p>
        </w:tc>
      </w:tr>
    </w:tbl>
    <w:p w14:paraId="45A95346" w14:textId="77777777" w:rsidR="00847332" w:rsidRPr="00847332" w:rsidRDefault="00847332" w:rsidP="00847332">
      <w:pPr>
        <w:widowControl w:val="0"/>
        <w:rPr>
          <w:sz w:val="20"/>
          <w:szCs w:val="20"/>
          <w:lang w:val="en-US" w:eastAsia="en-US"/>
        </w:rPr>
      </w:pPr>
    </w:p>
    <w:tbl>
      <w:tblPr>
        <w:tblW w:w="0" w:type="auto"/>
        <w:tblLayout w:type="fixed"/>
        <w:tblCellMar>
          <w:left w:w="10" w:type="dxa"/>
          <w:right w:w="10" w:type="dxa"/>
        </w:tblCellMar>
        <w:tblLook w:val="04A0" w:firstRow="1" w:lastRow="0" w:firstColumn="1" w:lastColumn="0" w:noHBand="0" w:noVBand="1"/>
      </w:tblPr>
      <w:tblGrid>
        <w:gridCol w:w="782"/>
        <w:gridCol w:w="5088"/>
        <w:gridCol w:w="3005"/>
      </w:tblGrid>
      <w:tr w:rsidR="00847332" w:rsidRPr="00847332" w14:paraId="0BC56A4A" w14:textId="77777777" w:rsidTr="00F2200F">
        <w:trPr>
          <w:trHeight w:hRule="exact" w:val="992"/>
        </w:trPr>
        <w:tc>
          <w:tcPr>
            <w:tcW w:w="782" w:type="dxa"/>
            <w:tcBorders>
              <w:top w:val="single" w:sz="4" w:space="0" w:color="auto"/>
              <w:left w:val="single" w:sz="4" w:space="0" w:color="auto"/>
            </w:tcBorders>
            <w:shd w:val="clear" w:color="auto" w:fill="FFFFFF"/>
            <w:vAlign w:val="center"/>
          </w:tcPr>
          <w:p w14:paraId="0BEC6C4A" w14:textId="77777777" w:rsidR="00847332" w:rsidRPr="00847332" w:rsidRDefault="00847332" w:rsidP="00847332">
            <w:pPr>
              <w:widowControl w:val="0"/>
              <w:spacing w:line="244" w:lineRule="exact"/>
              <w:ind w:left="300"/>
              <w:rPr>
                <w:sz w:val="20"/>
                <w:szCs w:val="20"/>
                <w:lang w:val="en-US" w:eastAsia="en-US"/>
              </w:rPr>
            </w:pPr>
            <w:r w:rsidRPr="00847332">
              <w:rPr>
                <w:b/>
                <w:bCs/>
                <w:sz w:val="20"/>
                <w:szCs w:val="20"/>
                <w:lang w:val="en-US" w:eastAsia="en-US"/>
              </w:rPr>
              <w:t>3.</w:t>
            </w:r>
          </w:p>
        </w:tc>
        <w:tc>
          <w:tcPr>
            <w:tcW w:w="5088" w:type="dxa"/>
            <w:tcBorders>
              <w:top w:val="single" w:sz="4" w:space="0" w:color="auto"/>
              <w:left w:val="single" w:sz="4" w:space="0" w:color="auto"/>
            </w:tcBorders>
            <w:shd w:val="clear" w:color="auto" w:fill="FFFFFF"/>
            <w:vAlign w:val="center"/>
          </w:tcPr>
          <w:p w14:paraId="08030DC8" w14:textId="77777777" w:rsidR="00847332" w:rsidRPr="00847332" w:rsidRDefault="00847332" w:rsidP="00847332">
            <w:pPr>
              <w:widowControl w:val="0"/>
              <w:jc w:val="center"/>
              <w:rPr>
                <w:sz w:val="20"/>
                <w:szCs w:val="20"/>
                <w:lang w:val="en-US" w:eastAsia="en-US"/>
              </w:rPr>
            </w:pPr>
            <w:proofErr w:type="spellStart"/>
            <w:r w:rsidRPr="00847332">
              <w:rPr>
                <w:b/>
                <w:bCs/>
                <w:sz w:val="20"/>
                <w:szCs w:val="20"/>
                <w:lang w:val="en-US" w:eastAsia="en-US"/>
              </w:rPr>
              <w:t>Радни</w:t>
            </w:r>
            <w:proofErr w:type="spellEnd"/>
            <w:r w:rsidRPr="00847332">
              <w:rPr>
                <w:b/>
                <w:bCs/>
                <w:sz w:val="20"/>
                <w:szCs w:val="20"/>
                <w:lang w:val="en-US" w:eastAsia="en-US"/>
              </w:rPr>
              <w:t xml:space="preserve"> </w:t>
            </w:r>
            <w:proofErr w:type="spellStart"/>
            <w:r w:rsidRPr="00847332">
              <w:rPr>
                <w:b/>
                <w:bCs/>
                <w:sz w:val="20"/>
                <w:szCs w:val="20"/>
                <w:lang w:val="en-US" w:eastAsia="en-US"/>
              </w:rPr>
              <w:t>однос</w:t>
            </w:r>
            <w:proofErr w:type="spellEnd"/>
            <w:r w:rsidRPr="00847332">
              <w:rPr>
                <w:b/>
                <w:bCs/>
                <w:sz w:val="20"/>
                <w:szCs w:val="20"/>
                <w:lang w:val="en-US" w:eastAsia="en-US"/>
              </w:rPr>
              <w:t xml:space="preserve"> </w:t>
            </w:r>
            <w:proofErr w:type="spellStart"/>
            <w:r w:rsidRPr="00847332">
              <w:rPr>
                <w:b/>
                <w:bCs/>
                <w:sz w:val="20"/>
                <w:szCs w:val="20"/>
                <w:lang w:val="en-US" w:eastAsia="en-US"/>
              </w:rPr>
              <w:t>на</w:t>
            </w:r>
            <w:proofErr w:type="spellEnd"/>
            <w:r w:rsidRPr="00847332">
              <w:rPr>
                <w:b/>
                <w:bCs/>
                <w:sz w:val="20"/>
                <w:szCs w:val="20"/>
                <w:lang w:val="en-US" w:eastAsia="en-US"/>
              </w:rPr>
              <w:t xml:space="preserve"> </w:t>
            </w:r>
            <w:proofErr w:type="spellStart"/>
            <w:r w:rsidRPr="00847332">
              <w:rPr>
                <w:b/>
                <w:bCs/>
                <w:sz w:val="20"/>
                <w:szCs w:val="20"/>
                <w:lang w:val="en-US" w:eastAsia="en-US"/>
              </w:rPr>
              <w:t>одређено</w:t>
            </w:r>
            <w:proofErr w:type="spellEnd"/>
            <w:r w:rsidRPr="00847332">
              <w:rPr>
                <w:b/>
                <w:bCs/>
                <w:sz w:val="20"/>
                <w:szCs w:val="20"/>
                <w:lang w:val="en-US" w:eastAsia="en-US"/>
              </w:rPr>
              <w:t xml:space="preserve"> </w:t>
            </w:r>
            <w:proofErr w:type="spellStart"/>
            <w:r w:rsidRPr="00847332">
              <w:rPr>
                <w:b/>
                <w:bCs/>
                <w:sz w:val="20"/>
                <w:szCs w:val="20"/>
                <w:lang w:val="en-US" w:eastAsia="en-US"/>
              </w:rPr>
              <w:t>време</w:t>
            </w:r>
            <w:proofErr w:type="spellEnd"/>
            <w:r w:rsidRPr="00847332">
              <w:rPr>
                <w:b/>
                <w:bCs/>
                <w:sz w:val="20"/>
                <w:szCs w:val="20"/>
                <w:lang w:val="en-US" w:eastAsia="en-US"/>
              </w:rPr>
              <w:t xml:space="preserve"> у </w:t>
            </w:r>
            <w:proofErr w:type="spellStart"/>
            <w:r w:rsidRPr="00847332">
              <w:rPr>
                <w:b/>
                <w:bCs/>
                <w:sz w:val="20"/>
                <w:szCs w:val="20"/>
                <w:lang w:val="en-US" w:eastAsia="en-US"/>
              </w:rPr>
              <w:t>Кабинету</w:t>
            </w:r>
            <w:proofErr w:type="spellEnd"/>
            <w:r w:rsidRPr="00847332">
              <w:rPr>
                <w:b/>
                <w:bCs/>
                <w:sz w:val="20"/>
                <w:szCs w:val="20"/>
                <w:lang w:val="en-US" w:eastAsia="en-US"/>
              </w:rPr>
              <w:t xml:space="preserve"> </w:t>
            </w:r>
            <w:proofErr w:type="spellStart"/>
            <w:r w:rsidRPr="00847332">
              <w:rPr>
                <w:b/>
                <w:bCs/>
                <w:sz w:val="20"/>
                <w:szCs w:val="20"/>
                <w:lang w:val="en-US" w:eastAsia="en-US"/>
              </w:rPr>
              <w:t>председника</w:t>
            </w:r>
            <w:proofErr w:type="spellEnd"/>
            <w:r w:rsidRPr="00847332">
              <w:rPr>
                <w:b/>
                <w:bCs/>
                <w:sz w:val="20"/>
                <w:szCs w:val="20"/>
                <w:lang w:val="en-US" w:eastAsia="en-US"/>
              </w:rPr>
              <w:t xml:space="preserve"> </w:t>
            </w:r>
            <w:proofErr w:type="spellStart"/>
            <w:r w:rsidRPr="00847332">
              <w:rPr>
                <w:b/>
                <w:bCs/>
                <w:sz w:val="20"/>
                <w:szCs w:val="20"/>
                <w:lang w:val="en-US" w:eastAsia="en-US"/>
              </w:rPr>
              <w:t>општине</w:t>
            </w:r>
            <w:proofErr w:type="spellEnd"/>
          </w:p>
        </w:tc>
        <w:tc>
          <w:tcPr>
            <w:tcW w:w="3005" w:type="dxa"/>
            <w:tcBorders>
              <w:top w:val="single" w:sz="4" w:space="0" w:color="auto"/>
              <w:left w:val="single" w:sz="4" w:space="0" w:color="auto"/>
              <w:right w:val="single" w:sz="4" w:space="0" w:color="auto"/>
            </w:tcBorders>
            <w:shd w:val="clear" w:color="auto" w:fill="FFFFFF"/>
            <w:vAlign w:val="center"/>
          </w:tcPr>
          <w:p w14:paraId="78345C4A"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201BB686" w14:textId="77777777" w:rsidTr="00F2200F">
        <w:trPr>
          <w:trHeight w:hRule="exact" w:val="526"/>
        </w:trPr>
        <w:tc>
          <w:tcPr>
            <w:tcW w:w="782" w:type="dxa"/>
            <w:tcBorders>
              <w:top w:val="single" w:sz="4" w:space="0" w:color="auto"/>
              <w:left w:val="single" w:sz="4" w:space="0" w:color="auto"/>
            </w:tcBorders>
            <w:shd w:val="clear" w:color="auto" w:fill="D9D9D9" w:themeFill="background1" w:themeFillShade="D9"/>
            <w:vAlign w:val="center"/>
          </w:tcPr>
          <w:p w14:paraId="2F8B3F79" w14:textId="77777777" w:rsidR="00847332" w:rsidRPr="00847332" w:rsidRDefault="00847332" w:rsidP="00847332">
            <w:pPr>
              <w:widowControl w:val="0"/>
              <w:spacing w:line="244" w:lineRule="exact"/>
              <w:ind w:left="300"/>
              <w:rPr>
                <w:b/>
                <w:bCs/>
                <w:sz w:val="20"/>
                <w:szCs w:val="20"/>
                <w:lang w:val="en-US" w:eastAsia="en-US"/>
              </w:rPr>
            </w:pPr>
          </w:p>
        </w:tc>
        <w:tc>
          <w:tcPr>
            <w:tcW w:w="5088" w:type="dxa"/>
            <w:tcBorders>
              <w:top w:val="single" w:sz="4" w:space="0" w:color="auto"/>
              <w:left w:val="single" w:sz="4" w:space="0" w:color="auto"/>
            </w:tcBorders>
            <w:shd w:val="clear" w:color="auto" w:fill="D9D9D9" w:themeFill="background1" w:themeFillShade="D9"/>
            <w:vAlign w:val="center"/>
          </w:tcPr>
          <w:p w14:paraId="0C0ECD57" w14:textId="77777777" w:rsidR="00847332" w:rsidRPr="00847332" w:rsidRDefault="00847332" w:rsidP="00847332">
            <w:pPr>
              <w:widowControl w:val="0"/>
              <w:rPr>
                <w:bCs/>
                <w:sz w:val="20"/>
                <w:szCs w:val="20"/>
                <w:lang w:val="en-US" w:eastAsia="en-US"/>
              </w:rPr>
            </w:pPr>
            <w:proofErr w:type="spellStart"/>
            <w:r w:rsidRPr="00847332">
              <w:rPr>
                <w:bCs/>
                <w:sz w:val="20"/>
                <w:szCs w:val="20"/>
                <w:lang w:val="en-US" w:eastAsia="en-US"/>
              </w:rPr>
              <w:t>Помоћници</w:t>
            </w:r>
            <w:proofErr w:type="spellEnd"/>
            <w:r w:rsidRPr="00847332">
              <w:rPr>
                <w:bCs/>
                <w:sz w:val="20"/>
                <w:szCs w:val="20"/>
                <w:lang w:val="en-US" w:eastAsia="en-US"/>
              </w:rPr>
              <w:t xml:space="preserve"> </w:t>
            </w:r>
            <w:proofErr w:type="spellStart"/>
            <w:r w:rsidRPr="00847332">
              <w:rPr>
                <w:bCs/>
                <w:sz w:val="20"/>
                <w:szCs w:val="20"/>
                <w:lang w:val="en-US" w:eastAsia="en-US"/>
              </w:rPr>
              <w:t>председника</w:t>
            </w:r>
            <w:proofErr w:type="spellEnd"/>
            <w:r w:rsidRPr="00847332">
              <w:rPr>
                <w:bCs/>
                <w:sz w:val="20"/>
                <w:szCs w:val="20"/>
                <w:lang w:val="en-US" w:eastAsia="en-US"/>
              </w:rPr>
              <w:t xml:space="preserve"> </w:t>
            </w:r>
            <w:proofErr w:type="spellStart"/>
            <w:r w:rsidRPr="00847332">
              <w:rPr>
                <w:bCs/>
                <w:sz w:val="20"/>
                <w:szCs w:val="20"/>
                <w:lang w:val="en-US" w:eastAsia="en-US"/>
              </w:rPr>
              <w:t>општине</w:t>
            </w:r>
            <w:proofErr w:type="spellEnd"/>
          </w:p>
        </w:tc>
        <w:tc>
          <w:tcPr>
            <w:tcW w:w="3005" w:type="dxa"/>
            <w:tcBorders>
              <w:top w:val="single" w:sz="4" w:space="0" w:color="auto"/>
              <w:left w:val="single" w:sz="4" w:space="0" w:color="auto"/>
              <w:right w:val="single" w:sz="4" w:space="0" w:color="auto"/>
            </w:tcBorders>
            <w:shd w:val="clear" w:color="auto" w:fill="D9D9D9" w:themeFill="background1" w:themeFillShade="D9"/>
            <w:vAlign w:val="center"/>
          </w:tcPr>
          <w:p w14:paraId="2EE847EA" w14:textId="77777777" w:rsidR="00847332" w:rsidRPr="00847332" w:rsidRDefault="00847332" w:rsidP="00847332">
            <w:pPr>
              <w:widowControl w:val="0"/>
              <w:spacing w:line="244" w:lineRule="exact"/>
              <w:jc w:val="center"/>
              <w:rPr>
                <w:bCs/>
                <w:sz w:val="20"/>
                <w:szCs w:val="20"/>
                <w:lang w:val="sr-Latn-RS" w:eastAsia="en-US"/>
              </w:rPr>
            </w:pPr>
            <w:r w:rsidRPr="00847332">
              <w:rPr>
                <w:bCs/>
                <w:sz w:val="20"/>
                <w:szCs w:val="20"/>
                <w:lang w:val="sr-Latn-RS" w:eastAsia="en-US"/>
              </w:rPr>
              <w:t>2</w:t>
            </w:r>
          </w:p>
        </w:tc>
      </w:tr>
      <w:tr w:rsidR="00847332" w:rsidRPr="00847332" w14:paraId="3865A62E" w14:textId="77777777" w:rsidTr="00F2200F">
        <w:trPr>
          <w:trHeight w:hRule="exact" w:val="283"/>
        </w:trPr>
        <w:tc>
          <w:tcPr>
            <w:tcW w:w="782" w:type="dxa"/>
            <w:vMerge w:val="restart"/>
            <w:tcBorders>
              <w:top w:val="single" w:sz="4" w:space="0" w:color="auto"/>
              <w:left w:val="single" w:sz="4" w:space="0" w:color="auto"/>
            </w:tcBorders>
            <w:shd w:val="clear" w:color="auto" w:fill="FFFFFF"/>
          </w:tcPr>
          <w:p w14:paraId="6235F657"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center"/>
          </w:tcPr>
          <w:p w14:paraId="4B384245"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Самостални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vAlign w:val="bottom"/>
          </w:tcPr>
          <w:p w14:paraId="485322AA" w14:textId="77777777" w:rsidR="00847332" w:rsidRPr="00847332" w:rsidRDefault="00847332" w:rsidP="00847332">
            <w:pPr>
              <w:widowControl w:val="0"/>
              <w:spacing w:line="244" w:lineRule="exact"/>
              <w:jc w:val="center"/>
              <w:rPr>
                <w:sz w:val="20"/>
                <w:szCs w:val="20"/>
                <w:lang w:val="en-US" w:eastAsia="en-US"/>
              </w:rPr>
            </w:pPr>
          </w:p>
        </w:tc>
      </w:tr>
      <w:tr w:rsidR="00847332" w:rsidRPr="00847332" w14:paraId="5B9C4E13" w14:textId="77777777" w:rsidTr="00F2200F">
        <w:trPr>
          <w:trHeight w:hRule="exact" w:val="288"/>
        </w:trPr>
        <w:tc>
          <w:tcPr>
            <w:tcW w:w="782" w:type="dxa"/>
            <w:vMerge/>
            <w:tcBorders>
              <w:left w:val="single" w:sz="4" w:space="0" w:color="auto"/>
            </w:tcBorders>
            <w:shd w:val="clear" w:color="auto" w:fill="FFFFFF"/>
          </w:tcPr>
          <w:p w14:paraId="2EA5050F"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tcPr>
          <w:p w14:paraId="0BBFDBD5"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5A612383" w14:textId="77777777" w:rsidR="00847332" w:rsidRPr="00847332" w:rsidRDefault="00847332" w:rsidP="00847332">
            <w:pPr>
              <w:widowControl w:val="0"/>
              <w:rPr>
                <w:sz w:val="20"/>
                <w:szCs w:val="20"/>
                <w:lang w:val="en-US" w:eastAsia="en-US"/>
              </w:rPr>
            </w:pPr>
          </w:p>
        </w:tc>
      </w:tr>
      <w:tr w:rsidR="00847332" w:rsidRPr="00847332" w14:paraId="25BA2BAA" w14:textId="77777777" w:rsidTr="00F2200F">
        <w:trPr>
          <w:trHeight w:hRule="exact" w:val="283"/>
        </w:trPr>
        <w:tc>
          <w:tcPr>
            <w:tcW w:w="782" w:type="dxa"/>
            <w:vMerge/>
            <w:tcBorders>
              <w:left w:val="single" w:sz="4" w:space="0" w:color="auto"/>
            </w:tcBorders>
            <w:shd w:val="clear" w:color="auto" w:fill="FFFFFF"/>
          </w:tcPr>
          <w:p w14:paraId="166C27EA"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4E43FCE5"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саветник</w:t>
            </w:r>
            <w:proofErr w:type="spellEnd"/>
          </w:p>
        </w:tc>
        <w:tc>
          <w:tcPr>
            <w:tcW w:w="3005" w:type="dxa"/>
            <w:tcBorders>
              <w:top w:val="single" w:sz="4" w:space="0" w:color="auto"/>
              <w:left w:val="single" w:sz="4" w:space="0" w:color="auto"/>
              <w:right w:val="single" w:sz="4" w:space="0" w:color="auto"/>
            </w:tcBorders>
            <w:shd w:val="clear" w:color="auto" w:fill="FFFFFF"/>
          </w:tcPr>
          <w:p w14:paraId="2149C292" w14:textId="77777777" w:rsidR="00847332" w:rsidRPr="00847332" w:rsidRDefault="00847332" w:rsidP="00847332">
            <w:pPr>
              <w:widowControl w:val="0"/>
              <w:rPr>
                <w:sz w:val="20"/>
                <w:szCs w:val="20"/>
                <w:lang w:val="en-US" w:eastAsia="en-US"/>
              </w:rPr>
            </w:pPr>
          </w:p>
        </w:tc>
      </w:tr>
      <w:tr w:rsidR="00847332" w:rsidRPr="00847332" w14:paraId="4DFE46BE" w14:textId="77777777" w:rsidTr="00F2200F">
        <w:trPr>
          <w:trHeight w:hRule="exact" w:val="288"/>
        </w:trPr>
        <w:tc>
          <w:tcPr>
            <w:tcW w:w="782" w:type="dxa"/>
            <w:vMerge/>
            <w:tcBorders>
              <w:left w:val="single" w:sz="4" w:space="0" w:color="auto"/>
            </w:tcBorders>
            <w:shd w:val="clear" w:color="auto" w:fill="FFFFFF"/>
          </w:tcPr>
          <w:p w14:paraId="7229DD51"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4B1C4DFB"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17E88335" w14:textId="77777777" w:rsidR="00847332" w:rsidRPr="00847332" w:rsidRDefault="00847332" w:rsidP="00847332">
            <w:pPr>
              <w:widowControl w:val="0"/>
              <w:rPr>
                <w:sz w:val="20"/>
                <w:szCs w:val="20"/>
                <w:lang w:val="en-US" w:eastAsia="en-US"/>
              </w:rPr>
            </w:pPr>
          </w:p>
        </w:tc>
      </w:tr>
      <w:tr w:rsidR="00847332" w:rsidRPr="00847332" w14:paraId="4226FA9C" w14:textId="77777777" w:rsidTr="00F2200F">
        <w:trPr>
          <w:trHeight w:hRule="exact" w:val="283"/>
        </w:trPr>
        <w:tc>
          <w:tcPr>
            <w:tcW w:w="782" w:type="dxa"/>
            <w:vMerge/>
            <w:tcBorders>
              <w:left w:val="single" w:sz="4" w:space="0" w:color="auto"/>
            </w:tcBorders>
            <w:shd w:val="clear" w:color="auto" w:fill="FFFFFF"/>
          </w:tcPr>
          <w:p w14:paraId="2EECD399"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4E7E4FA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сарадник</w:t>
            </w:r>
            <w:proofErr w:type="spellEnd"/>
          </w:p>
        </w:tc>
        <w:tc>
          <w:tcPr>
            <w:tcW w:w="3005" w:type="dxa"/>
            <w:tcBorders>
              <w:top w:val="single" w:sz="4" w:space="0" w:color="auto"/>
              <w:left w:val="single" w:sz="4" w:space="0" w:color="auto"/>
              <w:right w:val="single" w:sz="4" w:space="0" w:color="auto"/>
            </w:tcBorders>
            <w:shd w:val="clear" w:color="auto" w:fill="FFFFFF"/>
          </w:tcPr>
          <w:p w14:paraId="5EC18C0F" w14:textId="77777777" w:rsidR="00847332" w:rsidRPr="00847332" w:rsidRDefault="00847332" w:rsidP="00847332">
            <w:pPr>
              <w:widowControl w:val="0"/>
              <w:rPr>
                <w:sz w:val="20"/>
                <w:szCs w:val="20"/>
                <w:lang w:val="en-US" w:eastAsia="en-US"/>
              </w:rPr>
            </w:pPr>
          </w:p>
        </w:tc>
      </w:tr>
      <w:tr w:rsidR="00847332" w:rsidRPr="00847332" w14:paraId="63AF114F" w14:textId="77777777" w:rsidTr="00F2200F">
        <w:trPr>
          <w:trHeight w:hRule="exact" w:val="288"/>
        </w:trPr>
        <w:tc>
          <w:tcPr>
            <w:tcW w:w="782" w:type="dxa"/>
            <w:vMerge/>
            <w:tcBorders>
              <w:left w:val="single" w:sz="4" w:space="0" w:color="auto"/>
            </w:tcBorders>
            <w:shd w:val="clear" w:color="auto" w:fill="FFFFFF"/>
          </w:tcPr>
          <w:p w14:paraId="6C69005F"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13402437"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Виши</w:t>
            </w:r>
            <w:proofErr w:type="spellEnd"/>
            <w:r w:rsidRPr="00847332">
              <w:rPr>
                <w:sz w:val="20"/>
                <w:szCs w:val="20"/>
                <w:lang w:val="en-US" w:eastAsia="en-US"/>
              </w:rPr>
              <w:t xml:space="preserve"> </w:t>
            </w: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1EBA1472" w14:textId="77777777" w:rsidR="00847332" w:rsidRPr="00847332" w:rsidRDefault="00847332" w:rsidP="00847332">
            <w:pPr>
              <w:widowControl w:val="0"/>
              <w:rPr>
                <w:sz w:val="20"/>
                <w:szCs w:val="20"/>
                <w:lang w:val="en-US" w:eastAsia="en-US"/>
              </w:rPr>
            </w:pPr>
          </w:p>
        </w:tc>
      </w:tr>
      <w:tr w:rsidR="00847332" w:rsidRPr="00847332" w14:paraId="65FF339B" w14:textId="77777777" w:rsidTr="00F2200F">
        <w:trPr>
          <w:trHeight w:hRule="exact" w:val="288"/>
        </w:trPr>
        <w:tc>
          <w:tcPr>
            <w:tcW w:w="782" w:type="dxa"/>
            <w:vMerge/>
            <w:tcBorders>
              <w:left w:val="single" w:sz="4" w:space="0" w:color="auto"/>
            </w:tcBorders>
            <w:shd w:val="clear" w:color="auto" w:fill="FFFFFF"/>
          </w:tcPr>
          <w:p w14:paraId="4E37F0DF"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53206770"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Референт</w:t>
            </w:r>
            <w:proofErr w:type="spellEnd"/>
          </w:p>
        </w:tc>
        <w:tc>
          <w:tcPr>
            <w:tcW w:w="3005" w:type="dxa"/>
            <w:tcBorders>
              <w:top w:val="single" w:sz="4" w:space="0" w:color="auto"/>
              <w:left w:val="single" w:sz="4" w:space="0" w:color="auto"/>
              <w:right w:val="single" w:sz="4" w:space="0" w:color="auto"/>
            </w:tcBorders>
            <w:shd w:val="clear" w:color="auto" w:fill="FFFFFF"/>
          </w:tcPr>
          <w:p w14:paraId="1D2D1805" w14:textId="77777777" w:rsidR="00847332" w:rsidRPr="00847332" w:rsidRDefault="00847332" w:rsidP="00847332">
            <w:pPr>
              <w:widowControl w:val="0"/>
              <w:rPr>
                <w:sz w:val="20"/>
                <w:szCs w:val="20"/>
                <w:lang w:val="en-US" w:eastAsia="en-US"/>
              </w:rPr>
            </w:pPr>
          </w:p>
        </w:tc>
      </w:tr>
      <w:tr w:rsidR="00847332" w:rsidRPr="00847332" w14:paraId="06AF35E4" w14:textId="77777777" w:rsidTr="00F2200F">
        <w:trPr>
          <w:trHeight w:hRule="exact" w:val="283"/>
        </w:trPr>
        <w:tc>
          <w:tcPr>
            <w:tcW w:w="782" w:type="dxa"/>
            <w:vMerge/>
            <w:tcBorders>
              <w:left w:val="single" w:sz="4" w:space="0" w:color="auto"/>
            </w:tcBorders>
            <w:shd w:val="clear" w:color="auto" w:fill="FFFFFF"/>
          </w:tcPr>
          <w:p w14:paraId="0A6BBF91"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62A0D39F"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Млађи</w:t>
            </w:r>
            <w:proofErr w:type="spellEnd"/>
            <w:r w:rsidRPr="00847332">
              <w:rPr>
                <w:sz w:val="20"/>
                <w:szCs w:val="20"/>
                <w:lang w:val="en-US" w:eastAsia="en-US"/>
              </w:rPr>
              <w:t xml:space="preserve"> </w:t>
            </w:r>
            <w:proofErr w:type="spellStart"/>
            <w:r w:rsidRPr="00847332">
              <w:rPr>
                <w:sz w:val="20"/>
                <w:szCs w:val="20"/>
                <w:lang w:val="en-US" w:eastAsia="en-US"/>
              </w:rPr>
              <w:t>рефернт</w:t>
            </w:r>
            <w:proofErr w:type="spellEnd"/>
          </w:p>
        </w:tc>
        <w:tc>
          <w:tcPr>
            <w:tcW w:w="3005" w:type="dxa"/>
            <w:tcBorders>
              <w:top w:val="single" w:sz="4" w:space="0" w:color="auto"/>
              <w:left w:val="single" w:sz="4" w:space="0" w:color="auto"/>
              <w:right w:val="single" w:sz="4" w:space="0" w:color="auto"/>
            </w:tcBorders>
            <w:shd w:val="clear" w:color="auto" w:fill="FFFFFF"/>
          </w:tcPr>
          <w:p w14:paraId="4EE37292" w14:textId="77777777" w:rsidR="00847332" w:rsidRPr="00847332" w:rsidRDefault="00847332" w:rsidP="00847332">
            <w:pPr>
              <w:widowControl w:val="0"/>
              <w:rPr>
                <w:sz w:val="20"/>
                <w:szCs w:val="20"/>
                <w:lang w:val="en-US" w:eastAsia="en-US"/>
              </w:rPr>
            </w:pPr>
          </w:p>
        </w:tc>
      </w:tr>
      <w:tr w:rsidR="00847332" w:rsidRPr="00847332" w14:paraId="1266EA28" w14:textId="77777777" w:rsidTr="00F2200F">
        <w:trPr>
          <w:trHeight w:hRule="exact" w:val="288"/>
        </w:trPr>
        <w:tc>
          <w:tcPr>
            <w:tcW w:w="782" w:type="dxa"/>
            <w:vMerge/>
            <w:tcBorders>
              <w:left w:val="single" w:sz="4" w:space="0" w:color="auto"/>
            </w:tcBorders>
            <w:shd w:val="clear" w:color="auto" w:fill="FFFFFF"/>
          </w:tcPr>
          <w:p w14:paraId="0AB3200F"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14E183B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Прва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2A86DA06" w14:textId="77777777" w:rsidR="00847332" w:rsidRPr="00847332" w:rsidRDefault="00847332" w:rsidP="00847332">
            <w:pPr>
              <w:widowControl w:val="0"/>
              <w:rPr>
                <w:sz w:val="20"/>
                <w:szCs w:val="20"/>
                <w:lang w:val="en-US" w:eastAsia="en-US"/>
              </w:rPr>
            </w:pPr>
          </w:p>
        </w:tc>
      </w:tr>
      <w:tr w:rsidR="00847332" w:rsidRPr="00847332" w14:paraId="14E7920A" w14:textId="77777777" w:rsidTr="00F2200F">
        <w:trPr>
          <w:trHeight w:hRule="exact" w:val="283"/>
        </w:trPr>
        <w:tc>
          <w:tcPr>
            <w:tcW w:w="782" w:type="dxa"/>
            <w:vMerge/>
            <w:tcBorders>
              <w:left w:val="single" w:sz="4" w:space="0" w:color="auto"/>
            </w:tcBorders>
            <w:shd w:val="clear" w:color="auto" w:fill="FFFFFF"/>
          </w:tcPr>
          <w:p w14:paraId="1131A912"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392FD548"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Друга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7B15F867" w14:textId="77777777" w:rsidR="00847332" w:rsidRPr="00847332" w:rsidRDefault="00847332" w:rsidP="00847332">
            <w:pPr>
              <w:widowControl w:val="0"/>
              <w:rPr>
                <w:sz w:val="20"/>
                <w:szCs w:val="20"/>
                <w:lang w:val="en-US" w:eastAsia="en-US"/>
              </w:rPr>
            </w:pPr>
          </w:p>
        </w:tc>
      </w:tr>
      <w:tr w:rsidR="00847332" w:rsidRPr="00847332" w14:paraId="24389134" w14:textId="77777777" w:rsidTr="00F2200F">
        <w:trPr>
          <w:trHeight w:hRule="exact" w:val="288"/>
        </w:trPr>
        <w:tc>
          <w:tcPr>
            <w:tcW w:w="782" w:type="dxa"/>
            <w:vMerge/>
            <w:tcBorders>
              <w:left w:val="single" w:sz="4" w:space="0" w:color="auto"/>
            </w:tcBorders>
            <w:shd w:val="clear" w:color="auto" w:fill="FFFFFF"/>
          </w:tcPr>
          <w:p w14:paraId="12DA3E9C"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59A0AA42"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Трећа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03B079AD" w14:textId="77777777" w:rsidR="00847332" w:rsidRPr="00847332" w:rsidRDefault="00847332" w:rsidP="00847332">
            <w:pPr>
              <w:widowControl w:val="0"/>
              <w:rPr>
                <w:sz w:val="20"/>
                <w:szCs w:val="20"/>
                <w:lang w:val="en-US" w:eastAsia="en-US"/>
              </w:rPr>
            </w:pPr>
          </w:p>
        </w:tc>
      </w:tr>
      <w:tr w:rsidR="00847332" w:rsidRPr="00847332" w14:paraId="25EC572B" w14:textId="77777777" w:rsidTr="00F2200F">
        <w:trPr>
          <w:trHeight w:hRule="exact" w:val="283"/>
        </w:trPr>
        <w:tc>
          <w:tcPr>
            <w:tcW w:w="782" w:type="dxa"/>
            <w:vMerge/>
            <w:tcBorders>
              <w:left w:val="single" w:sz="4" w:space="0" w:color="auto"/>
            </w:tcBorders>
            <w:shd w:val="clear" w:color="auto" w:fill="FFFFFF"/>
          </w:tcPr>
          <w:p w14:paraId="292749F0"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634C520E"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Четврта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01F4C313" w14:textId="77777777" w:rsidR="00847332" w:rsidRPr="00847332" w:rsidRDefault="00847332" w:rsidP="00847332">
            <w:pPr>
              <w:widowControl w:val="0"/>
              <w:rPr>
                <w:sz w:val="20"/>
                <w:szCs w:val="20"/>
                <w:lang w:val="en-US" w:eastAsia="en-US"/>
              </w:rPr>
            </w:pPr>
          </w:p>
        </w:tc>
      </w:tr>
      <w:tr w:rsidR="00847332" w:rsidRPr="00847332" w14:paraId="6CF8331F" w14:textId="77777777" w:rsidTr="00F2200F">
        <w:trPr>
          <w:trHeight w:hRule="exact" w:val="288"/>
        </w:trPr>
        <w:tc>
          <w:tcPr>
            <w:tcW w:w="782" w:type="dxa"/>
            <w:vMerge/>
            <w:tcBorders>
              <w:left w:val="single" w:sz="4" w:space="0" w:color="auto"/>
            </w:tcBorders>
            <w:shd w:val="clear" w:color="auto" w:fill="FFFFFF"/>
          </w:tcPr>
          <w:p w14:paraId="76D8C6FD"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7556DBDB"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Пета</w:t>
            </w:r>
            <w:proofErr w:type="spellEnd"/>
            <w:r w:rsidRPr="00847332">
              <w:rPr>
                <w:sz w:val="20"/>
                <w:szCs w:val="20"/>
                <w:lang w:val="en-US" w:eastAsia="en-US"/>
              </w:rPr>
              <w:t xml:space="preserve"> </w:t>
            </w:r>
            <w:proofErr w:type="spellStart"/>
            <w:r w:rsidRPr="00847332">
              <w:rPr>
                <w:sz w:val="20"/>
                <w:szCs w:val="20"/>
                <w:lang w:val="en-US" w:eastAsia="en-US"/>
              </w:rPr>
              <w:t>врста</w:t>
            </w:r>
            <w:proofErr w:type="spellEnd"/>
            <w:r w:rsidRPr="00847332">
              <w:rPr>
                <w:sz w:val="20"/>
                <w:szCs w:val="20"/>
                <w:lang w:val="en-US" w:eastAsia="en-US"/>
              </w:rPr>
              <w:t xml:space="preserve"> </w:t>
            </w:r>
            <w:proofErr w:type="spellStart"/>
            <w:r w:rsidRPr="00847332">
              <w:rPr>
                <w:sz w:val="20"/>
                <w:szCs w:val="20"/>
                <w:lang w:val="en-US" w:eastAsia="en-US"/>
              </w:rPr>
              <w:t>радних</w:t>
            </w:r>
            <w:proofErr w:type="spellEnd"/>
            <w:r w:rsidRPr="00847332">
              <w:rPr>
                <w:sz w:val="20"/>
                <w:szCs w:val="20"/>
                <w:lang w:val="en-US" w:eastAsia="en-US"/>
              </w:rPr>
              <w:t xml:space="preserve"> </w:t>
            </w:r>
            <w:proofErr w:type="spellStart"/>
            <w:r w:rsidRPr="00847332">
              <w:rPr>
                <w:sz w:val="20"/>
                <w:szCs w:val="20"/>
                <w:lang w:val="en-US" w:eastAsia="en-US"/>
              </w:rPr>
              <w:t>места</w:t>
            </w:r>
            <w:proofErr w:type="spellEnd"/>
          </w:p>
        </w:tc>
        <w:tc>
          <w:tcPr>
            <w:tcW w:w="3005" w:type="dxa"/>
            <w:tcBorders>
              <w:top w:val="single" w:sz="4" w:space="0" w:color="auto"/>
              <w:left w:val="single" w:sz="4" w:space="0" w:color="auto"/>
              <w:right w:val="single" w:sz="4" w:space="0" w:color="auto"/>
            </w:tcBorders>
            <w:shd w:val="clear" w:color="auto" w:fill="FFFFFF"/>
          </w:tcPr>
          <w:p w14:paraId="203D5BD1" w14:textId="77777777" w:rsidR="00847332" w:rsidRPr="00847332" w:rsidRDefault="00847332" w:rsidP="00847332">
            <w:pPr>
              <w:widowControl w:val="0"/>
              <w:rPr>
                <w:sz w:val="20"/>
                <w:szCs w:val="20"/>
                <w:lang w:val="en-US" w:eastAsia="en-US"/>
              </w:rPr>
            </w:pPr>
          </w:p>
        </w:tc>
      </w:tr>
      <w:tr w:rsidR="00847332" w:rsidRPr="00847332" w14:paraId="6D0B5513" w14:textId="77777777" w:rsidTr="00F2200F">
        <w:trPr>
          <w:trHeight w:hRule="exact" w:val="684"/>
        </w:trPr>
        <w:tc>
          <w:tcPr>
            <w:tcW w:w="782" w:type="dxa"/>
            <w:tcBorders>
              <w:top w:val="single" w:sz="4" w:space="0" w:color="auto"/>
              <w:left w:val="single" w:sz="4" w:space="0" w:color="auto"/>
            </w:tcBorders>
            <w:shd w:val="clear" w:color="auto" w:fill="FFFFFF"/>
            <w:vAlign w:val="center"/>
          </w:tcPr>
          <w:p w14:paraId="08CE1012" w14:textId="77777777" w:rsidR="00847332" w:rsidRPr="00847332" w:rsidRDefault="00847332" w:rsidP="00847332">
            <w:pPr>
              <w:widowControl w:val="0"/>
              <w:spacing w:line="244" w:lineRule="exact"/>
              <w:ind w:left="300"/>
              <w:rPr>
                <w:sz w:val="20"/>
                <w:szCs w:val="20"/>
                <w:lang w:val="en-US" w:eastAsia="en-US"/>
              </w:rPr>
            </w:pPr>
            <w:r w:rsidRPr="00847332">
              <w:rPr>
                <w:b/>
                <w:bCs/>
                <w:sz w:val="20"/>
                <w:szCs w:val="20"/>
                <w:lang w:val="en-US" w:eastAsia="en-US"/>
              </w:rPr>
              <w:t>4.</w:t>
            </w:r>
          </w:p>
        </w:tc>
        <w:tc>
          <w:tcPr>
            <w:tcW w:w="5088" w:type="dxa"/>
            <w:tcBorders>
              <w:top w:val="single" w:sz="4" w:space="0" w:color="auto"/>
              <w:left w:val="single" w:sz="4" w:space="0" w:color="auto"/>
            </w:tcBorders>
            <w:shd w:val="clear" w:color="auto" w:fill="FFFFFF"/>
            <w:vAlign w:val="center"/>
          </w:tcPr>
          <w:p w14:paraId="644B33EA"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Приправници</w:t>
            </w:r>
            <w:proofErr w:type="spellEnd"/>
          </w:p>
        </w:tc>
        <w:tc>
          <w:tcPr>
            <w:tcW w:w="3005" w:type="dxa"/>
            <w:tcBorders>
              <w:top w:val="single" w:sz="4" w:space="0" w:color="auto"/>
              <w:left w:val="single" w:sz="4" w:space="0" w:color="auto"/>
              <w:right w:val="single" w:sz="4" w:space="0" w:color="auto"/>
            </w:tcBorders>
            <w:shd w:val="clear" w:color="auto" w:fill="FFFFFF"/>
            <w:vAlign w:val="center"/>
          </w:tcPr>
          <w:p w14:paraId="34138CBF" w14:textId="77777777" w:rsidR="00847332" w:rsidRPr="00847332" w:rsidRDefault="00847332" w:rsidP="00847332">
            <w:pPr>
              <w:widowControl w:val="0"/>
              <w:spacing w:line="244" w:lineRule="exact"/>
              <w:jc w:val="center"/>
              <w:rPr>
                <w:sz w:val="20"/>
                <w:szCs w:val="20"/>
                <w:lang w:val="en-US" w:eastAsia="en-US"/>
              </w:rPr>
            </w:pPr>
            <w:proofErr w:type="spellStart"/>
            <w:r w:rsidRPr="00847332">
              <w:rPr>
                <w:b/>
                <w:bCs/>
                <w:sz w:val="20"/>
                <w:szCs w:val="20"/>
                <w:lang w:val="en-US" w:eastAsia="en-US"/>
              </w:rPr>
              <w:t>Број</w:t>
            </w:r>
            <w:proofErr w:type="spellEnd"/>
            <w:r w:rsidRPr="00847332">
              <w:rPr>
                <w:b/>
                <w:bCs/>
                <w:sz w:val="20"/>
                <w:szCs w:val="20"/>
                <w:lang w:val="en-US" w:eastAsia="en-US"/>
              </w:rPr>
              <w:t xml:space="preserve"> </w:t>
            </w:r>
            <w:proofErr w:type="spellStart"/>
            <w:r w:rsidRPr="00847332">
              <w:rPr>
                <w:b/>
                <w:bCs/>
                <w:sz w:val="20"/>
                <w:szCs w:val="20"/>
                <w:lang w:val="en-US" w:eastAsia="en-US"/>
              </w:rPr>
              <w:t>извршилаца</w:t>
            </w:r>
            <w:proofErr w:type="spellEnd"/>
          </w:p>
        </w:tc>
      </w:tr>
      <w:tr w:rsidR="00847332" w:rsidRPr="00847332" w14:paraId="5CDD8A4F" w14:textId="77777777" w:rsidTr="00F2200F">
        <w:trPr>
          <w:trHeight w:hRule="exact" w:val="288"/>
        </w:trPr>
        <w:tc>
          <w:tcPr>
            <w:tcW w:w="782" w:type="dxa"/>
            <w:vMerge w:val="restart"/>
            <w:tcBorders>
              <w:top w:val="single" w:sz="4" w:space="0" w:color="auto"/>
              <w:left w:val="single" w:sz="4" w:space="0" w:color="auto"/>
            </w:tcBorders>
            <w:shd w:val="clear" w:color="auto" w:fill="FFFFFF"/>
          </w:tcPr>
          <w:p w14:paraId="66CBA400"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2D5F75A2"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Висока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right w:val="single" w:sz="4" w:space="0" w:color="auto"/>
            </w:tcBorders>
            <w:shd w:val="clear" w:color="auto" w:fill="FFFFFF"/>
          </w:tcPr>
          <w:p w14:paraId="42309554" w14:textId="77777777" w:rsidR="00847332" w:rsidRPr="00847332" w:rsidRDefault="00847332" w:rsidP="00847332">
            <w:pPr>
              <w:widowControl w:val="0"/>
              <w:jc w:val="center"/>
              <w:rPr>
                <w:sz w:val="20"/>
                <w:szCs w:val="20"/>
                <w:lang w:val="en-US" w:eastAsia="en-US"/>
              </w:rPr>
            </w:pPr>
            <w:r w:rsidRPr="00847332">
              <w:rPr>
                <w:sz w:val="20"/>
                <w:szCs w:val="20"/>
                <w:lang w:val="en-US" w:eastAsia="en-US"/>
              </w:rPr>
              <w:t>1</w:t>
            </w:r>
          </w:p>
        </w:tc>
      </w:tr>
      <w:tr w:rsidR="00847332" w:rsidRPr="00847332" w14:paraId="0884824F" w14:textId="77777777" w:rsidTr="00F2200F">
        <w:trPr>
          <w:trHeight w:hRule="exact" w:val="288"/>
        </w:trPr>
        <w:tc>
          <w:tcPr>
            <w:tcW w:w="782" w:type="dxa"/>
            <w:vMerge/>
            <w:tcBorders>
              <w:left w:val="single" w:sz="4" w:space="0" w:color="auto"/>
            </w:tcBorders>
            <w:shd w:val="clear" w:color="auto" w:fill="FFFFFF"/>
          </w:tcPr>
          <w:p w14:paraId="3A0FEDE3"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tcBorders>
            <w:shd w:val="clear" w:color="auto" w:fill="FFFFFF"/>
            <w:vAlign w:val="bottom"/>
          </w:tcPr>
          <w:p w14:paraId="1025FA9B"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Виша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right w:val="single" w:sz="4" w:space="0" w:color="auto"/>
            </w:tcBorders>
            <w:shd w:val="clear" w:color="auto" w:fill="FFFFFF"/>
          </w:tcPr>
          <w:p w14:paraId="1C0BB752" w14:textId="77777777" w:rsidR="00847332" w:rsidRPr="00847332" w:rsidRDefault="00847332" w:rsidP="00847332">
            <w:pPr>
              <w:widowControl w:val="0"/>
              <w:rPr>
                <w:sz w:val="20"/>
                <w:szCs w:val="20"/>
                <w:lang w:val="en-US" w:eastAsia="en-US"/>
              </w:rPr>
            </w:pPr>
          </w:p>
        </w:tc>
      </w:tr>
      <w:tr w:rsidR="00847332" w:rsidRPr="00847332" w14:paraId="638E95A8" w14:textId="77777777" w:rsidTr="00F2200F">
        <w:trPr>
          <w:trHeight w:hRule="exact" w:val="293"/>
        </w:trPr>
        <w:tc>
          <w:tcPr>
            <w:tcW w:w="782" w:type="dxa"/>
            <w:vMerge/>
            <w:tcBorders>
              <w:left w:val="single" w:sz="4" w:space="0" w:color="auto"/>
              <w:bottom w:val="single" w:sz="4" w:space="0" w:color="auto"/>
            </w:tcBorders>
            <w:shd w:val="clear" w:color="auto" w:fill="FFFFFF"/>
          </w:tcPr>
          <w:p w14:paraId="5E87C90B" w14:textId="77777777" w:rsidR="00847332" w:rsidRPr="00847332" w:rsidRDefault="00847332" w:rsidP="00847332">
            <w:pPr>
              <w:widowControl w:val="0"/>
              <w:rPr>
                <w:sz w:val="20"/>
                <w:szCs w:val="20"/>
                <w:lang w:val="en-US" w:eastAsia="en-US"/>
              </w:rPr>
            </w:pPr>
          </w:p>
        </w:tc>
        <w:tc>
          <w:tcPr>
            <w:tcW w:w="5088" w:type="dxa"/>
            <w:tcBorders>
              <w:top w:val="single" w:sz="4" w:space="0" w:color="auto"/>
              <w:left w:val="single" w:sz="4" w:space="0" w:color="auto"/>
              <w:bottom w:val="single" w:sz="4" w:space="0" w:color="auto"/>
            </w:tcBorders>
            <w:shd w:val="clear" w:color="auto" w:fill="FFFFFF"/>
            <w:vAlign w:val="bottom"/>
          </w:tcPr>
          <w:p w14:paraId="1A389B9E" w14:textId="77777777" w:rsidR="00847332" w:rsidRPr="00847332" w:rsidRDefault="00847332" w:rsidP="00847332">
            <w:pPr>
              <w:widowControl w:val="0"/>
              <w:spacing w:line="244" w:lineRule="exact"/>
              <w:rPr>
                <w:sz w:val="20"/>
                <w:szCs w:val="20"/>
                <w:lang w:val="en-US" w:eastAsia="en-US"/>
              </w:rPr>
            </w:pPr>
            <w:proofErr w:type="spellStart"/>
            <w:r w:rsidRPr="00847332">
              <w:rPr>
                <w:sz w:val="20"/>
                <w:szCs w:val="20"/>
                <w:lang w:val="en-US" w:eastAsia="en-US"/>
              </w:rPr>
              <w:t>Средња</w:t>
            </w:r>
            <w:proofErr w:type="spellEnd"/>
            <w:r w:rsidRPr="00847332">
              <w:rPr>
                <w:sz w:val="20"/>
                <w:szCs w:val="20"/>
                <w:lang w:val="en-US" w:eastAsia="en-US"/>
              </w:rPr>
              <w:t xml:space="preserve"> </w:t>
            </w:r>
            <w:proofErr w:type="spellStart"/>
            <w:r w:rsidRPr="00847332">
              <w:rPr>
                <w:sz w:val="20"/>
                <w:szCs w:val="20"/>
                <w:lang w:val="en-US" w:eastAsia="en-US"/>
              </w:rPr>
              <w:t>стручна</w:t>
            </w:r>
            <w:proofErr w:type="spellEnd"/>
            <w:r w:rsidRPr="00847332">
              <w:rPr>
                <w:sz w:val="20"/>
                <w:szCs w:val="20"/>
                <w:lang w:val="en-US" w:eastAsia="en-US"/>
              </w:rPr>
              <w:t xml:space="preserve"> </w:t>
            </w:r>
            <w:proofErr w:type="spellStart"/>
            <w:r w:rsidRPr="00847332">
              <w:rPr>
                <w:sz w:val="20"/>
                <w:szCs w:val="20"/>
                <w:lang w:val="en-US" w:eastAsia="en-US"/>
              </w:rPr>
              <w:t>спрема</w:t>
            </w:r>
            <w:proofErr w:type="spellEnd"/>
          </w:p>
        </w:tc>
        <w:tc>
          <w:tcPr>
            <w:tcW w:w="3005" w:type="dxa"/>
            <w:tcBorders>
              <w:top w:val="single" w:sz="4" w:space="0" w:color="auto"/>
              <w:left w:val="single" w:sz="4" w:space="0" w:color="auto"/>
              <w:bottom w:val="single" w:sz="4" w:space="0" w:color="auto"/>
              <w:right w:val="single" w:sz="4" w:space="0" w:color="auto"/>
            </w:tcBorders>
            <w:shd w:val="clear" w:color="auto" w:fill="FFFFFF"/>
          </w:tcPr>
          <w:p w14:paraId="08B6B01A" w14:textId="77777777" w:rsidR="00847332" w:rsidRPr="00847332" w:rsidRDefault="00847332" w:rsidP="00847332">
            <w:pPr>
              <w:widowControl w:val="0"/>
              <w:rPr>
                <w:sz w:val="20"/>
                <w:szCs w:val="20"/>
                <w:lang w:val="en-US" w:eastAsia="en-US"/>
              </w:rPr>
            </w:pPr>
          </w:p>
        </w:tc>
      </w:tr>
    </w:tbl>
    <w:p w14:paraId="7010416B" w14:textId="77777777" w:rsidR="00847332" w:rsidRDefault="00847332" w:rsidP="00847332">
      <w:pPr>
        <w:shd w:val="clear" w:color="auto" w:fill="FFFFFF"/>
        <w:spacing w:after="115"/>
        <w:rPr>
          <w:sz w:val="20"/>
          <w:szCs w:val="20"/>
          <w:lang w:val="en-GB" w:eastAsia="en-US"/>
        </w:rPr>
      </w:pPr>
    </w:p>
    <w:p w14:paraId="50EF30DE" w14:textId="77777777" w:rsidR="00847332" w:rsidRDefault="00847332" w:rsidP="00847332">
      <w:pPr>
        <w:shd w:val="clear" w:color="auto" w:fill="FFFFFF"/>
        <w:spacing w:after="115"/>
        <w:rPr>
          <w:sz w:val="20"/>
          <w:szCs w:val="20"/>
          <w:lang w:val="en-GB" w:eastAsia="en-US"/>
        </w:rPr>
      </w:pPr>
    </w:p>
    <w:p w14:paraId="446BF046" w14:textId="77777777" w:rsidR="00847332" w:rsidRPr="00847332" w:rsidRDefault="00847332" w:rsidP="00847332">
      <w:pPr>
        <w:shd w:val="clear" w:color="auto" w:fill="FFFFFF"/>
        <w:spacing w:after="115"/>
        <w:rPr>
          <w:sz w:val="20"/>
          <w:szCs w:val="20"/>
          <w:lang w:val="en-GB" w:eastAsia="en-US"/>
        </w:rPr>
      </w:pPr>
    </w:p>
    <w:p w14:paraId="3AAA9B96" w14:textId="77777777" w:rsidR="00847332" w:rsidRPr="00847332" w:rsidRDefault="00847332" w:rsidP="00847332">
      <w:pPr>
        <w:shd w:val="clear" w:color="auto" w:fill="FFFFFF"/>
        <w:spacing w:after="115"/>
        <w:rPr>
          <w:sz w:val="20"/>
          <w:szCs w:val="20"/>
          <w:lang w:val="sr-Cyrl-CS" w:eastAsia="en-US"/>
        </w:rPr>
      </w:pPr>
    </w:p>
    <w:p w14:paraId="5A7EDBE3" w14:textId="77777777" w:rsidR="00847332" w:rsidRPr="00847332" w:rsidRDefault="00847332" w:rsidP="00847332">
      <w:pPr>
        <w:shd w:val="clear" w:color="auto" w:fill="FFFFFF"/>
        <w:spacing w:after="115"/>
        <w:jc w:val="both"/>
        <w:rPr>
          <w:sz w:val="20"/>
          <w:szCs w:val="20"/>
          <w:shd w:val="clear" w:color="auto" w:fill="F5FEFD"/>
          <w:lang w:val="sr-Cyrl-RS" w:eastAsia="en-US"/>
        </w:rPr>
      </w:pPr>
    </w:p>
    <w:p w14:paraId="4FC66BA8" w14:textId="77777777" w:rsidR="00847332" w:rsidRPr="00847332" w:rsidRDefault="00847332" w:rsidP="00847332">
      <w:pPr>
        <w:widowControl w:val="0"/>
        <w:jc w:val="center"/>
        <w:rPr>
          <w:b/>
          <w:bCs/>
          <w:color w:val="000000"/>
          <w:sz w:val="20"/>
          <w:szCs w:val="20"/>
          <w:lang w:val="en-US" w:eastAsia="en-US"/>
        </w:rPr>
      </w:pPr>
      <w:r w:rsidRPr="00847332">
        <w:rPr>
          <w:b/>
          <w:bCs/>
          <w:color w:val="000000"/>
          <w:sz w:val="20"/>
          <w:szCs w:val="20"/>
          <w:lang w:val="en-US" w:eastAsia="en-US"/>
        </w:rPr>
        <w:t>СКУПШТИНА ОПШТИНЕ ИВАЊИЦА</w:t>
      </w:r>
    </w:p>
    <w:p w14:paraId="0A1CDDDB" w14:textId="77777777" w:rsidR="00847332" w:rsidRPr="00847332" w:rsidRDefault="00847332" w:rsidP="00847332">
      <w:pPr>
        <w:widowControl w:val="0"/>
        <w:jc w:val="center"/>
        <w:rPr>
          <w:color w:val="000000"/>
          <w:sz w:val="20"/>
          <w:szCs w:val="20"/>
          <w:lang w:val="en-US" w:eastAsia="en-US"/>
        </w:rPr>
      </w:pPr>
      <w:r w:rsidRPr="00847332">
        <w:rPr>
          <w:color w:val="000000"/>
          <w:sz w:val="20"/>
          <w:szCs w:val="20"/>
          <w:lang w:val="en-US" w:eastAsia="en-US"/>
        </w:rPr>
        <w:t xml:space="preserve">Број:003455129 2024 05158 000 000 113 014 </w:t>
      </w:r>
      <w:proofErr w:type="spellStart"/>
      <w:r w:rsidRPr="00847332">
        <w:rPr>
          <w:color w:val="000000"/>
          <w:sz w:val="20"/>
          <w:szCs w:val="20"/>
          <w:lang w:val="en-US" w:eastAsia="en-US"/>
        </w:rPr>
        <w:t>од</w:t>
      </w:r>
      <w:proofErr w:type="spellEnd"/>
      <w:r w:rsidRPr="00847332">
        <w:rPr>
          <w:color w:val="000000"/>
          <w:sz w:val="20"/>
          <w:szCs w:val="20"/>
          <w:lang w:val="en-US" w:eastAsia="en-US"/>
        </w:rPr>
        <w:t xml:space="preserve"> 17. </w:t>
      </w:r>
      <w:proofErr w:type="spellStart"/>
      <w:r w:rsidRPr="00847332">
        <w:rPr>
          <w:color w:val="000000"/>
          <w:sz w:val="20"/>
          <w:szCs w:val="20"/>
          <w:lang w:val="en-US" w:eastAsia="en-US"/>
        </w:rPr>
        <w:t>децембар</w:t>
      </w:r>
      <w:proofErr w:type="spellEnd"/>
      <w:r w:rsidRPr="00847332">
        <w:rPr>
          <w:color w:val="000000"/>
          <w:sz w:val="20"/>
          <w:szCs w:val="20"/>
          <w:lang w:val="en-US" w:eastAsia="en-US"/>
        </w:rPr>
        <w:t xml:space="preserve"> 2024. </w:t>
      </w:r>
      <w:proofErr w:type="spellStart"/>
      <w:r w:rsidRPr="00847332">
        <w:rPr>
          <w:color w:val="000000"/>
          <w:sz w:val="20"/>
          <w:szCs w:val="20"/>
          <w:lang w:val="en-US" w:eastAsia="en-US"/>
        </w:rPr>
        <w:t>године</w:t>
      </w:r>
      <w:proofErr w:type="spellEnd"/>
    </w:p>
    <w:p w14:paraId="1077DB86" w14:textId="77777777" w:rsidR="00847332" w:rsidRPr="00847332" w:rsidRDefault="00847332" w:rsidP="00847332">
      <w:pPr>
        <w:widowControl w:val="0"/>
        <w:rPr>
          <w:color w:val="000000"/>
          <w:sz w:val="20"/>
          <w:szCs w:val="20"/>
          <w:lang w:val="en-US" w:eastAsia="en-US"/>
        </w:rPr>
      </w:pPr>
    </w:p>
    <w:p w14:paraId="612D69A9" w14:textId="7CFAD5F6" w:rsidR="00847332" w:rsidRPr="00847332" w:rsidRDefault="00847332" w:rsidP="00847332">
      <w:pPr>
        <w:widowControl w:val="0"/>
        <w:rPr>
          <w:b/>
          <w:bCs/>
          <w:color w:val="000000"/>
          <w:sz w:val="20"/>
          <w:szCs w:val="20"/>
          <w:lang w:val="en-US" w:eastAsia="en-US"/>
        </w:rPr>
      </w:pPr>
      <w:r w:rsidRPr="00847332">
        <w:rPr>
          <w:b/>
          <w:bCs/>
          <w:color w:val="000000"/>
          <w:sz w:val="20"/>
          <w:szCs w:val="20"/>
          <w:lang w:val="en-US" w:eastAsia="en-US"/>
        </w:rPr>
        <w:t xml:space="preserve">                                                                                                                                                       ПРЕДСЕДНИК СКУПШТИНЕ</w:t>
      </w:r>
    </w:p>
    <w:p w14:paraId="263B6B43" w14:textId="532E93A6" w:rsidR="00847332" w:rsidRPr="00847332" w:rsidRDefault="00847332" w:rsidP="00847332">
      <w:pPr>
        <w:widowControl w:val="0"/>
        <w:rPr>
          <w:b/>
          <w:bCs/>
          <w:color w:val="000000"/>
          <w:sz w:val="20"/>
          <w:szCs w:val="20"/>
          <w:lang w:val="en-US" w:eastAsia="en-US"/>
        </w:rPr>
      </w:pPr>
      <w:r w:rsidRPr="00847332">
        <w:rPr>
          <w:b/>
          <w:bCs/>
          <w:color w:val="000000"/>
          <w:sz w:val="20"/>
          <w:szCs w:val="20"/>
          <w:lang w:val="en-US" w:eastAsia="en-US"/>
        </w:rPr>
        <w:t xml:space="preserve">                                                                                                                                                              </w:t>
      </w:r>
      <w:proofErr w:type="spellStart"/>
      <w:r w:rsidRPr="00847332">
        <w:rPr>
          <w:b/>
          <w:bCs/>
          <w:color w:val="000000"/>
          <w:sz w:val="20"/>
          <w:szCs w:val="20"/>
          <w:lang w:val="en-US" w:eastAsia="en-US"/>
        </w:rPr>
        <w:t>Драгован</w:t>
      </w:r>
      <w:proofErr w:type="spellEnd"/>
      <w:r w:rsidRPr="00847332">
        <w:rPr>
          <w:b/>
          <w:bCs/>
          <w:color w:val="000000"/>
          <w:sz w:val="20"/>
          <w:szCs w:val="20"/>
          <w:lang w:val="en-US" w:eastAsia="en-US"/>
        </w:rPr>
        <w:t xml:space="preserve"> </w:t>
      </w:r>
      <w:proofErr w:type="spellStart"/>
      <w:r w:rsidRPr="00847332">
        <w:rPr>
          <w:b/>
          <w:bCs/>
          <w:color w:val="000000"/>
          <w:sz w:val="20"/>
          <w:szCs w:val="20"/>
          <w:lang w:val="en-US" w:eastAsia="en-US"/>
        </w:rPr>
        <w:t>Милинковић</w:t>
      </w:r>
      <w:proofErr w:type="spellEnd"/>
    </w:p>
    <w:p w14:paraId="508EAE46" w14:textId="77777777" w:rsidR="00847332" w:rsidRPr="00847332" w:rsidRDefault="00847332" w:rsidP="00847332">
      <w:pPr>
        <w:widowControl w:val="0"/>
        <w:rPr>
          <w:color w:val="000000"/>
          <w:sz w:val="20"/>
          <w:szCs w:val="20"/>
          <w:lang w:val="en-US" w:eastAsia="en-US"/>
        </w:rPr>
      </w:pPr>
    </w:p>
    <w:p w14:paraId="0CC09178" w14:textId="77777777" w:rsidR="00847332" w:rsidRPr="00847332" w:rsidRDefault="00847332" w:rsidP="00847332">
      <w:pPr>
        <w:widowControl w:val="0"/>
        <w:rPr>
          <w:color w:val="000000"/>
          <w:sz w:val="20"/>
          <w:szCs w:val="20"/>
          <w:lang w:val="en-US" w:eastAsia="en-US"/>
        </w:rPr>
      </w:pPr>
    </w:p>
    <w:p w14:paraId="63C4CCB2" w14:textId="77777777" w:rsidR="00847332" w:rsidRDefault="00847332" w:rsidP="00CA08BD">
      <w:pPr>
        <w:spacing w:after="200" w:line="276" w:lineRule="auto"/>
        <w:jc w:val="both"/>
        <w:rPr>
          <w:rFonts w:eastAsia="Calibri"/>
          <w:sz w:val="20"/>
          <w:szCs w:val="20"/>
          <w:lang w:eastAsia="en-US"/>
        </w:rPr>
      </w:pPr>
    </w:p>
    <w:p w14:paraId="17CFB879" w14:textId="6BB3976B" w:rsidR="0028480E" w:rsidRDefault="0028480E" w:rsidP="00CA08BD">
      <w:pPr>
        <w:spacing w:after="200" w:line="276" w:lineRule="auto"/>
        <w:jc w:val="both"/>
        <w:rPr>
          <w:rFonts w:eastAsia="Calibri"/>
          <w:sz w:val="20"/>
          <w:szCs w:val="20"/>
          <w:lang w:eastAsia="en-US"/>
        </w:rPr>
      </w:pPr>
      <w:r>
        <w:rPr>
          <w:noProof/>
          <w:color w:val="FF0000"/>
          <w:sz w:val="20"/>
          <w:szCs w:val="20"/>
        </w:rPr>
        <mc:AlternateContent>
          <mc:Choice Requires="wps">
            <w:drawing>
              <wp:anchor distT="0" distB="0" distL="114300" distR="114300" simplePos="0" relativeHeight="251693056" behindDoc="0" locked="0" layoutInCell="1" allowOverlap="1" wp14:anchorId="37CEBF3B" wp14:editId="4A4328E8">
                <wp:simplePos x="0" y="0"/>
                <wp:positionH relativeFrom="column">
                  <wp:posOffset>2381250</wp:posOffset>
                </wp:positionH>
                <wp:positionV relativeFrom="paragraph">
                  <wp:posOffset>15240</wp:posOffset>
                </wp:positionV>
                <wp:extent cx="2286000" cy="0"/>
                <wp:effectExtent l="17145" t="12700" r="11430" b="15875"/>
                <wp:wrapNone/>
                <wp:docPr id="691234126"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2912BD" id="Line 71"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5pt,1.2pt" to="367.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" strokecolor="#339" strokeweight="1.25pt"/>
            </w:pict>
          </mc:Fallback>
        </mc:AlternateContent>
      </w:r>
    </w:p>
    <w:p w14:paraId="7C826B19" w14:textId="77777777" w:rsidR="0028480E" w:rsidRPr="0028480E" w:rsidRDefault="0028480E" w:rsidP="0028480E">
      <w:pPr>
        <w:spacing w:line="276" w:lineRule="auto"/>
        <w:ind w:firstLine="720"/>
        <w:jc w:val="both"/>
        <w:rPr>
          <w:sz w:val="20"/>
          <w:szCs w:val="20"/>
          <w:lang w:val="sr-Cyrl-CS" w:eastAsia="en-US"/>
        </w:rPr>
      </w:pPr>
      <w:r w:rsidRPr="0028480E">
        <w:rPr>
          <w:sz w:val="20"/>
          <w:szCs w:val="20"/>
          <w:lang w:val="sr-Cyrl-RS" w:eastAsia="en-US"/>
        </w:rPr>
        <w:t>На основу члана 12. („Службени гласник РС“, број 36/15</w:t>
      </w:r>
      <w:r w:rsidRPr="0028480E">
        <w:rPr>
          <w:sz w:val="20"/>
          <w:szCs w:val="20"/>
          <w:lang w:val="sr-Latn-RS" w:eastAsia="en-US"/>
        </w:rPr>
        <w:t>, 44/2018</w:t>
      </w:r>
      <w:r w:rsidRPr="0028480E">
        <w:rPr>
          <w:sz w:val="20"/>
          <w:szCs w:val="20"/>
          <w:lang w:val="sr-Cyrl-RS" w:eastAsia="en-US"/>
        </w:rPr>
        <w:t xml:space="preserve"> – др. закон</w:t>
      </w:r>
      <w:r w:rsidRPr="0028480E">
        <w:rPr>
          <w:sz w:val="20"/>
          <w:szCs w:val="20"/>
          <w:lang w:val="sr-Latn-RS" w:eastAsia="en-US"/>
        </w:rPr>
        <w:t xml:space="preserve"> </w:t>
      </w:r>
      <w:r w:rsidRPr="0028480E">
        <w:rPr>
          <w:sz w:val="20"/>
          <w:szCs w:val="20"/>
          <w:lang w:val="sr-Cyrl-RS" w:eastAsia="en-US"/>
        </w:rPr>
        <w:t xml:space="preserve">и 95/2018), члана </w:t>
      </w:r>
      <w:r w:rsidRPr="0028480E">
        <w:rPr>
          <w:sz w:val="20"/>
          <w:szCs w:val="20"/>
          <w:lang w:val="sr-Latn-RS" w:eastAsia="en-US"/>
        </w:rPr>
        <w:t>46</w:t>
      </w:r>
      <w:r w:rsidRPr="0028480E">
        <w:rPr>
          <w:sz w:val="20"/>
          <w:szCs w:val="20"/>
          <w:lang w:val="sr-Cyrl-RS" w:eastAsia="en-US"/>
        </w:rPr>
        <w:t>. Закона о локалној самоуправи („Службени гласник РС“, бр. 129/07</w:t>
      </w:r>
      <w:r w:rsidRPr="0028480E">
        <w:rPr>
          <w:sz w:val="20"/>
          <w:szCs w:val="20"/>
          <w:lang w:val="sr-Latn-RS" w:eastAsia="en-US"/>
        </w:rPr>
        <w:t xml:space="preserve">, </w:t>
      </w:r>
      <w:r w:rsidRPr="0028480E">
        <w:rPr>
          <w:sz w:val="20"/>
          <w:szCs w:val="20"/>
          <w:lang w:val="sr-Cyrl-RS" w:eastAsia="en-US"/>
        </w:rPr>
        <w:t xml:space="preserve">83/14 - др. Закон, </w:t>
      </w:r>
      <w:r w:rsidRPr="0028480E">
        <w:rPr>
          <w:sz w:val="20"/>
          <w:szCs w:val="20"/>
          <w:lang w:val="sr-Latn-RS" w:eastAsia="en-US"/>
        </w:rPr>
        <w:t xml:space="preserve">101/2016 </w:t>
      </w:r>
      <w:r w:rsidRPr="0028480E">
        <w:rPr>
          <w:sz w:val="20"/>
          <w:szCs w:val="20"/>
          <w:lang w:val="sr-Cyrl-RS" w:eastAsia="en-US"/>
        </w:rPr>
        <w:t xml:space="preserve">– др. закон, 47/2018 и 111/2021 - др. закон) и чл. 60. Статута </w:t>
      </w:r>
      <w:r w:rsidRPr="0028480E">
        <w:rPr>
          <w:sz w:val="20"/>
          <w:szCs w:val="20"/>
          <w:lang w:val="sr-Cyrl-CS" w:eastAsia="en-US"/>
        </w:rPr>
        <w:t xml:space="preserve">општине Ивањица „Службени лист општине Ивањица“, број 1/19), Општинско веће општине Ивањица, на седници одржаној дана </w:t>
      </w:r>
      <w:r w:rsidRPr="0028480E">
        <w:rPr>
          <w:sz w:val="20"/>
          <w:szCs w:val="20"/>
          <w:lang w:val="sr-Cyrl-RS" w:eastAsia="en-US"/>
        </w:rPr>
        <w:t>27</w:t>
      </w:r>
      <w:r w:rsidRPr="0028480E">
        <w:rPr>
          <w:sz w:val="20"/>
          <w:szCs w:val="20"/>
          <w:lang w:val="sr-Latn-RS" w:eastAsia="en-US"/>
        </w:rPr>
        <w:t>.12.202</w:t>
      </w:r>
      <w:r w:rsidRPr="0028480E">
        <w:rPr>
          <w:sz w:val="20"/>
          <w:szCs w:val="20"/>
          <w:lang w:val="sr-Cyrl-RS" w:eastAsia="en-US"/>
        </w:rPr>
        <w:t>4</w:t>
      </w:r>
      <w:r w:rsidRPr="0028480E">
        <w:rPr>
          <w:sz w:val="20"/>
          <w:szCs w:val="20"/>
          <w:lang w:val="sr-Latn-RS" w:eastAsia="en-US"/>
        </w:rPr>
        <w:t xml:space="preserve">. </w:t>
      </w:r>
      <w:r w:rsidRPr="0028480E">
        <w:rPr>
          <w:sz w:val="20"/>
          <w:szCs w:val="20"/>
          <w:lang w:val="sr-Cyrl-RS" w:eastAsia="en-US"/>
        </w:rPr>
        <w:t>године</w:t>
      </w:r>
      <w:r w:rsidRPr="0028480E">
        <w:rPr>
          <w:sz w:val="20"/>
          <w:szCs w:val="20"/>
          <w:lang w:val="sr-Cyrl-CS" w:eastAsia="en-US"/>
        </w:rPr>
        <w:t>, доноси</w:t>
      </w:r>
    </w:p>
    <w:p w14:paraId="32539C6A" w14:textId="77777777" w:rsidR="0028480E" w:rsidRPr="0028480E" w:rsidRDefault="0028480E" w:rsidP="0028480E">
      <w:pPr>
        <w:spacing w:line="276" w:lineRule="auto"/>
        <w:jc w:val="both"/>
        <w:rPr>
          <w:sz w:val="20"/>
          <w:szCs w:val="20"/>
          <w:lang w:val="sr-Cyrl-RS" w:eastAsia="en-US"/>
        </w:rPr>
      </w:pPr>
    </w:p>
    <w:p w14:paraId="4CA44B93" w14:textId="77777777" w:rsidR="0028480E" w:rsidRPr="0028480E" w:rsidRDefault="0028480E" w:rsidP="0028480E">
      <w:pPr>
        <w:spacing w:line="276" w:lineRule="auto"/>
        <w:jc w:val="center"/>
        <w:rPr>
          <w:b/>
          <w:sz w:val="20"/>
          <w:szCs w:val="20"/>
          <w:lang w:val="sr-Cyrl-RS" w:eastAsia="en-US"/>
        </w:rPr>
      </w:pPr>
      <w:bookmarkStart w:id="1" w:name="_Hlk188263357"/>
      <w:r w:rsidRPr="0028480E">
        <w:rPr>
          <w:b/>
          <w:sz w:val="20"/>
          <w:szCs w:val="20"/>
          <w:lang w:val="sr-Cyrl-RS" w:eastAsia="en-US"/>
        </w:rPr>
        <w:t>РЕШЕЊЕ</w:t>
      </w:r>
    </w:p>
    <w:p w14:paraId="55F421AA" w14:textId="77777777" w:rsidR="0028480E" w:rsidRPr="0028480E" w:rsidRDefault="0028480E" w:rsidP="0028480E">
      <w:pPr>
        <w:spacing w:line="276" w:lineRule="auto"/>
        <w:jc w:val="center"/>
        <w:rPr>
          <w:b/>
          <w:sz w:val="20"/>
          <w:szCs w:val="20"/>
          <w:lang w:val="sr-Cyrl-RS" w:eastAsia="en-US"/>
        </w:rPr>
      </w:pPr>
      <w:r w:rsidRPr="0028480E">
        <w:rPr>
          <w:b/>
          <w:sz w:val="20"/>
          <w:szCs w:val="20"/>
          <w:lang w:val="sr-Cyrl-RS" w:eastAsia="en-US"/>
        </w:rPr>
        <w:t xml:space="preserve">О ОБРАЗОВАЊУ КОМИСИЈЕ ЗА КООРДИНАЦИЈУ ИНСПЕКЦИЈСКОГ НАДЗОРА НАД ПОСЛОВИМА ИЗ ИЗВОРНЕ НАДЛЕЖНОСТИ </w:t>
      </w:r>
      <w:r w:rsidRPr="0028480E">
        <w:rPr>
          <w:b/>
          <w:sz w:val="20"/>
          <w:szCs w:val="20"/>
          <w:lang w:val="sr-Cyrl-CS" w:eastAsia="en-US"/>
        </w:rPr>
        <w:t>ОПШТИНЕ ИВАЊИЦА</w:t>
      </w:r>
    </w:p>
    <w:bookmarkEnd w:id="1"/>
    <w:p w14:paraId="11BC59BE" w14:textId="77777777" w:rsidR="0028480E" w:rsidRPr="0028480E" w:rsidRDefault="0028480E" w:rsidP="0028480E">
      <w:pPr>
        <w:spacing w:line="276" w:lineRule="auto"/>
        <w:jc w:val="both"/>
        <w:rPr>
          <w:sz w:val="20"/>
          <w:szCs w:val="20"/>
          <w:lang w:val="sr-Cyrl-RS" w:eastAsia="en-US"/>
        </w:rPr>
      </w:pPr>
    </w:p>
    <w:p w14:paraId="01CB7F7B" w14:textId="77777777" w:rsidR="0028480E" w:rsidRPr="0028480E" w:rsidRDefault="0028480E" w:rsidP="0028480E">
      <w:pPr>
        <w:spacing w:line="276" w:lineRule="auto"/>
        <w:jc w:val="both"/>
        <w:rPr>
          <w:sz w:val="20"/>
          <w:szCs w:val="20"/>
          <w:lang w:val="sr-Cyrl-RS" w:eastAsia="en-US"/>
        </w:rPr>
      </w:pPr>
    </w:p>
    <w:p w14:paraId="76E640A9" w14:textId="77777777" w:rsidR="0028480E" w:rsidRPr="0028480E" w:rsidRDefault="0028480E" w:rsidP="0028480E">
      <w:pPr>
        <w:spacing w:line="276" w:lineRule="auto"/>
        <w:ind w:firstLine="720"/>
        <w:jc w:val="both"/>
        <w:rPr>
          <w:sz w:val="20"/>
          <w:szCs w:val="20"/>
          <w:lang w:val="sr-Cyrl-RS" w:eastAsia="en-US"/>
        </w:rPr>
      </w:pPr>
      <w:r w:rsidRPr="0028480E">
        <w:rPr>
          <w:b/>
          <w:sz w:val="20"/>
          <w:szCs w:val="20"/>
          <w:lang w:val="sr-Cyrl-RS" w:eastAsia="en-US"/>
        </w:rPr>
        <w:t>I</w:t>
      </w:r>
      <w:r w:rsidRPr="0028480E">
        <w:rPr>
          <w:sz w:val="20"/>
          <w:szCs w:val="20"/>
          <w:lang w:val="sr-Cyrl-RS" w:eastAsia="en-US"/>
        </w:rPr>
        <w:t xml:space="preserve"> Овим решењем образује се Комисија за координацију инспекцијског надзора над пословима из изворне надлежности </w:t>
      </w:r>
      <w:r w:rsidRPr="0028480E">
        <w:rPr>
          <w:sz w:val="20"/>
          <w:szCs w:val="20"/>
          <w:lang w:val="sr-Cyrl-CS" w:eastAsia="en-US"/>
        </w:rPr>
        <w:t>општине Ивањица</w:t>
      </w:r>
      <w:r w:rsidRPr="0028480E">
        <w:rPr>
          <w:i/>
          <w:sz w:val="20"/>
          <w:szCs w:val="20"/>
          <w:lang w:val="sr-Cyrl-RS" w:eastAsia="en-US"/>
        </w:rPr>
        <w:t xml:space="preserve"> </w:t>
      </w:r>
      <w:r w:rsidRPr="0028480E">
        <w:rPr>
          <w:sz w:val="20"/>
          <w:szCs w:val="20"/>
          <w:lang w:val="sr-Cyrl-RS" w:eastAsia="en-US"/>
        </w:rPr>
        <w:t>(у даљем тексту: Комисија).</w:t>
      </w:r>
    </w:p>
    <w:p w14:paraId="7A4B8F53" w14:textId="77777777" w:rsidR="0028480E" w:rsidRPr="0028480E" w:rsidRDefault="0028480E" w:rsidP="0028480E">
      <w:pPr>
        <w:spacing w:line="276" w:lineRule="auto"/>
        <w:ind w:firstLine="720"/>
        <w:jc w:val="both"/>
        <w:rPr>
          <w:sz w:val="20"/>
          <w:szCs w:val="20"/>
          <w:lang w:val="sr-Cyrl-RS" w:eastAsia="en-US"/>
        </w:rPr>
      </w:pPr>
      <w:r w:rsidRPr="0028480E">
        <w:rPr>
          <w:sz w:val="20"/>
          <w:szCs w:val="20"/>
          <w:lang w:val="sr-Cyrl-RS" w:eastAsia="en-US"/>
        </w:rPr>
        <w:t xml:space="preserve">Обухватнији и делотворнији надзор и избегавање преклапања и непотребног понављања надзора, поред усклађивања инспекцијског надзора између инспекција које врше инспекцијски надзор над пословима из изворне надлежности </w:t>
      </w:r>
      <w:r w:rsidRPr="0028480E">
        <w:rPr>
          <w:sz w:val="20"/>
          <w:szCs w:val="20"/>
          <w:lang w:val="sr-Cyrl-CS" w:eastAsia="en-US"/>
        </w:rPr>
        <w:t>општине Ивањица</w:t>
      </w:r>
      <w:r w:rsidRPr="0028480E">
        <w:rPr>
          <w:sz w:val="20"/>
          <w:szCs w:val="20"/>
          <w:lang w:val="sr-Cyrl-RS" w:eastAsia="en-US"/>
        </w:rPr>
        <w:t>, обезбеђује и Комисија.</w:t>
      </w:r>
    </w:p>
    <w:p w14:paraId="3FC664B4" w14:textId="77777777" w:rsidR="0028480E" w:rsidRPr="0028480E" w:rsidRDefault="0028480E" w:rsidP="0028480E">
      <w:pPr>
        <w:spacing w:line="276" w:lineRule="auto"/>
        <w:ind w:firstLine="720"/>
        <w:jc w:val="both"/>
        <w:rPr>
          <w:sz w:val="20"/>
          <w:szCs w:val="20"/>
          <w:lang w:val="sr-Cyrl-RS" w:eastAsia="en-US"/>
        </w:rPr>
      </w:pPr>
      <w:r w:rsidRPr="0028480E">
        <w:rPr>
          <w:b/>
          <w:sz w:val="20"/>
          <w:szCs w:val="20"/>
          <w:lang w:val="sr-Cyrl-RS" w:eastAsia="en-US"/>
        </w:rPr>
        <w:t>II</w:t>
      </w:r>
      <w:r w:rsidRPr="0028480E">
        <w:rPr>
          <w:sz w:val="20"/>
          <w:szCs w:val="20"/>
          <w:lang w:val="sr-Cyrl-RS" w:eastAsia="en-US"/>
        </w:rPr>
        <w:t xml:space="preserve"> Утврђује се да инспекцијски надзор над пословима из изворне надлежности</w:t>
      </w:r>
      <w:r w:rsidRPr="0028480E">
        <w:rPr>
          <w:sz w:val="20"/>
          <w:szCs w:val="20"/>
          <w:lang w:val="sr-Cyrl-CS" w:eastAsia="en-US"/>
        </w:rPr>
        <w:t xml:space="preserve"> општине Ивањица</w:t>
      </w:r>
      <w:r w:rsidRPr="0028480E">
        <w:rPr>
          <w:sz w:val="20"/>
          <w:szCs w:val="20"/>
          <w:lang w:val="sr-Cyrl-RS" w:eastAsia="en-US"/>
        </w:rPr>
        <w:t xml:space="preserve"> врше:</w:t>
      </w:r>
    </w:p>
    <w:p w14:paraId="3912297A" w14:textId="77777777" w:rsidR="0028480E" w:rsidRPr="0028480E" w:rsidRDefault="0028480E" w:rsidP="0028480E">
      <w:pPr>
        <w:spacing w:line="276" w:lineRule="auto"/>
        <w:ind w:left="1080" w:hanging="360"/>
        <w:jc w:val="both"/>
        <w:rPr>
          <w:sz w:val="20"/>
          <w:szCs w:val="20"/>
          <w:lang w:val="sr-Cyrl-RS" w:eastAsia="en-US"/>
        </w:rPr>
      </w:pPr>
      <w:r w:rsidRPr="0028480E">
        <w:rPr>
          <w:sz w:val="20"/>
          <w:szCs w:val="20"/>
          <w:lang w:val="sr-Cyrl-CS" w:eastAsia="en-US"/>
        </w:rPr>
        <w:t xml:space="preserve">1. </w:t>
      </w:r>
      <w:r w:rsidRPr="0028480E">
        <w:rPr>
          <w:sz w:val="20"/>
          <w:szCs w:val="20"/>
          <w:lang w:val="sr-Latn-RS" w:eastAsia="en-US"/>
        </w:rPr>
        <w:t xml:space="preserve"> </w:t>
      </w:r>
      <w:r w:rsidRPr="0028480E">
        <w:rPr>
          <w:sz w:val="20"/>
          <w:szCs w:val="20"/>
          <w:lang w:val="sr-Cyrl-CS" w:eastAsia="en-US"/>
        </w:rPr>
        <w:t>Комунална инспекција у саставу Одељења за инспекцијске послове</w:t>
      </w:r>
      <w:r w:rsidRPr="0028480E">
        <w:rPr>
          <w:sz w:val="20"/>
          <w:szCs w:val="20"/>
          <w:lang w:val="sr-Cyrl-RS" w:eastAsia="en-US"/>
        </w:rPr>
        <w:t>;</w:t>
      </w:r>
    </w:p>
    <w:p w14:paraId="08CE103B" w14:textId="77777777" w:rsidR="0028480E" w:rsidRPr="0028480E" w:rsidRDefault="0028480E" w:rsidP="0028480E">
      <w:pPr>
        <w:numPr>
          <w:ilvl w:val="0"/>
          <w:numId w:val="19"/>
        </w:numPr>
        <w:spacing w:line="276" w:lineRule="auto"/>
        <w:jc w:val="both"/>
        <w:rPr>
          <w:sz w:val="20"/>
          <w:szCs w:val="20"/>
          <w:lang w:val="sr-Cyrl-RS" w:eastAsia="en-US"/>
        </w:rPr>
      </w:pPr>
      <w:r w:rsidRPr="0028480E">
        <w:rPr>
          <w:sz w:val="20"/>
          <w:szCs w:val="20"/>
          <w:lang w:val="sr-Cyrl-CS" w:eastAsia="en-US"/>
        </w:rPr>
        <w:t>Саобраћајна инспекција у саставу Одељења за инспекцијске послове</w:t>
      </w:r>
      <w:r w:rsidRPr="0028480E">
        <w:rPr>
          <w:sz w:val="20"/>
          <w:szCs w:val="20"/>
          <w:lang w:val="sr-Cyrl-RS" w:eastAsia="en-US"/>
        </w:rPr>
        <w:t>;</w:t>
      </w:r>
    </w:p>
    <w:p w14:paraId="645151EB" w14:textId="77777777" w:rsidR="0028480E" w:rsidRPr="0028480E" w:rsidRDefault="0028480E" w:rsidP="0028480E">
      <w:pPr>
        <w:tabs>
          <w:tab w:val="left" w:pos="1152"/>
        </w:tabs>
        <w:spacing w:line="276" w:lineRule="auto"/>
        <w:ind w:firstLine="720"/>
        <w:jc w:val="both"/>
        <w:rPr>
          <w:sz w:val="20"/>
          <w:szCs w:val="20"/>
          <w:lang w:val="sr-Cyrl-CS" w:eastAsia="sr-Latn-CS"/>
        </w:rPr>
      </w:pPr>
      <w:r w:rsidRPr="0028480E">
        <w:rPr>
          <w:b/>
          <w:sz w:val="20"/>
          <w:szCs w:val="20"/>
          <w:lang w:val="sr-Cyrl-RS" w:eastAsia="sr-Latn-CS"/>
        </w:rPr>
        <w:t>III</w:t>
      </w:r>
      <w:r w:rsidRPr="0028480E">
        <w:rPr>
          <w:sz w:val="20"/>
          <w:szCs w:val="20"/>
          <w:lang w:val="sr-Cyrl-RS" w:eastAsia="sr-Latn-CS"/>
        </w:rPr>
        <w:t xml:space="preserve"> </w:t>
      </w:r>
      <w:r w:rsidRPr="0028480E">
        <w:rPr>
          <w:sz w:val="20"/>
          <w:szCs w:val="20"/>
          <w:lang w:eastAsia="sr-Latn-CS"/>
        </w:rPr>
        <w:t xml:space="preserve">Послови </w:t>
      </w:r>
      <w:r w:rsidRPr="0028480E">
        <w:rPr>
          <w:sz w:val="20"/>
          <w:szCs w:val="20"/>
          <w:lang w:val="sr-Cyrl-RS" w:eastAsia="sr-Latn-CS"/>
        </w:rPr>
        <w:t xml:space="preserve">и задаци </w:t>
      </w:r>
      <w:r w:rsidRPr="0028480E">
        <w:rPr>
          <w:sz w:val="20"/>
          <w:szCs w:val="20"/>
          <w:lang w:eastAsia="sr-Latn-CS"/>
        </w:rPr>
        <w:t>Комисије јесу:</w:t>
      </w:r>
    </w:p>
    <w:p w14:paraId="1EC07DD6" w14:textId="77777777" w:rsidR="0028480E" w:rsidRPr="0028480E" w:rsidRDefault="0028480E" w:rsidP="0028480E">
      <w:pPr>
        <w:numPr>
          <w:ilvl w:val="0"/>
          <w:numId w:val="20"/>
        </w:numPr>
        <w:spacing w:line="276" w:lineRule="auto"/>
        <w:jc w:val="both"/>
        <w:rPr>
          <w:color w:val="000000"/>
          <w:sz w:val="20"/>
          <w:szCs w:val="20"/>
          <w:lang w:val="ru-RU" w:eastAsia="en-US"/>
        </w:rPr>
      </w:pPr>
      <w:r w:rsidRPr="0028480E">
        <w:rPr>
          <w:color w:val="000000"/>
          <w:sz w:val="20"/>
          <w:szCs w:val="20"/>
          <w:lang w:val="sr-Cyrl-CS" w:eastAsia="en-US"/>
        </w:rPr>
        <w:t>Д</w:t>
      </w:r>
      <w:r w:rsidRPr="0028480E">
        <w:rPr>
          <w:color w:val="000000"/>
          <w:sz w:val="20"/>
          <w:szCs w:val="20"/>
          <w:lang w:val="sr-Cyrl-RS" w:eastAsia="en-US"/>
        </w:rPr>
        <w:t>а разматра и даје мишљење на предлоге планова инспекцијског надзора, које достављају инспекције;</w:t>
      </w:r>
    </w:p>
    <w:p w14:paraId="59A84FEF" w14:textId="77777777" w:rsidR="0028480E" w:rsidRPr="0028480E" w:rsidRDefault="0028480E" w:rsidP="0028480E">
      <w:pPr>
        <w:tabs>
          <w:tab w:val="left" w:pos="720"/>
          <w:tab w:val="left" w:pos="810"/>
        </w:tabs>
        <w:spacing w:line="276" w:lineRule="auto"/>
        <w:ind w:left="720" w:hanging="360"/>
        <w:jc w:val="both"/>
        <w:rPr>
          <w:sz w:val="20"/>
          <w:szCs w:val="20"/>
          <w:lang w:val="sr-Cyrl-CS" w:eastAsia="sr-Latn-CS"/>
        </w:rPr>
      </w:pPr>
      <w:r w:rsidRPr="0028480E">
        <w:rPr>
          <w:sz w:val="20"/>
          <w:szCs w:val="20"/>
          <w:lang w:val="sr-Cyrl-CS" w:eastAsia="sr-Latn-CS"/>
        </w:rPr>
        <w:t xml:space="preserve">2.  Да прати достигнути ниво координације инспекција, иницира мере, утврђује смернице и даје упутства у циљу унапређења координације инспекција и делотворности инспекцијског надзора, и прати њихову реализацију, а нарочито: </w:t>
      </w:r>
    </w:p>
    <w:p w14:paraId="290F71D2" w14:textId="77777777" w:rsidR="0028480E" w:rsidRPr="0028480E" w:rsidRDefault="0028480E" w:rsidP="0028480E">
      <w:pPr>
        <w:tabs>
          <w:tab w:val="left" w:pos="720"/>
          <w:tab w:val="left" w:pos="810"/>
        </w:tabs>
        <w:spacing w:line="276" w:lineRule="auto"/>
        <w:ind w:left="720" w:hanging="360"/>
        <w:jc w:val="both"/>
        <w:rPr>
          <w:sz w:val="20"/>
          <w:szCs w:val="20"/>
          <w:lang w:val="sr-Cyrl-CS" w:eastAsia="sr-Latn-CS"/>
        </w:rPr>
      </w:pPr>
      <w:r w:rsidRPr="0028480E">
        <w:rPr>
          <w:sz w:val="20"/>
          <w:szCs w:val="20"/>
          <w:lang w:val="sr-Cyrl-CS" w:eastAsia="sr-Latn-CS"/>
        </w:rPr>
        <w:t>1)</w:t>
      </w:r>
      <w:r w:rsidRPr="0028480E">
        <w:rPr>
          <w:sz w:val="20"/>
          <w:szCs w:val="20"/>
          <w:lang w:val="sr-Cyrl-CS" w:eastAsia="sr-Latn-CS"/>
        </w:rPr>
        <w:tab/>
      </w:r>
      <w:r w:rsidRPr="0028480E">
        <w:rPr>
          <w:sz w:val="20"/>
          <w:szCs w:val="20"/>
          <w:lang w:eastAsia="sr-Latn-CS"/>
        </w:rPr>
        <w:t>за усклађивање планова и</w:t>
      </w:r>
      <w:r w:rsidRPr="0028480E">
        <w:rPr>
          <w:sz w:val="20"/>
          <w:szCs w:val="20"/>
          <w:lang w:val="sr-Cyrl-CS" w:eastAsia="sr-Latn-CS"/>
        </w:rPr>
        <w:t>н</w:t>
      </w:r>
      <w:r w:rsidRPr="0028480E">
        <w:rPr>
          <w:sz w:val="20"/>
          <w:szCs w:val="20"/>
          <w:lang w:eastAsia="sr-Latn-CS"/>
        </w:rPr>
        <w:t xml:space="preserve">спекцијског надзора и рада инспекција, </w:t>
      </w:r>
    </w:p>
    <w:p w14:paraId="508E51A4" w14:textId="77777777" w:rsidR="0028480E" w:rsidRPr="0028480E" w:rsidRDefault="0028480E" w:rsidP="0028480E">
      <w:pPr>
        <w:tabs>
          <w:tab w:val="left" w:pos="720"/>
          <w:tab w:val="left" w:pos="810"/>
        </w:tabs>
        <w:spacing w:line="276" w:lineRule="auto"/>
        <w:ind w:left="720" w:hanging="360"/>
        <w:jc w:val="both"/>
        <w:rPr>
          <w:sz w:val="20"/>
          <w:szCs w:val="20"/>
          <w:lang w:val="sr-Cyrl-CS" w:eastAsia="sr-Latn-CS"/>
        </w:rPr>
      </w:pPr>
      <w:r w:rsidRPr="0028480E">
        <w:rPr>
          <w:sz w:val="20"/>
          <w:szCs w:val="20"/>
          <w:lang w:val="sr-Cyrl-CS" w:eastAsia="sr-Latn-CS"/>
        </w:rPr>
        <w:t>2)</w:t>
      </w:r>
      <w:r w:rsidRPr="0028480E">
        <w:rPr>
          <w:sz w:val="20"/>
          <w:szCs w:val="20"/>
          <w:lang w:val="sr-Cyrl-CS" w:eastAsia="sr-Latn-CS"/>
        </w:rPr>
        <w:tab/>
      </w:r>
      <w:r w:rsidRPr="0028480E">
        <w:rPr>
          <w:sz w:val="20"/>
          <w:szCs w:val="20"/>
          <w:lang w:eastAsia="sr-Latn-CS"/>
        </w:rPr>
        <w:t>за размену информација у вршењу инспекцијског надзора,</w:t>
      </w:r>
    </w:p>
    <w:p w14:paraId="7EDEDDEF" w14:textId="77777777" w:rsidR="0028480E" w:rsidRPr="0028480E" w:rsidRDefault="0028480E" w:rsidP="0028480E">
      <w:pPr>
        <w:tabs>
          <w:tab w:val="left" w:pos="720"/>
          <w:tab w:val="left" w:pos="810"/>
        </w:tabs>
        <w:spacing w:line="276" w:lineRule="auto"/>
        <w:ind w:left="720" w:hanging="360"/>
        <w:jc w:val="both"/>
        <w:rPr>
          <w:sz w:val="20"/>
          <w:szCs w:val="20"/>
          <w:lang w:val="sr-Cyrl-CS" w:eastAsia="sr-Latn-CS"/>
        </w:rPr>
      </w:pPr>
      <w:r w:rsidRPr="0028480E">
        <w:rPr>
          <w:sz w:val="20"/>
          <w:szCs w:val="20"/>
          <w:lang w:val="sr-Cyrl-CS" w:eastAsia="sr-Latn-CS"/>
        </w:rPr>
        <w:t>3)</w:t>
      </w:r>
      <w:r w:rsidRPr="0028480E">
        <w:rPr>
          <w:sz w:val="20"/>
          <w:szCs w:val="20"/>
          <w:lang w:val="sr-Cyrl-CS" w:eastAsia="sr-Latn-CS"/>
        </w:rPr>
        <w:tab/>
      </w:r>
      <w:r w:rsidRPr="0028480E">
        <w:rPr>
          <w:sz w:val="20"/>
          <w:szCs w:val="20"/>
          <w:lang w:eastAsia="sr-Latn-CS"/>
        </w:rPr>
        <w:t>за унапређење инспекцијског надзора на основу информација из годишњег извештаја о раду инспекција,</w:t>
      </w:r>
    </w:p>
    <w:p w14:paraId="46F52677" w14:textId="77777777" w:rsidR="0028480E" w:rsidRPr="0028480E" w:rsidRDefault="0028480E" w:rsidP="0028480E">
      <w:pPr>
        <w:tabs>
          <w:tab w:val="left" w:pos="720"/>
          <w:tab w:val="left" w:pos="810"/>
        </w:tabs>
        <w:spacing w:line="276" w:lineRule="auto"/>
        <w:ind w:left="720" w:hanging="360"/>
        <w:jc w:val="both"/>
        <w:rPr>
          <w:sz w:val="20"/>
          <w:szCs w:val="20"/>
          <w:lang w:val="sr-Cyrl-CS" w:eastAsia="sr-Latn-CS"/>
        </w:rPr>
      </w:pPr>
      <w:r w:rsidRPr="0028480E">
        <w:rPr>
          <w:sz w:val="20"/>
          <w:szCs w:val="20"/>
          <w:lang w:val="sr-Cyrl-CS" w:eastAsia="sr-Latn-CS"/>
        </w:rPr>
        <w:t>4)</w:t>
      </w:r>
      <w:r w:rsidRPr="0028480E">
        <w:rPr>
          <w:sz w:val="20"/>
          <w:szCs w:val="20"/>
          <w:lang w:val="sr-Cyrl-CS" w:eastAsia="sr-Latn-CS"/>
        </w:rPr>
        <w:tab/>
      </w:r>
      <w:r w:rsidRPr="0028480E">
        <w:rPr>
          <w:sz w:val="20"/>
          <w:szCs w:val="20"/>
          <w:lang w:eastAsia="sr-Latn-CS"/>
        </w:rPr>
        <w:t>за развој информационог система у циљу ефикасног вршења инспекцијског надзора;</w:t>
      </w:r>
    </w:p>
    <w:p w14:paraId="45D17AD2" w14:textId="77777777" w:rsidR="0028480E" w:rsidRPr="0028480E" w:rsidRDefault="0028480E" w:rsidP="0028480E">
      <w:pPr>
        <w:tabs>
          <w:tab w:val="left" w:pos="720"/>
          <w:tab w:val="left" w:pos="810"/>
        </w:tabs>
        <w:spacing w:line="276" w:lineRule="auto"/>
        <w:ind w:left="720" w:hanging="360"/>
        <w:jc w:val="both"/>
        <w:rPr>
          <w:sz w:val="20"/>
          <w:szCs w:val="20"/>
          <w:lang w:val="sr-Cyrl-CS" w:eastAsia="sr-Latn-CS"/>
        </w:rPr>
      </w:pPr>
      <w:r w:rsidRPr="0028480E">
        <w:rPr>
          <w:sz w:val="20"/>
          <w:szCs w:val="20"/>
          <w:lang w:val="sr-Cyrl-CS" w:eastAsia="sr-Latn-CS"/>
        </w:rPr>
        <w:t>3.   Да разматра и даје мишљење на нацрте одлука и предлоге других прописа којима се уређују питања инспекцијског надзора;</w:t>
      </w:r>
    </w:p>
    <w:p w14:paraId="1061B118" w14:textId="77777777" w:rsidR="0028480E" w:rsidRPr="0028480E" w:rsidRDefault="0028480E" w:rsidP="0028480E">
      <w:pPr>
        <w:tabs>
          <w:tab w:val="left" w:pos="720"/>
          <w:tab w:val="left" w:pos="810"/>
        </w:tabs>
        <w:spacing w:line="276" w:lineRule="auto"/>
        <w:ind w:left="720" w:hanging="360"/>
        <w:jc w:val="both"/>
        <w:rPr>
          <w:sz w:val="20"/>
          <w:szCs w:val="20"/>
          <w:lang w:val="sr-Cyrl-CS" w:eastAsia="sr-Latn-CS"/>
        </w:rPr>
      </w:pPr>
      <w:r w:rsidRPr="0028480E">
        <w:rPr>
          <w:sz w:val="20"/>
          <w:szCs w:val="20"/>
          <w:lang w:val="sr-Cyrl-CS" w:eastAsia="sr-Latn-CS"/>
        </w:rPr>
        <w:t>4.</w:t>
      </w:r>
      <w:r w:rsidRPr="0028480E">
        <w:rPr>
          <w:sz w:val="20"/>
          <w:szCs w:val="20"/>
          <w:lang w:val="sr-Cyrl-CS" w:eastAsia="sr-Latn-CS"/>
        </w:rPr>
        <w:tab/>
        <w:t>Да разматра мишљења, директиве, методолошке материјале и приручнике за рад инспекције, анализира праксу инспекцијског надзора и заузима ставове у циљу уједначавања поступања инспекције у истим или сличним ситуацијама према свим надзираним субјектима, и објављује те ставове;</w:t>
      </w:r>
    </w:p>
    <w:p w14:paraId="0ED3A14A" w14:textId="77777777" w:rsidR="0028480E" w:rsidRPr="0028480E" w:rsidRDefault="0028480E" w:rsidP="0028480E">
      <w:pPr>
        <w:tabs>
          <w:tab w:val="left" w:pos="720"/>
          <w:tab w:val="left" w:pos="810"/>
        </w:tabs>
        <w:spacing w:line="276" w:lineRule="auto"/>
        <w:ind w:left="720" w:hanging="360"/>
        <w:jc w:val="both"/>
        <w:rPr>
          <w:sz w:val="20"/>
          <w:szCs w:val="20"/>
          <w:lang w:val="sr-Cyrl-CS" w:eastAsia="sr-Latn-CS"/>
        </w:rPr>
      </w:pPr>
      <w:r w:rsidRPr="0028480E">
        <w:rPr>
          <w:sz w:val="20"/>
          <w:szCs w:val="20"/>
          <w:lang w:val="sr-Cyrl-CS" w:eastAsia="sr-Latn-CS"/>
        </w:rPr>
        <w:t>5.</w:t>
      </w:r>
      <w:r w:rsidRPr="0028480E">
        <w:rPr>
          <w:sz w:val="20"/>
          <w:szCs w:val="20"/>
          <w:lang w:val="sr-Cyrl-CS" w:eastAsia="sr-Latn-CS"/>
        </w:rPr>
        <w:tab/>
        <w:t>Да учествује у анализи потреба за финансирањем, техничком опремљеношћу и стручним усавршавањем инспектора, као и утврђивању програма стручног усавршавања инспектора, и подноси иницијативе надлежним органима који се односе на финансирање, техничку опремљеност и програме обука и других облика стручног усавршавања инспектора;</w:t>
      </w:r>
    </w:p>
    <w:p w14:paraId="67DF56DE" w14:textId="77777777" w:rsidR="0028480E" w:rsidRPr="0028480E" w:rsidRDefault="0028480E" w:rsidP="0028480E">
      <w:pPr>
        <w:tabs>
          <w:tab w:val="left" w:pos="720"/>
          <w:tab w:val="left" w:pos="810"/>
        </w:tabs>
        <w:spacing w:line="276" w:lineRule="auto"/>
        <w:ind w:left="720" w:hanging="360"/>
        <w:jc w:val="both"/>
        <w:rPr>
          <w:sz w:val="20"/>
          <w:szCs w:val="20"/>
          <w:lang w:val="sr-Cyrl-CS" w:eastAsia="sr-Latn-CS"/>
        </w:rPr>
      </w:pPr>
      <w:r w:rsidRPr="0028480E">
        <w:rPr>
          <w:sz w:val="20"/>
          <w:szCs w:val="20"/>
          <w:lang w:val="sr-Cyrl-CS" w:eastAsia="sr-Latn-CS"/>
        </w:rPr>
        <w:t>6.</w:t>
      </w:r>
      <w:r w:rsidRPr="0028480E">
        <w:rPr>
          <w:sz w:val="20"/>
          <w:szCs w:val="20"/>
          <w:lang w:val="sr-Cyrl-CS" w:eastAsia="sr-Latn-CS"/>
        </w:rPr>
        <w:tab/>
        <w:t>Да даје стручно мишљење о предлозима контролних листа, као и њихових измена и допуна;</w:t>
      </w:r>
    </w:p>
    <w:p w14:paraId="7E146B52" w14:textId="77777777" w:rsidR="0028480E" w:rsidRPr="0028480E" w:rsidRDefault="0028480E" w:rsidP="0028480E">
      <w:pPr>
        <w:tabs>
          <w:tab w:val="left" w:pos="720"/>
          <w:tab w:val="left" w:pos="810"/>
        </w:tabs>
        <w:spacing w:line="276" w:lineRule="auto"/>
        <w:ind w:left="720" w:hanging="360"/>
        <w:jc w:val="both"/>
        <w:rPr>
          <w:sz w:val="20"/>
          <w:szCs w:val="20"/>
          <w:lang w:val="sr-Cyrl-CS" w:eastAsia="sr-Latn-CS"/>
        </w:rPr>
      </w:pPr>
      <w:r w:rsidRPr="0028480E">
        <w:rPr>
          <w:sz w:val="20"/>
          <w:szCs w:val="20"/>
          <w:lang w:val="sr-Cyrl-CS" w:eastAsia="sr-Latn-CS"/>
        </w:rPr>
        <w:t>7.</w:t>
      </w:r>
      <w:r w:rsidRPr="0028480E">
        <w:rPr>
          <w:sz w:val="20"/>
          <w:szCs w:val="20"/>
          <w:lang w:val="sr-Cyrl-CS" w:eastAsia="sr-Latn-CS"/>
        </w:rPr>
        <w:tab/>
        <w:t xml:space="preserve">Да </w:t>
      </w:r>
      <w:r w:rsidRPr="0028480E">
        <w:rPr>
          <w:sz w:val="20"/>
          <w:szCs w:val="20"/>
          <w:lang w:val="sr-Cyrl-RS" w:eastAsia="sr-Latn-CS"/>
        </w:rPr>
        <w:t xml:space="preserve">се стара да се </w:t>
      </w:r>
      <w:r w:rsidRPr="0028480E">
        <w:rPr>
          <w:sz w:val="20"/>
          <w:szCs w:val="20"/>
          <w:lang w:val="sr-Cyrl-CS" w:eastAsia="sr-Latn-CS"/>
        </w:rPr>
        <w:t>на службеној интернет страници општине Ивањица</w:t>
      </w:r>
      <w:r w:rsidRPr="0028480E">
        <w:rPr>
          <w:i/>
          <w:sz w:val="20"/>
          <w:szCs w:val="20"/>
          <w:lang w:val="sr-Cyrl-RS" w:eastAsia="en-US"/>
        </w:rPr>
        <w:t xml:space="preserve"> </w:t>
      </w:r>
      <w:r w:rsidRPr="0028480E">
        <w:rPr>
          <w:sz w:val="20"/>
          <w:szCs w:val="20"/>
          <w:lang w:val="sr-Cyrl-RS" w:eastAsia="en-US"/>
        </w:rPr>
        <w:t xml:space="preserve">објављују </w:t>
      </w:r>
      <w:r w:rsidRPr="0028480E">
        <w:rPr>
          <w:sz w:val="20"/>
          <w:szCs w:val="20"/>
          <w:lang w:val="sr-Cyrl-CS" w:eastAsia="sr-Latn-CS"/>
        </w:rPr>
        <w:t>прописи, акти и документи који се односе на инспекцијски надзор;</w:t>
      </w:r>
    </w:p>
    <w:p w14:paraId="70661F79" w14:textId="77777777" w:rsidR="0028480E" w:rsidRPr="0028480E" w:rsidRDefault="0028480E" w:rsidP="0028480E">
      <w:pPr>
        <w:tabs>
          <w:tab w:val="left" w:pos="720"/>
          <w:tab w:val="left" w:pos="810"/>
        </w:tabs>
        <w:spacing w:line="276" w:lineRule="auto"/>
        <w:ind w:left="720" w:hanging="360"/>
        <w:jc w:val="both"/>
        <w:rPr>
          <w:sz w:val="20"/>
          <w:szCs w:val="20"/>
          <w:lang w:val="sr-Cyrl-CS" w:eastAsia="sr-Latn-CS"/>
        </w:rPr>
      </w:pPr>
      <w:r w:rsidRPr="0028480E">
        <w:rPr>
          <w:sz w:val="20"/>
          <w:szCs w:val="20"/>
          <w:lang w:val="sr-Cyrl-CS" w:eastAsia="sr-Latn-CS"/>
        </w:rPr>
        <w:t>8.</w:t>
      </w:r>
      <w:r w:rsidRPr="0028480E">
        <w:rPr>
          <w:sz w:val="20"/>
          <w:szCs w:val="20"/>
          <w:lang w:val="sr-Cyrl-CS" w:eastAsia="sr-Latn-CS"/>
        </w:rPr>
        <w:tab/>
        <w:t>Да, на упит заинтересованих лица, пружа обавештења која се односе на делокруг инспекција у надлежности општине Ивањица, најкасније у року од седам радних дана;</w:t>
      </w:r>
    </w:p>
    <w:p w14:paraId="18D25A5F" w14:textId="77777777" w:rsidR="0028480E" w:rsidRPr="0028480E" w:rsidRDefault="0028480E" w:rsidP="0028480E">
      <w:pPr>
        <w:tabs>
          <w:tab w:val="left" w:pos="720"/>
          <w:tab w:val="left" w:pos="810"/>
        </w:tabs>
        <w:spacing w:line="276" w:lineRule="auto"/>
        <w:ind w:left="720" w:hanging="360"/>
        <w:jc w:val="both"/>
        <w:rPr>
          <w:sz w:val="20"/>
          <w:szCs w:val="20"/>
          <w:lang w:val="sr-Cyrl-CS" w:eastAsia="sr-Latn-CS"/>
        </w:rPr>
      </w:pPr>
      <w:r w:rsidRPr="0028480E">
        <w:rPr>
          <w:sz w:val="20"/>
          <w:szCs w:val="20"/>
          <w:lang w:val="sr-Cyrl-CS" w:eastAsia="sr-Latn-CS"/>
        </w:rPr>
        <w:t>9.  Да, у складу са потребом, подноси извештаје Општинском већу и даје предлоге за предузимање мера из њихове надлежности;</w:t>
      </w:r>
    </w:p>
    <w:p w14:paraId="58E1BA43" w14:textId="77777777" w:rsidR="0028480E" w:rsidRPr="0028480E" w:rsidRDefault="0028480E" w:rsidP="0028480E">
      <w:pPr>
        <w:tabs>
          <w:tab w:val="left" w:pos="720"/>
          <w:tab w:val="left" w:pos="810"/>
        </w:tabs>
        <w:spacing w:line="276" w:lineRule="auto"/>
        <w:ind w:left="720" w:hanging="360"/>
        <w:jc w:val="both"/>
        <w:rPr>
          <w:color w:val="000000"/>
          <w:sz w:val="20"/>
          <w:szCs w:val="20"/>
          <w:lang w:val="sr-Cyrl-RS" w:eastAsia="en-US"/>
        </w:rPr>
      </w:pPr>
      <w:r w:rsidRPr="0028480E">
        <w:rPr>
          <w:sz w:val="20"/>
          <w:szCs w:val="20"/>
          <w:lang w:val="sr-Cyrl-CS" w:eastAsia="sr-Latn-CS"/>
        </w:rPr>
        <w:lastRenderedPageBreak/>
        <w:t>10. Д</w:t>
      </w:r>
      <w:r w:rsidRPr="0028480E">
        <w:rPr>
          <w:color w:val="000000"/>
          <w:sz w:val="20"/>
          <w:szCs w:val="20"/>
          <w:lang w:val="sr-Cyrl-RS" w:eastAsia="en-US"/>
        </w:rPr>
        <w:t xml:space="preserve">а </w:t>
      </w:r>
      <w:r w:rsidRPr="0028480E">
        <w:rPr>
          <w:sz w:val="20"/>
          <w:szCs w:val="20"/>
          <w:lang w:val="sr-Cyrl-RS" w:eastAsia="sr-Latn-CS"/>
        </w:rPr>
        <w:t xml:space="preserve">се стара да се </w:t>
      </w:r>
      <w:r w:rsidRPr="0028480E">
        <w:rPr>
          <w:sz w:val="20"/>
          <w:szCs w:val="20"/>
          <w:lang w:val="sr-Cyrl-CS" w:eastAsia="sr-Latn-CS"/>
        </w:rPr>
        <w:t>на службеној интернет страници општине Ивањица</w:t>
      </w:r>
      <w:r w:rsidRPr="0028480E">
        <w:rPr>
          <w:i/>
          <w:sz w:val="20"/>
          <w:szCs w:val="20"/>
          <w:lang w:val="sr-Cyrl-RS" w:eastAsia="en-US"/>
        </w:rPr>
        <w:t xml:space="preserve"> </w:t>
      </w:r>
      <w:r w:rsidRPr="0028480E">
        <w:rPr>
          <w:color w:val="000000"/>
          <w:sz w:val="20"/>
          <w:szCs w:val="20"/>
          <w:lang w:val="sr-Cyrl-RS" w:eastAsia="en-US"/>
        </w:rPr>
        <w:t>објављују информације о</w:t>
      </w:r>
      <w:r w:rsidRPr="0028480E">
        <w:rPr>
          <w:color w:val="000000"/>
          <w:sz w:val="20"/>
          <w:szCs w:val="20"/>
          <w:lang w:val="sr-Cyrl-CS" w:eastAsia="en-US"/>
        </w:rPr>
        <w:t xml:space="preserve"> свим носиоцима послова </w:t>
      </w:r>
      <w:r w:rsidRPr="0028480E">
        <w:rPr>
          <w:color w:val="000000"/>
          <w:sz w:val="20"/>
          <w:szCs w:val="20"/>
          <w:lang w:val="sr-Cyrl-RS" w:eastAsia="en-US"/>
        </w:rPr>
        <w:t xml:space="preserve"> инспекциј</w:t>
      </w:r>
      <w:r w:rsidRPr="0028480E">
        <w:rPr>
          <w:color w:val="000000"/>
          <w:sz w:val="20"/>
          <w:szCs w:val="20"/>
          <w:lang w:val="sr-Cyrl-CS" w:eastAsia="en-US"/>
        </w:rPr>
        <w:t xml:space="preserve">ског надзора, а нарочито подаци о </w:t>
      </w:r>
      <w:r w:rsidRPr="0028480E">
        <w:rPr>
          <w:color w:val="000000"/>
          <w:sz w:val="20"/>
          <w:szCs w:val="20"/>
          <w:lang w:val="sr-Cyrl-RS" w:eastAsia="en-US"/>
        </w:rPr>
        <w:t xml:space="preserve"> њиховим надлежностима, адресама, телефонима и адресама електронске поште, као и о њиховим руководиоцима;</w:t>
      </w:r>
    </w:p>
    <w:p w14:paraId="66B38EAE" w14:textId="77777777" w:rsidR="0028480E" w:rsidRPr="0028480E" w:rsidRDefault="0028480E" w:rsidP="0028480E">
      <w:pPr>
        <w:tabs>
          <w:tab w:val="left" w:pos="720"/>
          <w:tab w:val="left" w:pos="810"/>
        </w:tabs>
        <w:spacing w:line="276" w:lineRule="auto"/>
        <w:ind w:left="720" w:hanging="360"/>
        <w:jc w:val="both"/>
        <w:rPr>
          <w:color w:val="000000"/>
          <w:sz w:val="20"/>
          <w:szCs w:val="20"/>
          <w:lang w:val="sr-Cyrl-RS" w:eastAsia="en-US"/>
        </w:rPr>
      </w:pPr>
      <w:r w:rsidRPr="0028480E">
        <w:rPr>
          <w:color w:val="000000"/>
          <w:sz w:val="20"/>
          <w:szCs w:val="20"/>
          <w:lang w:val="sr-Cyrl-RS" w:eastAsia="en-US"/>
        </w:rPr>
        <w:t>1</w:t>
      </w:r>
      <w:r w:rsidRPr="0028480E">
        <w:rPr>
          <w:color w:val="000000"/>
          <w:sz w:val="20"/>
          <w:szCs w:val="20"/>
          <w:lang w:val="sr-Cyrl-CS" w:eastAsia="en-US"/>
        </w:rPr>
        <w:t>1. Д</w:t>
      </w:r>
      <w:r w:rsidRPr="0028480E">
        <w:rPr>
          <w:color w:val="000000"/>
          <w:sz w:val="20"/>
          <w:szCs w:val="20"/>
          <w:lang w:val="sr-Cyrl-RS" w:eastAsia="en-US"/>
        </w:rPr>
        <w:t xml:space="preserve">а </w:t>
      </w:r>
      <w:r w:rsidRPr="0028480E">
        <w:rPr>
          <w:color w:val="000000"/>
          <w:sz w:val="20"/>
          <w:szCs w:val="20"/>
          <w:lang w:val="ru-RU" w:eastAsia="en-US"/>
        </w:rPr>
        <w:t xml:space="preserve">предузима одговарајуће активности </w:t>
      </w:r>
      <w:r w:rsidRPr="0028480E">
        <w:rPr>
          <w:color w:val="000000"/>
          <w:sz w:val="20"/>
          <w:szCs w:val="20"/>
          <w:lang w:val="sr-Cyrl-RS" w:eastAsia="en-US"/>
        </w:rPr>
        <w:t>у вези са обраћањем п</w:t>
      </w:r>
      <w:r w:rsidRPr="0028480E">
        <w:rPr>
          <w:color w:val="000000"/>
          <w:sz w:val="20"/>
          <w:szCs w:val="20"/>
          <w:lang w:val="ru-RU" w:eastAsia="en-US"/>
        </w:rPr>
        <w:t>односи</w:t>
      </w:r>
      <w:r w:rsidRPr="0028480E">
        <w:rPr>
          <w:color w:val="000000"/>
          <w:sz w:val="20"/>
          <w:szCs w:val="20"/>
          <w:lang w:val="sr-Cyrl-RS" w:eastAsia="en-US"/>
        </w:rPr>
        <w:t>о</w:t>
      </w:r>
      <w:r w:rsidRPr="0028480E">
        <w:rPr>
          <w:color w:val="000000"/>
          <w:sz w:val="20"/>
          <w:szCs w:val="20"/>
          <w:lang w:val="ru-RU" w:eastAsia="en-US"/>
        </w:rPr>
        <w:t>ц</w:t>
      </w:r>
      <w:r w:rsidRPr="0028480E">
        <w:rPr>
          <w:color w:val="000000"/>
          <w:sz w:val="20"/>
          <w:szCs w:val="20"/>
          <w:lang w:val="sr-Cyrl-RS" w:eastAsia="en-US"/>
        </w:rPr>
        <w:t>а</w:t>
      </w:r>
      <w:r w:rsidRPr="0028480E">
        <w:rPr>
          <w:color w:val="000000"/>
          <w:sz w:val="20"/>
          <w:szCs w:val="20"/>
          <w:lang w:val="ru-RU" w:eastAsia="en-US"/>
        </w:rPr>
        <w:t xml:space="preserve"> притужбе </w:t>
      </w:r>
      <w:r w:rsidRPr="0028480E">
        <w:rPr>
          <w:color w:val="000000"/>
          <w:sz w:val="20"/>
          <w:szCs w:val="20"/>
          <w:lang w:val="sr-Cyrl-RS" w:eastAsia="en-US"/>
        </w:rPr>
        <w:t xml:space="preserve">на рад инспекције </w:t>
      </w:r>
      <w:r w:rsidRPr="0028480E">
        <w:rPr>
          <w:color w:val="000000"/>
          <w:sz w:val="20"/>
          <w:szCs w:val="20"/>
          <w:lang w:val="ru-RU" w:eastAsia="en-US"/>
        </w:rPr>
        <w:t>који је незадовољан одлуком о притужби</w:t>
      </w:r>
      <w:r w:rsidRPr="0028480E">
        <w:rPr>
          <w:color w:val="000000"/>
          <w:sz w:val="20"/>
          <w:szCs w:val="20"/>
          <w:lang w:val="sr-Cyrl-RS" w:eastAsia="en-US"/>
        </w:rPr>
        <w:t>;</w:t>
      </w:r>
    </w:p>
    <w:p w14:paraId="11758A19" w14:textId="77777777" w:rsidR="0028480E" w:rsidRPr="0028480E" w:rsidRDefault="0028480E" w:rsidP="0028480E">
      <w:pPr>
        <w:tabs>
          <w:tab w:val="left" w:pos="720"/>
          <w:tab w:val="left" w:pos="810"/>
        </w:tabs>
        <w:spacing w:line="276" w:lineRule="auto"/>
        <w:ind w:left="720" w:hanging="360"/>
        <w:jc w:val="both"/>
        <w:rPr>
          <w:color w:val="000000"/>
          <w:sz w:val="20"/>
          <w:szCs w:val="20"/>
          <w:lang w:val="sr-Cyrl-RS" w:eastAsia="en-US"/>
        </w:rPr>
      </w:pPr>
      <w:r w:rsidRPr="0028480E">
        <w:rPr>
          <w:color w:val="000000"/>
          <w:sz w:val="20"/>
          <w:szCs w:val="20"/>
          <w:lang w:val="sr-Cyrl-RS" w:eastAsia="en-US"/>
        </w:rPr>
        <w:t>12</w:t>
      </w:r>
      <w:r w:rsidRPr="0028480E">
        <w:rPr>
          <w:color w:val="000000"/>
          <w:sz w:val="20"/>
          <w:szCs w:val="20"/>
          <w:lang w:val="sr-Cyrl-CS" w:eastAsia="en-US"/>
        </w:rPr>
        <w:t>.  Д</w:t>
      </w:r>
      <w:r w:rsidRPr="0028480E">
        <w:rPr>
          <w:color w:val="000000"/>
          <w:sz w:val="20"/>
          <w:szCs w:val="20"/>
          <w:lang w:val="sr-Cyrl-RS" w:eastAsia="en-US"/>
        </w:rPr>
        <w:t>а разматра извештај о раду унутрашње контроле инспекције;</w:t>
      </w:r>
    </w:p>
    <w:p w14:paraId="653F8F3C" w14:textId="77777777" w:rsidR="0028480E" w:rsidRPr="0028480E" w:rsidRDefault="0028480E" w:rsidP="0028480E">
      <w:pPr>
        <w:tabs>
          <w:tab w:val="left" w:pos="720"/>
          <w:tab w:val="left" w:pos="810"/>
        </w:tabs>
        <w:spacing w:line="276" w:lineRule="auto"/>
        <w:ind w:left="720" w:hanging="360"/>
        <w:jc w:val="both"/>
        <w:rPr>
          <w:color w:val="000000"/>
          <w:sz w:val="20"/>
          <w:szCs w:val="20"/>
          <w:lang w:val="sr-Cyrl-RS" w:eastAsia="en-US"/>
        </w:rPr>
      </w:pPr>
      <w:r w:rsidRPr="0028480E">
        <w:rPr>
          <w:color w:val="000000"/>
          <w:sz w:val="20"/>
          <w:szCs w:val="20"/>
          <w:lang w:val="sr-Cyrl-RS" w:eastAsia="en-US"/>
        </w:rPr>
        <w:t>13</w:t>
      </w:r>
      <w:r w:rsidRPr="0028480E">
        <w:rPr>
          <w:color w:val="000000"/>
          <w:sz w:val="20"/>
          <w:szCs w:val="20"/>
          <w:lang w:val="sr-Cyrl-CS" w:eastAsia="en-US"/>
        </w:rPr>
        <w:t>. Д</w:t>
      </w:r>
      <w:r w:rsidRPr="0028480E">
        <w:rPr>
          <w:sz w:val="20"/>
          <w:szCs w:val="20"/>
          <w:lang w:val="sr-Cyrl-CS" w:eastAsia="sr-Latn-CS"/>
        </w:rPr>
        <w:t>а обавља друге послове и задатке утврђене овим решењем.</w:t>
      </w:r>
    </w:p>
    <w:p w14:paraId="5266ECCD" w14:textId="77777777" w:rsidR="0028480E" w:rsidRPr="0028480E" w:rsidRDefault="0028480E" w:rsidP="0028480E">
      <w:pPr>
        <w:spacing w:line="276" w:lineRule="auto"/>
        <w:ind w:firstLine="360"/>
        <w:jc w:val="both"/>
        <w:rPr>
          <w:color w:val="000000"/>
          <w:sz w:val="20"/>
          <w:szCs w:val="20"/>
          <w:lang w:val="sr-Cyrl-RS" w:eastAsia="en-US"/>
        </w:rPr>
      </w:pPr>
      <w:r w:rsidRPr="0028480E">
        <w:rPr>
          <w:b/>
          <w:color w:val="000000"/>
          <w:sz w:val="20"/>
          <w:szCs w:val="20"/>
          <w:lang w:eastAsia="en-US"/>
        </w:rPr>
        <w:t>IV</w:t>
      </w:r>
      <w:r w:rsidRPr="0028480E">
        <w:rPr>
          <w:color w:val="000000"/>
          <w:sz w:val="20"/>
          <w:szCs w:val="20"/>
          <w:lang w:val="sr-Cyrl-CS" w:eastAsia="en-US"/>
        </w:rPr>
        <w:t xml:space="preserve"> Комисију чин</w:t>
      </w:r>
      <w:r w:rsidRPr="0028480E">
        <w:rPr>
          <w:color w:val="000000"/>
          <w:sz w:val="20"/>
          <w:szCs w:val="20"/>
          <w:lang w:val="sr-Cyrl-RS" w:eastAsia="en-US"/>
        </w:rPr>
        <w:t>и</w:t>
      </w:r>
      <w:r w:rsidRPr="0028480E">
        <w:rPr>
          <w:color w:val="000000"/>
          <w:sz w:val="20"/>
          <w:szCs w:val="20"/>
          <w:lang w:val="sr-Cyrl-CS" w:eastAsia="en-US"/>
        </w:rPr>
        <w:t xml:space="preserve"> 5 чланова, и то председник, заменик председника и 3 осталих чланова.</w:t>
      </w:r>
    </w:p>
    <w:p w14:paraId="519765EA" w14:textId="77777777" w:rsidR="0028480E" w:rsidRPr="0028480E" w:rsidRDefault="0028480E" w:rsidP="0028480E">
      <w:pPr>
        <w:spacing w:line="276" w:lineRule="auto"/>
        <w:ind w:firstLine="720"/>
        <w:jc w:val="both"/>
        <w:rPr>
          <w:color w:val="000000"/>
          <w:sz w:val="20"/>
          <w:szCs w:val="20"/>
          <w:lang w:val="sr-Cyrl-CS" w:eastAsia="en-US"/>
        </w:rPr>
      </w:pPr>
      <w:r w:rsidRPr="0028480E">
        <w:rPr>
          <w:color w:val="000000"/>
          <w:sz w:val="20"/>
          <w:szCs w:val="20"/>
          <w:lang w:val="sr-Cyrl-CS" w:eastAsia="en-US"/>
        </w:rPr>
        <w:t>Председник Комисије руководи њеним радом, усклађује рад чланова и сазива и води седнице Комисије.</w:t>
      </w:r>
    </w:p>
    <w:p w14:paraId="382D9BFF" w14:textId="77777777" w:rsidR="0028480E" w:rsidRPr="0028480E" w:rsidRDefault="0028480E" w:rsidP="0028480E">
      <w:pPr>
        <w:spacing w:line="276" w:lineRule="auto"/>
        <w:ind w:firstLine="720"/>
        <w:jc w:val="both"/>
        <w:rPr>
          <w:color w:val="000000"/>
          <w:sz w:val="20"/>
          <w:szCs w:val="20"/>
          <w:lang w:val="ru-RU" w:eastAsia="en-US"/>
        </w:rPr>
      </w:pPr>
      <w:r w:rsidRPr="0028480E">
        <w:rPr>
          <w:color w:val="000000"/>
          <w:sz w:val="20"/>
          <w:szCs w:val="20"/>
          <w:lang w:val="sr-Cyrl-CS" w:eastAsia="en-US"/>
        </w:rPr>
        <w:t>Председника Комисије за време његове одсутности или спречености замењује заменик председника Комисије.</w:t>
      </w:r>
    </w:p>
    <w:p w14:paraId="48C6653F" w14:textId="77777777" w:rsidR="0028480E" w:rsidRPr="0028480E" w:rsidRDefault="0028480E" w:rsidP="0028480E">
      <w:pPr>
        <w:spacing w:line="276" w:lineRule="auto"/>
        <w:jc w:val="both"/>
        <w:rPr>
          <w:color w:val="000000"/>
          <w:sz w:val="20"/>
          <w:szCs w:val="20"/>
          <w:lang w:val="sr-Cyrl-RS" w:eastAsia="en-US"/>
        </w:rPr>
      </w:pPr>
    </w:p>
    <w:p w14:paraId="7E26F308" w14:textId="77777777" w:rsidR="0028480E" w:rsidRPr="0028480E" w:rsidRDefault="0028480E" w:rsidP="0028480E">
      <w:pPr>
        <w:spacing w:line="276" w:lineRule="auto"/>
        <w:ind w:firstLine="360"/>
        <w:jc w:val="both"/>
        <w:rPr>
          <w:color w:val="000000"/>
          <w:sz w:val="20"/>
          <w:szCs w:val="20"/>
          <w:lang w:val="ru-RU" w:eastAsia="en-US"/>
        </w:rPr>
      </w:pPr>
      <w:r w:rsidRPr="0028480E">
        <w:rPr>
          <w:b/>
          <w:color w:val="000000"/>
          <w:sz w:val="20"/>
          <w:szCs w:val="20"/>
          <w:lang w:val="sr-Cyrl-RS" w:eastAsia="en-US"/>
        </w:rPr>
        <w:t>V</w:t>
      </w:r>
      <w:r w:rsidRPr="0028480E">
        <w:rPr>
          <w:color w:val="000000"/>
          <w:sz w:val="20"/>
          <w:szCs w:val="20"/>
          <w:lang w:val="sr-Cyrl-RS" w:eastAsia="en-US"/>
        </w:rPr>
        <w:t xml:space="preserve"> </w:t>
      </w:r>
      <w:r w:rsidRPr="0028480E">
        <w:rPr>
          <w:color w:val="000000"/>
          <w:sz w:val="20"/>
          <w:szCs w:val="20"/>
          <w:lang w:val="ru-RU" w:eastAsia="en-US"/>
        </w:rPr>
        <w:t xml:space="preserve">У </w:t>
      </w:r>
      <w:r w:rsidRPr="0028480E">
        <w:rPr>
          <w:color w:val="000000"/>
          <w:sz w:val="20"/>
          <w:szCs w:val="20"/>
          <w:lang w:val="sr-Cyrl-RS" w:eastAsia="en-US"/>
        </w:rPr>
        <w:t>Комисију</w:t>
      </w:r>
      <w:r w:rsidRPr="0028480E">
        <w:rPr>
          <w:color w:val="000000"/>
          <w:sz w:val="20"/>
          <w:szCs w:val="20"/>
          <w:lang w:val="sr-Cyrl-CS" w:eastAsia="en-US"/>
        </w:rPr>
        <w:t xml:space="preserve"> се </w:t>
      </w:r>
      <w:r w:rsidRPr="0028480E">
        <w:rPr>
          <w:color w:val="000000"/>
          <w:sz w:val="20"/>
          <w:szCs w:val="20"/>
          <w:lang w:val="ru-RU" w:eastAsia="en-US"/>
        </w:rPr>
        <w:t>именују:</w:t>
      </w:r>
    </w:p>
    <w:p w14:paraId="37466F3F" w14:textId="77777777" w:rsidR="0028480E" w:rsidRPr="0028480E" w:rsidRDefault="0028480E" w:rsidP="0028480E">
      <w:pPr>
        <w:numPr>
          <w:ilvl w:val="0"/>
          <w:numId w:val="15"/>
        </w:numPr>
        <w:tabs>
          <w:tab w:val="left" w:pos="720"/>
        </w:tabs>
        <w:spacing w:line="276" w:lineRule="auto"/>
        <w:jc w:val="both"/>
        <w:rPr>
          <w:color w:val="000000"/>
          <w:sz w:val="20"/>
          <w:szCs w:val="20"/>
          <w:lang w:val="sr-Cyrl-RS" w:eastAsia="en-US"/>
        </w:rPr>
      </w:pPr>
      <w:r w:rsidRPr="0028480E">
        <w:rPr>
          <w:color w:val="000000"/>
          <w:sz w:val="20"/>
          <w:szCs w:val="20"/>
          <w:lang w:val="sr-Cyrl-RS" w:eastAsia="en-US"/>
        </w:rPr>
        <w:t>за председника:</w:t>
      </w:r>
    </w:p>
    <w:p w14:paraId="242688BF" w14:textId="77777777" w:rsidR="0028480E" w:rsidRPr="0028480E" w:rsidRDefault="0028480E" w:rsidP="0028480E">
      <w:pPr>
        <w:spacing w:line="276" w:lineRule="auto"/>
        <w:ind w:left="720"/>
        <w:jc w:val="both"/>
        <w:rPr>
          <w:color w:val="000000"/>
          <w:sz w:val="20"/>
          <w:szCs w:val="20"/>
          <w:lang w:val="sr-Cyrl-RS" w:eastAsia="en-US"/>
        </w:rPr>
      </w:pPr>
      <w:r w:rsidRPr="0028480E">
        <w:rPr>
          <w:color w:val="000000"/>
          <w:sz w:val="20"/>
          <w:szCs w:val="20"/>
          <w:lang w:val="sr-Cyrl-CS" w:eastAsia="en-US"/>
        </w:rPr>
        <w:t>Александар Митровић,</w:t>
      </w:r>
      <w:r w:rsidRPr="0028480E">
        <w:rPr>
          <w:color w:val="000000"/>
          <w:sz w:val="20"/>
          <w:szCs w:val="20"/>
          <w:lang w:val="sr-Cyrl-RS" w:eastAsia="en-US"/>
        </w:rPr>
        <w:t xml:space="preserve"> председник Општине;</w:t>
      </w:r>
    </w:p>
    <w:p w14:paraId="7558DE73" w14:textId="77777777" w:rsidR="0028480E" w:rsidRPr="0028480E" w:rsidRDefault="0028480E" w:rsidP="0028480E">
      <w:pPr>
        <w:numPr>
          <w:ilvl w:val="0"/>
          <w:numId w:val="16"/>
        </w:numPr>
        <w:tabs>
          <w:tab w:val="left" w:pos="360"/>
        </w:tabs>
        <w:spacing w:line="276" w:lineRule="auto"/>
        <w:jc w:val="both"/>
        <w:rPr>
          <w:color w:val="000000"/>
          <w:sz w:val="20"/>
          <w:szCs w:val="20"/>
          <w:lang w:val="sr-Cyrl-RS" w:eastAsia="en-US"/>
        </w:rPr>
      </w:pPr>
      <w:r w:rsidRPr="0028480E">
        <w:rPr>
          <w:color w:val="000000"/>
          <w:sz w:val="20"/>
          <w:szCs w:val="20"/>
          <w:lang w:val="sr-Cyrl-RS" w:eastAsia="en-US"/>
        </w:rPr>
        <w:t>за заменика председника:</w:t>
      </w:r>
    </w:p>
    <w:p w14:paraId="6D5AE486" w14:textId="77777777" w:rsidR="0028480E" w:rsidRPr="0028480E" w:rsidRDefault="0028480E" w:rsidP="0028480E">
      <w:pPr>
        <w:tabs>
          <w:tab w:val="left" w:pos="360"/>
        </w:tabs>
        <w:spacing w:line="276" w:lineRule="auto"/>
        <w:ind w:left="720"/>
        <w:jc w:val="both"/>
        <w:rPr>
          <w:color w:val="000000"/>
          <w:sz w:val="20"/>
          <w:szCs w:val="20"/>
          <w:lang w:val="sr-Cyrl-RS" w:eastAsia="en-US"/>
        </w:rPr>
      </w:pPr>
      <w:r w:rsidRPr="0028480E">
        <w:rPr>
          <w:color w:val="000000"/>
          <w:sz w:val="20"/>
          <w:szCs w:val="20"/>
          <w:lang w:val="sr-Cyrl-CS" w:eastAsia="en-US"/>
        </w:rPr>
        <w:t>Ненад Главинић, заменик председника Општине Ивањица</w:t>
      </w:r>
    </w:p>
    <w:p w14:paraId="52FDE788" w14:textId="77777777" w:rsidR="0028480E" w:rsidRPr="0028480E" w:rsidRDefault="0028480E" w:rsidP="0028480E">
      <w:pPr>
        <w:spacing w:line="276" w:lineRule="auto"/>
        <w:jc w:val="both"/>
        <w:rPr>
          <w:color w:val="000000"/>
          <w:sz w:val="20"/>
          <w:szCs w:val="20"/>
          <w:lang w:val="sr-Cyrl-RS" w:eastAsia="en-US"/>
        </w:rPr>
      </w:pPr>
    </w:p>
    <w:p w14:paraId="71A83A2C" w14:textId="77777777" w:rsidR="0028480E" w:rsidRPr="0028480E" w:rsidRDefault="0028480E" w:rsidP="0028480E">
      <w:pPr>
        <w:numPr>
          <w:ilvl w:val="0"/>
          <w:numId w:val="16"/>
        </w:numPr>
        <w:spacing w:line="276" w:lineRule="auto"/>
        <w:jc w:val="both"/>
        <w:rPr>
          <w:color w:val="000000"/>
          <w:sz w:val="20"/>
          <w:szCs w:val="20"/>
          <w:lang w:val="sr-Cyrl-RS" w:eastAsia="en-US"/>
        </w:rPr>
      </w:pPr>
      <w:r w:rsidRPr="0028480E">
        <w:rPr>
          <w:color w:val="000000"/>
          <w:sz w:val="20"/>
          <w:szCs w:val="20"/>
          <w:lang w:val="sr-Cyrl-RS" w:eastAsia="en-US"/>
        </w:rPr>
        <w:t>за чланове:</w:t>
      </w:r>
    </w:p>
    <w:p w14:paraId="5DCCAE28" w14:textId="77777777" w:rsidR="0028480E" w:rsidRPr="0028480E" w:rsidRDefault="0028480E" w:rsidP="0028480E">
      <w:pPr>
        <w:numPr>
          <w:ilvl w:val="1"/>
          <w:numId w:val="17"/>
        </w:numPr>
        <w:tabs>
          <w:tab w:val="clear" w:pos="1440"/>
          <w:tab w:val="left" w:pos="1080"/>
          <w:tab w:val="left" w:pos="1170"/>
        </w:tabs>
        <w:spacing w:line="276" w:lineRule="auto"/>
        <w:ind w:left="1080"/>
        <w:jc w:val="both"/>
        <w:rPr>
          <w:color w:val="000000"/>
          <w:sz w:val="20"/>
          <w:szCs w:val="20"/>
          <w:lang w:val="sr-Cyrl-RS" w:eastAsia="en-US"/>
        </w:rPr>
      </w:pPr>
      <w:r w:rsidRPr="0028480E">
        <w:rPr>
          <w:color w:val="000000"/>
          <w:sz w:val="20"/>
          <w:szCs w:val="20"/>
          <w:lang w:val="sr-Cyrl-CS" w:eastAsia="en-US"/>
        </w:rPr>
        <w:t>Бојана Главинић начелник Општинске управе општине Ивањица;</w:t>
      </w:r>
    </w:p>
    <w:p w14:paraId="10421E42" w14:textId="77777777" w:rsidR="0028480E" w:rsidRPr="0028480E" w:rsidRDefault="0028480E" w:rsidP="0028480E">
      <w:pPr>
        <w:numPr>
          <w:ilvl w:val="1"/>
          <w:numId w:val="17"/>
        </w:numPr>
        <w:tabs>
          <w:tab w:val="clear" w:pos="1440"/>
          <w:tab w:val="left" w:pos="1080"/>
          <w:tab w:val="left" w:pos="1170"/>
        </w:tabs>
        <w:spacing w:line="276" w:lineRule="auto"/>
        <w:ind w:left="1080"/>
        <w:jc w:val="both"/>
        <w:rPr>
          <w:color w:val="000000"/>
          <w:sz w:val="20"/>
          <w:szCs w:val="20"/>
          <w:lang w:val="sr-Cyrl-RS" w:eastAsia="en-US"/>
        </w:rPr>
      </w:pPr>
      <w:r w:rsidRPr="0028480E">
        <w:rPr>
          <w:color w:val="000000"/>
          <w:sz w:val="20"/>
          <w:szCs w:val="20"/>
          <w:lang w:val="sr-Cyrl-CS" w:eastAsia="en-US"/>
        </w:rPr>
        <w:t>Ристић Лидија Руководилац Одељења за инспекцијске послове</w:t>
      </w:r>
      <w:r w:rsidRPr="0028480E">
        <w:rPr>
          <w:color w:val="000000"/>
          <w:sz w:val="20"/>
          <w:szCs w:val="20"/>
          <w:lang w:val="sr-Cyrl-RS" w:eastAsia="en-US"/>
        </w:rPr>
        <w:t>;</w:t>
      </w:r>
    </w:p>
    <w:p w14:paraId="538F88C4" w14:textId="77777777" w:rsidR="0028480E" w:rsidRPr="0028480E" w:rsidRDefault="0028480E" w:rsidP="0028480E">
      <w:pPr>
        <w:numPr>
          <w:ilvl w:val="1"/>
          <w:numId w:val="17"/>
        </w:numPr>
        <w:tabs>
          <w:tab w:val="clear" w:pos="1440"/>
          <w:tab w:val="left" w:pos="1080"/>
          <w:tab w:val="left" w:pos="1170"/>
        </w:tabs>
        <w:spacing w:line="276" w:lineRule="auto"/>
        <w:ind w:left="1080"/>
        <w:jc w:val="both"/>
        <w:rPr>
          <w:color w:val="000000"/>
          <w:sz w:val="20"/>
          <w:szCs w:val="20"/>
          <w:shd w:val="clear" w:color="auto" w:fill="FFFFFF"/>
          <w:lang w:val="sr-Cyrl-RS" w:eastAsia="en-US"/>
        </w:rPr>
      </w:pPr>
      <w:r w:rsidRPr="0028480E">
        <w:rPr>
          <w:color w:val="000000"/>
          <w:sz w:val="20"/>
          <w:szCs w:val="20"/>
          <w:lang w:val="sr-Cyrl-CS" w:eastAsia="en-US"/>
        </w:rPr>
        <w:t xml:space="preserve">Вукашин Лишанин, помоћник председника Општине за </w:t>
      </w:r>
      <w:r w:rsidRPr="0028480E">
        <w:rPr>
          <w:sz w:val="20"/>
          <w:szCs w:val="20"/>
          <w:lang w:val="ru-RU" w:eastAsia="ar-SA"/>
        </w:rPr>
        <w:t>путну инфраструктуру и урбанизам</w:t>
      </w:r>
    </w:p>
    <w:p w14:paraId="447EA949" w14:textId="77777777" w:rsidR="0028480E" w:rsidRPr="0028480E" w:rsidRDefault="0028480E" w:rsidP="0028480E">
      <w:pPr>
        <w:numPr>
          <w:ilvl w:val="0"/>
          <w:numId w:val="18"/>
        </w:numPr>
        <w:spacing w:line="276" w:lineRule="auto"/>
        <w:jc w:val="both"/>
        <w:rPr>
          <w:color w:val="000000"/>
          <w:sz w:val="20"/>
          <w:szCs w:val="20"/>
          <w:lang w:val="sr-Cyrl-RS" w:eastAsia="en-US"/>
        </w:rPr>
      </w:pPr>
      <w:r w:rsidRPr="0028480E">
        <w:rPr>
          <w:color w:val="000000"/>
          <w:sz w:val="20"/>
          <w:szCs w:val="20"/>
          <w:shd w:val="clear" w:color="auto" w:fill="FFFFFF"/>
          <w:lang w:val="sr-Cyrl-RS" w:eastAsia="en-US"/>
        </w:rPr>
        <w:t>за заменике чланова:</w:t>
      </w:r>
    </w:p>
    <w:p w14:paraId="4A312671" w14:textId="77777777" w:rsidR="0028480E" w:rsidRPr="0028480E" w:rsidRDefault="0028480E" w:rsidP="0028480E">
      <w:pPr>
        <w:numPr>
          <w:ilvl w:val="1"/>
          <w:numId w:val="18"/>
        </w:numPr>
        <w:tabs>
          <w:tab w:val="left" w:pos="1080"/>
          <w:tab w:val="left" w:pos="1170"/>
        </w:tabs>
        <w:spacing w:line="276" w:lineRule="auto"/>
        <w:ind w:left="1080"/>
        <w:jc w:val="both"/>
        <w:rPr>
          <w:color w:val="000000"/>
          <w:sz w:val="20"/>
          <w:szCs w:val="20"/>
          <w:lang w:val="sr-Cyrl-RS" w:eastAsia="en-US"/>
        </w:rPr>
      </w:pPr>
      <w:r w:rsidRPr="0028480E">
        <w:rPr>
          <w:color w:val="000000"/>
          <w:sz w:val="20"/>
          <w:szCs w:val="20"/>
          <w:lang w:val="sr-Cyrl-RS" w:eastAsia="en-US"/>
        </w:rPr>
        <w:t>Снежана Џибраковић, руководилац Одељења за општу управу и заједничке послове,</w:t>
      </w:r>
    </w:p>
    <w:p w14:paraId="5A9C9D7B" w14:textId="77777777" w:rsidR="0028480E" w:rsidRPr="0028480E" w:rsidRDefault="0028480E" w:rsidP="0028480E">
      <w:pPr>
        <w:numPr>
          <w:ilvl w:val="1"/>
          <w:numId w:val="18"/>
        </w:numPr>
        <w:tabs>
          <w:tab w:val="left" w:pos="1080"/>
          <w:tab w:val="left" w:pos="1170"/>
        </w:tabs>
        <w:spacing w:line="276" w:lineRule="auto"/>
        <w:ind w:left="1080"/>
        <w:jc w:val="both"/>
        <w:rPr>
          <w:color w:val="000000"/>
          <w:sz w:val="20"/>
          <w:szCs w:val="20"/>
          <w:lang w:val="sr-Cyrl-RS" w:eastAsia="en-US"/>
        </w:rPr>
      </w:pPr>
      <w:r w:rsidRPr="0028480E">
        <w:rPr>
          <w:color w:val="000000"/>
          <w:sz w:val="20"/>
          <w:szCs w:val="20"/>
          <w:lang w:val="sr-Cyrl-RS" w:eastAsia="en-US"/>
        </w:rPr>
        <w:t xml:space="preserve">Миљко Главинић, руководилац Одељења за урбанизам и комуналне послове, </w:t>
      </w:r>
    </w:p>
    <w:p w14:paraId="45526F1F" w14:textId="77777777" w:rsidR="0028480E" w:rsidRPr="0028480E" w:rsidRDefault="0028480E" w:rsidP="0028480E">
      <w:pPr>
        <w:numPr>
          <w:ilvl w:val="1"/>
          <w:numId w:val="18"/>
        </w:numPr>
        <w:tabs>
          <w:tab w:val="left" w:pos="1080"/>
          <w:tab w:val="left" w:pos="1170"/>
        </w:tabs>
        <w:spacing w:line="276" w:lineRule="auto"/>
        <w:ind w:left="1080"/>
        <w:jc w:val="both"/>
        <w:rPr>
          <w:sz w:val="20"/>
          <w:szCs w:val="20"/>
          <w:lang w:val="sr-Cyrl-RS" w:eastAsia="en-US"/>
        </w:rPr>
      </w:pPr>
      <w:r w:rsidRPr="0028480E">
        <w:rPr>
          <w:color w:val="000000"/>
          <w:sz w:val="20"/>
          <w:szCs w:val="20"/>
          <w:lang w:val="sr-Cyrl-RS" w:eastAsia="en-US"/>
        </w:rPr>
        <w:t xml:space="preserve">Дејан Манојловић, руководилац Одељења пољопривреду и заштиту животне средине. </w:t>
      </w:r>
    </w:p>
    <w:p w14:paraId="067DC046" w14:textId="77777777" w:rsidR="0028480E" w:rsidRPr="0028480E" w:rsidRDefault="0028480E" w:rsidP="0028480E">
      <w:pPr>
        <w:tabs>
          <w:tab w:val="left" w:pos="1152"/>
        </w:tabs>
        <w:spacing w:line="276" w:lineRule="auto"/>
        <w:ind w:firstLine="720"/>
        <w:jc w:val="both"/>
        <w:rPr>
          <w:sz w:val="20"/>
          <w:szCs w:val="20"/>
          <w:lang w:eastAsia="en-US"/>
        </w:rPr>
      </w:pPr>
      <w:r w:rsidRPr="0028480E">
        <w:rPr>
          <w:b/>
          <w:sz w:val="20"/>
          <w:szCs w:val="20"/>
          <w:lang w:val="sr-Cyrl-RS" w:eastAsia="en-US"/>
        </w:rPr>
        <w:t>VI</w:t>
      </w:r>
      <w:r w:rsidRPr="0028480E">
        <w:rPr>
          <w:sz w:val="20"/>
          <w:szCs w:val="20"/>
          <w:lang w:val="sr-Cyrl-RS" w:eastAsia="en-US"/>
        </w:rPr>
        <w:t xml:space="preserve"> </w:t>
      </w:r>
      <w:r w:rsidRPr="0028480E">
        <w:rPr>
          <w:sz w:val="20"/>
          <w:szCs w:val="20"/>
          <w:lang w:eastAsia="en-US"/>
        </w:rPr>
        <w:t xml:space="preserve">Инспекције су дужне да се придржавају смерница и упутстава из </w:t>
      </w:r>
      <w:r w:rsidRPr="0028480E">
        <w:rPr>
          <w:sz w:val="20"/>
          <w:szCs w:val="20"/>
          <w:lang w:val="sr-Cyrl-RS" w:eastAsia="en-US"/>
        </w:rPr>
        <w:t xml:space="preserve">тачке </w:t>
      </w:r>
      <w:r w:rsidRPr="0028480E">
        <w:rPr>
          <w:b/>
          <w:sz w:val="20"/>
          <w:szCs w:val="20"/>
          <w:lang w:val="sr-Cyrl-RS" w:eastAsia="sr-Latn-CS"/>
        </w:rPr>
        <w:t>III</w:t>
      </w:r>
      <w:r w:rsidRPr="0028480E">
        <w:rPr>
          <w:sz w:val="20"/>
          <w:szCs w:val="20"/>
          <w:lang w:val="sr-Cyrl-CS" w:eastAsia="en-US"/>
        </w:rPr>
        <w:t xml:space="preserve"> тачка</w:t>
      </w:r>
      <w:r w:rsidRPr="0028480E">
        <w:rPr>
          <w:sz w:val="20"/>
          <w:szCs w:val="20"/>
          <w:lang w:eastAsia="en-US"/>
        </w:rPr>
        <w:t xml:space="preserve"> 2</w:t>
      </w:r>
      <w:r w:rsidRPr="0028480E">
        <w:rPr>
          <w:sz w:val="20"/>
          <w:szCs w:val="20"/>
          <w:lang w:val="sr-Cyrl-RS" w:eastAsia="en-US"/>
        </w:rPr>
        <w:t>.</w:t>
      </w:r>
      <w:r w:rsidRPr="0028480E">
        <w:rPr>
          <w:sz w:val="20"/>
          <w:szCs w:val="20"/>
          <w:lang w:eastAsia="en-US"/>
        </w:rPr>
        <w:t xml:space="preserve"> ов</w:t>
      </w:r>
      <w:r w:rsidRPr="0028480E">
        <w:rPr>
          <w:sz w:val="20"/>
          <w:szCs w:val="20"/>
          <w:lang w:val="sr-Cyrl-RS" w:eastAsia="en-US"/>
        </w:rPr>
        <w:t>ог решења</w:t>
      </w:r>
      <w:r w:rsidRPr="0028480E">
        <w:rPr>
          <w:sz w:val="20"/>
          <w:szCs w:val="20"/>
          <w:lang w:eastAsia="en-US"/>
        </w:rPr>
        <w:t>.</w:t>
      </w:r>
    </w:p>
    <w:p w14:paraId="2145DFE6" w14:textId="77777777" w:rsidR="0028480E" w:rsidRPr="0028480E" w:rsidRDefault="0028480E" w:rsidP="0028480E">
      <w:pPr>
        <w:tabs>
          <w:tab w:val="left" w:pos="1152"/>
        </w:tabs>
        <w:spacing w:line="276" w:lineRule="auto"/>
        <w:ind w:firstLine="720"/>
        <w:jc w:val="both"/>
        <w:rPr>
          <w:sz w:val="20"/>
          <w:szCs w:val="20"/>
          <w:lang w:eastAsia="en-US"/>
        </w:rPr>
      </w:pPr>
      <w:r w:rsidRPr="0028480E">
        <w:rPr>
          <w:sz w:val="20"/>
          <w:szCs w:val="20"/>
          <w:lang w:eastAsia="en-US"/>
        </w:rPr>
        <w:t xml:space="preserve">Члан Комисије који није сагласан са овим смерницама и упутствима може да поднесе предлог </w:t>
      </w:r>
      <w:r w:rsidRPr="0028480E">
        <w:rPr>
          <w:sz w:val="20"/>
          <w:szCs w:val="20"/>
          <w:lang w:val="sr-Cyrl-RS" w:eastAsia="en-US"/>
        </w:rPr>
        <w:t xml:space="preserve">Општинском већу </w:t>
      </w:r>
      <w:r w:rsidRPr="0028480E">
        <w:rPr>
          <w:sz w:val="20"/>
          <w:szCs w:val="20"/>
          <w:lang w:eastAsia="en-US"/>
        </w:rPr>
        <w:t>да заузм</w:t>
      </w:r>
      <w:r w:rsidRPr="0028480E">
        <w:rPr>
          <w:sz w:val="20"/>
          <w:szCs w:val="20"/>
          <w:lang w:val="sr-Cyrl-RS" w:eastAsia="en-US"/>
        </w:rPr>
        <w:t>е</w:t>
      </w:r>
      <w:r w:rsidRPr="0028480E">
        <w:rPr>
          <w:sz w:val="20"/>
          <w:szCs w:val="20"/>
          <w:lang w:eastAsia="en-US"/>
        </w:rPr>
        <w:t xml:space="preserve"> став поводом овог питања</w:t>
      </w:r>
      <w:r w:rsidRPr="0028480E">
        <w:rPr>
          <w:sz w:val="20"/>
          <w:szCs w:val="20"/>
          <w:lang w:val="sr-Cyrl-RS" w:eastAsia="en-US"/>
        </w:rPr>
        <w:t>, односно предузму мере и радње из свог делокруга</w:t>
      </w:r>
      <w:r w:rsidRPr="0028480E">
        <w:rPr>
          <w:sz w:val="20"/>
          <w:szCs w:val="20"/>
          <w:lang w:eastAsia="en-US"/>
        </w:rPr>
        <w:t>.</w:t>
      </w:r>
    </w:p>
    <w:p w14:paraId="10AB4350" w14:textId="77777777" w:rsidR="0028480E" w:rsidRPr="0028480E" w:rsidRDefault="0028480E" w:rsidP="0028480E">
      <w:pPr>
        <w:tabs>
          <w:tab w:val="left" w:pos="1152"/>
        </w:tabs>
        <w:spacing w:line="276" w:lineRule="auto"/>
        <w:ind w:firstLine="720"/>
        <w:jc w:val="both"/>
        <w:rPr>
          <w:sz w:val="20"/>
          <w:szCs w:val="20"/>
          <w:lang w:val="sr-Cyrl-RS" w:eastAsia="en-US"/>
        </w:rPr>
      </w:pPr>
      <w:r w:rsidRPr="0028480E">
        <w:rPr>
          <w:sz w:val="20"/>
          <w:szCs w:val="20"/>
          <w:lang w:eastAsia="en-US"/>
        </w:rPr>
        <w:t xml:space="preserve">Послове из </w:t>
      </w:r>
      <w:r w:rsidRPr="0028480E">
        <w:rPr>
          <w:sz w:val="20"/>
          <w:szCs w:val="20"/>
          <w:lang w:val="sr-Cyrl-RS" w:eastAsia="en-US"/>
        </w:rPr>
        <w:t xml:space="preserve">тачке </w:t>
      </w:r>
      <w:r w:rsidRPr="0028480E">
        <w:rPr>
          <w:b/>
          <w:sz w:val="20"/>
          <w:szCs w:val="20"/>
          <w:lang w:val="sr-Cyrl-RS" w:eastAsia="sr-Latn-CS"/>
        </w:rPr>
        <w:t>III</w:t>
      </w:r>
      <w:r w:rsidRPr="0028480E">
        <w:rPr>
          <w:sz w:val="20"/>
          <w:szCs w:val="20"/>
          <w:lang w:eastAsia="en-US"/>
        </w:rPr>
        <w:t xml:space="preserve"> </w:t>
      </w:r>
      <w:r w:rsidRPr="0028480E">
        <w:rPr>
          <w:sz w:val="20"/>
          <w:szCs w:val="20"/>
          <w:lang w:val="sr-Cyrl-CS" w:eastAsia="en-US"/>
        </w:rPr>
        <w:t>тачка</w:t>
      </w:r>
      <w:r w:rsidRPr="0028480E">
        <w:rPr>
          <w:sz w:val="20"/>
          <w:szCs w:val="20"/>
          <w:lang w:eastAsia="en-US"/>
        </w:rPr>
        <w:t xml:space="preserve"> </w:t>
      </w:r>
      <w:r w:rsidRPr="0028480E">
        <w:rPr>
          <w:sz w:val="20"/>
          <w:szCs w:val="20"/>
          <w:lang w:val="sr-Cyrl-RS" w:eastAsia="en-US"/>
        </w:rPr>
        <w:t>2</w:t>
      </w:r>
      <w:r w:rsidRPr="0028480E">
        <w:rPr>
          <w:sz w:val="20"/>
          <w:szCs w:val="20"/>
          <w:lang w:val="sr-Cyrl-CS" w:eastAsia="en-US"/>
        </w:rPr>
        <w:t>.</w:t>
      </w:r>
      <w:r w:rsidRPr="0028480E">
        <w:rPr>
          <w:sz w:val="20"/>
          <w:szCs w:val="20"/>
          <w:lang w:eastAsia="en-US"/>
        </w:rPr>
        <w:t xml:space="preserve"> </w:t>
      </w:r>
      <w:r w:rsidRPr="0028480E">
        <w:rPr>
          <w:sz w:val="20"/>
          <w:szCs w:val="20"/>
          <w:lang w:val="sr-Cyrl-CS" w:eastAsia="en-US"/>
        </w:rPr>
        <w:t xml:space="preserve">подтачка </w:t>
      </w:r>
      <w:r w:rsidRPr="0028480E">
        <w:rPr>
          <w:sz w:val="20"/>
          <w:szCs w:val="20"/>
          <w:lang w:eastAsia="en-US"/>
        </w:rPr>
        <w:t xml:space="preserve">4) овог </w:t>
      </w:r>
      <w:r w:rsidRPr="0028480E">
        <w:rPr>
          <w:sz w:val="20"/>
          <w:szCs w:val="20"/>
          <w:lang w:val="sr-Cyrl-RS" w:eastAsia="en-US"/>
        </w:rPr>
        <w:t>решењ</w:t>
      </w:r>
      <w:r w:rsidRPr="0028480E">
        <w:rPr>
          <w:sz w:val="20"/>
          <w:szCs w:val="20"/>
          <w:lang w:eastAsia="en-US"/>
        </w:rPr>
        <w:t xml:space="preserve">а Комисија обавља у сарадњи са </w:t>
      </w:r>
      <w:r w:rsidRPr="0028480E">
        <w:rPr>
          <w:sz w:val="20"/>
          <w:szCs w:val="20"/>
          <w:lang w:val="sr-Cyrl-RS" w:eastAsia="en-US"/>
        </w:rPr>
        <w:t>службом</w:t>
      </w:r>
      <w:r w:rsidRPr="0028480E">
        <w:rPr>
          <w:sz w:val="20"/>
          <w:szCs w:val="20"/>
          <w:lang w:eastAsia="en-US"/>
        </w:rPr>
        <w:t xml:space="preserve"> </w:t>
      </w:r>
      <w:r w:rsidRPr="0028480E">
        <w:rPr>
          <w:sz w:val="20"/>
          <w:szCs w:val="20"/>
          <w:lang w:val="sr-Cyrl-RS" w:eastAsia="en-US"/>
        </w:rPr>
        <w:t xml:space="preserve">општинске </w:t>
      </w:r>
      <w:r w:rsidRPr="0028480E">
        <w:rPr>
          <w:sz w:val="20"/>
          <w:szCs w:val="20"/>
          <w:lang w:eastAsia="en-US"/>
        </w:rPr>
        <w:t>управе надлежн</w:t>
      </w:r>
      <w:r w:rsidRPr="0028480E">
        <w:rPr>
          <w:sz w:val="20"/>
          <w:szCs w:val="20"/>
          <w:lang w:val="sr-Cyrl-RS" w:eastAsia="en-US"/>
        </w:rPr>
        <w:t>ом</w:t>
      </w:r>
      <w:r w:rsidRPr="0028480E">
        <w:rPr>
          <w:sz w:val="20"/>
          <w:szCs w:val="20"/>
          <w:lang w:eastAsia="en-US"/>
        </w:rPr>
        <w:t xml:space="preserve"> за послове </w:t>
      </w:r>
      <w:r w:rsidRPr="0028480E">
        <w:rPr>
          <w:sz w:val="20"/>
          <w:szCs w:val="20"/>
          <w:lang w:val="sr-Cyrl-RS" w:eastAsia="en-US"/>
        </w:rPr>
        <w:t xml:space="preserve">информатике и </w:t>
      </w:r>
      <w:r w:rsidRPr="0028480E">
        <w:rPr>
          <w:sz w:val="20"/>
          <w:szCs w:val="20"/>
          <w:lang w:eastAsia="en-US"/>
        </w:rPr>
        <w:t xml:space="preserve">електронске управе, који обавља стручне послове и послове </w:t>
      </w:r>
      <w:r w:rsidRPr="0028480E">
        <w:rPr>
          <w:sz w:val="20"/>
          <w:szCs w:val="20"/>
          <w:lang w:val="sr-Cyrl-RS" w:eastAsia="en-US"/>
        </w:rPr>
        <w:t>општинске</w:t>
      </w:r>
      <w:r w:rsidRPr="0028480E">
        <w:rPr>
          <w:sz w:val="20"/>
          <w:szCs w:val="20"/>
          <w:lang w:eastAsia="en-US"/>
        </w:rPr>
        <w:t xml:space="preserve"> управе који се односе на успостављање и одржавање информационог система у циљу ефикасног вршења инспекцијског надзора</w:t>
      </w:r>
      <w:r w:rsidRPr="0028480E">
        <w:rPr>
          <w:sz w:val="20"/>
          <w:szCs w:val="20"/>
          <w:lang w:val="sr-Cyrl-RS" w:eastAsia="en-US"/>
        </w:rPr>
        <w:t>.</w:t>
      </w:r>
    </w:p>
    <w:p w14:paraId="154215DA" w14:textId="77777777" w:rsidR="0028480E" w:rsidRPr="0028480E" w:rsidRDefault="0028480E" w:rsidP="0028480E">
      <w:pPr>
        <w:spacing w:line="276" w:lineRule="auto"/>
        <w:ind w:firstLine="720"/>
        <w:jc w:val="both"/>
        <w:rPr>
          <w:color w:val="FF0000"/>
          <w:sz w:val="20"/>
          <w:szCs w:val="20"/>
          <w:lang w:val="sr-Cyrl-RS" w:eastAsia="en-US"/>
        </w:rPr>
      </w:pPr>
      <w:r w:rsidRPr="0028480E">
        <w:rPr>
          <w:b/>
          <w:sz w:val="20"/>
          <w:szCs w:val="20"/>
          <w:lang w:val="sr-Cyrl-RS" w:eastAsia="en-US"/>
        </w:rPr>
        <w:t xml:space="preserve">VII </w:t>
      </w:r>
      <w:r w:rsidRPr="0028480E">
        <w:rPr>
          <w:sz w:val="20"/>
          <w:szCs w:val="20"/>
          <w:lang w:val="sr-Cyrl-RS" w:eastAsia="en-US"/>
        </w:rPr>
        <w:t xml:space="preserve">Стручно-техничке и административне послове за Комисију обавља </w:t>
      </w:r>
      <w:r w:rsidRPr="0028480E">
        <w:rPr>
          <w:sz w:val="20"/>
          <w:szCs w:val="20"/>
          <w:lang w:val="sr-Cyrl-CS" w:eastAsia="en-US"/>
        </w:rPr>
        <w:t>Општинска управа општине Ивањица.</w:t>
      </w:r>
      <w:r w:rsidRPr="0028480E">
        <w:rPr>
          <w:color w:val="FF0000"/>
          <w:sz w:val="20"/>
          <w:szCs w:val="20"/>
          <w:lang w:val="sr-Cyrl-CS" w:eastAsia="en-US"/>
        </w:rPr>
        <w:t xml:space="preserve"> </w:t>
      </w:r>
    </w:p>
    <w:p w14:paraId="234D121B" w14:textId="77777777" w:rsidR="0028480E" w:rsidRPr="0028480E" w:rsidRDefault="0028480E" w:rsidP="0028480E">
      <w:pPr>
        <w:tabs>
          <w:tab w:val="left" w:pos="1152"/>
        </w:tabs>
        <w:spacing w:line="276" w:lineRule="auto"/>
        <w:ind w:firstLine="720"/>
        <w:jc w:val="both"/>
        <w:rPr>
          <w:sz w:val="20"/>
          <w:szCs w:val="20"/>
          <w:lang w:val="sr-Cyrl-RS" w:eastAsia="en-US"/>
        </w:rPr>
      </w:pPr>
      <w:r w:rsidRPr="0028480E">
        <w:rPr>
          <w:b/>
          <w:noProof/>
          <w:sz w:val="20"/>
          <w:szCs w:val="20"/>
          <w:lang w:val="sr-Cyrl-RS" w:eastAsia="en-US"/>
        </w:rPr>
        <w:t>VIII</w:t>
      </w:r>
      <w:r w:rsidRPr="0028480E">
        <w:rPr>
          <w:noProof/>
          <w:sz w:val="20"/>
          <w:szCs w:val="20"/>
          <w:lang w:val="sr-Cyrl-RS" w:eastAsia="en-US"/>
        </w:rPr>
        <w:t xml:space="preserve"> </w:t>
      </w:r>
      <w:r w:rsidRPr="0028480E">
        <w:rPr>
          <w:noProof/>
          <w:sz w:val="20"/>
          <w:szCs w:val="20"/>
          <w:lang w:eastAsia="en-US"/>
        </w:rPr>
        <w:t xml:space="preserve">У оквиру Комисије образују се радне групе и стручни тимови </w:t>
      </w:r>
      <w:r w:rsidRPr="0028480E">
        <w:rPr>
          <w:sz w:val="20"/>
          <w:szCs w:val="20"/>
          <w:lang w:eastAsia="en-US"/>
        </w:rPr>
        <w:t>за одређену област, односно одређена питања инспекцијског надзора.</w:t>
      </w:r>
    </w:p>
    <w:p w14:paraId="5EBC5B57" w14:textId="77777777" w:rsidR="0028480E" w:rsidRPr="0028480E" w:rsidRDefault="0028480E" w:rsidP="0028480E">
      <w:pPr>
        <w:tabs>
          <w:tab w:val="left" w:pos="1152"/>
        </w:tabs>
        <w:spacing w:line="276" w:lineRule="auto"/>
        <w:ind w:firstLine="720"/>
        <w:jc w:val="both"/>
        <w:rPr>
          <w:noProof/>
          <w:sz w:val="20"/>
          <w:szCs w:val="20"/>
          <w:lang w:val="sr-Cyrl-RS" w:eastAsia="en-US"/>
        </w:rPr>
      </w:pPr>
      <w:r w:rsidRPr="0028480E">
        <w:rPr>
          <w:sz w:val="20"/>
          <w:szCs w:val="20"/>
          <w:lang w:eastAsia="en-US"/>
        </w:rPr>
        <w:t xml:space="preserve">Радном групом, односно стручним тимом руководи члан Комисије, а у раду радне групе, односно стручног тима могу учествовати </w:t>
      </w:r>
      <w:r w:rsidRPr="0028480E">
        <w:rPr>
          <w:noProof/>
          <w:sz w:val="20"/>
          <w:szCs w:val="20"/>
          <w:lang w:eastAsia="en-US"/>
        </w:rPr>
        <w:t xml:space="preserve">представници инспекција које немају чланове у саставу Комисије, </w:t>
      </w:r>
      <w:r w:rsidRPr="0028480E">
        <w:rPr>
          <w:noProof/>
          <w:sz w:val="20"/>
          <w:szCs w:val="20"/>
          <w:lang w:val="sr-Cyrl-RS" w:eastAsia="en-US"/>
        </w:rPr>
        <w:t xml:space="preserve">јавних предузећа и установа чији је оснивач </w:t>
      </w:r>
      <w:r w:rsidRPr="0028480E">
        <w:rPr>
          <w:noProof/>
          <w:sz w:val="20"/>
          <w:szCs w:val="20"/>
          <w:lang w:val="sr-Cyrl-CS" w:eastAsia="en-US"/>
        </w:rPr>
        <w:t>општина Ивањица</w:t>
      </w:r>
      <w:r w:rsidRPr="0028480E">
        <w:rPr>
          <w:noProof/>
          <w:sz w:val="20"/>
          <w:szCs w:val="20"/>
          <w:lang w:eastAsia="en-US"/>
        </w:rPr>
        <w:t>, удружења, комора и других асоцијација, научних и образовних установа, као и других организација чији је рад повезан са системом и пословима инспекцијског надзора</w:t>
      </w:r>
      <w:r w:rsidRPr="0028480E">
        <w:rPr>
          <w:noProof/>
          <w:sz w:val="20"/>
          <w:szCs w:val="20"/>
          <w:lang w:val="sr-Cyrl-RS" w:eastAsia="en-US"/>
        </w:rPr>
        <w:t xml:space="preserve"> у </w:t>
      </w:r>
      <w:r w:rsidRPr="0028480E">
        <w:rPr>
          <w:noProof/>
          <w:sz w:val="20"/>
          <w:szCs w:val="20"/>
          <w:lang w:val="sr-Cyrl-CS" w:eastAsia="en-US"/>
        </w:rPr>
        <w:t>општини Ивањица</w:t>
      </w:r>
      <w:r w:rsidRPr="0028480E">
        <w:rPr>
          <w:noProof/>
          <w:sz w:val="20"/>
          <w:szCs w:val="20"/>
          <w:lang w:val="sr-Cyrl-RS" w:eastAsia="en-US"/>
        </w:rPr>
        <w:t>.</w:t>
      </w:r>
    </w:p>
    <w:p w14:paraId="7B090805" w14:textId="77777777" w:rsidR="0028480E" w:rsidRPr="0028480E" w:rsidRDefault="0028480E" w:rsidP="0028480E">
      <w:pPr>
        <w:tabs>
          <w:tab w:val="left" w:pos="1152"/>
        </w:tabs>
        <w:spacing w:line="276" w:lineRule="auto"/>
        <w:ind w:firstLine="720"/>
        <w:contextualSpacing/>
        <w:jc w:val="both"/>
        <w:rPr>
          <w:noProof/>
          <w:sz w:val="20"/>
          <w:szCs w:val="20"/>
          <w:lang w:val="sr-Cyrl-CS" w:eastAsia="x-none"/>
        </w:rPr>
      </w:pPr>
      <w:r w:rsidRPr="0028480E">
        <w:rPr>
          <w:b/>
          <w:noProof/>
          <w:sz w:val="20"/>
          <w:szCs w:val="20"/>
          <w:lang w:val="sr-Cyrl-RS" w:eastAsia="x-none"/>
        </w:rPr>
        <w:t>IX</w:t>
      </w:r>
      <w:r w:rsidRPr="0028480E">
        <w:rPr>
          <w:noProof/>
          <w:sz w:val="20"/>
          <w:szCs w:val="20"/>
          <w:lang w:val="sr-Cyrl-RS" w:eastAsia="x-none"/>
        </w:rPr>
        <w:t xml:space="preserve"> </w:t>
      </w:r>
      <w:r w:rsidRPr="0028480E">
        <w:rPr>
          <w:noProof/>
          <w:sz w:val="20"/>
          <w:szCs w:val="20"/>
          <w:lang w:eastAsia="x-none"/>
        </w:rPr>
        <w:t>Комисија је овлашћена да захтева податке, обавештења, исправе и извештаје који су јој потребни за обављање њених послова и задатака од надлежних органа и ималаца јавних овлашћења.</w:t>
      </w:r>
    </w:p>
    <w:p w14:paraId="2485ABD8" w14:textId="77777777" w:rsidR="0028480E" w:rsidRPr="0028480E" w:rsidRDefault="0028480E" w:rsidP="0028480E">
      <w:pPr>
        <w:tabs>
          <w:tab w:val="left" w:pos="1152"/>
        </w:tabs>
        <w:spacing w:line="276" w:lineRule="auto"/>
        <w:ind w:firstLine="720"/>
        <w:contextualSpacing/>
        <w:jc w:val="both"/>
        <w:rPr>
          <w:noProof/>
          <w:sz w:val="20"/>
          <w:szCs w:val="20"/>
          <w:lang w:val="sr-Cyrl-RS" w:eastAsia="x-none"/>
        </w:rPr>
      </w:pPr>
      <w:r w:rsidRPr="0028480E">
        <w:rPr>
          <w:b/>
          <w:sz w:val="20"/>
          <w:szCs w:val="20"/>
          <w:lang w:val="sr-Cyrl-RS" w:eastAsia="x-none"/>
        </w:rPr>
        <w:t>X</w:t>
      </w:r>
      <w:r w:rsidRPr="0028480E">
        <w:rPr>
          <w:sz w:val="20"/>
          <w:szCs w:val="20"/>
          <w:lang w:val="sr-Cyrl-RS" w:eastAsia="x-none"/>
        </w:rPr>
        <w:t xml:space="preserve"> </w:t>
      </w:r>
      <w:r w:rsidRPr="0028480E">
        <w:rPr>
          <w:sz w:val="20"/>
          <w:szCs w:val="20"/>
          <w:lang w:eastAsia="x-none"/>
        </w:rPr>
        <w:t xml:space="preserve">Комисија доноси </w:t>
      </w:r>
      <w:r w:rsidRPr="0028480E">
        <w:rPr>
          <w:sz w:val="20"/>
          <w:szCs w:val="20"/>
          <w:lang w:val="sr-Cyrl-RS" w:eastAsia="x-none"/>
        </w:rPr>
        <w:t>П</w:t>
      </w:r>
      <w:r w:rsidRPr="0028480E">
        <w:rPr>
          <w:sz w:val="20"/>
          <w:szCs w:val="20"/>
          <w:lang w:eastAsia="x-none"/>
        </w:rPr>
        <w:t>ословник о свом раду</w:t>
      </w:r>
      <w:r w:rsidRPr="0028480E">
        <w:rPr>
          <w:noProof/>
          <w:sz w:val="20"/>
          <w:szCs w:val="20"/>
          <w:lang w:eastAsia="x-none"/>
        </w:rPr>
        <w:t>.</w:t>
      </w:r>
    </w:p>
    <w:p w14:paraId="371E330B" w14:textId="77777777" w:rsidR="0028480E" w:rsidRPr="0028480E" w:rsidRDefault="0028480E" w:rsidP="0028480E">
      <w:pPr>
        <w:spacing w:line="276" w:lineRule="auto"/>
        <w:ind w:firstLine="720"/>
        <w:jc w:val="both"/>
        <w:rPr>
          <w:sz w:val="20"/>
          <w:szCs w:val="20"/>
          <w:lang w:val="sr-Cyrl-RS" w:eastAsia="en-US"/>
        </w:rPr>
      </w:pPr>
      <w:r w:rsidRPr="0028480E">
        <w:rPr>
          <w:b/>
          <w:sz w:val="20"/>
          <w:szCs w:val="20"/>
          <w:lang w:val="sr-Cyrl-RS" w:eastAsia="en-US"/>
        </w:rPr>
        <w:t>XI</w:t>
      </w:r>
      <w:r w:rsidRPr="0028480E">
        <w:rPr>
          <w:sz w:val="20"/>
          <w:szCs w:val="20"/>
          <w:lang w:val="sr-Cyrl-RS" w:eastAsia="en-US"/>
        </w:rPr>
        <w:t xml:space="preserve"> Комисија  усклађује инспекцијски надзор над пословима из изворне надлежности са повереним пословима инспекцијског надзора из надлежности </w:t>
      </w:r>
      <w:r w:rsidRPr="0028480E">
        <w:rPr>
          <w:sz w:val="20"/>
          <w:szCs w:val="20"/>
          <w:lang w:val="sr-Cyrl-CS" w:eastAsia="en-US"/>
        </w:rPr>
        <w:t>општине Ивањица</w:t>
      </w:r>
      <w:r w:rsidRPr="0028480E">
        <w:rPr>
          <w:sz w:val="20"/>
          <w:szCs w:val="20"/>
          <w:lang w:val="sr-Cyrl-RS" w:eastAsia="en-US"/>
        </w:rPr>
        <w:t xml:space="preserve">, обезбеђивањем координације и међусобне сарадње инспекција </w:t>
      </w:r>
      <w:r w:rsidRPr="0028480E">
        <w:rPr>
          <w:sz w:val="20"/>
          <w:szCs w:val="20"/>
          <w:lang w:val="sr-Cyrl-CS" w:eastAsia="en-US"/>
        </w:rPr>
        <w:t>општине Ивањица</w:t>
      </w:r>
      <w:r w:rsidRPr="0028480E">
        <w:rPr>
          <w:i/>
          <w:sz w:val="20"/>
          <w:szCs w:val="20"/>
          <w:lang w:val="sr-Cyrl-RS" w:eastAsia="en-US"/>
        </w:rPr>
        <w:t xml:space="preserve"> </w:t>
      </w:r>
      <w:r w:rsidRPr="0028480E">
        <w:rPr>
          <w:sz w:val="20"/>
          <w:szCs w:val="20"/>
          <w:lang w:val="sr-Cyrl-RS" w:eastAsia="en-US"/>
        </w:rPr>
        <w:t>у утврђивању планова инспекцијског надзора и рада инспекција и сарадње у поступку вршења самосталног или заједничког инспекцијског надзора.</w:t>
      </w:r>
    </w:p>
    <w:p w14:paraId="1C9901F8" w14:textId="77777777" w:rsidR="0028480E" w:rsidRPr="0028480E" w:rsidRDefault="0028480E" w:rsidP="0028480E">
      <w:pPr>
        <w:spacing w:line="276" w:lineRule="auto"/>
        <w:ind w:firstLine="720"/>
        <w:jc w:val="both"/>
        <w:rPr>
          <w:sz w:val="20"/>
          <w:szCs w:val="20"/>
          <w:lang w:val="sr-Cyrl-RS" w:eastAsia="en-US"/>
        </w:rPr>
      </w:pPr>
      <w:r w:rsidRPr="0028480E">
        <w:rPr>
          <w:sz w:val="20"/>
          <w:szCs w:val="20"/>
          <w:lang w:val="sr-Cyrl-RS" w:eastAsia="en-US"/>
        </w:rPr>
        <w:t xml:space="preserve">Сарадња између инспекција из става 1. ове тачке остварује се у складу са облицима сарадње утврђеним законом и другим прописима којима се уређују државна управа и локална самоуправа, Законом о инспекцијском надзору и посебним законима, и нарочито обухвата међусобно обавештавање, размену информација, пружање помоћи и заједничке мере и радње од значаја за инспекцијски надзор, као и друге начине унапређења делотворности инспекцијског надзора у надлежности </w:t>
      </w:r>
      <w:r w:rsidRPr="0028480E">
        <w:rPr>
          <w:sz w:val="20"/>
          <w:szCs w:val="20"/>
          <w:lang w:val="sr-Cyrl-CS" w:eastAsia="en-US"/>
        </w:rPr>
        <w:t>општине Ивањица</w:t>
      </w:r>
      <w:r w:rsidRPr="0028480E">
        <w:rPr>
          <w:sz w:val="20"/>
          <w:szCs w:val="20"/>
          <w:lang w:val="sr-Cyrl-RS" w:eastAsia="en-US"/>
        </w:rPr>
        <w:t>.</w:t>
      </w:r>
    </w:p>
    <w:p w14:paraId="34ED39D2" w14:textId="77777777" w:rsidR="0028480E" w:rsidRPr="0028480E" w:rsidRDefault="0028480E" w:rsidP="0028480E">
      <w:pPr>
        <w:spacing w:line="276" w:lineRule="auto"/>
        <w:ind w:firstLine="720"/>
        <w:jc w:val="both"/>
        <w:rPr>
          <w:color w:val="FF0000"/>
          <w:sz w:val="20"/>
          <w:szCs w:val="20"/>
          <w:lang w:val="sr-Cyrl-RS" w:eastAsia="en-US"/>
        </w:rPr>
      </w:pPr>
      <w:r w:rsidRPr="0028480E">
        <w:rPr>
          <w:sz w:val="20"/>
          <w:szCs w:val="20"/>
          <w:lang w:val="sr-Cyrl-RS" w:eastAsia="en-US"/>
        </w:rPr>
        <w:t xml:space="preserve">У оквиру свог делокруга, у складу са одлуком којом се уређује  општинска управа, </w:t>
      </w:r>
      <w:r w:rsidRPr="0028480E">
        <w:rPr>
          <w:color w:val="000000"/>
          <w:sz w:val="20"/>
          <w:szCs w:val="20"/>
          <w:lang w:val="sr-Cyrl-RS" w:eastAsia="en-US"/>
        </w:rPr>
        <w:t xml:space="preserve">Одељење за инспекцијске послове усклађује </w:t>
      </w:r>
      <w:r w:rsidRPr="0028480E">
        <w:rPr>
          <w:sz w:val="20"/>
          <w:szCs w:val="20"/>
          <w:lang w:val="sr-Cyrl-RS" w:eastAsia="en-US"/>
        </w:rPr>
        <w:t>инспекцијски надзор над пословима из изворне надлежности са повереним пословима инспекцијског надзора из надлежности Општине Ивањица.</w:t>
      </w:r>
    </w:p>
    <w:p w14:paraId="0BD00602" w14:textId="77777777" w:rsidR="0028480E" w:rsidRPr="0028480E" w:rsidRDefault="0028480E" w:rsidP="0028480E">
      <w:pPr>
        <w:spacing w:line="276" w:lineRule="auto"/>
        <w:ind w:firstLine="720"/>
        <w:contextualSpacing/>
        <w:jc w:val="both"/>
        <w:rPr>
          <w:color w:val="000000"/>
          <w:sz w:val="20"/>
          <w:szCs w:val="20"/>
          <w:lang w:val="sr-Cyrl-CS" w:eastAsia="en-US"/>
        </w:rPr>
      </w:pPr>
      <w:r w:rsidRPr="0028480E">
        <w:rPr>
          <w:b/>
          <w:color w:val="000000"/>
          <w:sz w:val="20"/>
          <w:szCs w:val="20"/>
          <w:lang w:eastAsia="en-US"/>
        </w:rPr>
        <w:t>XII</w:t>
      </w:r>
      <w:r w:rsidRPr="0028480E">
        <w:rPr>
          <w:color w:val="000000"/>
          <w:sz w:val="20"/>
          <w:szCs w:val="20"/>
          <w:lang w:val="sr-Cyrl-CS" w:eastAsia="en-US"/>
        </w:rPr>
        <w:t xml:space="preserve"> Комисија подноси Општинском већу општине Ивањица редовне извештај о раду најмање једном годишње, као и ванредне извештаје по потреби, и редовно их објављује на интернет страници.</w:t>
      </w:r>
    </w:p>
    <w:p w14:paraId="4683309A" w14:textId="77777777" w:rsidR="0028480E" w:rsidRPr="0028480E" w:rsidRDefault="0028480E" w:rsidP="0028480E">
      <w:pPr>
        <w:spacing w:line="276" w:lineRule="auto"/>
        <w:ind w:firstLine="720"/>
        <w:jc w:val="both"/>
        <w:rPr>
          <w:sz w:val="20"/>
          <w:szCs w:val="20"/>
          <w:lang w:val="sr-Cyrl-RS" w:eastAsia="en-US"/>
        </w:rPr>
      </w:pPr>
      <w:r w:rsidRPr="0028480E">
        <w:rPr>
          <w:b/>
          <w:sz w:val="20"/>
          <w:szCs w:val="20"/>
          <w:lang w:val="sr-Cyrl-RS" w:eastAsia="en-US"/>
        </w:rPr>
        <w:t>XI</w:t>
      </w:r>
      <w:r w:rsidRPr="0028480E">
        <w:rPr>
          <w:b/>
          <w:color w:val="000000"/>
          <w:sz w:val="20"/>
          <w:szCs w:val="20"/>
          <w:lang w:eastAsia="en-US"/>
        </w:rPr>
        <w:t>II</w:t>
      </w:r>
      <w:r w:rsidRPr="0028480E">
        <w:rPr>
          <w:sz w:val="20"/>
          <w:szCs w:val="20"/>
          <w:lang w:val="sr-Cyrl-RS" w:eastAsia="en-US"/>
        </w:rPr>
        <w:t xml:space="preserve"> Ово решење објавити у „</w:t>
      </w:r>
      <w:r w:rsidRPr="0028480E">
        <w:rPr>
          <w:sz w:val="20"/>
          <w:szCs w:val="20"/>
          <w:lang w:val="sr-Cyrl-CS" w:eastAsia="en-US"/>
        </w:rPr>
        <w:t>Службеном листу општине Ивањица</w:t>
      </w:r>
      <w:r w:rsidRPr="0028480E">
        <w:rPr>
          <w:sz w:val="20"/>
          <w:szCs w:val="20"/>
          <w:lang w:val="sr-Cyrl-RS" w:eastAsia="en-US"/>
        </w:rPr>
        <w:t>“.</w:t>
      </w:r>
    </w:p>
    <w:p w14:paraId="213BC91B" w14:textId="77777777" w:rsidR="0028480E" w:rsidRPr="0028480E" w:rsidRDefault="0028480E" w:rsidP="0028480E">
      <w:pPr>
        <w:shd w:val="clear" w:color="auto" w:fill="FFFFFF"/>
        <w:spacing w:after="115" w:line="276" w:lineRule="auto"/>
        <w:jc w:val="center"/>
        <w:rPr>
          <w:b/>
          <w:bCs/>
          <w:sz w:val="20"/>
          <w:szCs w:val="20"/>
          <w:lang w:val="sr-Cyrl-CS" w:eastAsia="en-US"/>
        </w:rPr>
      </w:pPr>
      <w:r w:rsidRPr="0028480E">
        <w:rPr>
          <w:b/>
          <w:bCs/>
          <w:sz w:val="20"/>
          <w:szCs w:val="20"/>
          <w:lang w:val="sr-Cyrl-CS" w:eastAsia="en-US"/>
        </w:rPr>
        <w:lastRenderedPageBreak/>
        <w:t>ОПШТИНСКО ВЕЋЕ ОПШТИНЕ ИВАЊИЦА</w:t>
      </w:r>
    </w:p>
    <w:p w14:paraId="0D9EDEF6" w14:textId="77777777" w:rsidR="0028480E" w:rsidRPr="0028480E" w:rsidRDefault="0028480E" w:rsidP="0028480E">
      <w:pPr>
        <w:shd w:val="clear" w:color="auto" w:fill="FFFFFF"/>
        <w:spacing w:after="115" w:line="276" w:lineRule="auto"/>
        <w:jc w:val="center"/>
        <w:rPr>
          <w:b/>
          <w:bCs/>
          <w:sz w:val="20"/>
          <w:szCs w:val="20"/>
          <w:lang w:val="sr-Cyrl-CS" w:eastAsia="en-US"/>
        </w:rPr>
      </w:pPr>
      <w:r w:rsidRPr="0028480E">
        <w:rPr>
          <w:b/>
          <w:bCs/>
          <w:sz w:val="20"/>
          <w:szCs w:val="20"/>
          <w:lang w:val="sr-Cyrl-CS" w:eastAsia="en-US"/>
        </w:rPr>
        <w:t>01 Број:</w:t>
      </w:r>
      <w:r w:rsidRPr="0028480E">
        <w:rPr>
          <w:b/>
          <w:bCs/>
          <w:sz w:val="20"/>
          <w:szCs w:val="20"/>
          <w:lang w:val="sr-Latn-RS" w:eastAsia="en-US"/>
        </w:rPr>
        <w:t xml:space="preserve"> 003630156 2024 05158 004 001 060 107</w:t>
      </w:r>
      <w:r w:rsidRPr="0028480E">
        <w:rPr>
          <w:b/>
          <w:bCs/>
          <w:sz w:val="20"/>
          <w:szCs w:val="20"/>
          <w:lang w:val="sr-Cyrl-CS" w:eastAsia="en-US"/>
        </w:rPr>
        <w:t xml:space="preserve"> од</w:t>
      </w:r>
      <w:r w:rsidRPr="0028480E">
        <w:rPr>
          <w:b/>
          <w:bCs/>
          <w:sz w:val="20"/>
          <w:szCs w:val="20"/>
          <w:lang w:eastAsia="en-US"/>
        </w:rPr>
        <w:t xml:space="preserve"> </w:t>
      </w:r>
      <w:r w:rsidRPr="0028480E">
        <w:rPr>
          <w:b/>
          <w:bCs/>
          <w:sz w:val="20"/>
          <w:szCs w:val="20"/>
          <w:lang w:val="sr-Cyrl-RS" w:eastAsia="en-US"/>
        </w:rPr>
        <w:t>27.12.2024</w:t>
      </w:r>
      <w:r w:rsidRPr="0028480E">
        <w:rPr>
          <w:b/>
          <w:bCs/>
          <w:sz w:val="20"/>
          <w:szCs w:val="20"/>
          <w:lang w:val="sr-Cyrl-CS" w:eastAsia="en-US"/>
        </w:rPr>
        <w:t>. године</w:t>
      </w:r>
    </w:p>
    <w:p w14:paraId="77C8D043" w14:textId="3CC2FD68" w:rsidR="0028480E" w:rsidRPr="0028480E" w:rsidRDefault="0028480E" w:rsidP="0028480E">
      <w:pPr>
        <w:spacing w:line="276" w:lineRule="auto"/>
        <w:jc w:val="center"/>
        <w:rPr>
          <w:sz w:val="20"/>
          <w:szCs w:val="20"/>
          <w:lang w:val="sr-Cyrl-RS" w:eastAsia="en-US"/>
        </w:rPr>
      </w:pPr>
      <w:r w:rsidRPr="0028480E">
        <w:rPr>
          <w:sz w:val="20"/>
          <w:szCs w:val="20"/>
          <w:lang w:val="sr-Cyrl-RS" w:eastAsia="en-US"/>
        </w:rPr>
        <w:t xml:space="preserve">                                                                                                    </w:t>
      </w:r>
      <w:r>
        <w:rPr>
          <w:sz w:val="20"/>
          <w:szCs w:val="20"/>
          <w:lang w:val="en-GB" w:eastAsia="en-US"/>
        </w:rPr>
        <w:t xml:space="preserve">                                          </w:t>
      </w:r>
      <w:r w:rsidRPr="0028480E">
        <w:rPr>
          <w:sz w:val="20"/>
          <w:szCs w:val="20"/>
          <w:lang w:val="sr-Cyrl-RS" w:eastAsia="en-US"/>
        </w:rPr>
        <w:t xml:space="preserve">  ПРЕДСЕДНИК</w:t>
      </w:r>
    </w:p>
    <w:p w14:paraId="6DEAA135" w14:textId="215665B7" w:rsidR="0028480E" w:rsidRDefault="0028480E" w:rsidP="0028480E">
      <w:pPr>
        <w:spacing w:line="276" w:lineRule="auto"/>
        <w:jc w:val="center"/>
        <w:rPr>
          <w:sz w:val="20"/>
          <w:szCs w:val="20"/>
          <w:lang w:val="en-GB" w:eastAsia="en-US"/>
        </w:rPr>
      </w:pPr>
      <w:r w:rsidRPr="0028480E">
        <w:rPr>
          <w:sz w:val="20"/>
          <w:szCs w:val="20"/>
          <w:lang w:val="sr-Cyrl-RS" w:eastAsia="en-US"/>
        </w:rPr>
        <w:t xml:space="preserve">                                                                                                       </w:t>
      </w:r>
      <w:r>
        <w:rPr>
          <w:sz w:val="20"/>
          <w:szCs w:val="20"/>
          <w:lang w:val="en-GB" w:eastAsia="en-US"/>
        </w:rPr>
        <w:t xml:space="preserve">                                        </w:t>
      </w:r>
      <w:r w:rsidRPr="0028480E">
        <w:rPr>
          <w:sz w:val="20"/>
          <w:szCs w:val="20"/>
          <w:lang w:val="sr-Cyrl-RS" w:eastAsia="en-US"/>
        </w:rPr>
        <w:t xml:space="preserve"> Александар Митровић</w:t>
      </w:r>
    </w:p>
    <w:p w14:paraId="61716443" w14:textId="77777777" w:rsidR="006D5C13" w:rsidRDefault="006D5C13" w:rsidP="0028480E">
      <w:pPr>
        <w:spacing w:line="276" w:lineRule="auto"/>
        <w:jc w:val="center"/>
        <w:rPr>
          <w:sz w:val="20"/>
          <w:szCs w:val="20"/>
          <w:lang w:val="en-GB" w:eastAsia="en-US"/>
        </w:rPr>
      </w:pPr>
    </w:p>
    <w:p w14:paraId="30D26373" w14:textId="77777777" w:rsidR="006D5C13" w:rsidRPr="0028480E" w:rsidRDefault="006D5C13" w:rsidP="0028480E">
      <w:pPr>
        <w:spacing w:line="276" w:lineRule="auto"/>
        <w:jc w:val="center"/>
        <w:rPr>
          <w:sz w:val="20"/>
          <w:szCs w:val="20"/>
          <w:lang w:val="en-GB" w:eastAsia="en-US"/>
        </w:rPr>
      </w:pPr>
    </w:p>
    <w:p w14:paraId="2B2C78C7" w14:textId="49204200" w:rsidR="00847332" w:rsidRPr="0028480E" w:rsidRDefault="006D5C13" w:rsidP="0028480E">
      <w:pPr>
        <w:spacing w:after="200" w:line="276" w:lineRule="auto"/>
        <w:rPr>
          <w:sz w:val="20"/>
          <w:szCs w:val="20"/>
          <w:lang w:val="en-GB" w:eastAsia="en-US"/>
        </w:rPr>
      </w:pPr>
      <w:r>
        <w:rPr>
          <w:noProof/>
          <w:color w:val="FF0000"/>
          <w:sz w:val="20"/>
          <w:szCs w:val="20"/>
        </w:rPr>
        <mc:AlternateContent>
          <mc:Choice Requires="wps">
            <w:drawing>
              <wp:anchor distT="0" distB="0" distL="114300" distR="114300" simplePos="0" relativeHeight="251691008" behindDoc="0" locked="0" layoutInCell="1" allowOverlap="1" wp14:anchorId="1E81B477" wp14:editId="4C1790ED">
                <wp:simplePos x="0" y="0"/>
                <wp:positionH relativeFrom="column">
                  <wp:posOffset>2210435</wp:posOffset>
                </wp:positionH>
                <wp:positionV relativeFrom="paragraph">
                  <wp:posOffset>94615</wp:posOffset>
                </wp:positionV>
                <wp:extent cx="2286000" cy="0"/>
                <wp:effectExtent l="17145" t="12700" r="11430" b="15875"/>
                <wp:wrapNone/>
                <wp:docPr id="1990586612"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779E8C" id="Line 71"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05pt,7.45pt" to="354.0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" strokecolor="#339" strokeweight="1.25pt"/>
            </w:pict>
          </mc:Fallback>
        </mc:AlternateContent>
      </w:r>
    </w:p>
    <w:p w14:paraId="58FC3532" w14:textId="41287BC0" w:rsidR="00717AAF" w:rsidRPr="00717AAF" w:rsidRDefault="00717AAF" w:rsidP="006D5C13">
      <w:pPr>
        <w:spacing w:after="200" w:line="276" w:lineRule="auto"/>
        <w:jc w:val="both"/>
        <w:rPr>
          <w:sz w:val="20"/>
          <w:szCs w:val="20"/>
          <w:lang w:val="en-GB" w:eastAsia="en-US"/>
        </w:rPr>
      </w:pPr>
      <w:r w:rsidRPr="00717AAF">
        <w:rPr>
          <w:sz w:val="20"/>
          <w:szCs w:val="20"/>
          <w:lang w:val="en-GB" w:eastAsia="en-US"/>
        </w:rPr>
        <w:t>Р е п у б л и к а   С р б и ј а</w:t>
      </w:r>
    </w:p>
    <w:p w14:paraId="5E9193E8" w14:textId="26755360" w:rsidR="00717AAF" w:rsidRPr="00717AAF" w:rsidRDefault="00717AAF" w:rsidP="00717AAF">
      <w:pPr>
        <w:spacing w:line="240" w:lineRule="atLeast"/>
        <w:jc w:val="both"/>
        <w:rPr>
          <w:sz w:val="20"/>
          <w:szCs w:val="20"/>
          <w:lang w:val="en-GB" w:eastAsia="en-US"/>
        </w:rPr>
      </w:pPr>
      <w:r w:rsidRPr="00717AAF">
        <w:rPr>
          <w:sz w:val="20"/>
          <w:szCs w:val="20"/>
          <w:lang w:val="en-GB" w:eastAsia="en-US"/>
        </w:rPr>
        <w:t>ОПШТИНА ИВАЊИЦА</w:t>
      </w:r>
    </w:p>
    <w:p w14:paraId="11E415D5" w14:textId="5433C59C" w:rsidR="00717AAF" w:rsidRPr="00717AAF" w:rsidRDefault="00717AAF" w:rsidP="00717AAF">
      <w:pPr>
        <w:spacing w:line="240" w:lineRule="atLeast"/>
        <w:jc w:val="both"/>
        <w:rPr>
          <w:b/>
          <w:sz w:val="20"/>
          <w:szCs w:val="20"/>
          <w:lang w:val="en-GB" w:eastAsia="en-US"/>
        </w:rPr>
      </w:pPr>
      <w:r w:rsidRPr="00717AAF">
        <w:rPr>
          <w:b/>
          <w:sz w:val="20"/>
          <w:szCs w:val="20"/>
          <w:lang w:val="en-GB" w:eastAsia="en-US"/>
        </w:rPr>
        <w:t>-ОПШТИНСКО ВЕЋЕ-</w:t>
      </w:r>
    </w:p>
    <w:p w14:paraId="76264B17" w14:textId="0319B67F" w:rsidR="00717AAF" w:rsidRPr="00717AAF" w:rsidRDefault="00717AAF" w:rsidP="00717AAF">
      <w:pPr>
        <w:spacing w:line="240" w:lineRule="atLeast"/>
        <w:jc w:val="both"/>
        <w:rPr>
          <w:sz w:val="20"/>
          <w:szCs w:val="20"/>
          <w:lang w:val="en-GB" w:eastAsia="en-US"/>
        </w:rPr>
      </w:pPr>
      <w:proofErr w:type="spellStart"/>
      <w:r w:rsidRPr="00717AAF">
        <w:rPr>
          <w:sz w:val="20"/>
          <w:szCs w:val="20"/>
          <w:lang w:val="en-GB" w:eastAsia="en-US"/>
        </w:rPr>
        <w:t>Број</w:t>
      </w:r>
      <w:proofErr w:type="spellEnd"/>
      <w:r w:rsidRPr="00717AAF">
        <w:rPr>
          <w:sz w:val="20"/>
          <w:szCs w:val="20"/>
          <w:lang w:val="en-GB" w:eastAsia="en-US"/>
        </w:rPr>
        <w:t>: 003466569 2024 05158 004 001 060 107</w:t>
      </w:r>
    </w:p>
    <w:p w14:paraId="361BB2D5" w14:textId="00E96378" w:rsidR="00717AAF" w:rsidRPr="00717AAF" w:rsidRDefault="00717AAF" w:rsidP="00717AAF">
      <w:pPr>
        <w:spacing w:line="240" w:lineRule="atLeast"/>
        <w:jc w:val="both"/>
        <w:rPr>
          <w:sz w:val="20"/>
          <w:szCs w:val="20"/>
          <w:lang w:val="en-GB" w:eastAsia="en-US"/>
        </w:rPr>
      </w:pPr>
      <w:r w:rsidRPr="00717AAF">
        <w:rPr>
          <w:sz w:val="20"/>
          <w:szCs w:val="20"/>
          <w:lang w:val="en-GB" w:eastAsia="en-US"/>
        </w:rPr>
        <w:t xml:space="preserve">16. </w:t>
      </w:r>
      <w:proofErr w:type="spellStart"/>
      <w:r w:rsidRPr="00717AAF">
        <w:rPr>
          <w:sz w:val="20"/>
          <w:szCs w:val="20"/>
          <w:lang w:val="en-GB" w:eastAsia="en-US"/>
        </w:rPr>
        <w:t>децембар</w:t>
      </w:r>
      <w:proofErr w:type="spellEnd"/>
      <w:r w:rsidRPr="00717AAF">
        <w:rPr>
          <w:sz w:val="20"/>
          <w:szCs w:val="20"/>
          <w:lang w:val="en-GB" w:eastAsia="en-US"/>
        </w:rPr>
        <w:t xml:space="preserve"> 2024.године</w:t>
      </w:r>
    </w:p>
    <w:p w14:paraId="5FA86A6C" w14:textId="2E7F3A20" w:rsidR="00717AAF" w:rsidRPr="00717AAF" w:rsidRDefault="00717AAF" w:rsidP="00717AAF">
      <w:pPr>
        <w:spacing w:line="240" w:lineRule="atLeast"/>
        <w:jc w:val="both"/>
        <w:rPr>
          <w:b/>
          <w:sz w:val="20"/>
          <w:szCs w:val="20"/>
          <w:lang w:val="en-GB" w:eastAsia="en-US"/>
        </w:rPr>
      </w:pPr>
      <w:r w:rsidRPr="00717AAF">
        <w:rPr>
          <w:b/>
          <w:sz w:val="20"/>
          <w:szCs w:val="20"/>
          <w:lang w:val="en-GB" w:eastAsia="en-US"/>
        </w:rPr>
        <w:t>И В А Њ И Ц А</w:t>
      </w:r>
    </w:p>
    <w:p w14:paraId="5B07914B" w14:textId="7343E063" w:rsidR="00717AAF" w:rsidRPr="00717AAF" w:rsidRDefault="00717AAF" w:rsidP="00717AAF">
      <w:pPr>
        <w:spacing w:line="240" w:lineRule="atLeast"/>
        <w:jc w:val="both"/>
        <w:rPr>
          <w:b/>
          <w:sz w:val="20"/>
          <w:szCs w:val="20"/>
          <w:lang w:val="en-GB" w:eastAsia="en-US"/>
        </w:rPr>
      </w:pPr>
    </w:p>
    <w:p w14:paraId="4C5DBED7" w14:textId="39442BFF" w:rsidR="00717AAF" w:rsidRPr="00717AAF" w:rsidRDefault="00717AAF" w:rsidP="00717AAF">
      <w:pPr>
        <w:spacing w:line="240" w:lineRule="atLeast"/>
        <w:jc w:val="both"/>
        <w:rPr>
          <w:sz w:val="20"/>
          <w:szCs w:val="20"/>
          <w:lang w:val="en-GB" w:eastAsia="en-US"/>
        </w:rPr>
      </w:pPr>
      <w:r w:rsidRPr="00717AAF">
        <w:rPr>
          <w:b/>
          <w:sz w:val="20"/>
          <w:szCs w:val="20"/>
          <w:lang w:val="en-GB" w:eastAsia="en-US"/>
        </w:rPr>
        <w:tab/>
      </w:r>
      <w:proofErr w:type="spellStart"/>
      <w:r w:rsidRPr="00717AAF">
        <w:rPr>
          <w:sz w:val="20"/>
          <w:szCs w:val="20"/>
          <w:lang w:val="en-GB" w:eastAsia="en-US"/>
        </w:rPr>
        <w:t>На</w:t>
      </w:r>
      <w:proofErr w:type="spellEnd"/>
      <w:r w:rsidRPr="00717AAF">
        <w:rPr>
          <w:sz w:val="20"/>
          <w:szCs w:val="20"/>
          <w:lang w:val="en-GB" w:eastAsia="en-US"/>
        </w:rPr>
        <w:t xml:space="preserve"> </w:t>
      </w:r>
      <w:proofErr w:type="spellStart"/>
      <w:r w:rsidRPr="00717AAF">
        <w:rPr>
          <w:sz w:val="20"/>
          <w:szCs w:val="20"/>
          <w:lang w:val="en-GB" w:eastAsia="en-US"/>
        </w:rPr>
        <w:t>основу</w:t>
      </w:r>
      <w:proofErr w:type="spellEnd"/>
      <w:r w:rsidRPr="00717AAF">
        <w:rPr>
          <w:sz w:val="20"/>
          <w:szCs w:val="20"/>
          <w:lang w:val="en-GB" w:eastAsia="en-US"/>
        </w:rPr>
        <w:t xml:space="preserve"> </w:t>
      </w:r>
      <w:proofErr w:type="spellStart"/>
      <w:r w:rsidRPr="00717AAF">
        <w:rPr>
          <w:sz w:val="20"/>
          <w:szCs w:val="20"/>
          <w:lang w:val="en-GB" w:eastAsia="en-US"/>
        </w:rPr>
        <w:t>члана</w:t>
      </w:r>
      <w:proofErr w:type="spellEnd"/>
      <w:r w:rsidRPr="00717AAF">
        <w:rPr>
          <w:sz w:val="20"/>
          <w:szCs w:val="20"/>
          <w:lang w:val="en-GB" w:eastAsia="en-US"/>
        </w:rPr>
        <w:t xml:space="preserve"> 46. И 47. </w:t>
      </w:r>
      <w:proofErr w:type="spellStart"/>
      <w:r w:rsidRPr="00717AAF">
        <w:rPr>
          <w:sz w:val="20"/>
          <w:szCs w:val="20"/>
          <w:lang w:val="en-GB" w:eastAsia="en-US"/>
        </w:rPr>
        <w:t>Закона</w:t>
      </w:r>
      <w:proofErr w:type="spellEnd"/>
      <w:r w:rsidRPr="00717AAF">
        <w:rPr>
          <w:sz w:val="20"/>
          <w:szCs w:val="20"/>
          <w:lang w:val="en-GB" w:eastAsia="en-US"/>
        </w:rPr>
        <w:t xml:space="preserve"> о </w:t>
      </w:r>
      <w:proofErr w:type="spellStart"/>
      <w:r w:rsidRPr="00717AAF">
        <w:rPr>
          <w:sz w:val="20"/>
          <w:szCs w:val="20"/>
          <w:lang w:val="en-GB" w:eastAsia="en-US"/>
        </w:rPr>
        <w:t>локалној</w:t>
      </w:r>
      <w:proofErr w:type="spellEnd"/>
      <w:r w:rsidRPr="00717AAF">
        <w:rPr>
          <w:sz w:val="20"/>
          <w:szCs w:val="20"/>
          <w:lang w:val="en-GB" w:eastAsia="en-US"/>
        </w:rPr>
        <w:t xml:space="preserve"> </w:t>
      </w:r>
      <w:proofErr w:type="spellStart"/>
      <w:r w:rsidRPr="00717AAF">
        <w:rPr>
          <w:sz w:val="20"/>
          <w:szCs w:val="20"/>
          <w:lang w:val="en-GB" w:eastAsia="en-US"/>
        </w:rPr>
        <w:t>самоуправи</w:t>
      </w:r>
      <w:proofErr w:type="spellEnd"/>
      <w:r w:rsidRPr="00717AAF">
        <w:rPr>
          <w:sz w:val="20"/>
          <w:szCs w:val="20"/>
          <w:lang w:val="en-GB" w:eastAsia="en-US"/>
        </w:rPr>
        <w:t xml:space="preserve"> („</w:t>
      </w:r>
      <w:proofErr w:type="spellStart"/>
      <w:r w:rsidRPr="00717AAF">
        <w:rPr>
          <w:sz w:val="20"/>
          <w:szCs w:val="20"/>
          <w:lang w:val="en-GB" w:eastAsia="en-US"/>
        </w:rPr>
        <w:t>Сл</w:t>
      </w:r>
      <w:proofErr w:type="spellEnd"/>
      <w:r w:rsidRPr="00717AAF">
        <w:rPr>
          <w:sz w:val="20"/>
          <w:szCs w:val="20"/>
          <w:lang w:val="en-GB" w:eastAsia="en-US"/>
        </w:rPr>
        <w:t xml:space="preserve">. </w:t>
      </w:r>
      <w:proofErr w:type="spellStart"/>
      <w:r w:rsidRPr="00717AAF">
        <w:rPr>
          <w:sz w:val="20"/>
          <w:szCs w:val="20"/>
          <w:lang w:val="en-GB" w:eastAsia="en-US"/>
        </w:rPr>
        <w:t>гласник</w:t>
      </w:r>
      <w:proofErr w:type="spellEnd"/>
      <w:r w:rsidRPr="00717AAF">
        <w:rPr>
          <w:sz w:val="20"/>
          <w:szCs w:val="20"/>
          <w:lang w:val="en-GB" w:eastAsia="en-US"/>
        </w:rPr>
        <w:t xml:space="preserve"> </w:t>
      </w:r>
      <w:proofErr w:type="gramStart"/>
      <w:r w:rsidRPr="00717AAF">
        <w:rPr>
          <w:sz w:val="20"/>
          <w:szCs w:val="20"/>
          <w:lang w:val="en-GB" w:eastAsia="en-US"/>
        </w:rPr>
        <w:t>РС“</w:t>
      </w:r>
      <w:proofErr w:type="gramEnd"/>
      <w:r w:rsidRPr="00717AAF">
        <w:rPr>
          <w:sz w:val="20"/>
          <w:szCs w:val="20"/>
          <w:lang w:val="en-GB" w:eastAsia="en-US"/>
        </w:rPr>
        <w:t xml:space="preserve">, </w:t>
      </w:r>
      <w:proofErr w:type="spellStart"/>
      <w:r w:rsidRPr="00717AAF">
        <w:rPr>
          <w:sz w:val="20"/>
          <w:szCs w:val="20"/>
          <w:lang w:val="en-GB" w:eastAsia="en-US"/>
        </w:rPr>
        <w:t>број</w:t>
      </w:r>
      <w:proofErr w:type="spellEnd"/>
      <w:r w:rsidRPr="00717AAF">
        <w:rPr>
          <w:sz w:val="20"/>
          <w:szCs w:val="20"/>
          <w:lang w:val="en-GB" w:eastAsia="en-US"/>
        </w:rPr>
        <w:t xml:space="preserve"> 129/2007, 83/2014-др.закон, 101/2016-др.закон и 47/2018) и </w:t>
      </w:r>
      <w:proofErr w:type="spellStart"/>
      <w:r w:rsidRPr="00717AAF">
        <w:rPr>
          <w:sz w:val="20"/>
          <w:szCs w:val="20"/>
          <w:lang w:val="en-GB" w:eastAsia="en-US"/>
        </w:rPr>
        <w:t>члана</w:t>
      </w:r>
      <w:proofErr w:type="spellEnd"/>
      <w:r w:rsidRPr="00717AAF">
        <w:rPr>
          <w:sz w:val="20"/>
          <w:szCs w:val="20"/>
          <w:lang w:val="en-GB" w:eastAsia="en-US"/>
        </w:rPr>
        <w:t xml:space="preserve"> 60. </w:t>
      </w:r>
      <w:proofErr w:type="spellStart"/>
      <w:r w:rsidRPr="00717AAF">
        <w:rPr>
          <w:sz w:val="20"/>
          <w:szCs w:val="20"/>
          <w:lang w:val="en-GB" w:eastAsia="en-US"/>
        </w:rPr>
        <w:t>Статута</w:t>
      </w:r>
      <w:proofErr w:type="spellEnd"/>
      <w:r w:rsidRPr="00717AAF">
        <w:rPr>
          <w:sz w:val="20"/>
          <w:szCs w:val="20"/>
          <w:lang w:val="en-GB" w:eastAsia="en-US"/>
        </w:rPr>
        <w:t xml:space="preserve"> </w:t>
      </w:r>
      <w:proofErr w:type="spellStart"/>
      <w:r w:rsidRPr="00717AAF">
        <w:rPr>
          <w:sz w:val="20"/>
          <w:szCs w:val="20"/>
          <w:lang w:val="en-GB" w:eastAsia="en-US"/>
        </w:rPr>
        <w:t>општине</w:t>
      </w:r>
      <w:proofErr w:type="spellEnd"/>
      <w:r w:rsidRPr="00717AAF">
        <w:rPr>
          <w:sz w:val="20"/>
          <w:szCs w:val="20"/>
          <w:lang w:val="en-GB" w:eastAsia="en-US"/>
        </w:rPr>
        <w:t xml:space="preserve"> </w:t>
      </w:r>
      <w:proofErr w:type="spellStart"/>
      <w:r w:rsidRPr="00717AAF">
        <w:rPr>
          <w:sz w:val="20"/>
          <w:szCs w:val="20"/>
          <w:lang w:val="en-GB" w:eastAsia="en-US"/>
        </w:rPr>
        <w:t>Ивањица</w:t>
      </w:r>
      <w:proofErr w:type="spellEnd"/>
      <w:r w:rsidRPr="00717AAF">
        <w:rPr>
          <w:sz w:val="20"/>
          <w:szCs w:val="20"/>
          <w:lang w:val="en-GB" w:eastAsia="en-US"/>
        </w:rPr>
        <w:t xml:space="preserve"> („</w:t>
      </w:r>
      <w:proofErr w:type="spellStart"/>
      <w:r w:rsidRPr="00717AAF">
        <w:rPr>
          <w:sz w:val="20"/>
          <w:szCs w:val="20"/>
          <w:lang w:val="en-GB" w:eastAsia="en-US"/>
        </w:rPr>
        <w:t>Службени</w:t>
      </w:r>
      <w:proofErr w:type="spellEnd"/>
      <w:r w:rsidRPr="00717AAF">
        <w:rPr>
          <w:sz w:val="20"/>
          <w:szCs w:val="20"/>
          <w:lang w:val="en-GB" w:eastAsia="en-US"/>
        </w:rPr>
        <w:t xml:space="preserve"> </w:t>
      </w:r>
      <w:proofErr w:type="spellStart"/>
      <w:r w:rsidRPr="00717AAF">
        <w:rPr>
          <w:sz w:val="20"/>
          <w:szCs w:val="20"/>
          <w:lang w:val="en-GB" w:eastAsia="en-US"/>
        </w:rPr>
        <w:t>лист</w:t>
      </w:r>
      <w:proofErr w:type="spellEnd"/>
      <w:r w:rsidRPr="00717AAF">
        <w:rPr>
          <w:sz w:val="20"/>
          <w:szCs w:val="20"/>
          <w:lang w:val="en-GB" w:eastAsia="en-US"/>
        </w:rPr>
        <w:t xml:space="preserve"> </w:t>
      </w:r>
      <w:proofErr w:type="spellStart"/>
      <w:r w:rsidRPr="00717AAF">
        <w:rPr>
          <w:sz w:val="20"/>
          <w:szCs w:val="20"/>
          <w:lang w:val="en-GB" w:eastAsia="en-US"/>
        </w:rPr>
        <w:t>општине</w:t>
      </w:r>
      <w:proofErr w:type="spellEnd"/>
      <w:r w:rsidRPr="00717AAF">
        <w:rPr>
          <w:sz w:val="20"/>
          <w:szCs w:val="20"/>
          <w:lang w:val="en-GB" w:eastAsia="en-US"/>
        </w:rPr>
        <w:t xml:space="preserve"> </w:t>
      </w:r>
      <w:proofErr w:type="spellStart"/>
      <w:proofErr w:type="gramStart"/>
      <w:r w:rsidRPr="00717AAF">
        <w:rPr>
          <w:sz w:val="20"/>
          <w:szCs w:val="20"/>
          <w:lang w:val="en-GB" w:eastAsia="en-US"/>
        </w:rPr>
        <w:t>Ивањица</w:t>
      </w:r>
      <w:proofErr w:type="spellEnd"/>
      <w:r w:rsidRPr="00717AAF">
        <w:rPr>
          <w:sz w:val="20"/>
          <w:szCs w:val="20"/>
          <w:lang w:val="en-GB" w:eastAsia="en-US"/>
        </w:rPr>
        <w:t>“</w:t>
      </w:r>
      <w:proofErr w:type="gramEnd"/>
      <w:r w:rsidRPr="00717AAF">
        <w:rPr>
          <w:sz w:val="20"/>
          <w:szCs w:val="20"/>
          <w:lang w:val="en-GB" w:eastAsia="en-US"/>
        </w:rPr>
        <w:t xml:space="preserve">, </w:t>
      </w:r>
      <w:proofErr w:type="spellStart"/>
      <w:r w:rsidRPr="00717AAF">
        <w:rPr>
          <w:sz w:val="20"/>
          <w:szCs w:val="20"/>
          <w:lang w:val="en-GB" w:eastAsia="en-US"/>
        </w:rPr>
        <w:t>број</w:t>
      </w:r>
      <w:proofErr w:type="spellEnd"/>
      <w:r w:rsidRPr="00717AAF">
        <w:rPr>
          <w:sz w:val="20"/>
          <w:szCs w:val="20"/>
          <w:lang w:val="en-GB" w:eastAsia="en-US"/>
        </w:rPr>
        <w:t xml:space="preserve"> 1/2019) и </w:t>
      </w:r>
      <w:proofErr w:type="spellStart"/>
      <w:r w:rsidRPr="00717AAF">
        <w:rPr>
          <w:sz w:val="20"/>
          <w:szCs w:val="20"/>
          <w:lang w:val="en-GB" w:eastAsia="en-US"/>
        </w:rPr>
        <w:t>Правилника</w:t>
      </w:r>
      <w:proofErr w:type="spellEnd"/>
      <w:r w:rsidRPr="00717AAF">
        <w:rPr>
          <w:sz w:val="20"/>
          <w:szCs w:val="20"/>
          <w:lang w:val="en-GB" w:eastAsia="en-US"/>
        </w:rPr>
        <w:t xml:space="preserve"> о </w:t>
      </w:r>
      <w:proofErr w:type="spellStart"/>
      <w:r w:rsidRPr="00717AAF">
        <w:rPr>
          <w:sz w:val="20"/>
          <w:szCs w:val="20"/>
          <w:lang w:val="en-GB" w:eastAsia="en-US"/>
        </w:rPr>
        <w:t>мерилима</w:t>
      </w:r>
      <w:proofErr w:type="spellEnd"/>
      <w:r w:rsidRPr="00717AAF">
        <w:rPr>
          <w:sz w:val="20"/>
          <w:szCs w:val="20"/>
          <w:lang w:val="en-GB" w:eastAsia="en-US"/>
        </w:rPr>
        <w:t xml:space="preserve"> </w:t>
      </w:r>
      <w:proofErr w:type="spellStart"/>
      <w:r w:rsidRPr="00717AAF">
        <w:rPr>
          <w:sz w:val="20"/>
          <w:szCs w:val="20"/>
          <w:lang w:val="en-GB" w:eastAsia="en-US"/>
        </w:rPr>
        <w:t>за</w:t>
      </w:r>
      <w:proofErr w:type="spellEnd"/>
      <w:r w:rsidRPr="00717AAF">
        <w:rPr>
          <w:sz w:val="20"/>
          <w:szCs w:val="20"/>
          <w:lang w:val="en-GB" w:eastAsia="en-US"/>
        </w:rPr>
        <w:t xml:space="preserve"> </w:t>
      </w:r>
      <w:proofErr w:type="spellStart"/>
      <w:r w:rsidRPr="00717AAF">
        <w:rPr>
          <w:sz w:val="20"/>
          <w:szCs w:val="20"/>
          <w:lang w:val="en-GB" w:eastAsia="en-US"/>
        </w:rPr>
        <w:t>утврђивање</w:t>
      </w:r>
      <w:proofErr w:type="spellEnd"/>
      <w:r w:rsidRPr="00717AAF">
        <w:rPr>
          <w:sz w:val="20"/>
          <w:szCs w:val="20"/>
          <w:lang w:val="en-GB" w:eastAsia="en-US"/>
        </w:rPr>
        <w:t xml:space="preserve"> </w:t>
      </w:r>
      <w:proofErr w:type="spellStart"/>
      <w:r w:rsidRPr="00717AAF">
        <w:rPr>
          <w:sz w:val="20"/>
          <w:szCs w:val="20"/>
          <w:lang w:val="en-GB" w:eastAsia="en-US"/>
        </w:rPr>
        <w:t>економске</w:t>
      </w:r>
      <w:proofErr w:type="spellEnd"/>
      <w:r w:rsidRPr="00717AAF">
        <w:rPr>
          <w:sz w:val="20"/>
          <w:szCs w:val="20"/>
          <w:lang w:val="en-GB" w:eastAsia="en-US"/>
        </w:rPr>
        <w:t xml:space="preserve"> </w:t>
      </w:r>
      <w:proofErr w:type="spellStart"/>
      <w:r w:rsidRPr="00717AAF">
        <w:rPr>
          <w:sz w:val="20"/>
          <w:szCs w:val="20"/>
          <w:lang w:val="en-GB" w:eastAsia="en-US"/>
        </w:rPr>
        <w:t>цене</w:t>
      </w:r>
      <w:proofErr w:type="spellEnd"/>
      <w:r w:rsidRPr="00717AAF">
        <w:rPr>
          <w:sz w:val="20"/>
          <w:szCs w:val="20"/>
          <w:lang w:val="en-GB" w:eastAsia="en-US"/>
        </w:rPr>
        <w:t xml:space="preserve"> </w:t>
      </w:r>
      <w:proofErr w:type="spellStart"/>
      <w:r w:rsidRPr="00717AAF">
        <w:rPr>
          <w:sz w:val="20"/>
          <w:szCs w:val="20"/>
          <w:lang w:val="en-GB" w:eastAsia="en-US"/>
        </w:rPr>
        <w:t>програма</w:t>
      </w:r>
      <w:proofErr w:type="spellEnd"/>
      <w:r w:rsidRPr="00717AAF">
        <w:rPr>
          <w:sz w:val="20"/>
          <w:szCs w:val="20"/>
          <w:lang w:val="en-GB" w:eastAsia="en-US"/>
        </w:rPr>
        <w:t xml:space="preserve"> </w:t>
      </w:r>
      <w:proofErr w:type="spellStart"/>
      <w:r w:rsidRPr="00717AAF">
        <w:rPr>
          <w:sz w:val="20"/>
          <w:szCs w:val="20"/>
          <w:lang w:val="en-GB" w:eastAsia="en-US"/>
        </w:rPr>
        <w:t>васпитања</w:t>
      </w:r>
      <w:proofErr w:type="spellEnd"/>
      <w:r w:rsidRPr="00717AAF">
        <w:rPr>
          <w:sz w:val="20"/>
          <w:szCs w:val="20"/>
          <w:lang w:val="en-GB" w:eastAsia="en-US"/>
        </w:rPr>
        <w:t xml:space="preserve"> и </w:t>
      </w:r>
      <w:proofErr w:type="spellStart"/>
      <w:r w:rsidRPr="00717AAF">
        <w:rPr>
          <w:sz w:val="20"/>
          <w:szCs w:val="20"/>
          <w:lang w:val="en-GB" w:eastAsia="en-US"/>
        </w:rPr>
        <w:t>образовања</w:t>
      </w:r>
      <w:proofErr w:type="spellEnd"/>
      <w:r w:rsidRPr="00717AAF">
        <w:rPr>
          <w:sz w:val="20"/>
          <w:szCs w:val="20"/>
          <w:lang w:val="en-GB" w:eastAsia="en-US"/>
        </w:rPr>
        <w:t xml:space="preserve"> у </w:t>
      </w:r>
      <w:proofErr w:type="spellStart"/>
      <w:r w:rsidRPr="00717AAF">
        <w:rPr>
          <w:sz w:val="20"/>
          <w:szCs w:val="20"/>
          <w:lang w:val="en-GB" w:eastAsia="en-US"/>
        </w:rPr>
        <w:t>предшколским</w:t>
      </w:r>
      <w:proofErr w:type="spellEnd"/>
      <w:r w:rsidRPr="00717AAF">
        <w:rPr>
          <w:sz w:val="20"/>
          <w:szCs w:val="20"/>
          <w:lang w:val="en-GB" w:eastAsia="en-US"/>
        </w:rPr>
        <w:t xml:space="preserve"> </w:t>
      </w:r>
      <w:proofErr w:type="spellStart"/>
      <w:r w:rsidRPr="00717AAF">
        <w:rPr>
          <w:sz w:val="20"/>
          <w:szCs w:val="20"/>
          <w:lang w:val="en-GB" w:eastAsia="en-US"/>
        </w:rPr>
        <w:t>установама</w:t>
      </w:r>
      <w:proofErr w:type="spellEnd"/>
      <w:r w:rsidRPr="00717AAF">
        <w:rPr>
          <w:sz w:val="20"/>
          <w:szCs w:val="20"/>
          <w:lang w:val="en-GB" w:eastAsia="en-US"/>
        </w:rPr>
        <w:t xml:space="preserve"> („</w:t>
      </w:r>
      <w:proofErr w:type="spellStart"/>
      <w:r w:rsidRPr="00717AAF">
        <w:rPr>
          <w:sz w:val="20"/>
          <w:szCs w:val="20"/>
          <w:lang w:val="en-GB" w:eastAsia="en-US"/>
        </w:rPr>
        <w:t>Службени</w:t>
      </w:r>
      <w:proofErr w:type="spellEnd"/>
      <w:r w:rsidRPr="00717AAF">
        <w:rPr>
          <w:sz w:val="20"/>
          <w:szCs w:val="20"/>
          <w:lang w:val="en-GB" w:eastAsia="en-US"/>
        </w:rPr>
        <w:t xml:space="preserve"> </w:t>
      </w:r>
      <w:proofErr w:type="spellStart"/>
      <w:r w:rsidRPr="00717AAF">
        <w:rPr>
          <w:sz w:val="20"/>
          <w:szCs w:val="20"/>
          <w:lang w:val="en-GB" w:eastAsia="en-US"/>
        </w:rPr>
        <w:t>гласник</w:t>
      </w:r>
      <w:proofErr w:type="spellEnd"/>
      <w:r w:rsidRPr="00717AAF">
        <w:rPr>
          <w:sz w:val="20"/>
          <w:szCs w:val="20"/>
          <w:lang w:val="en-GB" w:eastAsia="en-US"/>
        </w:rPr>
        <w:t xml:space="preserve"> РС“, </w:t>
      </w:r>
      <w:proofErr w:type="spellStart"/>
      <w:r w:rsidRPr="00717AAF">
        <w:rPr>
          <w:sz w:val="20"/>
          <w:szCs w:val="20"/>
          <w:lang w:val="en-GB" w:eastAsia="en-US"/>
        </w:rPr>
        <w:t>број</w:t>
      </w:r>
      <w:proofErr w:type="spellEnd"/>
      <w:r w:rsidRPr="00717AAF">
        <w:rPr>
          <w:sz w:val="20"/>
          <w:szCs w:val="20"/>
          <w:lang w:val="en-GB" w:eastAsia="en-US"/>
        </w:rPr>
        <w:t xml:space="preserve"> 87/2021), </w:t>
      </w:r>
      <w:proofErr w:type="spellStart"/>
      <w:r w:rsidRPr="00717AAF">
        <w:rPr>
          <w:sz w:val="20"/>
          <w:szCs w:val="20"/>
          <w:lang w:val="en-GB" w:eastAsia="en-US"/>
        </w:rPr>
        <w:t>Општинско</w:t>
      </w:r>
      <w:proofErr w:type="spellEnd"/>
      <w:r w:rsidRPr="00717AAF">
        <w:rPr>
          <w:sz w:val="20"/>
          <w:szCs w:val="20"/>
          <w:lang w:val="en-GB" w:eastAsia="en-US"/>
        </w:rPr>
        <w:t xml:space="preserve"> </w:t>
      </w:r>
      <w:proofErr w:type="spellStart"/>
      <w:r w:rsidRPr="00717AAF">
        <w:rPr>
          <w:sz w:val="20"/>
          <w:szCs w:val="20"/>
          <w:lang w:val="en-GB" w:eastAsia="en-US"/>
        </w:rPr>
        <w:t>веће</w:t>
      </w:r>
      <w:proofErr w:type="spellEnd"/>
      <w:r w:rsidRPr="00717AAF">
        <w:rPr>
          <w:sz w:val="20"/>
          <w:szCs w:val="20"/>
          <w:lang w:val="en-GB" w:eastAsia="en-US"/>
        </w:rPr>
        <w:t xml:space="preserve"> </w:t>
      </w:r>
      <w:proofErr w:type="spellStart"/>
      <w:r w:rsidRPr="00717AAF">
        <w:rPr>
          <w:sz w:val="20"/>
          <w:szCs w:val="20"/>
          <w:lang w:val="en-GB" w:eastAsia="en-US"/>
        </w:rPr>
        <w:t>општине</w:t>
      </w:r>
      <w:proofErr w:type="spellEnd"/>
      <w:r w:rsidRPr="00717AAF">
        <w:rPr>
          <w:sz w:val="20"/>
          <w:szCs w:val="20"/>
          <w:lang w:val="en-GB" w:eastAsia="en-US"/>
        </w:rPr>
        <w:t xml:space="preserve"> </w:t>
      </w:r>
      <w:proofErr w:type="spellStart"/>
      <w:r w:rsidRPr="00717AAF">
        <w:rPr>
          <w:sz w:val="20"/>
          <w:szCs w:val="20"/>
          <w:lang w:val="en-GB" w:eastAsia="en-US"/>
        </w:rPr>
        <w:t>Ивањица</w:t>
      </w:r>
      <w:proofErr w:type="spellEnd"/>
      <w:r w:rsidRPr="00717AAF">
        <w:rPr>
          <w:sz w:val="20"/>
          <w:szCs w:val="20"/>
          <w:lang w:val="en-GB" w:eastAsia="en-US"/>
        </w:rPr>
        <w:t xml:space="preserve">, </w:t>
      </w:r>
      <w:proofErr w:type="spellStart"/>
      <w:r w:rsidRPr="00717AAF">
        <w:rPr>
          <w:sz w:val="20"/>
          <w:szCs w:val="20"/>
          <w:lang w:val="en-GB" w:eastAsia="en-US"/>
        </w:rPr>
        <w:t>на</w:t>
      </w:r>
      <w:proofErr w:type="spellEnd"/>
      <w:r w:rsidRPr="00717AAF">
        <w:rPr>
          <w:sz w:val="20"/>
          <w:szCs w:val="20"/>
          <w:lang w:val="en-GB" w:eastAsia="en-US"/>
        </w:rPr>
        <w:t xml:space="preserve"> </w:t>
      </w:r>
      <w:proofErr w:type="spellStart"/>
      <w:r w:rsidRPr="00717AAF">
        <w:rPr>
          <w:sz w:val="20"/>
          <w:szCs w:val="20"/>
          <w:lang w:val="en-GB" w:eastAsia="en-US"/>
        </w:rPr>
        <w:t>седници</w:t>
      </w:r>
      <w:proofErr w:type="spellEnd"/>
      <w:r w:rsidRPr="00717AAF">
        <w:rPr>
          <w:sz w:val="20"/>
          <w:szCs w:val="20"/>
          <w:lang w:val="en-GB" w:eastAsia="en-US"/>
        </w:rPr>
        <w:t xml:space="preserve"> </w:t>
      </w:r>
      <w:proofErr w:type="spellStart"/>
      <w:r w:rsidRPr="00717AAF">
        <w:rPr>
          <w:sz w:val="20"/>
          <w:szCs w:val="20"/>
          <w:lang w:val="en-GB" w:eastAsia="en-US"/>
        </w:rPr>
        <w:t>одржаној</w:t>
      </w:r>
      <w:proofErr w:type="spellEnd"/>
      <w:r w:rsidRPr="00717AAF">
        <w:rPr>
          <w:sz w:val="20"/>
          <w:szCs w:val="20"/>
          <w:lang w:val="en-GB" w:eastAsia="en-US"/>
        </w:rPr>
        <w:t xml:space="preserve"> 16. </w:t>
      </w:r>
      <w:proofErr w:type="spellStart"/>
      <w:r w:rsidRPr="00717AAF">
        <w:rPr>
          <w:sz w:val="20"/>
          <w:szCs w:val="20"/>
          <w:lang w:val="en-GB" w:eastAsia="en-US"/>
        </w:rPr>
        <w:t>децембра</w:t>
      </w:r>
      <w:proofErr w:type="spellEnd"/>
      <w:r w:rsidRPr="00717AAF">
        <w:rPr>
          <w:sz w:val="20"/>
          <w:szCs w:val="20"/>
          <w:lang w:val="en-GB" w:eastAsia="en-US"/>
        </w:rPr>
        <w:t xml:space="preserve"> 2024.године, </w:t>
      </w:r>
      <w:proofErr w:type="spellStart"/>
      <w:r w:rsidRPr="00717AAF">
        <w:rPr>
          <w:sz w:val="20"/>
          <w:szCs w:val="20"/>
          <w:lang w:val="en-GB" w:eastAsia="en-US"/>
        </w:rPr>
        <w:t>донело</w:t>
      </w:r>
      <w:proofErr w:type="spellEnd"/>
      <w:r w:rsidRPr="00717AAF">
        <w:rPr>
          <w:sz w:val="20"/>
          <w:szCs w:val="20"/>
          <w:lang w:val="en-GB" w:eastAsia="en-US"/>
        </w:rPr>
        <w:t xml:space="preserve"> </w:t>
      </w:r>
      <w:proofErr w:type="spellStart"/>
      <w:r w:rsidRPr="00717AAF">
        <w:rPr>
          <w:sz w:val="20"/>
          <w:szCs w:val="20"/>
          <w:lang w:val="en-GB" w:eastAsia="en-US"/>
        </w:rPr>
        <w:t>је</w:t>
      </w:r>
      <w:proofErr w:type="spellEnd"/>
    </w:p>
    <w:p w14:paraId="436F1AB8" w14:textId="24152B75" w:rsidR="00717AAF" w:rsidRPr="00717AAF" w:rsidRDefault="00717AAF" w:rsidP="00717AAF">
      <w:pPr>
        <w:spacing w:line="240" w:lineRule="atLeast"/>
        <w:jc w:val="both"/>
        <w:rPr>
          <w:sz w:val="20"/>
          <w:szCs w:val="20"/>
          <w:lang w:val="en-GB" w:eastAsia="en-US"/>
        </w:rPr>
      </w:pPr>
    </w:p>
    <w:p w14:paraId="1860CBCE" w14:textId="15E298CA" w:rsidR="00717AAF" w:rsidRPr="00717AAF" w:rsidRDefault="00717AAF" w:rsidP="00717AAF">
      <w:pPr>
        <w:spacing w:line="240" w:lineRule="atLeast"/>
        <w:jc w:val="center"/>
        <w:rPr>
          <w:b/>
          <w:sz w:val="20"/>
          <w:szCs w:val="20"/>
          <w:lang w:val="en-GB" w:eastAsia="en-US"/>
        </w:rPr>
      </w:pPr>
      <w:r w:rsidRPr="00717AAF">
        <w:rPr>
          <w:b/>
          <w:sz w:val="20"/>
          <w:szCs w:val="20"/>
          <w:lang w:val="en-GB" w:eastAsia="en-US"/>
        </w:rPr>
        <w:t>Р Е Ш Е Њ Е</w:t>
      </w:r>
    </w:p>
    <w:p w14:paraId="547751D6" w14:textId="156C45FF" w:rsidR="00717AAF" w:rsidRPr="00717AAF" w:rsidRDefault="00717AAF" w:rsidP="00717AAF">
      <w:pPr>
        <w:spacing w:line="240" w:lineRule="atLeast"/>
        <w:jc w:val="center"/>
        <w:rPr>
          <w:b/>
          <w:sz w:val="20"/>
          <w:szCs w:val="20"/>
          <w:lang w:val="en-GB" w:eastAsia="en-US"/>
        </w:rPr>
      </w:pPr>
    </w:p>
    <w:p w14:paraId="008B5AD5" w14:textId="2B21F1D9" w:rsidR="00717AAF" w:rsidRPr="00717AAF" w:rsidRDefault="00717AAF" w:rsidP="00717AAF">
      <w:pPr>
        <w:spacing w:line="240" w:lineRule="atLeast"/>
        <w:jc w:val="both"/>
        <w:rPr>
          <w:sz w:val="20"/>
          <w:szCs w:val="20"/>
          <w:lang w:val="en-GB" w:eastAsia="en-US"/>
        </w:rPr>
      </w:pPr>
      <w:r w:rsidRPr="00717AAF">
        <w:rPr>
          <w:b/>
          <w:sz w:val="20"/>
          <w:szCs w:val="20"/>
          <w:lang w:val="en-GB" w:eastAsia="en-US"/>
        </w:rPr>
        <w:tab/>
        <w:t xml:space="preserve">I УТВРЂУЈЕ СЕ </w:t>
      </w:r>
      <w:proofErr w:type="spellStart"/>
      <w:r w:rsidRPr="00717AAF">
        <w:rPr>
          <w:sz w:val="20"/>
          <w:szCs w:val="20"/>
          <w:lang w:val="en-GB" w:eastAsia="en-US"/>
        </w:rPr>
        <w:t>јединствена</w:t>
      </w:r>
      <w:proofErr w:type="spellEnd"/>
      <w:r w:rsidRPr="00717AAF">
        <w:rPr>
          <w:sz w:val="20"/>
          <w:szCs w:val="20"/>
          <w:lang w:val="en-GB" w:eastAsia="en-US"/>
        </w:rPr>
        <w:t xml:space="preserve"> </w:t>
      </w:r>
      <w:proofErr w:type="spellStart"/>
      <w:r w:rsidRPr="00717AAF">
        <w:rPr>
          <w:sz w:val="20"/>
          <w:szCs w:val="20"/>
          <w:lang w:val="en-GB" w:eastAsia="en-US"/>
        </w:rPr>
        <w:t>економска</w:t>
      </w:r>
      <w:proofErr w:type="spellEnd"/>
      <w:r w:rsidRPr="00717AAF">
        <w:rPr>
          <w:sz w:val="20"/>
          <w:szCs w:val="20"/>
          <w:lang w:val="en-GB" w:eastAsia="en-US"/>
        </w:rPr>
        <w:t xml:space="preserve"> </w:t>
      </w:r>
      <w:proofErr w:type="spellStart"/>
      <w:r w:rsidRPr="00717AAF">
        <w:rPr>
          <w:sz w:val="20"/>
          <w:szCs w:val="20"/>
          <w:lang w:val="en-GB" w:eastAsia="en-US"/>
        </w:rPr>
        <w:t>цена</w:t>
      </w:r>
      <w:proofErr w:type="spellEnd"/>
      <w:r w:rsidRPr="00717AAF">
        <w:rPr>
          <w:sz w:val="20"/>
          <w:szCs w:val="20"/>
          <w:lang w:val="en-GB" w:eastAsia="en-US"/>
        </w:rPr>
        <w:t xml:space="preserve"> </w:t>
      </w:r>
      <w:proofErr w:type="spellStart"/>
      <w:r w:rsidRPr="00717AAF">
        <w:rPr>
          <w:sz w:val="20"/>
          <w:szCs w:val="20"/>
          <w:lang w:val="en-GB" w:eastAsia="en-US"/>
        </w:rPr>
        <w:t>Програма</w:t>
      </w:r>
      <w:proofErr w:type="spellEnd"/>
      <w:r w:rsidRPr="00717AAF">
        <w:rPr>
          <w:sz w:val="20"/>
          <w:szCs w:val="20"/>
          <w:lang w:val="en-GB" w:eastAsia="en-US"/>
        </w:rPr>
        <w:t xml:space="preserve"> </w:t>
      </w:r>
      <w:proofErr w:type="spellStart"/>
      <w:r w:rsidRPr="00717AAF">
        <w:rPr>
          <w:sz w:val="20"/>
          <w:szCs w:val="20"/>
          <w:lang w:val="en-GB" w:eastAsia="en-US"/>
        </w:rPr>
        <w:t>васпитања</w:t>
      </w:r>
      <w:proofErr w:type="spellEnd"/>
      <w:r w:rsidRPr="00717AAF">
        <w:rPr>
          <w:sz w:val="20"/>
          <w:szCs w:val="20"/>
          <w:lang w:val="en-GB" w:eastAsia="en-US"/>
        </w:rPr>
        <w:t xml:space="preserve"> и </w:t>
      </w:r>
      <w:proofErr w:type="spellStart"/>
      <w:r w:rsidRPr="00717AAF">
        <w:rPr>
          <w:sz w:val="20"/>
          <w:szCs w:val="20"/>
          <w:lang w:val="en-GB" w:eastAsia="en-US"/>
        </w:rPr>
        <w:t>образовања</w:t>
      </w:r>
      <w:proofErr w:type="spellEnd"/>
      <w:r w:rsidRPr="00717AAF">
        <w:rPr>
          <w:sz w:val="20"/>
          <w:szCs w:val="20"/>
          <w:lang w:val="en-GB" w:eastAsia="en-US"/>
        </w:rPr>
        <w:t xml:space="preserve"> </w:t>
      </w:r>
      <w:proofErr w:type="spellStart"/>
      <w:r w:rsidRPr="00717AAF">
        <w:rPr>
          <w:sz w:val="20"/>
          <w:szCs w:val="20"/>
          <w:lang w:val="en-GB" w:eastAsia="en-US"/>
        </w:rPr>
        <w:t>по</w:t>
      </w:r>
      <w:proofErr w:type="spellEnd"/>
      <w:r w:rsidRPr="00717AAF">
        <w:rPr>
          <w:sz w:val="20"/>
          <w:szCs w:val="20"/>
          <w:lang w:val="en-GB" w:eastAsia="en-US"/>
        </w:rPr>
        <w:t xml:space="preserve"> </w:t>
      </w:r>
      <w:proofErr w:type="spellStart"/>
      <w:r w:rsidRPr="00717AAF">
        <w:rPr>
          <w:sz w:val="20"/>
          <w:szCs w:val="20"/>
          <w:lang w:val="en-GB" w:eastAsia="en-US"/>
        </w:rPr>
        <w:t>детету</w:t>
      </w:r>
      <w:proofErr w:type="spellEnd"/>
      <w:r w:rsidRPr="00717AAF">
        <w:rPr>
          <w:sz w:val="20"/>
          <w:szCs w:val="20"/>
          <w:lang w:val="en-GB" w:eastAsia="en-US"/>
        </w:rPr>
        <w:t xml:space="preserve"> </w:t>
      </w:r>
      <w:proofErr w:type="spellStart"/>
      <w:r w:rsidRPr="00717AAF">
        <w:rPr>
          <w:sz w:val="20"/>
          <w:szCs w:val="20"/>
          <w:lang w:val="en-GB" w:eastAsia="en-US"/>
        </w:rPr>
        <w:t>за</w:t>
      </w:r>
      <w:proofErr w:type="spellEnd"/>
      <w:r w:rsidRPr="00717AAF">
        <w:rPr>
          <w:sz w:val="20"/>
          <w:szCs w:val="20"/>
          <w:lang w:val="en-GB" w:eastAsia="en-US"/>
        </w:rPr>
        <w:t xml:space="preserve"> 2025. </w:t>
      </w:r>
      <w:proofErr w:type="spellStart"/>
      <w:r w:rsidRPr="00717AAF">
        <w:rPr>
          <w:sz w:val="20"/>
          <w:szCs w:val="20"/>
          <w:lang w:val="en-GB" w:eastAsia="en-US"/>
        </w:rPr>
        <w:t>годину</w:t>
      </w:r>
      <w:proofErr w:type="spellEnd"/>
      <w:r w:rsidRPr="00717AAF">
        <w:rPr>
          <w:sz w:val="20"/>
          <w:szCs w:val="20"/>
          <w:lang w:val="en-GB" w:eastAsia="en-US"/>
        </w:rPr>
        <w:t xml:space="preserve"> у </w:t>
      </w:r>
      <w:proofErr w:type="spellStart"/>
      <w:r w:rsidRPr="00717AAF">
        <w:rPr>
          <w:sz w:val="20"/>
          <w:szCs w:val="20"/>
          <w:lang w:val="en-GB" w:eastAsia="en-US"/>
        </w:rPr>
        <w:t>Предшколској</w:t>
      </w:r>
      <w:proofErr w:type="spellEnd"/>
      <w:r w:rsidRPr="00717AAF">
        <w:rPr>
          <w:sz w:val="20"/>
          <w:szCs w:val="20"/>
          <w:lang w:val="en-GB" w:eastAsia="en-US"/>
        </w:rPr>
        <w:t xml:space="preserve"> </w:t>
      </w:r>
      <w:proofErr w:type="spellStart"/>
      <w:r w:rsidRPr="00717AAF">
        <w:rPr>
          <w:sz w:val="20"/>
          <w:szCs w:val="20"/>
          <w:lang w:val="en-GB" w:eastAsia="en-US"/>
        </w:rPr>
        <w:t>установи</w:t>
      </w:r>
      <w:proofErr w:type="spellEnd"/>
      <w:r w:rsidRPr="00717AAF">
        <w:rPr>
          <w:sz w:val="20"/>
          <w:szCs w:val="20"/>
          <w:lang w:val="en-GB" w:eastAsia="en-US"/>
        </w:rPr>
        <w:t xml:space="preserve"> „</w:t>
      </w:r>
      <w:proofErr w:type="spellStart"/>
      <w:proofErr w:type="gramStart"/>
      <w:r w:rsidRPr="00717AAF">
        <w:rPr>
          <w:sz w:val="20"/>
          <w:szCs w:val="20"/>
          <w:lang w:val="en-GB" w:eastAsia="en-US"/>
        </w:rPr>
        <w:t>Бајка</w:t>
      </w:r>
      <w:proofErr w:type="spellEnd"/>
      <w:r w:rsidRPr="00717AAF">
        <w:rPr>
          <w:sz w:val="20"/>
          <w:szCs w:val="20"/>
          <w:lang w:val="en-GB" w:eastAsia="en-US"/>
        </w:rPr>
        <w:t>“ у</w:t>
      </w:r>
      <w:proofErr w:type="gramEnd"/>
      <w:r w:rsidRPr="00717AAF">
        <w:rPr>
          <w:sz w:val="20"/>
          <w:szCs w:val="20"/>
          <w:lang w:val="en-GB" w:eastAsia="en-US"/>
        </w:rPr>
        <w:t xml:space="preserve"> </w:t>
      </w:r>
      <w:proofErr w:type="spellStart"/>
      <w:r w:rsidRPr="00717AAF">
        <w:rPr>
          <w:sz w:val="20"/>
          <w:szCs w:val="20"/>
          <w:lang w:val="en-GB" w:eastAsia="en-US"/>
        </w:rPr>
        <w:t>Ивањици</w:t>
      </w:r>
      <w:proofErr w:type="spellEnd"/>
      <w:r w:rsidRPr="00717AAF">
        <w:rPr>
          <w:sz w:val="20"/>
          <w:szCs w:val="20"/>
          <w:lang w:val="en-GB" w:eastAsia="en-US"/>
        </w:rPr>
        <w:t>.</w:t>
      </w:r>
    </w:p>
    <w:p w14:paraId="7D2859EB" w14:textId="63652455" w:rsidR="00717AAF" w:rsidRPr="00717AAF" w:rsidRDefault="00717AAF" w:rsidP="00717AAF">
      <w:pPr>
        <w:spacing w:line="240" w:lineRule="atLeast"/>
        <w:jc w:val="both"/>
        <w:rPr>
          <w:sz w:val="20"/>
          <w:szCs w:val="20"/>
          <w:lang w:val="en-GB" w:eastAsia="en-US"/>
        </w:rPr>
      </w:pPr>
    </w:p>
    <w:p w14:paraId="100E8396" w14:textId="2BEE2C39" w:rsidR="00717AAF" w:rsidRPr="00717AAF" w:rsidRDefault="00717AAF" w:rsidP="00717AAF">
      <w:pPr>
        <w:spacing w:line="240" w:lineRule="atLeast"/>
        <w:ind w:firstLine="720"/>
        <w:jc w:val="both"/>
        <w:rPr>
          <w:sz w:val="20"/>
          <w:szCs w:val="20"/>
          <w:lang w:val="en-GB" w:eastAsia="en-US"/>
        </w:rPr>
      </w:pPr>
      <w:r w:rsidRPr="00717AAF">
        <w:rPr>
          <w:sz w:val="20"/>
          <w:szCs w:val="20"/>
          <w:lang w:val="en-GB" w:eastAsia="en-US"/>
        </w:rPr>
        <w:t xml:space="preserve">- </w:t>
      </w:r>
      <w:proofErr w:type="spellStart"/>
      <w:r w:rsidRPr="00717AAF">
        <w:rPr>
          <w:sz w:val="20"/>
          <w:szCs w:val="20"/>
          <w:lang w:val="en-GB" w:eastAsia="en-US"/>
        </w:rPr>
        <w:t>Економска</w:t>
      </w:r>
      <w:proofErr w:type="spellEnd"/>
      <w:r w:rsidRPr="00717AAF">
        <w:rPr>
          <w:sz w:val="20"/>
          <w:szCs w:val="20"/>
          <w:lang w:val="en-GB" w:eastAsia="en-US"/>
        </w:rPr>
        <w:t xml:space="preserve"> </w:t>
      </w:r>
      <w:proofErr w:type="spellStart"/>
      <w:r w:rsidRPr="00717AAF">
        <w:rPr>
          <w:sz w:val="20"/>
          <w:szCs w:val="20"/>
          <w:lang w:val="en-GB" w:eastAsia="en-US"/>
        </w:rPr>
        <w:t>цена</w:t>
      </w:r>
      <w:proofErr w:type="spellEnd"/>
      <w:r w:rsidRPr="00717AAF">
        <w:rPr>
          <w:sz w:val="20"/>
          <w:szCs w:val="20"/>
          <w:lang w:val="en-GB" w:eastAsia="en-US"/>
        </w:rPr>
        <w:t xml:space="preserve"> </w:t>
      </w:r>
      <w:proofErr w:type="spellStart"/>
      <w:r w:rsidRPr="00717AAF">
        <w:rPr>
          <w:sz w:val="20"/>
          <w:szCs w:val="20"/>
          <w:lang w:val="en-GB" w:eastAsia="en-US"/>
        </w:rPr>
        <w:t>по</w:t>
      </w:r>
      <w:proofErr w:type="spellEnd"/>
      <w:r w:rsidRPr="00717AAF">
        <w:rPr>
          <w:sz w:val="20"/>
          <w:szCs w:val="20"/>
          <w:lang w:val="en-GB" w:eastAsia="en-US"/>
        </w:rPr>
        <w:t xml:space="preserve"> </w:t>
      </w:r>
      <w:proofErr w:type="spellStart"/>
      <w:r w:rsidRPr="00717AAF">
        <w:rPr>
          <w:sz w:val="20"/>
          <w:szCs w:val="20"/>
          <w:lang w:val="en-GB" w:eastAsia="en-US"/>
        </w:rPr>
        <w:t>детету</w:t>
      </w:r>
      <w:proofErr w:type="spellEnd"/>
      <w:r w:rsidRPr="00717AAF">
        <w:rPr>
          <w:sz w:val="20"/>
          <w:szCs w:val="20"/>
          <w:lang w:val="en-GB" w:eastAsia="en-US"/>
        </w:rPr>
        <w:t xml:space="preserve"> у </w:t>
      </w:r>
      <w:proofErr w:type="spellStart"/>
      <w:r w:rsidRPr="00717AAF">
        <w:rPr>
          <w:sz w:val="20"/>
          <w:szCs w:val="20"/>
          <w:lang w:val="en-GB" w:eastAsia="en-US"/>
        </w:rPr>
        <w:t>јасленим</w:t>
      </w:r>
      <w:proofErr w:type="spellEnd"/>
      <w:r w:rsidRPr="00717AAF">
        <w:rPr>
          <w:sz w:val="20"/>
          <w:szCs w:val="20"/>
          <w:lang w:val="en-GB" w:eastAsia="en-US"/>
        </w:rPr>
        <w:t xml:space="preserve"> и </w:t>
      </w:r>
      <w:proofErr w:type="spellStart"/>
      <w:r w:rsidRPr="00717AAF">
        <w:rPr>
          <w:sz w:val="20"/>
          <w:szCs w:val="20"/>
          <w:lang w:val="en-GB" w:eastAsia="en-US"/>
        </w:rPr>
        <w:t>васпитним</w:t>
      </w:r>
      <w:proofErr w:type="spellEnd"/>
      <w:r w:rsidRPr="00717AAF">
        <w:rPr>
          <w:sz w:val="20"/>
          <w:szCs w:val="20"/>
          <w:lang w:val="en-GB" w:eastAsia="en-US"/>
        </w:rPr>
        <w:t xml:space="preserve"> </w:t>
      </w:r>
      <w:proofErr w:type="spellStart"/>
      <w:r w:rsidRPr="00717AAF">
        <w:rPr>
          <w:sz w:val="20"/>
          <w:szCs w:val="20"/>
          <w:lang w:val="en-GB" w:eastAsia="en-US"/>
        </w:rPr>
        <w:t>групама</w:t>
      </w:r>
      <w:proofErr w:type="spellEnd"/>
      <w:r w:rsidRPr="00717AAF">
        <w:rPr>
          <w:sz w:val="20"/>
          <w:szCs w:val="20"/>
          <w:lang w:val="en-GB" w:eastAsia="en-US"/>
        </w:rPr>
        <w:t xml:space="preserve"> у </w:t>
      </w:r>
      <w:proofErr w:type="spellStart"/>
      <w:r w:rsidRPr="00717AAF">
        <w:rPr>
          <w:sz w:val="20"/>
          <w:szCs w:val="20"/>
          <w:lang w:val="en-GB" w:eastAsia="en-US"/>
        </w:rPr>
        <w:t>целодневном</w:t>
      </w:r>
      <w:proofErr w:type="spellEnd"/>
      <w:r w:rsidRPr="00717AAF">
        <w:rPr>
          <w:sz w:val="20"/>
          <w:szCs w:val="20"/>
          <w:lang w:val="en-GB" w:eastAsia="en-US"/>
        </w:rPr>
        <w:t xml:space="preserve"> </w:t>
      </w:r>
      <w:proofErr w:type="spellStart"/>
      <w:r w:rsidRPr="00717AAF">
        <w:rPr>
          <w:sz w:val="20"/>
          <w:szCs w:val="20"/>
          <w:lang w:val="en-GB" w:eastAsia="en-US"/>
        </w:rPr>
        <w:t>боравку</w:t>
      </w:r>
      <w:proofErr w:type="spellEnd"/>
      <w:r w:rsidRPr="00717AAF">
        <w:rPr>
          <w:sz w:val="20"/>
          <w:szCs w:val="20"/>
          <w:lang w:val="en-GB" w:eastAsia="en-US"/>
        </w:rPr>
        <w:t xml:space="preserve"> у </w:t>
      </w:r>
      <w:proofErr w:type="spellStart"/>
      <w:r w:rsidRPr="00717AAF">
        <w:rPr>
          <w:sz w:val="20"/>
          <w:szCs w:val="20"/>
          <w:lang w:val="en-GB" w:eastAsia="en-US"/>
        </w:rPr>
        <w:t>износу</w:t>
      </w:r>
      <w:proofErr w:type="spellEnd"/>
      <w:r w:rsidRPr="00717AAF">
        <w:rPr>
          <w:sz w:val="20"/>
          <w:szCs w:val="20"/>
          <w:lang w:val="en-GB" w:eastAsia="en-US"/>
        </w:rPr>
        <w:t xml:space="preserve"> </w:t>
      </w:r>
      <w:proofErr w:type="spellStart"/>
      <w:r w:rsidRPr="00717AAF">
        <w:rPr>
          <w:sz w:val="20"/>
          <w:szCs w:val="20"/>
          <w:lang w:val="en-GB" w:eastAsia="en-US"/>
        </w:rPr>
        <w:t>од</w:t>
      </w:r>
      <w:proofErr w:type="spellEnd"/>
      <w:r w:rsidRPr="00717AAF">
        <w:rPr>
          <w:sz w:val="20"/>
          <w:szCs w:val="20"/>
          <w:lang w:val="en-GB" w:eastAsia="en-US"/>
        </w:rPr>
        <w:t xml:space="preserve"> 38.894,75 </w:t>
      </w:r>
      <w:proofErr w:type="spellStart"/>
      <w:r w:rsidRPr="00717AAF">
        <w:rPr>
          <w:sz w:val="20"/>
          <w:szCs w:val="20"/>
          <w:lang w:val="en-GB" w:eastAsia="en-US"/>
        </w:rPr>
        <w:t>динара</w:t>
      </w:r>
      <w:proofErr w:type="spellEnd"/>
      <w:r w:rsidRPr="00717AAF">
        <w:rPr>
          <w:sz w:val="20"/>
          <w:szCs w:val="20"/>
          <w:lang w:val="en-GB" w:eastAsia="en-US"/>
        </w:rPr>
        <w:t xml:space="preserve">. </w:t>
      </w:r>
      <w:proofErr w:type="spellStart"/>
      <w:r w:rsidRPr="00717AAF">
        <w:rPr>
          <w:sz w:val="20"/>
          <w:szCs w:val="20"/>
          <w:lang w:val="en-GB" w:eastAsia="en-US"/>
        </w:rPr>
        <w:t>Појединачно</w:t>
      </w:r>
      <w:proofErr w:type="spellEnd"/>
      <w:r w:rsidRPr="00717AAF">
        <w:rPr>
          <w:sz w:val="20"/>
          <w:szCs w:val="20"/>
          <w:lang w:val="en-GB" w:eastAsia="en-US"/>
        </w:rPr>
        <w:t xml:space="preserve"> </w:t>
      </w:r>
      <w:proofErr w:type="spellStart"/>
      <w:r w:rsidRPr="00717AAF">
        <w:rPr>
          <w:sz w:val="20"/>
          <w:szCs w:val="20"/>
          <w:lang w:val="en-GB" w:eastAsia="en-US"/>
        </w:rPr>
        <w:t>учешће</w:t>
      </w:r>
      <w:proofErr w:type="spellEnd"/>
      <w:r w:rsidRPr="00717AAF">
        <w:rPr>
          <w:sz w:val="20"/>
          <w:szCs w:val="20"/>
          <w:lang w:val="en-GB" w:eastAsia="en-US"/>
        </w:rPr>
        <w:t xml:space="preserve"> </w:t>
      </w:r>
      <w:proofErr w:type="spellStart"/>
      <w:r w:rsidRPr="00717AAF">
        <w:rPr>
          <w:sz w:val="20"/>
          <w:szCs w:val="20"/>
          <w:lang w:val="en-GB" w:eastAsia="en-US"/>
        </w:rPr>
        <w:t>корисника</w:t>
      </w:r>
      <w:proofErr w:type="spellEnd"/>
      <w:r w:rsidRPr="00717AAF">
        <w:rPr>
          <w:sz w:val="20"/>
          <w:szCs w:val="20"/>
          <w:lang w:val="en-GB" w:eastAsia="en-US"/>
        </w:rPr>
        <w:t xml:space="preserve"> у </w:t>
      </w:r>
      <w:proofErr w:type="spellStart"/>
      <w:r w:rsidRPr="00717AAF">
        <w:rPr>
          <w:sz w:val="20"/>
          <w:szCs w:val="20"/>
          <w:lang w:val="en-GB" w:eastAsia="en-US"/>
        </w:rPr>
        <w:t>месечној</w:t>
      </w:r>
      <w:proofErr w:type="spellEnd"/>
      <w:r w:rsidRPr="00717AAF">
        <w:rPr>
          <w:sz w:val="20"/>
          <w:szCs w:val="20"/>
          <w:lang w:val="en-GB" w:eastAsia="en-US"/>
        </w:rPr>
        <w:t xml:space="preserve"> </w:t>
      </w:r>
      <w:proofErr w:type="spellStart"/>
      <w:r w:rsidRPr="00717AAF">
        <w:rPr>
          <w:sz w:val="20"/>
          <w:szCs w:val="20"/>
          <w:lang w:val="en-GB" w:eastAsia="en-US"/>
        </w:rPr>
        <w:t>економској</w:t>
      </w:r>
      <w:proofErr w:type="spellEnd"/>
      <w:r w:rsidRPr="00717AAF">
        <w:rPr>
          <w:sz w:val="20"/>
          <w:szCs w:val="20"/>
          <w:lang w:val="en-GB" w:eastAsia="en-US"/>
        </w:rPr>
        <w:t xml:space="preserve"> </w:t>
      </w:r>
      <w:proofErr w:type="spellStart"/>
      <w:r w:rsidRPr="00717AAF">
        <w:rPr>
          <w:sz w:val="20"/>
          <w:szCs w:val="20"/>
          <w:lang w:val="en-GB" w:eastAsia="en-US"/>
        </w:rPr>
        <w:t>цени</w:t>
      </w:r>
      <w:proofErr w:type="spellEnd"/>
      <w:r w:rsidRPr="00717AAF">
        <w:rPr>
          <w:sz w:val="20"/>
          <w:szCs w:val="20"/>
          <w:lang w:val="en-GB" w:eastAsia="en-US"/>
        </w:rPr>
        <w:t xml:space="preserve"> у </w:t>
      </w:r>
      <w:proofErr w:type="spellStart"/>
      <w:r w:rsidRPr="00717AAF">
        <w:rPr>
          <w:sz w:val="20"/>
          <w:szCs w:val="20"/>
          <w:lang w:val="en-GB" w:eastAsia="en-US"/>
        </w:rPr>
        <w:t>износу</w:t>
      </w:r>
      <w:proofErr w:type="spellEnd"/>
      <w:r w:rsidRPr="00717AAF">
        <w:rPr>
          <w:sz w:val="20"/>
          <w:szCs w:val="20"/>
          <w:lang w:val="en-GB" w:eastAsia="en-US"/>
        </w:rPr>
        <w:t xml:space="preserve"> </w:t>
      </w:r>
      <w:proofErr w:type="spellStart"/>
      <w:r w:rsidRPr="00717AAF">
        <w:rPr>
          <w:sz w:val="20"/>
          <w:szCs w:val="20"/>
          <w:lang w:val="en-GB" w:eastAsia="en-US"/>
        </w:rPr>
        <w:t>од</w:t>
      </w:r>
      <w:proofErr w:type="spellEnd"/>
      <w:r w:rsidRPr="00717AAF">
        <w:rPr>
          <w:sz w:val="20"/>
          <w:szCs w:val="20"/>
          <w:lang w:val="en-GB" w:eastAsia="en-US"/>
        </w:rPr>
        <w:t xml:space="preserve"> 15 % </w:t>
      </w:r>
      <w:proofErr w:type="spellStart"/>
      <w:r w:rsidRPr="00717AAF">
        <w:rPr>
          <w:sz w:val="20"/>
          <w:szCs w:val="20"/>
          <w:lang w:val="en-GB" w:eastAsia="en-US"/>
        </w:rPr>
        <w:t>износи</w:t>
      </w:r>
      <w:proofErr w:type="spellEnd"/>
      <w:r w:rsidRPr="00717AAF">
        <w:rPr>
          <w:sz w:val="20"/>
          <w:szCs w:val="20"/>
          <w:lang w:val="en-GB" w:eastAsia="en-US"/>
        </w:rPr>
        <w:t xml:space="preserve"> 5.840,00 </w:t>
      </w:r>
      <w:proofErr w:type="spellStart"/>
      <w:r w:rsidRPr="00717AAF">
        <w:rPr>
          <w:sz w:val="20"/>
          <w:szCs w:val="20"/>
          <w:lang w:val="en-GB" w:eastAsia="en-US"/>
        </w:rPr>
        <w:t>динара</w:t>
      </w:r>
      <w:proofErr w:type="spellEnd"/>
      <w:r w:rsidRPr="00717AAF">
        <w:rPr>
          <w:sz w:val="20"/>
          <w:szCs w:val="20"/>
          <w:lang w:val="en-GB" w:eastAsia="en-US"/>
        </w:rPr>
        <w:t>.</w:t>
      </w:r>
    </w:p>
    <w:p w14:paraId="17DAD036" w14:textId="63B68737" w:rsidR="00717AAF" w:rsidRPr="00717AAF" w:rsidRDefault="00717AAF" w:rsidP="00717AAF">
      <w:pPr>
        <w:spacing w:line="240" w:lineRule="atLeast"/>
        <w:jc w:val="both"/>
        <w:rPr>
          <w:sz w:val="20"/>
          <w:szCs w:val="20"/>
          <w:lang w:val="en-GB" w:eastAsia="en-US"/>
        </w:rPr>
      </w:pPr>
    </w:p>
    <w:p w14:paraId="40725C5E" w14:textId="78EA8C24" w:rsidR="00717AAF" w:rsidRPr="00717AAF" w:rsidRDefault="00717AAF" w:rsidP="00717AAF">
      <w:pPr>
        <w:spacing w:line="240" w:lineRule="atLeast"/>
        <w:ind w:firstLine="720"/>
        <w:jc w:val="both"/>
        <w:rPr>
          <w:sz w:val="20"/>
          <w:szCs w:val="20"/>
          <w:lang w:val="en-GB" w:eastAsia="en-US"/>
        </w:rPr>
      </w:pPr>
      <w:r w:rsidRPr="00717AAF">
        <w:rPr>
          <w:sz w:val="20"/>
          <w:szCs w:val="20"/>
          <w:lang w:val="en-GB" w:eastAsia="en-US"/>
        </w:rPr>
        <w:t>-</w:t>
      </w:r>
      <w:proofErr w:type="spellStart"/>
      <w:r w:rsidRPr="00717AAF">
        <w:rPr>
          <w:sz w:val="20"/>
          <w:szCs w:val="20"/>
          <w:lang w:val="en-GB" w:eastAsia="en-US"/>
        </w:rPr>
        <w:t>За</w:t>
      </w:r>
      <w:proofErr w:type="spellEnd"/>
      <w:r w:rsidRPr="00717AAF">
        <w:rPr>
          <w:sz w:val="20"/>
          <w:szCs w:val="20"/>
          <w:lang w:val="en-GB" w:eastAsia="en-US"/>
        </w:rPr>
        <w:t xml:space="preserve"> </w:t>
      </w:r>
      <w:proofErr w:type="spellStart"/>
      <w:r w:rsidRPr="00717AAF">
        <w:rPr>
          <w:sz w:val="20"/>
          <w:szCs w:val="20"/>
          <w:lang w:val="en-GB" w:eastAsia="en-US"/>
        </w:rPr>
        <w:t>припремни</w:t>
      </w:r>
      <w:proofErr w:type="spellEnd"/>
      <w:r w:rsidRPr="00717AAF">
        <w:rPr>
          <w:sz w:val="20"/>
          <w:szCs w:val="20"/>
          <w:lang w:val="en-GB" w:eastAsia="en-US"/>
        </w:rPr>
        <w:t xml:space="preserve"> </w:t>
      </w:r>
      <w:proofErr w:type="spellStart"/>
      <w:r w:rsidRPr="00717AAF">
        <w:rPr>
          <w:sz w:val="20"/>
          <w:szCs w:val="20"/>
          <w:lang w:val="en-GB" w:eastAsia="en-US"/>
        </w:rPr>
        <w:t>предшколски</w:t>
      </w:r>
      <w:proofErr w:type="spellEnd"/>
      <w:r w:rsidRPr="00717AAF">
        <w:rPr>
          <w:sz w:val="20"/>
          <w:szCs w:val="20"/>
          <w:lang w:val="en-GB" w:eastAsia="en-US"/>
        </w:rPr>
        <w:t xml:space="preserve"> </w:t>
      </w:r>
      <w:proofErr w:type="spellStart"/>
      <w:r w:rsidRPr="00717AAF">
        <w:rPr>
          <w:sz w:val="20"/>
          <w:szCs w:val="20"/>
          <w:lang w:val="en-GB" w:eastAsia="en-US"/>
        </w:rPr>
        <w:t>програм</w:t>
      </w:r>
      <w:proofErr w:type="spellEnd"/>
      <w:r w:rsidRPr="00717AAF">
        <w:rPr>
          <w:sz w:val="20"/>
          <w:szCs w:val="20"/>
          <w:lang w:val="en-GB" w:eastAsia="en-US"/>
        </w:rPr>
        <w:t xml:space="preserve"> у </w:t>
      </w:r>
      <w:proofErr w:type="spellStart"/>
      <w:r w:rsidRPr="00717AAF">
        <w:rPr>
          <w:sz w:val="20"/>
          <w:szCs w:val="20"/>
          <w:lang w:val="en-GB" w:eastAsia="en-US"/>
        </w:rPr>
        <w:t>износу</w:t>
      </w:r>
      <w:proofErr w:type="spellEnd"/>
      <w:r w:rsidRPr="00717AAF">
        <w:rPr>
          <w:sz w:val="20"/>
          <w:szCs w:val="20"/>
          <w:lang w:val="en-GB" w:eastAsia="en-US"/>
        </w:rPr>
        <w:t xml:space="preserve"> </w:t>
      </w:r>
      <w:proofErr w:type="spellStart"/>
      <w:r w:rsidRPr="00717AAF">
        <w:rPr>
          <w:sz w:val="20"/>
          <w:szCs w:val="20"/>
          <w:lang w:val="en-GB" w:eastAsia="en-US"/>
        </w:rPr>
        <w:t>од</w:t>
      </w:r>
      <w:proofErr w:type="spellEnd"/>
      <w:r w:rsidRPr="00717AAF">
        <w:rPr>
          <w:sz w:val="20"/>
          <w:szCs w:val="20"/>
          <w:lang w:val="en-GB" w:eastAsia="en-US"/>
        </w:rPr>
        <w:t xml:space="preserve"> 23.336,85 </w:t>
      </w:r>
      <w:proofErr w:type="spellStart"/>
      <w:r w:rsidRPr="00717AAF">
        <w:rPr>
          <w:sz w:val="20"/>
          <w:szCs w:val="20"/>
          <w:lang w:val="en-GB" w:eastAsia="en-US"/>
        </w:rPr>
        <w:t>динара</w:t>
      </w:r>
      <w:proofErr w:type="spellEnd"/>
      <w:r w:rsidRPr="00717AAF">
        <w:rPr>
          <w:sz w:val="20"/>
          <w:szCs w:val="20"/>
          <w:lang w:val="en-GB" w:eastAsia="en-US"/>
        </w:rPr>
        <w:t xml:space="preserve">. </w:t>
      </w:r>
      <w:proofErr w:type="spellStart"/>
      <w:r w:rsidRPr="00717AAF">
        <w:rPr>
          <w:sz w:val="20"/>
          <w:szCs w:val="20"/>
          <w:lang w:val="en-GB" w:eastAsia="en-US"/>
        </w:rPr>
        <w:t>Појединачно</w:t>
      </w:r>
      <w:proofErr w:type="spellEnd"/>
      <w:r w:rsidRPr="00717AAF">
        <w:rPr>
          <w:sz w:val="20"/>
          <w:szCs w:val="20"/>
          <w:lang w:val="en-GB" w:eastAsia="en-US"/>
        </w:rPr>
        <w:t xml:space="preserve"> </w:t>
      </w:r>
      <w:proofErr w:type="spellStart"/>
      <w:r w:rsidRPr="00717AAF">
        <w:rPr>
          <w:sz w:val="20"/>
          <w:szCs w:val="20"/>
          <w:lang w:val="en-GB" w:eastAsia="en-US"/>
        </w:rPr>
        <w:t>учешће</w:t>
      </w:r>
      <w:proofErr w:type="spellEnd"/>
      <w:r w:rsidRPr="00717AAF">
        <w:rPr>
          <w:sz w:val="20"/>
          <w:szCs w:val="20"/>
          <w:lang w:val="en-GB" w:eastAsia="en-US"/>
        </w:rPr>
        <w:t xml:space="preserve"> </w:t>
      </w:r>
      <w:proofErr w:type="spellStart"/>
      <w:r w:rsidRPr="00717AAF">
        <w:rPr>
          <w:sz w:val="20"/>
          <w:szCs w:val="20"/>
          <w:lang w:val="en-GB" w:eastAsia="en-US"/>
        </w:rPr>
        <w:t>корисника</w:t>
      </w:r>
      <w:proofErr w:type="spellEnd"/>
      <w:r w:rsidRPr="00717AAF">
        <w:rPr>
          <w:sz w:val="20"/>
          <w:szCs w:val="20"/>
          <w:lang w:val="en-GB" w:eastAsia="en-US"/>
        </w:rPr>
        <w:t xml:space="preserve"> у </w:t>
      </w:r>
      <w:proofErr w:type="spellStart"/>
      <w:r w:rsidRPr="00717AAF">
        <w:rPr>
          <w:sz w:val="20"/>
          <w:szCs w:val="20"/>
          <w:lang w:val="en-GB" w:eastAsia="en-US"/>
        </w:rPr>
        <w:t>припремном</w:t>
      </w:r>
      <w:proofErr w:type="spellEnd"/>
      <w:r w:rsidRPr="00717AAF">
        <w:rPr>
          <w:sz w:val="20"/>
          <w:szCs w:val="20"/>
          <w:lang w:val="en-GB" w:eastAsia="en-US"/>
        </w:rPr>
        <w:t xml:space="preserve"> </w:t>
      </w:r>
      <w:proofErr w:type="spellStart"/>
      <w:r w:rsidRPr="00717AAF">
        <w:rPr>
          <w:sz w:val="20"/>
          <w:szCs w:val="20"/>
          <w:lang w:val="en-GB" w:eastAsia="en-US"/>
        </w:rPr>
        <w:t>предшколском</w:t>
      </w:r>
      <w:proofErr w:type="spellEnd"/>
      <w:r w:rsidRPr="00717AAF">
        <w:rPr>
          <w:sz w:val="20"/>
          <w:szCs w:val="20"/>
          <w:lang w:val="en-GB" w:eastAsia="en-US"/>
        </w:rPr>
        <w:t xml:space="preserve"> </w:t>
      </w:r>
      <w:proofErr w:type="spellStart"/>
      <w:r w:rsidRPr="00717AAF">
        <w:rPr>
          <w:sz w:val="20"/>
          <w:szCs w:val="20"/>
          <w:lang w:val="en-GB" w:eastAsia="en-US"/>
        </w:rPr>
        <w:t>програму</w:t>
      </w:r>
      <w:proofErr w:type="spellEnd"/>
      <w:r w:rsidRPr="00717AAF">
        <w:rPr>
          <w:sz w:val="20"/>
          <w:szCs w:val="20"/>
          <w:lang w:val="en-GB" w:eastAsia="en-US"/>
        </w:rPr>
        <w:t xml:space="preserve"> </w:t>
      </w:r>
      <w:proofErr w:type="spellStart"/>
      <w:r w:rsidRPr="00717AAF">
        <w:rPr>
          <w:sz w:val="20"/>
          <w:szCs w:val="20"/>
          <w:lang w:val="en-GB" w:eastAsia="en-US"/>
        </w:rPr>
        <w:t>износи</w:t>
      </w:r>
      <w:proofErr w:type="spellEnd"/>
      <w:r w:rsidRPr="00717AAF">
        <w:rPr>
          <w:sz w:val="20"/>
          <w:szCs w:val="20"/>
          <w:lang w:val="en-GB" w:eastAsia="en-US"/>
        </w:rPr>
        <w:t xml:space="preserve"> 3.500,00 </w:t>
      </w:r>
      <w:proofErr w:type="spellStart"/>
      <w:r w:rsidRPr="00717AAF">
        <w:rPr>
          <w:sz w:val="20"/>
          <w:szCs w:val="20"/>
          <w:lang w:val="en-GB" w:eastAsia="en-US"/>
        </w:rPr>
        <w:t>динара</w:t>
      </w:r>
      <w:proofErr w:type="spellEnd"/>
      <w:r w:rsidRPr="00717AAF">
        <w:rPr>
          <w:sz w:val="20"/>
          <w:szCs w:val="20"/>
          <w:lang w:val="en-GB" w:eastAsia="en-US"/>
        </w:rPr>
        <w:t>.</w:t>
      </w:r>
    </w:p>
    <w:p w14:paraId="7E4E5730" w14:textId="358CB026" w:rsidR="00717AAF" w:rsidRPr="00717AAF" w:rsidRDefault="00717AAF" w:rsidP="00717AAF">
      <w:pPr>
        <w:spacing w:line="240" w:lineRule="atLeast"/>
        <w:jc w:val="both"/>
        <w:rPr>
          <w:sz w:val="20"/>
          <w:szCs w:val="20"/>
          <w:lang w:val="en-GB" w:eastAsia="en-US"/>
        </w:rPr>
      </w:pPr>
    </w:p>
    <w:p w14:paraId="1E73D2DC" w14:textId="6C341381" w:rsidR="00717AAF" w:rsidRPr="00717AAF" w:rsidRDefault="00717AAF" w:rsidP="00717AAF">
      <w:pPr>
        <w:spacing w:line="240" w:lineRule="atLeast"/>
        <w:jc w:val="both"/>
        <w:rPr>
          <w:sz w:val="20"/>
          <w:szCs w:val="20"/>
          <w:lang w:val="en-GB" w:eastAsia="en-US"/>
        </w:rPr>
      </w:pPr>
      <w:r w:rsidRPr="00717AAF">
        <w:rPr>
          <w:b/>
          <w:sz w:val="20"/>
          <w:szCs w:val="20"/>
          <w:lang w:val="en-GB" w:eastAsia="en-US"/>
        </w:rPr>
        <w:tab/>
        <w:t xml:space="preserve">II </w:t>
      </w:r>
      <w:proofErr w:type="spellStart"/>
      <w:r w:rsidRPr="00717AAF">
        <w:rPr>
          <w:sz w:val="20"/>
          <w:szCs w:val="20"/>
          <w:lang w:val="en-GB" w:eastAsia="en-US"/>
        </w:rPr>
        <w:t>Утврђене</w:t>
      </w:r>
      <w:proofErr w:type="spellEnd"/>
      <w:r w:rsidRPr="00717AAF">
        <w:rPr>
          <w:sz w:val="20"/>
          <w:szCs w:val="20"/>
          <w:lang w:val="en-GB" w:eastAsia="en-US"/>
        </w:rPr>
        <w:t xml:space="preserve"> </w:t>
      </w:r>
      <w:proofErr w:type="spellStart"/>
      <w:r w:rsidRPr="00717AAF">
        <w:rPr>
          <w:sz w:val="20"/>
          <w:szCs w:val="20"/>
          <w:lang w:val="en-GB" w:eastAsia="en-US"/>
        </w:rPr>
        <w:t>цене</w:t>
      </w:r>
      <w:proofErr w:type="spellEnd"/>
      <w:r w:rsidRPr="00717AAF">
        <w:rPr>
          <w:sz w:val="20"/>
          <w:szCs w:val="20"/>
          <w:lang w:val="en-GB" w:eastAsia="en-US"/>
        </w:rPr>
        <w:t xml:space="preserve"> </w:t>
      </w:r>
      <w:proofErr w:type="spellStart"/>
      <w:r w:rsidRPr="00717AAF">
        <w:rPr>
          <w:sz w:val="20"/>
          <w:szCs w:val="20"/>
          <w:lang w:val="en-GB" w:eastAsia="en-US"/>
        </w:rPr>
        <w:t>из</w:t>
      </w:r>
      <w:proofErr w:type="spellEnd"/>
      <w:r w:rsidRPr="00717AAF">
        <w:rPr>
          <w:sz w:val="20"/>
          <w:szCs w:val="20"/>
          <w:lang w:val="en-GB" w:eastAsia="en-US"/>
        </w:rPr>
        <w:t xml:space="preserve"> </w:t>
      </w:r>
      <w:proofErr w:type="spellStart"/>
      <w:r w:rsidRPr="00717AAF">
        <w:rPr>
          <w:sz w:val="20"/>
          <w:szCs w:val="20"/>
          <w:lang w:val="en-GB" w:eastAsia="en-US"/>
        </w:rPr>
        <w:t>става</w:t>
      </w:r>
      <w:proofErr w:type="spellEnd"/>
      <w:r w:rsidRPr="00717AAF">
        <w:rPr>
          <w:sz w:val="20"/>
          <w:szCs w:val="20"/>
          <w:lang w:val="en-GB" w:eastAsia="en-US"/>
        </w:rPr>
        <w:t xml:space="preserve"> 1. </w:t>
      </w:r>
      <w:proofErr w:type="spellStart"/>
      <w:r w:rsidRPr="00717AAF">
        <w:rPr>
          <w:sz w:val="20"/>
          <w:szCs w:val="20"/>
          <w:lang w:val="en-GB" w:eastAsia="en-US"/>
        </w:rPr>
        <w:t>примењиваће</w:t>
      </w:r>
      <w:proofErr w:type="spellEnd"/>
      <w:r w:rsidRPr="00717AAF">
        <w:rPr>
          <w:sz w:val="20"/>
          <w:szCs w:val="20"/>
          <w:lang w:val="en-GB" w:eastAsia="en-US"/>
        </w:rPr>
        <w:t xml:space="preserve"> </w:t>
      </w:r>
      <w:proofErr w:type="spellStart"/>
      <w:r w:rsidRPr="00717AAF">
        <w:rPr>
          <w:sz w:val="20"/>
          <w:szCs w:val="20"/>
          <w:lang w:val="en-GB" w:eastAsia="en-US"/>
        </w:rPr>
        <w:t>се</w:t>
      </w:r>
      <w:proofErr w:type="spellEnd"/>
      <w:r w:rsidRPr="00717AAF">
        <w:rPr>
          <w:sz w:val="20"/>
          <w:szCs w:val="20"/>
          <w:lang w:val="en-GB" w:eastAsia="en-US"/>
        </w:rPr>
        <w:t xml:space="preserve"> </w:t>
      </w:r>
      <w:proofErr w:type="spellStart"/>
      <w:r w:rsidRPr="00717AAF">
        <w:rPr>
          <w:sz w:val="20"/>
          <w:szCs w:val="20"/>
          <w:lang w:val="en-GB" w:eastAsia="en-US"/>
        </w:rPr>
        <w:t>од</w:t>
      </w:r>
      <w:proofErr w:type="spellEnd"/>
      <w:r w:rsidRPr="00717AAF">
        <w:rPr>
          <w:sz w:val="20"/>
          <w:szCs w:val="20"/>
          <w:lang w:val="en-GB" w:eastAsia="en-US"/>
        </w:rPr>
        <w:t xml:space="preserve"> 01.</w:t>
      </w:r>
      <w:proofErr w:type="gramStart"/>
      <w:r w:rsidRPr="00717AAF">
        <w:rPr>
          <w:sz w:val="20"/>
          <w:szCs w:val="20"/>
          <w:lang w:val="en-GB" w:eastAsia="en-US"/>
        </w:rPr>
        <w:t>01.2025.године</w:t>
      </w:r>
      <w:proofErr w:type="gramEnd"/>
      <w:r w:rsidRPr="00717AAF">
        <w:rPr>
          <w:sz w:val="20"/>
          <w:szCs w:val="20"/>
          <w:lang w:val="en-GB" w:eastAsia="en-US"/>
        </w:rPr>
        <w:t>.</w:t>
      </w:r>
    </w:p>
    <w:p w14:paraId="5C6D16AA" w14:textId="1BE76E1B" w:rsidR="00717AAF" w:rsidRPr="00717AAF" w:rsidRDefault="00717AAF" w:rsidP="00717AAF">
      <w:pPr>
        <w:spacing w:line="240" w:lineRule="atLeast"/>
        <w:jc w:val="both"/>
        <w:rPr>
          <w:b/>
          <w:sz w:val="20"/>
          <w:szCs w:val="20"/>
          <w:lang w:val="en-GB" w:eastAsia="en-US"/>
        </w:rPr>
      </w:pPr>
    </w:p>
    <w:p w14:paraId="600B624E" w14:textId="5BC2FD32" w:rsidR="00717AAF" w:rsidRPr="00717AAF" w:rsidRDefault="00717AAF" w:rsidP="00717AAF">
      <w:pPr>
        <w:spacing w:line="240" w:lineRule="atLeast"/>
        <w:jc w:val="both"/>
        <w:rPr>
          <w:sz w:val="20"/>
          <w:szCs w:val="20"/>
          <w:lang w:val="en-GB" w:eastAsia="en-US"/>
        </w:rPr>
      </w:pPr>
      <w:r w:rsidRPr="00717AAF">
        <w:rPr>
          <w:b/>
          <w:sz w:val="20"/>
          <w:szCs w:val="20"/>
          <w:lang w:val="en-GB" w:eastAsia="en-US"/>
        </w:rPr>
        <w:tab/>
        <w:t xml:space="preserve">III </w:t>
      </w:r>
      <w:proofErr w:type="spellStart"/>
      <w:r w:rsidRPr="00717AAF">
        <w:rPr>
          <w:sz w:val="20"/>
          <w:szCs w:val="20"/>
          <w:lang w:val="en-GB" w:eastAsia="en-US"/>
        </w:rPr>
        <w:t>Овим</w:t>
      </w:r>
      <w:proofErr w:type="spellEnd"/>
      <w:r w:rsidRPr="00717AAF">
        <w:rPr>
          <w:sz w:val="20"/>
          <w:szCs w:val="20"/>
          <w:lang w:val="en-GB" w:eastAsia="en-US"/>
        </w:rPr>
        <w:t xml:space="preserve"> </w:t>
      </w:r>
      <w:proofErr w:type="spellStart"/>
      <w:r w:rsidRPr="00717AAF">
        <w:rPr>
          <w:sz w:val="20"/>
          <w:szCs w:val="20"/>
          <w:lang w:val="en-GB" w:eastAsia="en-US"/>
        </w:rPr>
        <w:t>решењем</w:t>
      </w:r>
      <w:proofErr w:type="spellEnd"/>
      <w:r w:rsidRPr="00717AAF">
        <w:rPr>
          <w:sz w:val="20"/>
          <w:szCs w:val="20"/>
          <w:lang w:val="en-GB" w:eastAsia="en-US"/>
        </w:rPr>
        <w:t xml:space="preserve"> </w:t>
      </w:r>
      <w:proofErr w:type="spellStart"/>
      <w:r w:rsidRPr="00717AAF">
        <w:rPr>
          <w:sz w:val="20"/>
          <w:szCs w:val="20"/>
          <w:lang w:val="en-GB" w:eastAsia="en-US"/>
        </w:rPr>
        <w:t>ставља</w:t>
      </w:r>
      <w:proofErr w:type="spellEnd"/>
      <w:r w:rsidRPr="00717AAF">
        <w:rPr>
          <w:sz w:val="20"/>
          <w:szCs w:val="20"/>
          <w:lang w:val="en-GB" w:eastAsia="en-US"/>
        </w:rPr>
        <w:t xml:space="preserve"> </w:t>
      </w:r>
      <w:proofErr w:type="spellStart"/>
      <w:r w:rsidRPr="00717AAF">
        <w:rPr>
          <w:sz w:val="20"/>
          <w:szCs w:val="20"/>
          <w:lang w:val="en-GB" w:eastAsia="en-US"/>
        </w:rPr>
        <w:t>се</w:t>
      </w:r>
      <w:proofErr w:type="spellEnd"/>
      <w:r w:rsidRPr="00717AAF">
        <w:rPr>
          <w:sz w:val="20"/>
          <w:szCs w:val="20"/>
          <w:lang w:val="en-GB" w:eastAsia="en-US"/>
        </w:rPr>
        <w:t xml:space="preserve"> </w:t>
      </w:r>
      <w:proofErr w:type="spellStart"/>
      <w:r w:rsidRPr="00717AAF">
        <w:rPr>
          <w:sz w:val="20"/>
          <w:szCs w:val="20"/>
          <w:lang w:val="en-GB" w:eastAsia="en-US"/>
        </w:rPr>
        <w:t>вана</w:t>
      </w:r>
      <w:proofErr w:type="spellEnd"/>
      <w:r w:rsidRPr="00717AAF">
        <w:rPr>
          <w:sz w:val="20"/>
          <w:szCs w:val="20"/>
          <w:lang w:val="en-GB" w:eastAsia="en-US"/>
        </w:rPr>
        <w:t xml:space="preserve"> </w:t>
      </w:r>
      <w:proofErr w:type="spellStart"/>
      <w:r w:rsidRPr="00717AAF">
        <w:rPr>
          <w:sz w:val="20"/>
          <w:szCs w:val="20"/>
          <w:lang w:val="en-GB" w:eastAsia="en-US"/>
        </w:rPr>
        <w:t>снаге</w:t>
      </w:r>
      <w:proofErr w:type="spellEnd"/>
      <w:r w:rsidRPr="00717AAF">
        <w:rPr>
          <w:sz w:val="20"/>
          <w:szCs w:val="20"/>
          <w:lang w:val="en-GB" w:eastAsia="en-US"/>
        </w:rPr>
        <w:t xml:space="preserve"> </w:t>
      </w:r>
      <w:proofErr w:type="spellStart"/>
      <w:r w:rsidRPr="00717AAF">
        <w:rPr>
          <w:sz w:val="20"/>
          <w:szCs w:val="20"/>
          <w:lang w:val="en-GB" w:eastAsia="en-US"/>
        </w:rPr>
        <w:t>решење</w:t>
      </w:r>
      <w:proofErr w:type="spellEnd"/>
      <w:r w:rsidRPr="00717AAF">
        <w:rPr>
          <w:sz w:val="20"/>
          <w:szCs w:val="20"/>
          <w:lang w:val="en-GB" w:eastAsia="en-US"/>
        </w:rPr>
        <w:t xml:space="preserve"> </w:t>
      </w:r>
      <w:proofErr w:type="spellStart"/>
      <w:r w:rsidRPr="00717AAF">
        <w:rPr>
          <w:sz w:val="20"/>
          <w:szCs w:val="20"/>
          <w:lang w:val="en-GB" w:eastAsia="en-US"/>
        </w:rPr>
        <w:t>број</w:t>
      </w:r>
      <w:proofErr w:type="spellEnd"/>
      <w:r w:rsidRPr="00717AAF">
        <w:rPr>
          <w:sz w:val="20"/>
          <w:szCs w:val="20"/>
          <w:lang w:val="en-GB" w:eastAsia="en-US"/>
        </w:rPr>
        <w:t xml:space="preserve"> 06-2/2024-01 </w:t>
      </w:r>
      <w:proofErr w:type="spellStart"/>
      <w:r w:rsidRPr="00717AAF">
        <w:rPr>
          <w:sz w:val="20"/>
          <w:szCs w:val="20"/>
          <w:lang w:val="en-GB" w:eastAsia="en-US"/>
        </w:rPr>
        <w:t>од</w:t>
      </w:r>
      <w:proofErr w:type="spellEnd"/>
      <w:r w:rsidRPr="00717AAF">
        <w:rPr>
          <w:sz w:val="20"/>
          <w:szCs w:val="20"/>
          <w:lang w:val="en-GB" w:eastAsia="en-US"/>
        </w:rPr>
        <w:t xml:space="preserve"> 22.</w:t>
      </w:r>
      <w:proofErr w:type="gramStart"/>
      <w:r w:rsidRPr="00717AAF">
        <w:rPr>
          <w:sz w:val="20"/>
          <w:szCs w:val="20"/>
          <w:lang w:val="en-GB" w:eastAsia="en-US"/>
        </w:rPr>
        <w:t>01.2024.године</w:t>
      </w:r>
      <w:proofErr w:type="gramEnd"/>
      <w:r w:rsidRPr="00717AAF">
        <w:rPr>
          <w:sz w:val="20"/>
          <w:szCs w:val="20"/>
          <w:lang w:val="en-GB" w:eastAsia="en-US"/>
        </w:rPr>
        <w:t>.</w:t>
      </w:r>
    </w:p>
    <w:p w14:paraId="2FC72F6A" w14:textId="532AD490" w:rsidR="00717AAF" w:rsidRPr="00717AAF" w:rsidRDefault="00717AAF" w:rsidP="00717AAF">
      <w:pPr>
        <w:spacing w:line="240" w:lineRule="atLeast"/>
        <w:jc w:val="both"/>
        <w:rPr>
          <w:sz w:val="20"/>
          <w:szCs w:val="20"/>
          <w:lang w:val="en-GB" w:eastAsia="en-US"/>
        </w:rPr>
      </w:pPr>
    </w:p>
    <w:p w14:paraId="0772D0A0" w14:textId="77777777" w:rsidR="00717AAF" w:rsidRPr="00717AAF" w:rsidRDefault="00717AAF" w:rsidP="00717AAF">
      <w:pPr>
        <w:spacing w:line="240" w:lineRule="atLeast"/>
        <w:jc w:val="center"/>
        <w:rPr>
          <w:sz w:val="20"/>
          <w:szCs w:val="20"/>
          <w:lang w:val="en-GB" w:eastAsia="en-US"/>
        </w:rPr>
      </w:pPr>
      <w:r w:rsidRPr="00717AAF">
        <w:rPr>
          <w:sz w:val="20"/>
          <w:szCs w:val="20"/>
          <w:lang w:val="en-GB" w:eastAsia="en-US"/>
        </w:rPr>
        <w:t>О б р а з л о ж е њ е</w:t>
      </w:r>
    </w:p>
    <w:p w14:paraId="5ABA38CE" w14:textId="4535A25B" w:rsidR="00717AAF" w:rsidRPr="00717AAF" w:rsidRDefault="00717AAF" w:rsidP="00717AAF">
      <w:pPr>
        <w:spacing w:line="240" w:lineRule="atLeast"/>
        <w:jc w:val="center"/>
        <w:rPr>
          <w:sz w:val="20"/>
          <w:szCs w:val="20"/>
          <w:lang w:val="en-GB" w:eastAsia="en-US"/>
        </w:rPr>
      </w:pPr>
    </w:p>
    <w:p w14:paraId="352216E5" w14:textId="24B6C782" w:rsidR="00717AAF" w:rsidRPr="00717AAF" w:rsidRDefault="00717AAF" w:rsidP="00717AAF">
      <w:pPr>
        <w:spacing w:line="240" w:lineRule="atLeast"/>
        <w:jc w:val="both"/>
        <w:rPr>
          <w:sz w:val="20"/>
          <w:szCs w:val="20"/>
          <w:lang w:val="en-GB" w:eastAsia="en-US"/>
        </w:rPr>
      </w:pPr>
      <w:r w:rsidRPr="00717AAF">
        <w:rPr>
          <w:sz w:val="20"/>
          <w:szCs w:val="20"/>
          <w:lang w:val="en-GB" w:eastAsia="en-US"/>
        </w:rPr>
        <w:tab/>
      </w:r>
      <w:proofErr w:type="spellStart"/>
      <w:r w:rsidRPr="00717AAF">
        <w:rPr>
          <w:sz w:val="20"/>
          <w:szCs w:val="20"/>
          <w:lang w:val="en-GB" w:eastAsia="en-US"/>
        </w:rPr>
        <w:t>Министар</w:t>
      </w:r>
      <w:proofErr w:type="spellEnd"/>
      <w:r w:rsidRPr="00717AAF">
        <w:rPr>
          <w:sz w:val="20"/>
          <w:szCs w:val="20"/>
          <w:lang w:val="en-GB" w:eastAsia="en-US"/>
        </w:rPr>
        <w:t xml:space="preserve"> </w:t>
      </w:r>
      <w:proofErr w:type="spellStart"/>
      <w:r w:rsidRPr="00717AAF">
        <w:rPr>
          <w:sz w:val="20"/>
          <w:szCs w:val="20"/>
          <w:lang w:val="en-GB" w:eastAsia="en-US"/>
        </w:rPr>
        <w:t>просвете</w:t>
      </w:r>
      <w:proofErr w:type="spellEnd"/>
      <w:r w:rsidRPr="00717AAF">
        <w:rPr>
          <w:sz w:val="20"/>
          <w:szCs w:val="20"/>
          <w:lang w:val="en-GB" w:eastAsia="en-US"/>
        </w:rPr>
        <w:t xml:space="preserve">, </w:t>
      </w:r>
      <w:proofErr w:type="spellStart"/>
      <w:r w:rsidRPr="00717AAF">
        <w:rPr>
          <w:sz w:val="20"/>
          <w:szCs w:val="20"/>
          <w:lang w:val="en-GB" w:eastAsia="en-US"/>
        </w:rPr>
        <w:t>науке</w:t>
      </w:r>
      <w:proofErr w:type="spellEnd"/>
      <w:r w:rsidRPr="00717AAF">
        <w:rPr>
          <w:sz w:val="20"/>
          <w:szCs w:val="20"/>
          <w:lang w:val="en-GB" w:eastAsia="en-US"/>
        </w:rPr>
        <w:t xml:space="preserve"> и </w:t>
      </w:r>
      <w:proofErr w:type="spellStart"/>
      <w:r w:rsidRPr="00717AAF">
        <w:rPr>
          <w:sz w:val="20"/>
          <w:szCs w:val="20"/>
          <w:lang w:val="en-GB" w:eastAsia="en-US"/>
        </w:rPr>
        <w:t>технолошког</w:t>
      </w:r>
      <w:proofErr w:type="spellEnd"/>
      <w:r w:rsidRPr="00717AAF">
        <w:rPr>
          <w:sz w:val="20"/>
          <w:szCs w:val="20"/>
          <w:lang w:val="en-GB" w:eastAsia="en-US"/>
        </w:rPr>
        <w:t xml:space="preserve"> </w:t>
      </w:r>
      <w:proofErr w:type="spellStart"/>
      <w:r w:rsidRPr="00717AAF">
        <w:rPr>
          <w:sz w:val="20"/>
          <w:szCs w:val="20"/>
          <w:lang w:val="en-GB" w:eastAsia="en-US"/>
        </w:rPr>
        <w:t>развоја</w:t>
      </w:r>
      <w:proofErr w:type="spellEnd"/>
      <w:r w:rsidRPr="00717AAF">
        <w:rPr>
          <w:sz w:val="20"/>
          <w:szCs w:val="20"/>
          <w:lang w:val="en-GB" w:eastAsia="en-US"/>
        </w:rPr>
        <w:t xml:space="preserve"> РС </w:t>
      </w:r>
      <w:proofErr w:type="spellStart"/>
      <w:r w:rsidRPr="00717AAF">
        <w:rPr>
          <w:sz w:val="20"/>
          <w:szCs w:val="20"/>
          <w:lang w:val="en-GB" w:eastAsia="en-US"/>
        </w:rPr>
        <w:t>донео</w:t>
      </w:r>
      <w:proofErr w:type="spellEnd"/>
      <w:r w:rsidRPr="00717AAF">
        <w:rPr>
          <w:sz w:val="20"/>
          <w:szCs w:val="20"/>
          <w:lang w:val="en-GB" w:eastAsia="en-US"/>
        </w:rPr>
        <w:t xml:space="preserve"> </w:t>
      </w:r>
      <w:proofErr w:type="spellStart"/>
      <w:r w:rsidRPr="00717AAF">
        <w:rPr>
          <w:sz w:val="20"/>
          <w:szCs w:val="20"/>
          <w:lang w:val="en-GB" w:eastAsia="en-US"/>
        </w:rPr>
        <w:t>је</w:t>
      </w:r>
      <w:proofErr w:type="spellEnd"/>
      <w:r w:rsidRPr="00717AAF">
        <w:rPr>
          <w:sz w:val="20"/>
          <w:szCs w:val="20"/>
          <w:lang w:val="en-GB" w:eastAsia="en-US"/>
        </w:rPr>
        <w:t xml:space="preserve"> </w:t>
      </w:r>
      <w:proofErr w:type="spellStart"/>
      <w:r w:rsidRPr="00717AAF">
        <w:rPr>
          <w:sz w:val="20"/>
          <w:szCs w:val="20"/>
          <w:lang w:val="en-GB" w:eastAsia="en-US"/>
        </w:rPr>
        <w:t>Правилник</w:t>
      </w:r>
      <w:proofErr w:type="spellEnd"/>
      <w:r w:rsidRPr="00717AAF">
        <w:rPr>
          <w:sz w:val="20"/>
          <w:szCs w:val="20"/>
          <w:lang w:val="en-GB" w:eastAsia="en-US"/>
        </w:rPr>
        <w:t xml:space="preserve"> о </w:t>
      </w:r>
      <w:proofErr w:type="spellStart"/>
      <w:r w:rsidRPr="00717AAF">
        <w:rPr>
          <w:sz w:val="20"/>
          <w:szCs w:val="20"/>
          <w:lang w:val="en-GB" w:eastAsia="en-US"/>
        </w:rPr>
        <w:t>мерилима</w:t>
      </w:r>
      <w:proofErr w:type="spellEnd"/>
      <w:r w:rsidRPr="00717AAF">
        <w:rPr>
          <w:sz w:val="20"/>
          <w:szCs w:val="20"/>
          <w:lang w:val="en-GB" w:eastAsia="en-US"/>
        </w:rPr>
        <w:t xml:space="preserve"> </w:t>
      </w:r>
      <w:proofErr w:type="spellStart"/>
      <w:r w:rsidRPr="00717AAF">
        <w:rPr>
          <w:sz w:val="20"/>
          <w:szCs w:val="20"/>
          <w:lang w:val="en-GB" w:eastAsia="en-US"/>
        </w:rPr>
        <w:t>за</w:t>
      </w:r>
      <w:proofErr w:type="spellEnd"/>
      <w:r w:rsidRPr="00717AAF">
        <w:rPr>
          <w:sz w:val="20"/>
          <w:szCs w:val="20"/>
          <w:lang w:val="en-GB" w:eastAsia="en-US"/>
        </w:rPr>
        <w:t xml:space="preserve"> </w:t>
      </w:r>
      <w:proofErr w:type="spellStart"/>
      <w:r w:rsidRPr="00717AAF">
        <w:rPr>
          <w:sz w:val="20"/>
          <w:szCs w:val="20"/>
          <w:lang w:val="en-GB" w:eastAsia="en-US"/>
        </w:rPr>
        <w:t>утврђивање</w:t>
      </w:r>
      <w:proofErr w:type="spellEnd"/>
      <w:r w:rsidRPr="00717AAF">
        <w:rPr>
          <w:sz w:val="20"/>
          <w:szCs w:val="20"/>
          <w:lang w:val="en-GB" w:eastAsia="en-US"/>
        </w:rPr>
        <w:t xml:space="preserve"> </w:t>
      </w:r>
      <w:proofErr w:type="spellStart"/>
      <w:r w:rsidRPr="00717AAF">
        <w:rPr>
          <w:sz w:val="20"/>
          <w:szCs w:val="20"/>
          <w:lang w:val="en-GB" w:eastAsia="en-US"/>
        </w:rPr>
        <w:t>економске</w:t>
      </w:r>
      <w:proofErr w:type="spellEnd"/>
      <w:r w:rsidRPr="00717AAF">
        <w:rPr>
          <w:sz w:val="20"/>
          <w:szCs w:val="20"/>
          <w:lang w:val="en-GB" w:eastAsia="en-US"/>
        </w:rPr>
        <w:t xml:space="preserve"> </w:t>
      </w:r>
      <w:proofErr w:type="spellStart"/>
      <w:r w:rsidRPr="00717AAF">
        <w:rPr>
          <w:sz w:val="20"/>
          <w:szCs w:val="20"/>
          <w:lang w:val="en-GB" w:eastAsia="en-US"/>
        </w:rPr>
        <w:t>цене</w:t>
      </w:r>
      <w:proofErr w:type="spellEnd"/>
      <w:r w:rsidRPr="00717AAF">
        <w:rPr>
          <w:sz w:val="20"/>
          <w:szCs w:val="20"/>
          <w:lang w:val="en-GB" w:eastAsia="en-US"/>
        </w:rPr>
        <w:t xml:space="preserve"> </w:t>
      </w:r>
      <w:proofErr w:type="spellStart"/>
      <w:r w:rsidRPr="00717AAF">
        <w:rPr>
          <w:sz w:val="20"/>
          <w:szCs w:val="20"/>
          <w:lang w:val="en-GB" w:eastAsia="en-US"/>
        </w:rPr>
        <w:t>програма</w:t>
      </w:r>
      <w:proofErr w:type="spellEnd"/>
      <w:r w:rsidRPr="00717AAF">
        <w:rPr>
          <w:sz w:val="20"/>
          <w:szCs w:val="20"/>
          <w:lang w:val="en-GB" w:eastAsia="en-US"/>
        </w:rPr>
        <w:t xml:space="preserve"> </w:t>
      </w:r>
      <w:proofErr w:type="spellStart"/>
      <w:r w:rsidRPr="00717AAF">
        <w:rPr>
          <w:sz w:val="20"/>
          <w:szCs w:val="20"/>
          <w:lang w:val="en-GB" w:eastAsia="en-US"/>
        </w:rPr>
        <w:t>васпитања</w:t>
      </w:r>
      <w:proofErr w:type="spellEnd"/>
      <w:r w:rsidRPr="00717AAF">
        <w:rPr>
          <w:sz w:val="20"/>
          <w:szCs w:val="20"/>
          <w:lang w:val="en-GB" w:eastAsia="en-US"/>
        </w:rPr>
        <w:t xml:space="preserve"> и </w:t>
      </w:r>
      <w:proofErr w:type="spellStart"/>
      <w:r w:rsidRPr="00717AAF">
        <w:rPr>
          <w:sz w:val="20"/>
          <w:szCs w:val="20"/>
          <w:lang w:val="en-GB" w:eastAsia="en-US"/>
        </w:rPr>
        <w:t>образовања</w:t>
      </w:r>
      <w:proofErr w:type="spellEnd"/>
      <w:r w:rsidRPr="00717AAF">
        <w:rPr>
          <w:sz w:val="20"/>
          <w:szCs w:val="20"/>
          <w:lang w:val="en-GB" w:eastAsia="en-US"/>
        </w:rPr>
        <w:t xml:space="preserve"> у </w:t>
      </w:r>
      <w:proofErr w:type="spellStart"/>
      <w:r w:rsidRPr="00717AAF">
        <w:rPr>
          <w:sz w:val="20"/>
          <w:szCs w:val="20"/>
          <w:lang w:val="en-GB" w:eastAsia="en-US"/>
        </w:rPr>
        <w:t>предшколским</w:t>
      </w:r>
      <w:proofErr w:type="spellEnd"/>
      <w:r w:rsidRPr="00717AAF">
        <w:rPr>
          <w:sz w:val="20"/>
          <w:szCs w:val="20"/>
          <w:lang w:val="en-GB" w:eastAsia="en-US"/>
        </w:rPr>
        <w:t xml:space="preserve"> </w:t>
      </w:r>
      <w:proofErr w:type="spellStart"/>
      <w:r w:rsidRPr="00717AAF">
        <w:rPr>
          <w:sz w:val="20"/>
          <w:szCs w:val="20"/>
          <w:lang w:val="en-GB" w:eastAsia="en-US"/>
        </w:rPr>
        <w:t>установама</w:t>
      </w:r>
      <w:proofErr w:type="spellEnd"/>
      <w:r w:rsidRPr="00717AAF">
        <w:rPr>
          <w:sz w:val="20"/>
          <w:szCs w:val="20"/>
          <w:lang w:val="en-GB" w:eastAsia="en-US"/>
        </w:rPr>
        <w:t xml:space="preserve">. </w:t>
      </w:r>
      <w:proofErr w:type="spellStart"/>
      <w:r w:rsidRPr="00717AAF">
        <w:rPr>
          <w:sz w:val="20"/>
          <w:szCs w:val="20"/>
          <w:lang w:val="en-GB" w:eastAsia="en-US"/>
        </w:rPr>
        <w:t>Исти</w:t>
      </w:r>
      <w:proofErr w:type="spellEnd"/>
      <w:r w:rsidRPr="00717AAF">
        <w:rPr>
          <w:sz w:val="20"/>
          <w:szCs w:val="20"/>
          <w:lang w:val="en-GB" w:eastAsia="en-US"/>
        </w:rPr>
        <w:t xml:space="preserve"> </w:t>
      </w:r>
      <w:proofErr w:type="spellStart"/>
      <w:r w:rsidRPr="00717AAF">
        <w:rPr>
          <w:sz w:val="20"/>
          <w:szCs w:val="20"/>
          <w:lang w:val="en-GB" w:eastAsia="en-US"/>
        </w:rPr>
        <w:t>је</w:t>
      </w:r>
      <w:proofErr w:type="spellEnd"/>
      <w:r w:rsidRPr="00717AAF">
        <w:rPr>
          <w:sz w:val="20"/>
          <w:szCs w:val="20"/>
          <w:lang w:val="en-GB" w:eastAsia="en-US"/>
        </w:rPr>
        <w:t xml:space="preserve"> </w:t>
      </w:r>
      <w:proofErr w:type="spellStart"/>
      <w:r w:rsidRPr="00717AAF">
        <w:rPr>
          <w:sz w:val="20"/>
          <w:szCs w:val="20"/>
          <w:lang w:val="en-GB" w:eastAsia="en-US"/>
        </w:rPr>
        <w:t>објављен</w:t>
      </w:r>
      <w:proofErr w:type="spellEnd"/>
      <w:r w:rsidRPr="00717AAF">
        <w:rPr>
          <w:sz w:val="20"/>
          <w:szCs w:val="20"/>
          <w:lang w:val="en-GB" w:eastAsia="en-US"/>
        </w:rPr>
        <w:t xml:space="preserve"> у „</w:t>
      </w:r>
      <w:proofErr w:type="spellStart"/>
      <w:r w:rsidRPr="00717AAF">
        <w:rPr>
          <w:sz w:val="20"/>
          <w:szCs w:val="20"/>
          <w:lang w:val="en-GB" w:eastAsia="en-US"/>
        </w:rPr>
        <w:t>Службеном</w:t>
      </w:r>
      <w:proofErr w:type="spellEnd"/>
      <w:r w:rsidRPr="00717AAF">
        <w:rPr>
          <w:sz w:val="20"/>
          <w:szCs w:val="20"/>
          <w:lang w:val="en-GB" w:eastAsia="en-US"/>
        </w:rPr>
        <w:t xml:space="preserve"> </w:t>
      </w:r>
      <w:proofErr w:type="spellStart"/>
      <w:r w:rsidRPr="00717AAF">
        <w:rPr>
          <w:sz w:val="20"/>
          <w:szCs w:val="20"/>
          <w:lang w:val="en-GB" w:eastAsia="en-US"/>
        </w:rPr>
        <w:t>гласнику</w:t>
      </w:r>
      <w:proofErr w:type="spellEnd"/>
      <w:r w:rsidRPr="00717AAF">
        <w:rPr>
          <w:sz w:val="20"/>
          <w:szCs w:val="20"/>
          <w:lang w:val="en-GB" w:eastAsia="en-US"/>
        </w:rPr>
        <w:t xml:space="preserve"> </w:t>
      </w:r>
      <w:proofErr w:type="spellStart"/>
      <w:r w:rsidRPr="00717AAF">
        <w:rPr>
          <w:sz w:val="20"/>
          <w:szCs w:val="20"/>
          <w:lang w:val="en-GB" w:eastAsia="en-US"/>
        </w:rPr>
        <w:t>Републике</w:t>
      </w:r>
      <w:proofErr w:type="spellEnd"/>
      <w:r w:rsidRPr="00717AAF">
        <w:rPr>
          <w:sz w:val="20"/>
          <w:szCs w:val="20"/>
          <w:lang w:val="en-GB" w:eastAsia="en-US"/>
        </w:rPr>
        <w:t xml:space="preserve"> </w:t>
      </w:r>
      <w:proofErr w:type="spellStart"/>
      <w:proofErr w:type="gramStart"/>
      <w:r w:rsidRPr="00717AAF">
        <w:rPr>
          <w:sz w:val="20"/>
          <w:szCs w:val="20"/>
          <w:lang w:val="en-GB" w:eastAsia="en-US"/>
        </w:rPr>
        <w:t>Србије</w:t>
      </w:r>
      <w:proofErr w:type="spellEnd"/>
      <w:r w:rsidRPr="00717AAF">
        <w:rPr>
          <w:sz w:val="20"/>
          <w:szCs w:val="20"/>
          <w:lang w:val="en-GB" w:eastAsia="en-US"/>
        </w:rPr>
        <w:t>“</w:t>
      </w:r>
      <w:proofErr w:type="gramEnd"/>
      <w:r w:rsidRPr="00717AAF">
        <w:rPr>
          <w:sz w:val="20"/>
          <w:szCs w:val="20"/>
          <w:lang w:val="en-GB" w:eastAsia="en-US"/>
        </w:rPr>
        <w:t xml:space="preserve">, </w:t>
      </w:r>
      <w:proofErr w:type="spellStart"/>
      <w:r w:rsidRPr="00717AAF">
        <w:rPr>
          <w:sz w:val="20"/>
          <w:szCs w:val="20"/>
          <w:lang w:val="en-GB" w:eastAsia="en-US"/>
        </w:rPr>
        <w:t>број</w:t>
      </w:r>
      <w:proofErr w:type="spellEnd"/>
      <w:r w:rsidRPr="00717AAF">
        <w:rPr>
          <w:sz w:val="20"/>
          <w:szCs w:val="20"/>
          <w:lang w:val="en-GB" w:eastAsia="en-US"/>
        </w:rPr>
        <w:t xml:space="preserve"> 87/2021, а </w:t>
      </w:r>
      <w:proofErr w:type="spellStart"/>
      <w:r w:rsidRPr="00717AAF">
        <w:rPr>
          <w:sz w:val="20"/>
          <w:szCs w:val="20"/>
          <w:lang w:val="en-GB" w:eastAsia="en-US"/>
        </w:rPr>
        <w:t>примењује</w:t>
      </w:r>
      <w:proofErr w:type="spellEnd"/>
      <w:r w:rsidRPr="00717AAF">
        <w:rPr>
          <w:sz w:val="20"/>
          <w:szCs w:val="20"/>
          <w:lang w:val="en-GB" w:eastAsia="en-US"/>
        </w:rPr>
        <w:t xml:space="preserve"> </w:t>
      </w:r>
      <w:proofErr w:type="spellStart"/>
      <w:r w:rsidRPr="00717AAF">
        <w:rPr>
          <w:sz w:val="20"/>
          <w:szCs w:val="20"/>
          <w:lang w:val="en-GB" w:eastAsia="en-US"/>
        </w:rPr>
        <w:t>се</w:t>
      </w:r>
      <w:proofErr w:type="spellEnd"/>
      <w:r w:rsidRPr="00717AAF">
        <w:rPr>
          <w:sz w:val="20"/>
          <w:szCs w:val="20"/>
          <w:lang w:val="en-GB" w:eastAsia="en-US"/>
        </w:rPr>
        <w:t xml:space="preserve"> </w:t>
      </w:r>
      <w:proofErr w:type="spellStart"/>
      <w:r w:rsidRPr="00717AAF">
        <w:rPr>
          <w:sz w:val="20"/>
          <w:szCs w:val="20"/>
          <w:lang w:val="en-GB" w:eastAsia="en-US"/>
        </w:rPr>
        <w:t>од</w:t>
      </w:r>
      <w:proofErr w:type="spellEnd"/>
      <w:r w:rsidRPr="00717AAF">
        <w:rPr>
          <w:sz w:val="20"/>
          <w:szCs w:val="20"/>
          <w:lang w:val="en-GB" w:eastAsia="en-US"/>
        </w:rPr>
        <w:t xml:space="preserve"> 11.септембра 2021.године.</w:t>
      </w:r>
    </w:p>
    <w:p w14:paraId="77D523C8" w14:textId="4A2CCB3D" w:rsidR="00717AAF" w:rsidRPr="00717AAF" w:rsidRDefault="00717AAF" w:rsidP="00717AAF">
      <w:pPr>
        <w:spacing w:line="240" w:lineRule="atLeast"/>
        <w:jc w:val="both"/>
        <w:rPr>
          <w:sz w:val="20"/>
          <w:szCs w:val="20"/>
          <w:lang w:val="en-GB" w:eastAsia="en-US"/>
        </w:rPr>
      </w:pPr>
    </w:p>
    <w:p w14:paraId="46CAB2A1" w14:textId="1E20FD8C" w:rsidR="00717AAF" w:rsidRPr="00717AAF" w:rsidRDefault="00717AAF" w:rsidP="00717AAF">
      <w:pPr>
        <w:spacing w:line="240" w:lineRule="atLeast"/>
        <w:jc w:val="both"/>
        <w:rPr>
          <w:sz w:val="20"/>
          <w:szCs w:val="20"/>
          <w:lang w:val="en-GB" w:eastAsia="en-US"/>
        </w:rPr>
      </w:pPr>
      <w:r w:rsidRPr="00717AAF">
        <w:rPr>
          <w:sz w:val="20"/>
          <w:szCs w:val="20"/>
          <w:lang w:val="en-GB" w:eastAsia="en-US"/>
        </w:rPr>
        <w:tab/>
      </w:r>
      <w:proofErr w:type="spellStart"/>
      <w:r w:rsidRPr="00717AAF">
        <w:rPr>
          <w:sz w:val="20"/>
          <w:szCs w:val="20"/>
          <w:lang w:val="en-GB" w:eastAsia="en-US"/>
        </w:rPr>
        <w:t>Овим</w:t>
      </w:r>
      <w:proofErr w:type="spellEnd"/>
      <w:r w:rsidRPr="00717AAF">
        <w:rPr>
          <w:sz w:val="20"/>
          <w:szCs w:val="20"/>
          <w:lang w:val="en-GB" w:eastAsia="en-US"/>
        </w:rPr>
        <w:t xml:space="preserve"> </w:t>
      </w:r>
      <w:proofErr w:type="spellStart"/>
      <w:r w:rsidRPr="00717AAF">
        <w:rPr>
          <w:sz w:val="20"/>
          <w:szCs w:val="20"/>
          <w:lang w:val="en-GB" w:eastAsia="en-US"/>
        </w:rPr>
        <w:t>Правилником</w:t>
      </w:r>
      <w:proofErr w:type="spellEnd"/>
      <w:r w:rsidRPr="00717AAF">
        <w:rPr>
          <w:sz w:val="20"/>
          <w:szCs w:val="20"/>
          <w:lang w:val="en-GB" w:eastAsia="en-US"/>
        </w:rPr>
        <w:t xml:space="preserve"> </w:t>
      </w:r>
      <w:proofErr w:type="spellStart"/>
      <w:r w:rsidRPr="00717AAF">
        <w:rPr>
          <w:sz w:val="20"/>
          <w:szCs w:val="20"/>
          <w:lang w:val="en-GB" w:eastAsia="en-US"/>
        </w:rPr>
        <w:t>утврђена</w:t>
      </w:r>
      <w:proofErr w:type="spellEnd"/>
      <w:r w:rsidRPr="00717AAF">
        <w:rPr>
          <w:sz w:val="20"/>
          <w:szCs w:val="20"/>
          <w:lang w:val="en-GB" w:eastAsia="en-US"/>
        </w:rPr>
        <w:t xml:space="preserve"> </w:t>
      </w:r>
      <w:proofErr w:type="spellStart"/>
      <w:r w:rsidRPr="00717AAF">
        <w:rPr>
          <w:sz w:val="20"/>
          <w:szCs w:val="20"/>
          <w:lang w:val="en-GB" w:eastAsia="en-US"/>
        </w:rPr>
        <w:t>су</w:t>
      </w:r>
      <w:proofErr w:type="spellEnd"/>
      <w:r w:rsidRPr="00717AAF">
        <w:rPr>
          <w:sz w:val="20"/>
          <w:szCs w:val="20"/>
          <w:lang w:val="en-GB" w:eastAsia="en-US"/>
        </w:rPr>
        <w:t xml:space="preserve"> </w:t>
      </w:r>
      <w:proofErr w:type="spellStart"/>
      <w:r w:rsidRPr="00717AAF">
        <w:rPr>
          <w:sz w:val="20"/>
          <w:szCs w:val="20"/>
          <w:lang w:val="en-GB" w:eastAsia="en-US"/>
        </w:rPr>
        <w:t>мерила</w:t>
      </w:r>
      <w:proofErr w:type="spellEnd"/>
      <w:r w:rsidRPr="00717AAF">
        <w:rPr>
          <w:sz w:val="20"/>
          <w:szCs w:val="20"/>
          <w:lang w:val="en-GB" w:eastAsia="en-US"/>
        </w:rPr>
        <w:t xml:space="preserve"> </w:t>
      </w:r>
      <w:proofErr w:type="spellStart"/>
      <w:r w:rsidRPr="00717AAF">
        <w:rPr>
          <w:sz w:val="20"/>
          <w:szCs w:val="20"/>
          <w:lang w:val="en-GB" w:eastAsia="en-US"/>
        </w:rPr>
        <w:t>на</w:t>
      </w:r>
      <w:proofErr w:type="spellEnd"/>
      <w:r w:rsidRPr="00717AAF">
        <w:rPr>
          <w:sz w:val="20"/>
          <w:szCs w:val="20"/>
          <w:lang w:val="en-GB" w:eastAsia="en-US"/>
        </w:rPr>
        <w:t xml:space="preserve"> </w:t>
      </w:r>
      <w:proofErr w:type="spellStart"/>
      <w:r w:rsidRPr="00717AAF">
        <w:rPr>
          <w:sz w:val="20"/>
          <w:szCs w:val="20"/>
          <w:lang w:val="en-GB" w:eastAsia="en-US"/>
        </w:rPr>
        <w:t>основу</w:t>
      </w:r>
      <w:proofErr w:type="spellEnd"/>
      <w:r w:rsidRPr="00717AAF">
        <w:rPr>
          <w:sz w:val="20"/>
          <w:szCs w:val="20"/>
          <w:lang w:val="en-GB" w:eastAsia="en-US"/>
        </w:rPr>
        <w:t xml:space="preserve"> </w:t>
      </w:r>
      <w:proofErr w:type="spellStart"/>
      <w:r w:rsidRPr="00717AAF">
        <w:rPr>
          <w:sz w:val="20"/>
          <w:szCs w:val="20"/>
          <w:lang w:val="en-GB" w:eastAsia="en-US"/>
        </w:rPr>
        <w:t>којих</w:t>
      </w:r>
      <w:proofErr w:type="spellEnd"/>
      <w:r w:rsidRPr="00717AAF">
        <w:rPr>
          <w:sz w:val="20"/>
          <w:szCs w:val="20"/>
          <w:lang w:val="en-GB" w:eastAsia="en-US"/>
        </w:rPr>
        <w:t xml:space="preserve"> </w:t>
      </w:r>
      <w:proofErr w:type="spellStart"/>
      <w:r w:rsidRPr="00717AAF">
        <w:rPr>
          <w:sz w:val="20"/>
          <w:szCs w:val="20"/>
          <w:lang w:val="en-GB" w:eastAsia="en-US"/>
        </w:rPr>
        <w:t>је</w:t>
      </w:r>
      <w:proofErr w:type="spellEnd"/>
      <w:r w:rsidRPr="00717AAF">
        <w:rPr>
          <w:sz w:val="20"/>
          <w:szCs w:val="20"/>
          <w:lang w:val="en-GB" w:eastAsia="en-US"/>
        </w:rPr>
        <w:t xml:space="preserve"> </w:t>
      </w:r>
      <w:proofErr w:type="spellStart"/>
      <w:r w:rsidRPr="00717AAF">
        <w:rPr>
          <w:sz w:val="20"/>
          <w:szCs w:val="20"/>
          <w:lang w:val="en-GB" w:eastAsia="en-US"/>
        </w:rPr>
        <w:t>надлежни</w:t>
      </w:r>
      <w:proofErr w:type="spellEnd"/>
      <w:r w:rsidRPr="00717AAF">
        <w:rPr>
          <w:sz w:val="20"/>
          <w:szCs w:val="20"/>
          <w:lang w:val="en-GB" w:eastAsia="en-US"/>
        </w:rPr>
        <w:t xml:space="preserve"> </w:t>
      </w:r>
      <w:proofErr w:type="spellStart"/>
      <w:r w:rsidRPr="00717AAF">
        <w:rPr>
          <w:sz w:val="20"/>
          <w:szCs w:val="20"/>
          <w:lang w:val="en-GB" w:eastAsia="en-US"/>
        </w:rPr>
        <w:t>орган</w:t>
      </w:r>
      <w:proofErr w:type="spellEnd"/>
      <w:r w:rsidRPr="00717AAF">
        <w:rPr>
          <w:sz w:val="20"/>
          <w:szCs w:val="20"/>
          <w:lang w:val="en-GB" w:eastAsia="en-US"/>
        </w:rPr>
        <w:t xml:space="preserve"> </w:t>
      </w:r>
      <w:proofErr w:type="spellStart"/>
      <w:r w:rsidRPr="00717AAF">
        <w:rPr>
          <w:sz w:val="20"/>
          <w:szCs w:val="20"/>
          <w:lang w:val="en-GB" w:eastAsia="en-US"/>
        </w:rPr>
        <w:t>локалне</w:t>
      </w:r>
      <w:proofErr w:type="spellEnd"/>
      <w:r w:rsidRPr="00717AAF">
        <w:rPr>
          <w:sz w:val="20"/>
          <w:szCs w:val="20"/>
          <w:lang w:val="en-GB" w:eastAsia="en-US"/>
        </w:rPr>
        <w:t xml:space="preserve"> </w:t>
      </w:r>
      <w:proofErr w:type="spellStart"/>
      <w:r w:rsidRPr="00717AAF">
        <w:rPr>
          <w:sz w:val="20"/>
          <w:szCs w:val="20"/>
          <w:lang w:val="en-GB" w:eastAsia="en-US"/>
        </w:rPr>
        <w:t>самоуправе</w:t>
      </w:r>
      <w:proofErr w:type="spellEnd"/>
      <w:r w:rsidRPr="00717AAF">
        <w:rPr>
          <w:sz w:val="20"/>
          <w:szCs w:val="20"/>
          <w:lang w:val="en-GB" w:eastAsia="en-US"/>
        </w:rPr>
        <w:t xml:space="preserve"> </w:t>
      </w:r>
      <w:proofErr w:type="spellStart"/>
      <w:r w:rsidRPr="00717AAF">
        <w:rPr>
          <w:sz w:val="20"/>
          <w:szCs w:val="20"/>
          <w:lang w:val="en-GB" w:eastAsia="en-US"/>
        </w:rPr>
        <w:t>дужан</w:t>
      </w:r>
      <w:proofErr w:type="spellEnd"/>
      <w:r w:rsidRPr="00717AAF">
        <w:rPr>
          <w:sz w:val="20"/>
          <w:szCs w:val="20"/>
          <w:lang w:val="en-GB" w:eastAsia="en-US"/>
        </w:rPr>
        <w:t xml:space="preserve"> </w:t>
      </w:r>
      <w:proofErr w:type="spellStart"/>
      <w:r w:rsidRPr="00717AAF">
        <w:rPr>
          <w:sz w:val="20"/>
          <w:szCs w:val="20"/>
          <w:lang w:val="en-GB" w:eastAsia="en-US"/>
        </w:rPr>
        <w:t>да</w:t>
      </w:r>
      <w:proofErr w:type="spellEnd"/>
      <w:r w:rsidRPr="00717AAF">
        <w:rPr>
          <w:sz w:val="20"/>
          <w:szCs w:val="20"/>
          <w:lang w:val="en-GB" w:eastAsia="en-US"/>
        </w:rPr>
        <w:t xml:space="preserve"> </w:t>
      </w:r>
      <w:proofErr w:type="spellStart"/>
      <w:r w:rsidRPr="00717AAF">
        <w:rPr>
          <w:sz w:val="20"/>
          <w:szCs w:val="20"/>
          <w:lang w:val="en-GB" w:eastAsia="en-US"/>
        </w:rPr>
        <w:t>утврди</w:t>
      </w:r>
      <w:proofErr w:type="spellEnd"/>
      <w:r w:rsidRPr="00717AAF">
        <w:rPr>
          <w:sz w:val="20"/>
          <w:szCs w:val="20"/>
          <w:lang w:val="en-GB" w:eastAsia="en-US"/>
        </w:rPr>
        <w:t xml:space="preserve"> </w:t>
      </w:r>
      <w:proofErr w:type="spellStart"/>
      <w:r w:rsidRPr="00717AAF">
        <w:rPr>
          <w:sz w:val="20"/>
          <w:szCs w:val="20"/>
          <w:lang w:val="en-GB" w:eastAsia="en-US"/>
        </w:rPr>
        <w:t>цену</w:t>
      </w:r>
      <w:proofErr w:type="spellEnd"/>
      <w:r w:rsidRPr="00717AAF">
        <w:rPr>
          <w:sz w:val="20"/>
          <w:szCs w:val="20"/>
          <w:lang w:val="en-GB" w:eastAsia="en-US"/>
        </w:rPr>
        <w:t xml:space="preserve"> </w:t>
      </w:r>
      <w:proofErr w:type="spellStart"/>
      <w:r w:rsidRPr="00717AAF">
        <w:rPr>
          <w:sz w:val="20"/>
          <w:szCs w:val="20"/>
          <w:lang w:val="en-GB" w:eastAsia="en-US"/>
        </w:rPr>
        <w:t>програма</w:t>
      </w:r>
      <w:proofErr w:type="spellEnd"/>
      <w:r w:rsidRPr="00717AAF">
        <w:rPr>
          <w:sz w:val="20"/>
          <w:szCs w:val="20"/>
          <w:lang w:val="en-GB" w:eastAsia="en-US"/>
        </w:rPr>
        <w:t xml:space="preserve"> </w:t>
      </w:r>
      <w:proofErr w:type="spellStart"/>
      <w:r w:rsidRPr="00717AAF">
        <w:rPr>
          <w:sz w:val="20"/>
          <w:szCs w:val="20"/>
          <w:lang w:val="en-GB" w:eastAsia="en-US"/>
        </w:rPr>
        <w:t>васпитања</w:t>
      </w:r>
      <w:proofErr w:type="spellEnd"/>
      <w:r w:rsidRPr="00717AAF">
        <w:rPr>
          <w:sz w:val="20"/>
          <w:szCs w:val="20"/>
          <w:lang w:val="en-GB" w:eastAsia="en-US"/>
        </w:rPr>
        <w:t xml:space="preserve"> и </w:t>
      </w:r>
      <w:proofErr w:type="spellStart"/>
      <w:r w:rsidRPr="00717AAF">
        <w:rPr>
          <w:sz w:val="20"/>
          <w:szCs w:val="20"/>
          <w:lang w:val="en-GB" w:eastAsia="en-US"/>
        </w:rPr>
        <w:t>образовања</w:t>
      </w:r>
      <w:proofErr w:type="spellEnd"/>
      <w:r w:rsidRPr="00717AAF">
        <w:rPr>
          <w:sz w:val="20"/>
          <w:szCs w:val="20"/>
          <w:lang w:val="en-GB" w:eastAsia="en-US"/>
        </w:rPr>
        <w:t xml:space="preserve"> </w:t>
      </w:r>
      <w:proofErr w:type="spellStart"/>
      <w:r w:rsidRPr="00717AAF">
        <w:rPr>
          <w:sz w:val="20"/>
          <w:szCs w:val="20"/>
          <w:lang w:val="en-GB" w:eastAsia="en-US"/>
        </w:rPr>
        <w:t>по</w:t>
      </w:r>
      <w:proofErr w:type="spellEnd"/>
      <w:r w:rsidRPr="00717AAF">
        <w:rPr>
          <w:sz w:val="20"/>
          <w:szCs w:val="20"/>
          <w:lang w:val="en-GB" w:eastAsia="en-US"/>
        </w:rPr>
        <w:t xml:space="preserve"> </w:t>
      </w:r>
      <w:proofErr w:type="spellStart"/>
      <w:r w:rsidRPr="00717AAF">
        <w:rPr>
          <w:sz w:val="20"/>
          <w:szCs w:val="20"/>
          <w:lang w:val="en-GB" w:eastAsia="en-US"/>
        </w:rPr>
        <w:t>детету</w:t>
      </w:r>
      <w:proofErr w:type="spellEnd"/>
      <w:r w:rsidRPr="00717AAF">
        <w:rPr>
          <w:sz w:val="20"/>
          <w:szCs w:val="20"/>
          <w:lang w:val="en-GB" w:eastAsia="en-US"/>
        </w:rPr>
        <w:t xml:space="preserve"> у </w:t>
      </w:r>
      <w:proofErr w:type="spellStart"/>
      <w:r w:rsidRPr="00717AAF">
        <w:rPr>
          <w:sz w:val="20"/>
          <w:szCs w:val="20"/>
          <w:lang w:val="en-GB" w:eastAsia="en-US"/>
        </w:rPr>
        <w:t>Предшколској</w:t>
      </w:r>
      <w:proofErr w:type="spellEnd"/>
      <w:r w:rsidRPr="00717AAF">
        <w:rPr>
          <w:sz w:val="20"/>
          <w:szCs w:val="20"/>
          <w:lang w:val="en-GB" w:eastAsia="en-US"/>
        </w:rPr>
        <w:t xml:space="preserve"> </w:t>
      </w:r>
      <w:proofErr w:type="spellStart"/>
      <w:r w:rsidRPr="00717AAF">
        <w:rPr>
          <w:sz w:val="20"/>
          <w:szCs w:val="20"/>
          <w:lang w:val="en-GB" w:eastAsia="en-US"/>
        </w:rPr>
        <w:t>установи</w:t>
      </w:r>
      <w:proofErr w:type="spellEnd"/>
      <w:r w:rsidRPr="00717AAF">
        <w:rPr>
          <w:sz w:val="20"/>
          <w:szCs w:val="20"/>
          <w:lang w:val="en-GB" w:eastAsia="en-US"/>
        </w:rPr>
        <w:t xml:space="preserve"> </w:t>
      </w:r>
      <w:proofErr w:type="spellStart"/>
      <w:r w:rsidRPr="00717AAF">
        <w:rPr>
          <w:sz w:val="20"/>
          <w:szCs w:val="20"/>
          <w:lang w:val="en-GB" w:eastAsia="en-US"/>
        </w:rPr>
        <w:t>чији</w:t>
      </w:r>
      <w:proofErr w:type="spellEnd"/>
      <w:r w:rsidRPr="00717AAF">
        <w:rPr>
          <w:sz w:val="20"/>
          <w:szCs w:val="20"/>
          <w:lang w:val="en-GB" w:eastAsia="en-US"/>
        </w:rPr>
        <w:t xml:space="preserve"> </w:t>
      </w:r>
      <w:proofErr w:type="spellStart"/>
      <w:r w:rsidRPr="00717AAF">
        <w:rPr>
          <w:sz w:val="20"/>
          <w:szCs w:val="20"/>
          <w:lang w:val="en-GB" w:eastAsia="en-US"/>
        </w:rPr>
        <w:t>је</w:t>
      </w:r>
      <w:proofErr w:type="spellEnd"/>
      <w:r w:rsidRPr="00717AAF">
        <w:rPr>
          <w:sz w:val="20"/>
          <w:szCs w:val="20"/>
          <w:lang w:val="en-GB" w:eastAsia="en-US"/>
        </w:rPr>
        <w:t xml:space="preserve"> </w:t>
      </w:r>
      <w:proofErr w:type="spellStart"/>
      <w:r w:rsidRPr="00717AAF">
        <w:rPr>
          <w:sz w:val="20"/>
          <w:szCs w:val="20"/>
          <w:lang w:val="en-GB" w:eastAsia="en-US"/>
        </w:rPr>
        <w:t>оснивач</w:t>
      </w:r>
      <w:proofErr w:type="spellEnd"/>
      <w:r w:rsidRPr="00717AAF">
        <w:rPr>
          <w:sz w:val="20"/>
          <w:szCs w:val="20"/>
          <w:lang w:val="en-GB" w:eastAsia="en-US"/>
        </w:rPr>
        <w:t>.</w:t>
      </w:r>
    </w:p>
    <w:p w14:paraId="6933B7CE" w14:textId="063252BF" w:rsidR="00717AAF" w:rsidRPr="00717AAF" w:rsidRDefault="00717AAF" w:rsidP="00717AAF">
      <w:pPr>
        <w:spacing w:line="240" w:lineRule="atLeast"/>
        <w:jc w:val="both"/>
        <w:rPr>
          <w:sz w:val="20"/>
          <w:szCs w:val="20"/>
          <w:lang w:val="en-GB" w:eastAsia="en-US"/>
        </w:rPr>
      </w:pPr>
    </w:p>
    <w:p w14:paraId="001F5A91" w14:textId="41EF4CDC" w:rsidR="00717AAF" w:rsidRPr="00717AAF" w:rsidRDefault="00717AAF" w:rsidP="00717AAF">
      <w:pPr>
        <w:spacing w:line="240" w:lineRule="atLeast"/>
        <w:jc w:val="both"/>
        <w:rPr>
          <w:sz w:val="20"/>
          <w:szCs w:val="20"/>
          <w:lang w:val="en-GB" w:eastAsia="en-US"/>
        </w:rPr>
      </w:pPr>
      <w:r w:rsidRPr="00717AAF">
        <w:rPr>
          <w:sz w:val="20"/>
          <w:szCs w:val="20"/>
          <w:lang w:val="en-GB" w:eastAsia="en-US"/>
        </w:rPr>
        <w:tab/>
      </w:r>
      <w:proofErr w:type="spellStart"/>
      <w:r w:rsidRPr="00717AAF">
        <w:rPr>
          <w:sz w:val="20"/>
          <w:szCs w:val="20"/>
          <w:lang w:val="en-GB" w:eastAsia="en-US"/>
        </w:rPr>
        <w:t>Поступајући</w:t>
      </w:r>
      <w:proofErr w:type="spellEnd"/>
      <w:r w:rsidRPr="00717AAF">
        <w:rPr>
          <w:sz w:val="20"/>
          <w:szCs w:val="20"/>
          <w:lang w:val="en-GB" w:eastAsia="en-US"/>
        </w:rPr>
        <w:t xml:space="preserve"> </w:t>
      </w:r>
      <w:proofErr w:type="spellStart"/>
      <w:r w:rsidRPr="00717AAF">
        <w:rPr>
          <w:sz w:val="20"/>
          <w:szCs w:val="20"/>
          <w:lang w:val="en-GB" w:eastAsia="en-US"/>
        </w:rPr>
        <w:t>по</w:t>
      </w:r>
      <w:proofErr w:type="spellEnd"/>
      <w:r w:rsidRPr="00717AAF">
        <w:rPr>
          <w:sz w:val="20"/>
          <w:szCs w:val="20"/>
          <w:lang w:val="en-GB" w:eastAsia="en-US"/>
        </w:rPr>
        <w:t xml:space="preserve"> </w:t>
      </w:r>
      <w:proofErr w:type="spellStart"/>
      <w:r w:rsidRPr="00717AAF">
        <w:rPr>
          <w:sz w:val="20"/>
          <w:szCs w:val="20"/>
          <w:lang w:val="en-GB" w:eastAsia="en-US"/>
        </w:rPr>
        <w:t>одредбама</w:t>
      </w:r>
      <w:proofErr w:type="spellEnd"/>
      <w:r w:rsidRPr="00717AAF">
        <w:rPr>
          <w:sz w:val="20"/>
          <w:szCs w:val="20"/>
          <w:lang w:val="en-GB" w:eastAsia="en-US"/>
        </w:rPr>
        <w:t xml:space="preserve"> </w:t>
      </w:r>
      <w:proofErr w:type="spellStart"/>
      <w:r w:rsidRPr="00717AAF">
        <w:rPr>
          <w:sz w:val="20"/>
          <w:szCs w:val="20"/>
          <w:lang w:val="en-GB" w:eastAsia="en-US"/>
        </w:rPr>
        <w:t>наведеног</w:t>
      </w:r>
      <w:proofErr w:type="spellEnd"/>
      <w:r w:rsidRPr="00717AAF">
        <w:rPr>
          <w:sz w:val="20"/>
          <w:szCs w:val="20"/>
          <w:lang w:val="en-GB" w:eastAsia="en-US"/>
        </w:rPr>
        <w:t xml:space="preserve"> </w:t>
      </w:r>
      <w:proofErr w:type="spellStart"/>
      <w:r w:rsidRPr="00717AAF">
        <w:rPr>
          <w:sz w:val="20"/>
          <w:szCs w:val="20"/>
          <w:lang w:val="en-GB" w:eastAsia="en-US"/>
        </w:rPr>
        <w:t>Правилника</w:t>
      </w:r>
      <w:proofErr w:type="spellEnd"/>
      <w:r w:rsidRPr="00717AAF">
        <w:rPr>
          <w:sz w:val="20"/>
          <w:szCs w:val="20"/>
          <w:lang w:val="en-GB" w:eastAsia="en-US"/>
        </w:rPr>
        <w:t xml:space="preserve">, </w:t>
      </w:r>
      <w:proofErr w:type="spellStart"/>
      <w:r w:rsidRPr="00717AAF">
        <w:rPr>
          <w:sz w:val="20"/>
          <w:szCs w:val="20"/>
          <w:lang w:val="en-GB" w:eastAsia="en-US"/>
        </w:rPr>
        <w:t>уз</w:t>
      </w:r>
      <w:proofErr w:type="spellEnd"/>
      <w:r w:rsidRPr="00717AAF">
        <w:rPr>
          <w:sz w:val="20"/>
          <w:szCs w:val="20"/>
          <w:lang w:val="en-GB" w:eastAsia="en-US"/>
        </w:rPr>
        <w:t xml:space="preserve"> </w:t>
      </w:r>
      <w:proofErr w:type="spellStart"/>
      <w:r w:rsidRPr="00717AAF">
        <w:rPr>
          <w:sz w:val="20"/>
          <w:szCs w:val="20"/>
          <w:lang w:val="en-GB" w:eastAsia="en-US"/>
        </w:rPr>
        <w:t>сву</w:t>
      </w:r>
      <w:proofErr w:type="spellEnd"/>
      <w:r w:rsidRPr="00717AAF">
        <w:rPr>
          <w:sz w:val="20"/>
          <w:szCs w:val="20"/>
          <w:lang w:val="en-GB" w:eastAsia="en-US"/>
        </w:rPr>
        <w:t xml:space="preserve"> </w:t>
      </w:r>
      <w:proofErr w:type="spellStart"/>
      <w:r w:rsidRPr="00717AAF">
        <w:rPr>
          <w:sz w:val="20"/>
          <w:szCs w:val="20"/>
          <w:lang w:val="en-GB" w:eastAsia="en-US"/>
        </w:rPr>
        <w:t>неопходну</w:t>
      </w:r>
      <w:proofErr w:type="spellEnd"/>
      <w:r w:rsidRPr="00717AAF">
        <w:rPr>
          <w:sz w:val="20"/>
          <w:szCs w:val="20"/>
          <w:lang w:val="en-GB" w:eastAsia="en-US"/>
        </w:rPr>
        <w:t xml:space="preserve"> </w:t>
      </w:r>
      <w:proofErr w:type="spellStart"/>
      <w:r w:rsidRPr="00717AAF">
        <w:rPr>
          <w:sz w:val="20"/>
          <w:szCs w:val="20"/>
          <w:lang w:val="en-GB" w:eastAsia="en-US"/>
        </w:rPr>
        <w:t>документацију</w:t>
      </w:r>
      <w:proofErr w:type="spellEnd"/>
      <w:r w:rsidRPr="00717AAF">
        <w:rPr>
          <w:sz w:val="20"/>
          <w:szCs w:val="20"/>
          <w:lang w:val="en-GB" w:eastAsia="en-US"/>
        </w:rPr>
        <w:t xml:space="preserve"> </w:t>
      </w:r>
      <w:proofErr w:type="spellStart"/>
      <w:r w:rsidRPr="00717AAF">
        <w:rPr>
          <w:sz w:val="20"/>
          <w:szCs w:val="20"/>
          <w:lang w:val="en-GB" w:eastAsia="en-US"/>
        </w:rPr>
        <w:t>која</w:t>
      </w:r>
      <w:proofErr w:type="spellEnd"/>
      <w:r w:rsidRPr="00717AAF">
        <w:rPr>
          <w:sz w:val="20"/>
          <w:szCs w:val="20"/>
          <w:lang w:val="en-GB" w:eastAsia="en-US"/>
        </w:rPr>
        <w:t xml:space="preserve"> </w:t>
      </w:r>
      <w:proofErr w:type="spellStart"/>
      <w:r w:rsidRPr="00717AAF">
        <w:rPr>
          <w:sz w:val="20"/>
          <w:szCs w:val="20"/>
          <w:lang w:val="en-GB" w:eastAsia="en-US"/>
        </w:rPr>
        <w:t>је</w:t>
      </w:r>
      <w:proofErr w:type="spellEnd"/>
      <w:r w:rsidRPr="00717AAF">
        <w:rPr>
          <w:sz w:val="20"/>
          <w:szCs w:val="20"/>
          <w:lang w:val="en-GB" w:eastAsia="en-US"/>
        </w:rPr>
        <w:t xml:space="preserve"> </w:t>
      </w:r>
      <w:proofErr w:type="spellStart"/>
      <w:r w:rsidRPr="00717AAF">
        <w:rPr>
          <w:sz w:val="20"/>
          <w:szCs w:val="20"/>
          <w:lang w:val="en-GB" w:eastAsia="en-US"/>
        </w:rPr>
        <w:t>достављена</w:t>
      </w:r>
      <w:proofErr w:type="spellEnd"/>
      <w:r w:rsidRPr="00717AAF">
        <w:rPr>
          <w:sz w:val="20"/>
          <w:szCs w:val="20"/>
          <w:lang w:val="en-GB" w:eastAsia="en-US"/>
        </w:rPr>
        <w:t xml:space="preserve"> </w:t>
      </w:r>
      <w:proofErr w:type="spellStart"/>
      <w:r w:rsidRPr="00717AAF">
        <w:rPr>
          <w:sz w:val="20"/>
          <w:szCs w:val="20"/>
          <w:lang w:val="en-GB" w:eastAsia="en-US"/>
        </w:rPr>
        <w:t>од</w:t>
      </w:r>
      <w:proofErr w:type="spellEnd"/>
      <w:r w:rsidRPr="00717AAF">
        <w:rPr>
          <w:sz w:val="20"/>
          <w:szCs w:val="20"/>
          <w:lang w:val="en-GB" w:eastAsia="en-US"/>
        </w:rPr>
        <w:t xml:space="preserve"> </w:t>
      </w:r>
      <w:proofErr w:type="spellStart"/>
      <w:r w:rsidRPr="00717AAF">
        <w:rPr>
          <w:sz w:val="20"/>
          <w:szCs w:val="20"/>
          <w:lang w:val="en-GB" w:eastAsia="en-US"/>
        </w:rPr>
        <w:t>стране</w:t>
      </w:r>
      <w:proofErr w:type="spellEnd"/>
      <w:r w:rsidRPr="00717AAF">
        <w:rPr>
          <w:sz w:val="20"/>
          <w:szCs w:val="20"/>
          <w:lang w:val="en-GB" w:eastAsia="en-US"/>
        </w:rPr>
        <w:t xml:space="preserve"> </w:t>
      </w:r>
      <w:proofErr w:type="spellStart"/>
      <w:r w:rsidRPr="00717AAF">
        <w:rPr>
          <w:sz w:val="20"/>
          <w:szCs w:val="20"/>
          <w:lang w:val="en-GB" w:eastAsia="en-US"/>
        </w:rPr>
        <w:t>Предшколске</w:t>
      </w:r>
      <w:proofErr w:type="spellEnd"/>
      <w:r w:rsidRPr="00717AAF">
        <w:rPr>
          <w:sz w:val="20"/>
          <w:szCs w:val="20"/>
          <w:lang w:val="en-GB" w:eastAsia="en-US"/>
        </w:rPr>
        <w:t xml:space="preserve"> </w:t>
      </w:r>
      <w:proofErr w:type="spellStart"/>
      <w:r w:rsidRPr="00717AAF">
        <w:rPr>
          <w:sz w:val="20"/>
          <w:szCs w:val="20"/>
          <w:lang w:val="en-GB" w:eastAsia="en-US"/>
        </w:rPr>
        <w:t>установе</w:t>
      </w:r>
      <w:proofErr w:type="spellEnd"/>
      <w:r w:rsidRPr="00717AAF">
        <w:rPr>
          <w:sz w:val="20"/>
          <w:szCs w:val="20"/>
          <w:lang w:val="en-GB" w:eastAsia="en-US"/>
        </w:rPr>
        <w:t xml:space="preserve"> „</w:t>
      </w:r>
      <w:proofErr w:type="spellStart"/>
      <w:proofErr w:type="gramStart"/>
      <w:r w:rsidRPr="00717AAF">
        <w:rPr>
          <w:sz w:val="20"/>
          <w:szCs w:val="20"/>
          <w:lang w:val="en-GB" w:eastAsia="en-US"/>
        </w:rPr>
        <w:t>Бајка</w:t>
      </w:r>
      <w:proofErr w:type="spellEnd"/>
      <w:r w:rsidRPr="00717AAF">
        <w:rPr>
          <w:sz w:val="20"/>
          <w:szCs w:val="20"/>
          <w:lang w:val="en-GB" w:eastAsia="en-US"/>
        </w:rPr>
        <w:t xml:space="preserve">“ </w:t>
      </w:r>
      <w:proofErr w:type="spellStart"/>
      <w:r w:rsidRPr="00717AAF">
        <w:rPr>
          <w:sz w:val="20"/>
          <w:szCs w:val="20"/>
          <w:lang w:val="en-GB" w:eastAsia="en-US"/>
        </w:rPr>
        <w:t>Ивањица</w:t>
      </w:r>
      <w:proofErr w:type="spellEnd"/>
      <w:proofErr w:type="gramEnd"/>
      <w:r w:rsidRPr="00717AAF">
        <w:rPr>
          <w:sz w:val="20"/>
          <w:szCs w:val="20"/>
          <w:lang w:val="en-GB" w:eastAsia="en-US"/>
        </w:rPr>
        <w:t xml:space="preserve">, </w:t>
      </w:r>
      <w:proofErr w:type="spellStart"/>
      <w:r w:rsidRPr="00717AAF">
        <w:rPr>
          <w:sz w:val="20"/>
          <w:szCs w:val="20"/>
          <w:lang w:val="en-GB" w:eastAsia="en-US"/>
        </w:rPr>
        <w:t>стручне</w:t>
      </w:r>
      <w:proofErr w:type="spellEnd"/>
      <w:r w:rsidRPr="00717AAF">
        <w:rPr>
          <w:sz w:val="20"/>
          <w:szCs w:val="20"/>
          <w:lang w:val="en-GB" w:eastAsia="en-US"/>
        </w:rPr>
        <w:t xml:space="preserve"> </w:t>
      </w:r>
      <w:proofErr w:type="spellStart"/>
      <w:r w:rsidRPr="00717AAF">
        <w:rPr>
          <w:sz w:val="20"/>
          <w:szCs w:val="20"/>
          <w:lang w:val="en-GB" w:eastAsia="en-US"/>
        </w:rPr>
        <w:t>службе</w:t>
      </w:r>
      <w:proofErr w:type="spellEnd"/>
      <w:r w:rsidRPr="00717AAF">
        <w:rPr>
          <w:sz w:val="20"/>
          <w:szCs w:val="20"/>
          <w:lang w:val="en-GB" w:eastAsia="en-US"/>
        </w:rPr>
        <w:t xml:space="preserve"> </w:t>
      </w:r>
      <w:proofErr w:type="spellStart"/>
      <w:r w:rsidRPr="00717AAF">
        <w:rPr>
          <w:sz w:val="20"/>
          <w:szCs w:val="20"/>
          <w:lang w:val="en-GB" w:eastAsia="en-US"/>
        </w:rPr>
        <w:t>Општинске</w:t>
      </w:r>
      <w:proofErr w:type="spellEnd"/>
      <w:r w:rsidRPr="00717AAF">
        <w:rPr>
          <w:sz w:val="20"/>
          <w:szCs w:val="20"/>
          <w:lang w:val="en-GB" w:eastAsia="en-US"/>
        </w:rPr>
        <w:t xml:space="preserve"> </w:t>
      </w:r>
      <w:proofErr w:type="spellStart"/>
      <w:r w:rsidRPr="00717AAF">
        <w:rPr>
          <w:sz w:val="20"/>
          <w:szCs w:val="20"/>
          <w:lang w:val="en-GB" w:eastAsia="en-US"/>
        </w:rPr>
        <w:t>управе</w:t>
      </w:r>
      <w:proofErr w:type="spellEnd"/>
      <w:r w:rsidRPr="00717AAF">
        <w:rPr>
          <w:sz w:val="20"/>
          <w:szCs w:val="20"/>
          <w:lang w:val="en-GB" w:eastAsia="en-US"/>
        </w:rPr>
        <w:t xml:space="preserve"> </w:t>
      </w:r>
      <w:proofErr w:type="spellStart"/>
      <w:r w:rsidRPr="00717AAF">
        <w:rPr>
          <w:sz w:val="20"/>
          <w:szCs w:val="20"/>
          <w:lang w:val="en-GB" w:eastAsia="en-US"/>
        </w:rPr>
        <w:t>општине</w:t>
      </w:r>
      <w:proofErr w:type="spellEnd"/>
      <w:r w:rsidRPr="00717AAF">
        <w:rPr>
          <w:sz w:val="20"/>
          <w:szCs w:val="20"/>
          <w:lang w:val="en-GB" w:eastAsia="en-US"/>
        </w:rPr>
        <w:t xml:space="preserve"> </w:t>
      </w:r>
      <w:proofErr w:type="spellStart"/>
      <w:r w:rsidRPr="00717AAF">
        <w:rPr>
          <w:sz w:val="20"/>
          <w:szCs w:val="20"/>
          <w:lang w:val="en-GB" w:eastAsia="en-US"/>
        </w:rPr>
        <w:t>Ивањица</w:t>
      </w:r>
      <w:proofErr w:type="spellEnd"/>
      <w:r w:rsidRPr="00717AAF">
        <w:rPr>
          <w:sz w:val="20"/>
          <w:szCs w:val="20"/>
          <w:lang w:val="en-GB" w:eastAsia="en-US"/>
        </w:rPr>
        <w:t xml:space="preserve">, </w:t>
      </w:r>
      <w:proofErr w:type="spellStart"/>
      <w:r w:rsidRPr="00717AAF">
        <w:rPr>
          <w:sz w:val="20"/>
          <w:szCs w:val="20"/>
          <w:lang w:val="en-GB" w:eastAsia="en-US"/>
        </w:rPr>
        <w:t>утврдиле</w:t>
      </w:r>
      <w:proofErr w:type="spellEnd"/>
      <w:r w:rsidRPr="00717AAF">
        <w:rPr>
          <w:sz w:val="20"/>
          <w:szCs w:val="20"/>
          <w:lang w:val="en-GB" w:eastAsia="en-US"/>
        </w:rPr>
        <w:t xml:space="preserve"> </w:t>
      </w:r>
      <w:proofErr w:type="spellStart"/>
      <w:r w:rsidRPr="00717AAF">
        <w:rPr>
          <w:sz w:val="20"/>
          <w:szCs w:val="20"/>
          <w:lang w:val="en-GB" w:eastAsia="en-US"/>
        </w:rPr>
        <w:t>су</w:t>
      </w:r>
      <w:proofErr w:type="spellEnd"/>
      <w:r w:rsidRPr="00717AAF">
        <w:rPr>
          <w:sz w:val="20"/>
          <w:szCs w:val="20"/>
          <w:lang w:val="en-GB" w:eastAsia="en-US"/>
        </w:rPr>
        <w:t xml:space="preserve"> </w:t>
      </w:r>
      <w:proofErr w:type="spellStart"/>
      <w:r w:rsidRPr="00717AAF">
        <w:rPr>
          <w:sz w:val="20"/>
          <w:szCs w:val="20"/>
          <w:lang w:val="en-GB" w:eastAsia="en-US"/>
        </w:rPr>
        <w:t>економску</w:t>
      </w:r>
      <w:proofErr w:type="spellEnd"/>
      <w:r w:rsidRPr="00717AAF">
        <w:rPr>
          <w:sz w:val="20"/>
          <w:szCs w:val="20"/>
          <w:lang w:val="en-GB" w:eastAsia="en-US"/>
        </w:rPr>
        <w:t xml:space="preserve"> </w:t>
      </w:r>
      <w:proofErr w:type="spellStart"/>
      <w:r w:rsidRPr="00717AAF">
        <w:rPr>
          <w:sz w:val="20"/>
          <w:szCs w:val="20"/>
          <w:lang w:val="en-GB" w:eastAsia="en-US"/>
        </w:rPr>
        <w:t>цену</w:t>
      </w:r>
      <w:proofErr w:type="spellEnd"/>
      <w:r w:rsidRPr="00717AAF">
        <w:rPr>
          <w:sz w:val="20"/>
          <w:szCs w:val="20"/>
          <w:lang w:val="en-GB" w:eastAsia="en-US"/>
        </w:rPr>
        <w:t xml:space="preserve"> </w:t>
      </w:r>
      <w:proofErr w:type="spellStart"/>
      <w:r w:rsidRPr="00717AAF">
        <w:rPr>
          <w:sz w:val="20"/>
          <w:szCs w:val="20"/>
          <w:lang w:val="en-GB" w:eastAsia="en-US"/>
        </w:rPr>
        <w:t>програма</w:t>
      </w:r>
      <w:proofErr w:type="spellEnd"/>
      <w:r w:rsidRPr="00717AAF">
        <w:rPr>
          <w:sz w:val="20"/>
          <w:szCs w:val="20"/>
          <w:lang w:val="en-GB" w:eastAsia="en-US"/>
        </w:rPr>
        <w:t xml:space="preserve"> </w:t>
      </w:r>
      <w:proofErr w:type="spellStart"/>
      <w:r w:rsidRPr="00717AAF">
        <w:rPr>
          <w:sz w:val="20"/>
          <w:szCs w:val="20"/>
          <w:lang w:val="en-GB" w:eastAsia="en-US"/>
        </w:rPr>
        <w:t>образовања</w:t>
      </w:r>
      <w:proofErr w:type="spellEnd"/>
      <w:r w:rsidRPr="00717AAF">
        <w:rPr>
          <w:sz w:val="20"/>
          <w:szCs w:val="20"/>
          <w:lang w:val="en-GB" w:eastAsia="en-US"/>
        </w:rPr>
        <w:t xml:space="preserve"> и </w:t>
      </w:r>
      <w:proofErr w:type="spellStart"/>
      <w:r w:rsidRPr="00717AAF">
        <w:rPr>
          <w:sz w:val="20"/>
          <w:szCs w:val="20"/>
          <w:lang w:val="en-GB" w:eastAsia="en-US"/>
        </w:rPr>
        <w:t>васпитања</w:t>
      </w:r>
      <w:proofErr w:type="spellEnd"/>
      <w:r w:rsidRPr="00717AAF">
        <w:rPr>
          <w:sz w:val="20"/>
          <w:szCs w:val="20"/>
          <w:lang w:val="en-GB" w:eastAsia="en-US"/>
        </w:rPr>
        <w:t xml:space="preserve"> </w:t>
      </w:r>
      <w:proofErr w:type="spellStart"/>
      <w:r w:rsidRPr="00717AAF">
        <w:rPr>
          <w:sz w:val="20"/>
          <w:szCs w:val="20"/>
          <w:lang w:val="en-GB" w:eastAsia="en-US"/>
        </w:rPr>
        <w:t>за</w:t>
      </w:r>
      <w:proofErr w:type="spellEnd"/>
      <w:r w:rsidRPr="00717AAF">
        <w:rPr>
          <w:sz w:val="20"/>
          <w:szCs w:val="20"/>
          <w:lang w:val="en-GB" w:eastAsia="en-US"/>
        </w:rPr>
        <w:t xml:space="preserve"> 2025. </w:t>
      </w:r>
      <w:proofErr w:type="spellStart"/>
      <w:r w:rsidRPr="00717AAF">
        <w:rPr>
          <w:sz w:val="20"/>
          <w:szCs w:val="20"/>
          <w:lang w:val="en-GB" w:eastAsia="en-US"/>
        </w:rPr>
        <w:t>годину</w:t>
      </w:r>
      <w:proofErr w:type="spellEnd"/>
      <w:r w:rsidRPr="00717AAF">
        <w:rPr>
          <w:sz w:val="20"/>
          <w:szCs w:val="20"/>
          <w:lang w:val="en-GB" w:eastAsia="en-US"/>
        </w:rPr>
        <w:t>.</w:t>
      </w:r>
    </w:p>
    <w:p w14:paraId="4DE22266" w14:textId="53D79FDD" w:rsidR="00717AAF" w:rsidRPr="00717AAF" w:rsidRDefault="00717AAF" w:rsidP="00717AAF">
      <w:pPr>
        <w:spacing w:line="240" w:lineRule="atLeast"/>
        <w:jc w:val="both"/>
        <w:rPr>
          <w:sz w:val="20"/>
          <w:szCs w:val="20"/>
          <w:lang w:val="en-GB" w:eastAsia="en-US"/>
        </w:rPr>
      </w:pPr>
    </w:p>
    <w:p w14:paraId="774E85F5" w14:textId="680225BA" w:rsidR="00717AAF" w:rsidRPr="00717AAF" w:rsidRDefault="00717AAF" w:rsidP="00717AAF">
      <w:pPr>
        <w:spacing w:line="240" w:lineRule="atLeast"/>
        <w:jc w:val="both"/>
        <w:rPr>
          <w:sz w:val="20"/>
          <w:szCs w:val="20"/>
          <w:lang w:val="en-GB" w:eastAsia="en-US"/>
        </w:rPr>
      </w:pPr>
      <w:r w:rsidRPr="00717AAF">
        <w:rPr>
          <w:sz w:val="20"/>
          <w:szCs w:val="20"/>
          <w:lang w:val="en-GB" w:eastAsia="en-US"/>
        </w:rPr>
        <w:tab/>
      </w:r>
      <w:proofErr w:type="spellStart"/>
      <w:r w:rsidRPr="00717AAF">
        <w:rPr>
          <w:sz w:val="20"/>
          <w:szCs w:val="20"/>
          <w:lang w:val="en-GB" w:eastAsia="en-US"/>
        </w:rPr>
        <w:t>Сходно</w:t>
      </w:r>
      <w:proofErr w:type="spellEnd"/>
      <w:r w:rsidRPr="00717AAF">
        <w:rPr>
          <w:sz w:val="20"/>
          <w:szCs w:val="20"/>
          <w:lang w:val="en-GB" w:eastAsia="en-US"/>
        </w:rPr>
        <w:t xml:space="preserve"> </w:t>
      </w:r>
      <w:proofErr w:type="spellStart"/>
      <w:r w:rsidRPr="00717AAF">
        <w:rPr>
          <w:sz w:val="20"/>
          <w:szCs w:val="20"/>
          <w:lang w:val="en-GB" w:eastAsia="en-US"/>
        </w:rPr>
        <w:t>наведеном</w:t>
      </w:r>
      <w:proofErr w:type="spellEnd"/>
      <w:r w:rsidRPr="00717AAF">
        <w:rPr>
          <w:sz w:val="20"/>
          <w:szCs w:val="20"/>
          <w:lang w:val="en-GB" w:eastAsia="en-US"/>
        </w:rPr>
        <w:t xml:space="preserve">, </w:t>
      </w:r>
      <w:proofErr w:type="spellStart"/>
      <w:r w:rsidRPr="00717AAF">
        <w:rPr>
          <w:sz w:val="20"/>
          <w:szCs w:val="20"/>
          <w:lang w:val="en-GB" w:eastAsia="en-US"/>
        </w:rPr>
        <w:t>одлучено</w:t>
      </w:r>
      <w:proofErr w:type="spellEnd"/>
      <w:r w:rsidRPr="00717AAF">
        <w:rPr>
          <w:sz w:val="20"/>
          <w:szCs w:val="20"/>
          <w:lang w:val="en-GB" w:eastAsia="en-US"/>
        </w:rPr>
        <w:t xml:space="preserve"> </w:t>
      </w:r>
      <w:proofErr w:type="spellStart"/>
      <w:r w:rsidRPr="00717AAF">
        <w:rPr>
          <w:sz w:val="20"/>
          <w:szCs w:val="20"/>
          <w:lang w:val="en-GB" w:eastAsia="en-US"/>
        </w:rPr>
        <w:t>је</w:t>
      </w:r>
      <w:proofErr w:type="spellEnd"/>
      <w:r w:rsidRPr="00717AAF">
        <w:rPr>
          <w:sz w:val="20"/>
          <w:szCs w:val="20"/>
          <w:lang w:val="en-GB" w:eastAsia="en-US"/>
        </w:rPr>
        <w:t xml:space="preserve"> </w:t>
      </w:r>
      <w:proofErr w:type="spellStart"/>
      <w:r w:rsidRPr="00717AAF">
        <w:rPr>
          <w:sz w:val="20"/>
          <w:szCs w:val="20"/>
          <w:lang w:val="en-GB" w:eastAsia="en-US"/>
        </w:rPr>
        <w:t>као</w:t>
      </w:r>
      <w:proofErr w:type="spellEnd"/>
      <w:r w:rsidRPr="00717AAF">
        <w:rPr>
          <w:sz w:val="20"/>
          <w:szCs w:val="20"/>
          <w:lang w:val="en-GB" w:eastAsia="en-US"/>
        </w:rPr>
        <w:t xml:space="preserve"> у </w:t>
      </w:r>
      <w:proofErr w:type="spellStart"/>
      <w:r w:rsidRPr="00717AAF">
        <w:rPr>
          <w:sz w:val="20"/>
          <w:szCs w:val="20"/>
          <w:lang w:val="en-GB" w:eastAsia="en-US"/>
        </w:rPr>
        <w:t>диспозитиву</w:t>
      </w:r>
      <w:proofErr w:type="spellEnd"/>
      <w:r w:rsidRPr="00717AAF">
        <w:rPr>
          <w:sz w:val="20"/>
          <w:szCs w:val="20"/>
          <w:lang w:val="en-GB" w:eastAsia="en-US"/>
        </w:rPr>
        <w:t xml:space="preserve"> </w:t>
      </w:r>
      <w:proofErr w:type="spellStart"/>
      <w:r w:rsidRPr="00717AAF">
        <w:rPr>
          <w:sz w:val="20"/>
          <w:szCs w:val="20"/>
          <w:lang w:val="en-GB" w:eastAsia="en-US"/>
        </w:rPr>
        <w:t>решења</w:t>
      </w:r>
      <w:proofErr w:type="spellEnd"/>
      <w:r w:rsidRPr="00717AAF">
        <w:rPr>
          <w:sz w:val="20"/>
          <w:szCs w:val="20"/>
          <w:lang w:val="en-GB" w:eastAsia="en-US"/>
        </w:rPr>
        <w:t>.</w:t>
      </w:r>
    </w:p>
    <w:p w14:paraId="1A760D9B" w14:textId="48DDA400" w:rsidR="00717AAF" w:rsidRPr="00717AAF" w:rsidRDefault="00717AAF" w:rsidP="00717AAF">
      <w:pPr>
        <w:spacing w:line="240" w:lineRule="atLeast"/>
        <w:jc w:val="both"/>
        <w:rPr>
          <w:sz w:val="20"/>
          <w:szCs w:val="20"/>
          <w:lang w:val="en-GB" w:eastAsia="en-US"/>
        </w:rPr>
      </w:pPr>
    </w:p>
    <w:p w14:paraId="3DF4A1B1" w14:textId="152C74B6" w:rsidR="00717AAF" w:rsidRPr="00717AAF" w:rsidRDefault="00717AAF" w:rsidP="00717AAF">
      <w:pPr>
        <w:spacing w:line="240" w:lineRule="atLeast"/>
        <w:jc w:val="both"/>
        <w:rPr>
          <w:sz w:val="20"/>
          <w:szCs w:val="20"/>
          <w:lang w:val="en-GB" w:eastAsia="en-US"/>
        </w:rPr>
      </w:pPr>
      <w:r w:rsidRPr="00717AAF">
        <w:rPr>
          <w:sz w:val="20"/>
          <w:szCs w:val="20"/>
          <w:lang w:val="en-GB" w:eastAsia="en-US"/>
        </w:rPr>
        <w:tab/>
      </w:r>
      <w:r w:rsidRPr="00717AAF">
        <w:rPr>
          <w:b/>
          <w:sz w:val="20"/>
          <w:szCs w:val="20"/>
          <w:lang w:val="en-GB" w:eastAsia="en-US"/>
        </w:rPr>
        <w:t xml:space="preserve">ПРАВНА ПОУКА: </w:t>
      </w:r>
      <w:proofErr w:type="spellStart"/>
      <w:r w:rsidRPr="00717AAF">
        <w:rPr>
          <w:sz w:val="20"/>
          <w:szCs w:val="20"/>
          <w:lang w:val="en-GB" w:eastAsia="en-US"/>
        </w:rPr>
        <w:t>Ово</w:t>
      </w:r>
      <w:proofErr w:type="spellEnd"/>
      <w:r w:rsidRPr="00717AAF">
        <w:rPr>
          <w:sz w:val="20"/>
          <w:szCs w:val="20"/>
          <w:lang w:val="en-GB" w:eastAsia="en-US"/>
        </w:rPr>
        <w:t xml:space="preserve"> </w:t>
      </w:r>
      <w:proofErr w:type="spellStart"/>
      <w:r w:rsidRPr="00717AAF">
        <w:rPr>
          <w:sz w:val="20"/>
          <w:szCs w:val="20"/>
          <w:lang w:val="en-GB" w:eastAsia="en-US"/>
        </w:rPr>
        <w:t>решење</w:t>
      </w:r>
      <w:proofErr w:type="spellEnd"/>
      <w:r w:rsidRPr="00717AAF">
        <w:rPr>
          <w:sz w:val="20"/>
          <w:szCs w:val="20"/>
          <w:lang w:val="en-GB" w:eastAsia="en-US"/>
        </w:rPr>
        <w:t xml:space="preserve"> </w:t>
      </w:r>
      <w:proofErr w:type="spellStart"/>
      <w:r w:rsidRPr="00717AAF">
        <w:rPr>
          <w:sz w:val="20"/>
          <w:szCs w:val="20"/>
          <w:lang w:val="en-GB" w:eastAsia="en-US"/>
        </w:rPr>
        <w:t>је</w:t>
      </w:r>
      <w:proofErr w:type="spellEnd"/>
      <w:r w:rsidRPr="00717AAF">
        <w:rPr>
          <w:sz w:val="20"/>
          <w:szCs w:val="20"/>
          <w:lang w:val="en-GB" w:eastAsia="en-US"/>
        </w:rPr>
        <w:t xml:space="preserve"> </w:t>
      </w:r>
      <w:proofErr w:type="spellStart"/>
      <w:r w:rsidRPr="00717AAF">
        <w:rPr>
          <w:sz w:val="20"/>
          <w:szCs w:val="20"/>
          <w:lang w:val="en-GB" w:eastAsia="en-US"/>
        </w:rPr>
        <w:t>коначно</w:t>
      </w:r>
      <w:proofErr w:type="spellEnd"/>
      <w:r w:rsidRPr="00717AAF">
        <w:rPr>
          <w:sz w:val="20"/>
          <w:szCs w:val="20"/>
          <w:lang w:val="en-GB" w:eastAsia="en-US"/>
        </w:rPr>
        <w:t xml:space="preserve"> и </w:t>
      </w:r>
      <w:proofErr w:type="spellStart"/>
      <w:r w:rsidRPr="00717AAF">
        <w:rPr>
          <w:sz w:val="20"/>
          <w:szCs w:val="20"/>
          <w:lang w:val="en-GB" w:eastAsia="en-US"/>
        </w:rPr>
        <w:t>против</w:t>
      </w:r>
      <w:proofErr w:type="spellEnd"/>
      <w:r w:rsidRPr="00717AAF">
        <w:rPr>
          <w:sz w:val="20"/>
          <w:szCs w:val="20"/>
          <w:lang w:val="en-GB" w:eastAsia="en-US"/>
        </w:rPr>
        <w:t xml:space="preserve"> </w:t>
      </w:r>
      <w:proofErr w:type="spellStart"/>
      <w:r w:rsidRPr="00717AAF">
        <w:rPr>
          <w:sz w:val="20"/>
          <w:szCs w:val="20"/>
          <w:lang w:val="en-GB" w:eastAsia="en-US"/>
        </w:rPr>
        <w:t>њега</w:t>
      </w:r>
      <w:proofErr w:type="spellEnd"/>
      <w:r w:rsidRPr="00717AAF">
        <w:rPr>
          <w:sz w:val="20"/>
          <w:szCs w:val="20"/>
          <w:lang w:val="en-GB" w:eastAsia="en-US"/>
        </w:rPr>
        <w:t xml:space="preserve"> </w:t>
      </w:r>
      <w:proofErr w:type="spellStart"/>
      <w:r w:rsidRPr="00717AAF">
        <w:rPr>
          <w:sz w:val="20"/>
          <w:szCs w:val="20"/>
          <w:lang w:val="en-GB" w:eastAsia="en-US"/>
        </w:rPr>
        <w:t>није</w:t>
      </w:r>
      <w:proofErr w:type="spellEnd"/>
      <w:r w:rsidRPr="00717AAF">
        <w:rPr>
          <w:sz w:val="20"/>
          <w:szCs w:val="20"/>
          <w:lang w:val="en-GB" w:eastAsia="en-US"/>
        </w:rPr>
        <w:t xml:space="preserve"> </w:t>
      </w:r>
      <w:proofErr w:type="spellStart"/>
      <w:r w:rsidRPr="00717AAF">
        <w:rPr>
          <w:sz w:val="20"/>
          <w:szCs w:val="20"/>
          <w:lang w:val="en-GB" w:eastAsia="en-US"/>
        </w:rPr>
        <w:t>допуштена</w:t>
      </w:r>
      <w:proofErr w:type="spellEnd"/>
      <w:r w:rsidRPr="00717AAF">
        <w:rPr>
          <w:sz w:val="20"/>
          <w:szCs w:val="20"/>
          <w:lang w:val="en-GB" w:eastAsia="en-US"/>
        </w:rPr>
        <w:t xml:space="preserve"> </w:t>
      </w:r>
      <w:proofErr w:type="spellStart"/>
      <w:r w:rsidRPr="00717AAF">
        <w:rPr>
          <w:sz w:val="20"/>
          <w:szCs w:val="20"/>
          <w:lang w:val="en-GB" w:eastAsia="en-US"/>
        </w:rPr>
        <w:t>жалба</w:t>
      </w:r>
      <w:proofErr w:type="spellEnd"/>
      <w:r w:rsidRPr="00717AAF">
        <w:rPr>
          <w:sz w:val="20"/>
          <w:szCs w:val="20"/>
          <w:lang w:val="en-GB" w:eastAsia="en-US"/>
        </w:rPr>
        <w:t xml:space="preserve"> </w:t>
      </w:r>
      <w:proofErr w:type="spellStart"/>
      <w:r w:rsidRPr="00717AAF">
        <w:rPr>
          <w:sz w:val="20"/>
          <w:szCs w:val="20"/>
          <w:lang w:val="en-GB" w:eastAsia="en-US"/>
        </w:rPr>
        <w:t>већ</w:t>
      </w:r>
      <w:proofErr w:type="spellEnd"/>
      <w:r w:rsidRPr="00717AAF">
        <w:rPr>
          <w:sz w:val="20"/>
          <w:szCs w:val="20"/>
          <w:lang w:val="en-GB" w:eastAsia="en-US"/>
        </w:rPr>
        <w:t xml:space="preserve"> </w:t>
      </w:r>
      <w:proofErr w:type="spellStart"/>
      <w:r w:rsidRPr="00717AAF">
        <w:rPr>
          <w:sz w:val="20"/>
          <w:szCs w:val="20"/>
          <w:lang w:val="en-GB" w:eastAsia="en-US"/>
        </w:rPr>
        <w:t>се</w:t>
      </w:r>
      <w:proofErr w:type="spellEnd"/>
      <w:r w:rsidRPr="00717AAF">
        <w:rPr>
          <w:sz w:val="20"/>
          <w:szCs w:val="20"/>
          <w:lang w:val="en-GB" w:eastAsia="en-US"/>
        </w:rPr>
        <w:t xml:space="preserve"> </w:t>
      </w:r>
      <w:proofErr w:type="spellStart"/>
      <w:r w:rsidRPr="00717AAF">
        <w:rPr>
          <w:sz w:val="20"/>
          <w:szCs w:val="20"/>
          <w:lang w:val="en-GB" w:eastAsia="en-US"/>
        </w:rPr>
        <w:t>може</w:t>
      </w:r>
      <w:proofErr w:type="spellEnd"/>
      <w:r w:rsidRPr="00717AAF">
        <w:rPr>
          <w:sz w:val="20"/>
          <w:szCs w:val="20"/>
          <w:lang w:val="en-GB" w:eastAsia="en-US"/>
        </w:rPr>
        <w:t xml:space="preserve"> </w:t>
      </w:r>
      <w:proofErr w:type="spellStart"/>
      <w:r w:rsidRPr="00717AAF">
        <w:rPr>
          <w:sz w:val="20"/>
          <w:szCs w:val="20"/>
          <w:lang w:val="en-GB" w:eastAsia="en-US"/>
        </w:rPr>
        <w:t>покренути</w:t>
      </w:r>
      <w:proofErr w:type="spellEnd"/>
      <w:r w:rsidRPr="00717AAF">
        <w:rPr>
          <w:sz w:val="20"/>
          <w:szCs w:val="20"/>
          <w:lang w:val="en-GB" w:eastAsia="en-US"/>
        </w:rPr>
        <w:t xml:space="preserve"> </w:t>
      </w:r>
      <w:proofErr w:type="spellStart"/>
      <w:r w:rsidRPr="00717AAF">
        <w:rPr>
          <w:sz w:val="20"/>
          <w:szCs w:val="20"/>
          <w:lang w:val="en-GB" w:eastAsia="en-US"/>
        </w:rPr>
        <w:t>управни</w:t>
      </w:r>
      <w:proofErr w:type="spellEnd"/>
      <w:r w:rsidRPr="00717AAF">
        <w:rPr>
          <w:sz w:val="20"/>
          <w:szCs w:val="20"/>
          <w:lang w:val="en-GB" w:eastAsia="en-US"/>
        </w:rPr>
        <w:t xml:space="preserve"> </w:t>
      </w:r>
      <w:proofErr w:type="spellStart"/>
      <w:r w:rsidRPr="00717AAF">
        <w:rPr>
          <w:sz w:val="20"/>
          <w:szCs w:val="20"/>
          <w:lang w:val="en-GB" w:eastAsia="en-US"/>
        </w:rPr>
        <w:t>спор</w:t>
      </w:r>
      <w:proofErr w:type="spellEnd"/>
      <w:r w:rsidRPr="00717AAF">
        <w:rPr>
          <w:sz w:val="20"/>
          <w:szCs w:val="20"/>
          <w:lang w:val="en-GB" w:eastAsia="en-US"/>
        </w:rPr>
        <w:t xml:space="preserve"> </w:t>
      </w:r>
      <w:proofErr w:type="spellStart"/>
      <w:r w:rsidRPr="00717AAF">
        <w:rPr>
          <w:sz w:val="20"/>
          <w:szCs w:val="20"/>
          <w:lang w:val="en-GB" w:eastAsia="en-US"/>
        </w:rPr>
        <w:t>пред</w:t>
      </w:r>
      <w:proofErr w:type="spellEnd"/>
      <w:r w:rsidRPr="00717AAF">
        <w:rPr>
          <w:sz w:val="20"/>
          <w:szCs w:val="20"/>
          <w:lang w:val="en-GB" w:eastAsia="en-US"/>
        </w:rPr>
        <w:t xml:space="preserve"> </w:t>
      </w:r>
      <w:proofErr w:type="spellStart"/>
      <w:r w:rsidRPr="00717AAF">
        <w:rPr>
          <w:sz w:val="20"/>
          <w:szCs w:val="20"/>
          <w:lang w:val="en-GB" w:eastAsia="en-US"/>
        </w:rPr>
        <w:t>Управним</w:t>
      </w:r>
      <w:proofErr w:type="spellEnd"/>
      <w:r w:rsidRPr="00717AAF">
        <w:rPr>
          <w:sz w:val="20"/>
          <w:szCs w:val="20"/>
          <w:lang w:val="en-GB" w:eastAsia="en-US"/>
        </w:rPr>
        <w:t xml:space="preserve"> </w:t>
      </w:r>
      <w:proofErr w:type="spellStart"/>
      <w:r w:rsidRPr="00717AAF">
        <w:rPr>
          <w:sz w:val="20"/>
          <w:szCs w:val="20"/>
          <w:lang w:val="en-GB" w:eastAsia="en-US"/>
        </w:rPr>
        <w:t>судом</w:t>
      </w:r>
      <w:proofErr w:type="spellEnd"/>
      <w:r w:rsidRPr="00717AAF">
        <w:rPr>
          <w:sz w:val="20"/>
          <w:szCs w:val="20"/>
          <w:lang w:val="en-GB" w:eastAsia="en-US"/>
        </w:rPr>
        <w:t xml:space="preserve"> у </w:t>
      </w:r>
      <w:proofErr w:type="spellStart"/>
      <w:r w:rsidRPr="00717AAF">
        <w:rPr>
          <w:sz w:val="20"/>
          <w:szCs w:val="20"/>
          <w:lang w:val="en-GB" w:eastAsia="en-US"/>
        </w:rPr>
        <w:t>Београду</w:t>
      </w:r>
      <w:proofErr w:type="spellEnd"/>
      <w:r w:rsidRPr="00717AAF">
        <w:rPr>
          <w:sz w:val="20"/>
          <w:szCs w:val="20"/>
          <w:lang w:val="en-GB" w:eastAsia="en-US"/>
        </w:rPr>
        <w:t xml:space="preserve">, </w:t>
      </w:r>
      <w:proofErr w:type="spellStart"/>
      <w:r w:rsidRPr="00717AAF">
        <w:rPr>
          <w:sz w:val="20"/>
          <w:szCs w:val="20"/>
          <w:lang w:val="en-GB" w:eastAsia="en-US"/>
        </w:rPr>
        <w:t>Одељење</w:t>
      </w:r>
      <w:proofErr w:type="spellEnd"/>
      <w:r w:rsidRPr="00717AAF">
        <w:rPr>
          <w:sz w:val="20"/>
          <w:szCs w:val="20"/>
          <w:lang w:val="en-GB" w:eastAsia="en-US"/>
        </w:rPr>
        <w:t xml:space="preserve"> у </w:t>
      </w:r>
      <w:proofErr w:type="spellStart"/>
      <w:r w:rsidRPr="00717AAF">
        <w:rPr>
          <w:sz w:val="20"/>
          <w:szCs w:val="20"/>
          <w:lang w:val="en-GB" w:eastAsia="en-US"/>
        </w:rPr>
        <w:t>Крагујевцу</w:t>
      </w:r>
      <w:proofErr w:type="spellEnd"/>
      <w:r w:rsidRPr="00717AAF">
        <w:rPr>
          <w:sz w:val="20"/>
          <w:szCs w:val="20"/>
          <w:lang w:val="en-GB" w:eastAsia="en-US"/>
        </w:rPr>
        <w:t xml:space="preserve">, у </w:t>
      </w:r>
      <w:proofErr w:type="spellStart"/>
      <w:r w:rsidRPr="00717AAF">
        <w:rPr>
          <w:sz w:val="20"/>
          <w:szCs w:val="20"/>
          <w:lang w:val="en-GB" w:eastAsia="en-US"/>
        </w:rPr>
        <w:t>року</w:t>
      </w:r>
      <w:proofErr w:type="spellEnd"/>
      <w:r w:rsidRPr="00717AAF">
        <w:rPr>
          <w:sz w:val="20"/>
          <w:szCs w:val="20"/>
          <w:lang w:val="en-GB" w:eastAsia="en-US"/>
        </w:rPr>
        <w:t xml:space="preserve"> </w:t>
      </w:r>
      <w:proofErr w:type="spellStart"/>
      <w:r w:rsidRPr="00717AAF">
        <w:rPr>
          <w:sz w:val="20"/>
          <w:szCs w:val="20"/>
          <w:lang w:val="en-GB" w:eastAsia="en-US"/>
        </w:rPr>
        <w:t>од</w:t>
      </w:r>
      <w:proofErr w:type="spellEnd"/>
      <w:r w:rsidRPr="00717AAF">
        <w:rPr>
          <w:sz w:val="20"/>
          <w:szCs w:val="20"/>
          <w:lang w:val="en-GB" w:eastAsia="en-US"/>
        </w:rPr>
        <w:t xml:space="preserve"> 30 </w:t>
      </w:r>
      <w:proofErr w:type="spellStart"/>
      <w:r w:rsidRPr="00717AAF">
        <w:rPr>
          <w:sz w:val="20"/>
          <w:szCs w:val="20"/>
          <w:lang w:val="en-GB" w:eastAsia="en-US"/>
        </w:rPr>
        <w:t>дана</w:t>
      </w:r>
      <w:proofErr w:type="spellEnd"/>
      <w:r w:rsidRPr="00717AAF">
        <w:rPr>
          <w:sz w:val="20"/>
          <w:szCs w:val="20"/>
          <w:lang w:val="en-GB" w:eastAsia="en-US"/>
        </w:rPr>
        <w:t xml:space="preserve"> </w:t>
      </w:r>
      <w:proofErr w:type="spellStart"/>
      <w:r w:rsidRPr="00717AAF">
        <w:rPr>
          <w:sz w:val="20"/>
          <w:szCs w:val="20"/>
          <w:lang w:val="en-GB" w:eastAsia="en-US"/>
        </w:rPr>
        <w:t>од</w:t>
      </w:r>
      <w:proofErr w:type="spellEnd"/>
      <w:r w:rsidRPr="00717AAF">
        <w:rPr>
          <w:sz w:val="20"/>
          <w:szCs w:val="20"/>
          <w:lang w:val="en-GB" w:eastAsia="en-US"/>
        </w:rPr>
        <w:t xml:space="preserve"> </w:t>
      </w:r>
      <w:proofErr w:type="spellStart"/>
      <w:r w:rsidRPr="00717AAF">
        <w:rPr>
          <w:sz w:val="20"/>
          <w:szCs w:val="20"/>
          <w:lang w:val="en-GB" w:eastAsia="en-US"/>
        </w:rPr>
        <w:t>дана</w:t>
      </w:r>
      <w:proofErr w:type="spellEnd"/>
      <w:r w:rsidRPr="00717AAF">
        <w:rPr>
          <w:sz w:val="20"/>
          <w:szCs w:val="20"/>
          <w:lang w:val="en-GB" w:eastAsia="en-US"/>
        </w:rPr>
        <w:t xml:space="preserve"> </w:t>
      </w:r>
      <w:proofErr w:type="spellStart"/>
      <w:r w:rsidRPr="00717AAF">
        <w:rPr>
          <w:sz w:val="20"/>
          <w:szCs w:val="20"/>
          <w:lang w:val="en-GB" w:eastAsia="en-US"/>
        </w:rPr>
        <w:t>достављања</w:t>
      </w:r>
      <w:proofErr w:type="spellEnd"/>
      <w:r w:rsidRPr="00717AAF">
        <w:rPr>
          <w:sz w:val="20"/>
          <w:szCs w:val="20"/>
          <w:lang w:val="en-GB" w:eastAsia="en-US"/>
        </w:rPr>
        <w:t xml:space="preserve"> </w:t>
      </w:r>
      <w:proofErr w:type="spellStart"/>
      <w:r w:rsidRPr="00717AAF">
        <w:rPr>
          <w:sz w:val="20"/>
          <w:szCs w:val="20"/>
          <w:lang w:val="en-GB" w:eastAsia="en-US"/>
        </w:rPr>
        <w:t>решења</w:t>
      </w:r>
      <w:proofErr w:type="spellEnd"/>
      <w:r w:rsidRPr="00717AAF">
        <w:rPr>
          <w:sz w:val="20"/>
          <w:szCs w:val="20"/>
          <w:lang w:val="en-GB" w:eastAsia="en-US"/>
        </w:rPr>
        <w:t>.</w:t>
      </w:r>
    </w:p>
    <w:p w14:paraId="6CEBC77C" w14:textId="24B70EB5" w:rsidR="00717AAF" w:rsidRPr="00717AAF" w:rsidRDefault="00717AAF" w:rsidP="00717AAF">
      <w:pPr>
        <w:spacing w:line="240" w:lineRule="atLeast"/>
        <w:jc w:val="both"/>
        <w:rPr>
          <w:sz w:val="20"/>
          <w:szCs w:val="20"/>
          <w:lang w:val="en-GB" w:eastAsia="en-US"/>
        </w:rPr>
      </w:pPr>
      <w:r w:rsidRPr="00717AAF">
        <w:rPr>
          <w:sz w:val="20"/>
          <w:szCs w:val="20"/>
          <w:lang w:val="en-GB" w:eastAsia="en-US"/>
        </w:rPr>
        <w:tab/>
        <w:t xml:space="preserve"> </w:t>
      </w:r>
      <w:proofErr w:type="spellStart"/>
      <w:r w:rsidRPr="00717AAF">
        <w:rPr>
          <w:sz w:val="20"/>
          <w:szCs w:val="20"/>
          <w:lang w:val="en-GB" w:eastAsia="en-US"/>
        </w:rPr>
        <w:t>Ово</w:t>
      </w:r>
      <w:proofErr w:type="spellEnd"/>
      <w:r w:rsidRPr="00717AAF">
        <w:rPr>
          <w:sz w:val="20"/>
          <w:szCs w:val="20"/>
          <w:lang w:val="en-GB" w:eastAsia="en-US"/>
        </w:rPr>
        <w:t xml:space="preserve"> </w:t>
      </w:r>
      <w:proofErr w:type="spellStart"/>
      <w:r w:rsidRPr="00717AAF">
        <w:rPr>
          <w:sz w:val="20"/>
          <w:szCs w:val="20"/>
          <w:lang w:val="en-GB" w:eastAsia="en-US"/>
        </w:rPr>
        <w:t>решење</w:t>
      </w:r>
      <w:proofErr w:type="spellEnd"/>
      <w:r w:rsidRPr="00717AAF">
        <w:rPr>
          <w:sz w:val="20"/>
          <w:szCs w:val="20"/>
          <w:lang w:val="en-GB" w:eastAsia="en-US"/>
        </w:rPr>
        <w:t xml:space="preserve"> </w:t>
      </w:r>
      <w:proofErr w:type="spellStart"/>
      <w:r w:rsidRPr="00717AAF">
        <w:rPr>
          <w:sz w:val="20"/>
          <w:szCs w:val="20"/>
          <w:lang w:val="en-GB" w:eastAsia="en-US"/>
        </w:rPr>
        <w:t>објавити</w:t>
      </w:r>
      <w:proofErr w:type="spellEnd"/>
      <w:r w:rsidRPr="00717AAF">
        <w:rPr>
          <w:sz w:val="20"/>
          <w:szCs w:val="20"/>
          <w:lang w:val="en-GB" w:eastAsia="en-US"/>
        </w:rPr>
        <w:t xml:space="preserve"> у „</w:t>
      </w:r>
      <w:proofErr w:type="spellStart"/>
      <w:r w:rsidRPr="00717AAF">
        <w:rPr>
          <w:sz w:val="20"/>
          <w:szCs w:val="20"/>
          <w:lang w:val="en-GB" w:eastAsia="en-US"/>
        </w:rPr>
        <w:t>Службеном</w:t>
      </w:r>
      <w:proofErr w:type="spellEnd"/>
      <w:r w:rsidRPr="00717AAF">
        <w:rPr>
          <w:sz w:val="20"/>
          <w:szCs w:val="20"/>
          <w:lang w:val="en-GB" w:eastAsia="en-US"/>
        </w:rPr>
        <w:t xml:space="preserve"> листу општине </w:t>
      </w:r>
      <w:proofErr w:type="gramStart"/>
      <w:r w:rsidRPr="00717AAF">
        <w:rPr>
          <w:sz w:val="20"/>
          <w:szCs w:val="20"/>
          <w:lang w:val="en-GB" w:eastAsia="en-US"/>
        </w:rPr>
        <w:t>Ивањица“</w:t>
      </w:r>
      <w:proofErr w:type="gramEnd"/>
      <w:r w:rsidRPr="00717AAF">
        <w:rPr>
          <w:sz w:val="20"/>
          <w:szCs w:val="20"/>
          <w:lang w:val="en-GB" w:eastAsia="en-US"/>
        </w:rPr>
        <w:t>.</w:t>
      </w:r>
    </w:p>
    <w:p w14:paraId="2C50C520" w14:textId="081863EE" w:rsidR="00717AAF" w:rsidRPr="00717AAF" w:rsidRDefault="00717AAF" w:rsidP="00717AAF">
      <w:pPr>
        <w:spacing w:line="240" w:lineRule="atLeast"/>
        <w:jc w:val="both"/>
        <w:rPr>
          <w:sz w:val="20"/>
          <w:szCs w:val="20"/>
          <w:lang w:val="en-GB" w:eastAsia="en-US"/>
        </w:rPr>
      </w:pPr>
    </w:p>
    <w:p w14:paraId="6284C340" w14:textId="34A0A7A0" w:rsidR="00717AAF" w:rsidRPr="00717AAF" w:rsidRDefault="00717AAF" w:rsidP="00717AAF">
      <w:pPr>
        <w:spacing w:line="240" w:lineRule="atLeast"/>
        <w:jc w:val="both"/>
        <w:rPr>
          <w:b/>
          <w:sz w:val="20"/>
          <w:szCs w:val="20"/>
          <w:lang w:val="en-GB" w:eastAsia="en-US"/>
        </w:rPr>
      </w:pPr>
      <w:r w:rsidRPr="00717AAF">
        <w:rPr>
          <w:sz w:val="20"/>
          <w:szCs w:val="20"/>
          <w:lang w:val="en-GB" w:eastAsia="en-US"/>
        </w:rPr>
        <w:t xml:space="preserve">                                                                                                                                                       </w:t>
      </w:r>
      <w:r w:rsidRPr="00717AAF">
        <w:rPr>
          <w:b/>
          <w:sz w:val="20"/>
          <w:szCs w:val="20"/>
          <w:lang w:val="en-GB" w:eastAsia="en-US"/>
        </w:rPr>
        <w:t>ПРЕДСЕДНИК ОПШТИНЕ</w:t>
      </w:r>
    </w:p>
    <w:p w14:paraId="1A4346BE" w14:textId="0485A7BE" w:rsidR="00717AAF" w:rsidRDefault="00717AAF" w:rsidP="00717AAF">
      <w:pPr>
        <w:spacing w:line="240" w:lineRule="atLeast"/>
        <w:jc w:val="both"/>
        <w:rPr>
          <w:sz w:val="20"/>
          <w:szCs w:val="20"/>
          <w:lang w:val="en-GB" w:eastAsia="en-US"/>
        </w:rPr>
      </w:pPr>
      <w:r w:rsidRPr="00717AAF">
        <w:rPr>
          <w:sz w:val="20"/>
          <w:szCs w:val="20"/>
          <w:lang w:val="en-GB" w:eastAsia="en-US"/>
        </w:rPr>
        <w:t xml:space="preserve">                                                                                                                                                </w:t>
      </w:r>
      <w:r>
        <w:rPr>
          <w:sz w:val="20"/>
          <w:szCs w:val="20"/>
          <w:lang w:val="en-GB" w:eastAsia="en-US"/>
        </w:rPr>
        <w:t xml:space="preserve">            </w:t>
      </w:r>
      <w:r w:rsidRPr="00717AAF">
        <w:rPr>
          <w:sz w:val="20"/>
          <w:szCs w:val="20"/>
          <w:lang w:val="en-GB" w:eastAsia="en-US"/>
        </w:rPr>
        <w:t xml:space="preserve"> </w:t>
      </w:r>
      <w:proofErr w:type="spellStart"/>
      <w:r w:rsidRPr="00717AAF">
        <w:rPr>
          <w:sz w:val="20"/>
          <w:szCs w:val="20"/>
          <w:lang w:val="en-GB" w:eastAsia="en-US"/>
        </w:rPr>
        <w:t>Александар</w:t>
      </w:r>
      <w:proofErr w:type="spellEnd"/>
      <w:r w:rsidRPr="00717AAF">
        <w:rPr>
          <w:sz w:val="20"/>
          <w:szCs w:val="20"/>
          <w:lang w:val="en-GB" w:eastAsia="en-US"/>
        </w:rPr>
        <w:t xml:space="preserve"> </w:t>
      </w:r>
      <w:proofErr w:type="spellStart"/>
      <w:r w:rsidRPr="00717AAF">
        <w:rPr>
          <w:sz w:val="20"/>
          <w:szCs w:val="20"/>
          <w:lang w:val="en-GB" w:eastAsia="en-US"/>
        </w:rPr>
        <w:t>Митровић</w:t>
      </w:r>
      <w:proofErr w:type="spellEnd"/>
    </w:p>
    <w:p w14:paraId="5A01FAE3" w14:textId="77777777" w:rsidR="00E51CF3" w:rsidRDefault="00E51CF3" w:rsidP="00717AAF">
      <w:pPr>
        <w:spacing w:line="240" w:lineRule="atLeast"/>
        <w:jc w:val="both"/>
        <w:rPr>
          <w:sz w:val="20"/>
          <w:szCs w:val="20"/>
          <w:lang w:val="en-GB" w:eastAsia="en-US"/>
        </w:rPr>
      </w:pPr>
    </w:p>
    <w:p w14:paraId="18D128E5" w14:textId="49D7E748" w:rsidR="00E51CF3" w:rsidRDefault="00E51CF3" w:rsidP="00E51CF3">
      <w:pPr>
        <w:spacing w:after="170" w:line="259" w:lineRule="auto"/>
        <w:ind w:firstLine="720"/>
        <w:jc w:val="both"/>
        <w:rPr>
          <w:rFonts w:eastAsia="MS Mincho"/>
          <w:kern w:val="2"/>
          <w:sz w:val="20"/>
          <w:szCs w:val="20"/>
          <w:lang w:eastAsia="sr-Latn-CS"/>
        </w:rPr>
      </w:pPr>
      <w:bookmarkStart w:id="2" w:name="sadrzaj45"/>
      <w:bookmarkEnd w:id="2"/>
      <w:r>
        <w:rPr>
          <w:noProof/>
          <w:color w:val="FF0000"/>
          <w:sz w:val="20"/>
          <w:szCs w:val="20"/>
        </w:rPr>
        <w:lastRenderedPageBreak/>
        <mc:AlternateContent>
          <mc:Choice Requires="wps">
            <w:drawing>
              <wp:anchor distT="0" distB="0" distL="114300" distR="114300" simplePos="0" relativeHeight="251695104" behindDoc="0" locked="0" layoutInCell="1" allowOverlap="1" wp14:anchorId="7AD0967C" wp14:editId="128A0C85">
                <wp:simplePos x="0" y="0"/>
                <wp:positionH relativeFrom="column">
                  <wp:posOffset>2286000</wp:posOffset>
                </wp:positionH>
                <wp:positionV relativeFrom="paragraph">
                  <wp:posOffset>15240</wp:posOffset>
                </wp:positionV>
                <wp:extent cx="2286000" cy="0"/>
                <wp:effectExtent l="17145" t="12700" r="11430" b="15875"/>
                <wp:wrapNone/>
                <wp:docPr id="1141756333"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4923F7" id="Line 71"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1.2pt" to="5in,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" strokecolor="#339" strokeweight="1.25pt"/>
            </w:pict>
          </mc:Fallback>
        </mc:AlternateContent>
      </w:r>
    </w:p>
    <w:p w14:paraId="0A30017A" w14:textId="6A3F489A" w:rsidR="00E51CF3" w:rsidRPr="00E51CF3" w:rsidRDefault="00E51CF3" w:rsidP="00E51CF3">
      <w:pPr>
        <w:spacing w:after="170" w:line="259" w:lineRule="auto"/>
        <w:ind w:firstLine="720"/>
        <w:jc w:val="both"/>
        <w:rPr>
          <w:rFonts w:eastAsia="MS Mincho"/>
          <w:kern w:val="2"/>
          <w:sz w:val="20"/>
          <w:szCs w:val="20"/>
          <w:lang w:eastAsia="sr-Latn-CS"/>
        </w:rPr>
      </w:pPr>
      <w:r w:rsidRPr="00E51CF3">
        <w:rPr>
          <w:rFonts w:eastAsia="MS Mincho"/>
          <w:kern w:val="2"/>
          <w:sz w:val="20"/>
          <w:szCs w:val="20"/>
          <w:lang w:eastAsia="sr-Latn-CS"/>
        </w:rPr>
        <w:t xml:space="preserve">На основу члана 248. Закона о раду ("Сл. гласник РС", бр. 24/2005, 61/2005, 54/2009, 32/2013, 75/2014, 13/2017 – одлука УС, 113/2017 и 95/2018 – аутентично тумачење, даље: Закон), члана 4. Закона о запосленима у аутономним покрајинама и јединицама локалне самоуправе („Сл.гласник РС“ број: 21/2016, 113/2017, 113/2017 – др.закон, 95/2018 </w:t>
      </w:r>
      <w:r w:rsidRPr="00E51CF3">
        <w:rPr>
          <w:rFonts w:eastAsia="MS Mincho"/>
          <w:kern w:val="2"/>
          <w:sz w:val="20"/>
          <w:szCs w:val="20"/>
          <w:lang w:val="sr-Cyrl-RS" w:eastAsia="sr-Latn-CS"/>
        </w:rPr>
        <w:t>и 114/2021</w:t>
      </w:r>
      <w:r w:rsidRPr="00E51CF3">
        <w:rPr>
          <w:rFonts w:eastAsia="MS Mincho"/>
          <w:kern w:val="2"/>
          <w:sz w:val="20"/>
          <w:szCs w:val="20"/>
          <w:lang w:eastAsia="sr-Latn-CS"/>
        </w:rPr>
        <w:t>), члана 4. Посебног колективног уговора за запослене у јединицама локалне самоуправе („Сл. гласник РС“, број 38/2019</w:t>
      </w:r>
      <w:r w:rsidRPr="00E51CF3">
        <w:rPr>
          <w:rFonts w:eastAsia="MS Mincho"/>
          <w:kern w:val="2"/>
          <w:sz w:val="20"/>
          <w:szCs w:val="20"/>
          <w:lang w:val="sr-Cyrl-RS" w:eastAsia="sr-Latn-CS"/>
        </w:rPr>
        <w:t>, 55/2020, 51/2022 и 44/2023</w:t>
      </w:r>
      <w:r w:rsidRPr="00E51CF3">
        <w:rPr>
          <w:rFonts w:eastAsia="MS Mincho"/>
          <w:kern w:val="2"/>
          <w:sz w:val="20"/>
          <w:szCs w:val="20"/>
          <w:lang w:eastAsia="sr-Latn-CS"/>
        </w:rPr>
        <w:t>), лице овлашћено за заступање и представљање Општине Ивањица, председник општине Ивањица и репрезентативни синдикат општинске управе општине Ивањица- Самостални синдикат општинске управе општине Ивањица, даље: Синдикат, закључују</w:t>
      </w:r>
    </w:p>
    <w:p w14:paraId="6EB56BE6" w14:textId="77777777" w:rsidR="00E51CF3" w:rsidRPr="00E51CF3" w:rsidRDefault="00E51CF3" w:rsidP="00E51CF3">
      <w:pPr>
        <w:spacing w:after="160" w:line="259" w:lineRule="auto"/>
        <w:jc w:val="center"/>
        <w:rPr>
          <w:b/>
          <w:bCs/>
          <w:kern w:val="2"/>
          <w:sz w:val="20"/>
          <w:szCs w:val="20"/>
          <w:lang w:val="sr-Cyrl-RS" w:eastAsia="en-US"/>
        </w:rPr>
      </w:pPr>
      <w:r w:rsidRPr="00E51CF3">
        <w:rPr>
          <w:b/>
          <w:bCs/>
          <w:kern w:val="2"/>
          <w:sz w:val="20"/>
          <w:szCs w:val="20"/>
          <w:lang w:val="sr-Latn-RS" w:eastAsia="en-US"/>
        </w:rPr>
        <w:t>K</w:t>
      </w:r>
      <w:r w:rsidRPr="00E51CF3">
        <w:rPr>
          <w:b/>
          <w:bCs/>
          <w:kern w:val="2"/>
          <w:sz w:val="20"/>
          <w:szCs w:val="20"/>
          <w:lang w:val="sr-Cyrl-RS" w:eastAsia="en-US"/>
        </w:rPr>
        <w:t>олективни уговор о изменама и допунама Колективног уговора код послодавца</w:t>
      </w:r>
    </w:p>
    <w:p w14:paraId="40F95ACE" w14:textId="77777777" w:rsidR="00E51CF3" w:rsidRPr="00E51CF3" w:rsidRDefault="00E51CF3" w:rsidP="00E51CF3">
      <w:pPr>
        <w:spacing w:after="160" w:line="259" w:lineRule="auto"/>
        <w:jc w:val="center"/>
        <w:rPr>
          <w:b/>
          <w:bCs/>
          <w:kern w:val="2"/>
          <w:sz w:val="20"/>
          <w:szCs w:val="20"/>
          <w:lang w:val="sr-Cyrl-RS" w:eastAsia="en-US"/>
        </w:rPr>
      </w:pPr>
      <w:bookmarkStart w:id="3" w:name="zk44/23-1"/>
      <w:bookmarkStart w:id="4" w:name="sadrzaj46"/>
      <w:bookmarkEnd w:id="3"/>
      <w:bookmarkEnd w:id="4"/>
      <w:r w:rsidRPr="00E51CF3">
        <w:rPr>
          <w:b/>
          <w:bCs/>
          <w:kern w:val="2"/>
          <w:sz w:val="20"/>
          <w:szCs w:val="20"/>
          <w:lang w:val="sr-Cyrl-RS" w:eastAsia="en-US"/>
        </w:rPr>
        <w:t>Члан 1.</w:t>
      </w:r>
    </w:p>
    <w:p w14:paraId="391D5B3E" w14:textId="77777777" w:rsidR="00E51CF3" w:rsidRPr="00E51CF3" w:rsidRDefault="00E51CF3" w:rsidP="00E51CF3">
      <w:pPr>
        <w:spacing w:after="160" w:line="259" w:lineRule="auto"/>
        <w:ind w:firstLine="708"/>
        <w:jc w:val="both"/>
        <w:rPr>
          <w:kern w:val="2"/>
          <w:sz w:val="20"/>
          <w:szCs w:val="20"/>
          <w:lang w:val="sr-Cyrl-RS" w:eastAsia="en-US"/>
        </w:rPr>
      </w:pPr>
      <w:r w:rsidRPr="00E51CF3">
        <w:rPr>
          <w:kern w:val="2"/>
          <w:sz w:val="20"/>
          <w:szCs w:val="20"/>
          <w:lang w:val="sr-Cyrl-RS" w:eastAsia="en-US"/>
        </w:rPr>
        <w:t xml:space="preserve">У Колективном уговору код послодавца ("Службени лист општине Ивањица", бр. 10/2023), у члану 47. став 7. после речи: "статистике", брише са тачка, додаје се зарез и речи: „док ће се  у случају дуже или теже болести члана уже породице у висини </w:t>
      </w:r>
      <w:r w:rsidRPr="00E51CF3">
        <w:rPr>
          <w:rFonts w:eastAsia="MS Mincho"/>
          <w:kern w:val="2"/>
          <w:sz w:val="20"/>
          <w:szCs w:val="20"/>
          <w:lang w:val="sr-Cyrl-RS" w:eastAsia="sr-Latn-CS"/>
        </w:rPr>
        <w:t>половине просечне месечне зараде без пореза и доприноса у Републици Србији према последњем објављеном податку органа надлежног за послове статистике.</w:t>
      </w:r>
      <w:r w:rsidRPr="00E51CF3">
        <w:rPr>
          <w:kern w:val="2"/>
          <w:sz w:val="20"/>
          <w:szCs w:val="20"/>
          <w:lang w:val="sr-Cyrl-RS" w:eastAsia="en-US"/>
        </w:rPr>
        <w:t>„</w:t>
      </w:r>
    </w:p>
    <w:p w14:paraId="36421B29" w14:textId="77777777" w:rsidR="00E51CF3" w:rsidRPr="00E51CF3" w:rsidRDefault="00E51CF3" w:rsidP="00E51CF3">
      <w:pPr>
        <w:spacing w:after="160" w:line="259" w:lineRule="auto"/>
        <w:jc w:val="center"/>
        <w:rPr>
          <w:b/>
          <w:bCs/>
          <w:kern w:val="2"/>
          <w:sz w:val="20"/>
          <w:szCs w:val="20"/>
          <w:lang w:val="sr-Cyrl-RS" w:eastAsia="en-US"/>
        </w:rPr>
      </w:pPr>
      <w:bookmarkStart w:id="5" w:name="zk44/23-2"/>
      <w:bookmarkStart w:id="6" w:name="sadrzaj47"/>
      <w:bookmarkEnd w:id="5"/>
      <w:bookmarkEnd w:id="6"/>
      <w:r w:rsidRPr="00E51CF3">
        <w:rPr>
          <w:b/>
          <w:bCs/>
          <w:kern w:val="2"/>
          <w:sz w:val="20"/>
          <w:szCs w:val="20"/>
          <w:lang w:val="sr-Cyrl-RS" w:eastAsia="en-US"/>
        </w:rPr>
        <w:t>Члан 2.</w:t>
      </w:r>
    </w:p>
    <w:p w14:paraId="2118D23B" w14:textId="77777777" w:rsidR="00E51CF3" w:rsidRPr="00E51CF3" w:rsidRDefault="00E51CF3" w:rsidP="00E51CF3">
      <w:pPr>
        <w:spacing w:after="160" w:line="259" w:lineRule="auto"/>
        <w:ind w:firstLine="708"/>
        <w:rPr>
          <w:kern w:val="2"/>
          <w:sz w:val="20"/>
          <w:szCs w:val="20"/>
          <w:lang w:val="sr-Cyrl-RS" w:eastAsia="en-US"/>
        </w:rPr>
      </w:pPr>
      <w:r w:rsidRPr="00E51CF3">
        <w:rPr>
          <w:kern w:val="2"/>
          <w:sz w:val="20"/>
          <w:szCs w:val="20"/>
          <w:lang w:val="sr-Cyrl-RS" w:eastAsia="en-US"/>
        </w:rPr>
        <w:t>У члану 47. став 8.  речи „а највише“, бришу се.</w:t>
      </w:r>
    </w:p>
    <w:p w14:paraId="5045EF35" w14:textId="77777777" w:rsidR="00E51CF3" w:rsidRPr="00E51CF3" w:rsidRDefault="00E51CF3" w:rsidP="00E51CF3">
      <w:pPr>
        <w:spacing w:after="160" w:line="259" w:lineRule="auto"/>
        <w:jc w:val="center"/>
        <w:rPr>
          <w:b/>
          <w:bCs/>
          <w:kern w:val="2"/>
          <w:sz w:val="20"/>
          <w:szCs w:val="20"/>
          <w:lang w:val="sr-Cyrl-RS" w:eastAsia="en-US"/>
        </w:rPr>
      </w:pPr>
      <w:bookmarkStart w:id="7" w:name="zk44/23-3"/>
      <w:bookmarkStart w:id="8" w:name="sadrzaj48"/>
      <w:bookmarkEnd w:id="7"/>
      <w:bookmarkEnd w:id="8"/>
      <w:r w:rsidRPr="00E51CF3">
        <w:rPr>
          <w:b/>
          <w:bCs/>
          <w:kern w:val="2"/>
          <w:sz w:val="20"/>
          <w:szCs w:val="20"/>
          <w:lang w:val="sr-Cyrl-RS" w:eastAsia="en-US"/>
        </w:rPr>
        <w:t>Члан 3.</w:t>
      </w:r>
    </w:p>
    <w:p w14:paraId="25F6B2ED" w14:textId="77777777" w:rsidR="00E51CF3" w:rsidRPr="00E51CF3" w:rsidRDefault="00E51CF3" w:rsidP="00E51CF3">
      <w:pPr>
        <w:spacing w:after="160" w:line="259" w:lineRule="auto"/>
        <w:ind w:firstLine="708"/>
        <w:rPr>
          <w:kern w:val="2"/>
          <w:sz w:val="20"/>
          <w:szCs w:val="20"/>
          <w:lang w:val="sr-Cyrl-RS" w:eastAsia="en-US"/>
        </w:rPr>
      </w:pPr>
      <w:r w:rsidRPr="00E51CF3">
        <w:rPr>
          <w:kern w:val="2"/>
          <w:sz w:val="20"/>
          <w:szCs w:val="20"/>
          <w:lang w:val="sr-Cyrl-RS" w:eastAsia="en-US"/>
        </w:rPr>
        <w:t>У члану 47. мења се став 14. тако да гласи:</w:t>
      </w:r>
    </w:p>
    <w:p w14:paraId="043AEC71" w14:textId="77777777" w:rsidR="00E51CF3" w:rsidRPr="00E51CF3" w:rsidRDefault="00E51CF3" w:rsidP="00E51CF3">
      <w:pPr>
        <w:spacing w:after="150" w:line="259" w:lineRule="auto"/>
        <w:ind w:firstLine="708"/>
        <w:jc w:val="both"/>
        <w:rPr>
          <w:rFonts w:eastAsia="MS Mincho"/>
          <w:kern w:val="2"/>
          <w:sz w:val="20"/>
          <w:szCs w:val="20"/>
          <w:lang w:val="sr-Cyrl-RS" w:eastAsia="sr-Latn-CS"/>
        </w:rPr>
      </w:pPr>
      <w:r w:rsidRPr="00E51CF3">
        <w:rPr>
          <w:kern w:val="2"/>
          <w:sz w:val="20"/>
          <w:szCs w:val="20"/>
          <w:lang w:val="sr-Cyrl-RS" w:eastAsia="en-US"/>
        </w:rPr>
        <w:t>„</w:t>
      </w:r>
      <w:r w:rsidRPr="00E51CF3">
        <w:rPr>
          <w:rFonts w:eastAsia="MS Mincho"/>
          <w:kern w:val="2"/>
          <w:sz w:val="20"/>
          <w:szCs w:val="20"/>
          <w:lang w:val="sr-Cyrl-RS" w:eastAsia="sr-Latn-CS"/>
        </w:rPr>
        <w:t>Имају се признати с</w:t>
      </w:r>
      <w:r w:rsidRPr="00E51CF3">
        <w:rPr>
          <w:rFonts w:eastAsia="MS Mincho"/>
          <w:kern w:val="2"/>
          <w:sz w:val="20"/>
          <w:szCs w:val="20"/>
          <w:lang w:eastAsia="sr-Latn-CS"/>
        </w:rPr>
        <w:t>пецијалистички лекарски преглед</w:t>
      </w:r>
      <w:r w:rsidRPr="00E51CF3">
        <w:rPr>
          <w:rFonts w:eastAsia="MS Mincho"/>
          <w:kern w:val="2"/>
          <w:sz w:val="20"/>
          <w:szCs w:val="20"/>
          <w:lang w:val="sr-Cyrl-RS" w:eastAsia="sr-Latn-CS"/>
        </w:rPr>
        <w:t>и</w:t>
      </w:r>
      <w:r w:rsidRPr="00E51CF3">
        <w:rPr>
          <w:rFonts w:eastAsia="MS Mincho"/>
          <w:kern w:val="2"/>
          <w:sz w:val="20"/>
          <w:szCs w:val="20"/>
          <w:lang w:eastAsia="sr-Latn-CS"/>
        </w:rPr>
        <w:t xml:space="preserve"> у оквиру лечења дуже и теже болести</w:t>
      </w:r>
      <w:r w:rsidRPr="00E51CF3">
        <w:rPr>
          <w:rFonts w:eastAsia="MS Mincho"/>
          <w:kern w:val="2"/>
          <w:sz w:val="20"/>
          <w:szCs w:val="20"/>
          <w:lang w:val="sr-Cyrl-RS" w:eastAsia="sr-Latn-CS"/>
        </w:rPr>
        <w:t xml:space="preserve"> запосленог, без обзира да ли се исти </w:t>
      </w:r>
      <w:r w:rsidRPr="00E51CF3">
        <w:rPr>
          <w:rFonts w:eastAsia="MS Mincho"/>
          <w:kern w:val="2"/>
          <w:sz w:val="20"/>
          <w:szCs w:val="20"/>
          <w:lang w:eastAsia="sr-Latn-CS"/>
        </w:rPr>
        <w:t>финансирају из обавезног здравственог осигурања</w:t>
      </w:r>
      <w:r w:rsidRPr="00E51CF3">
        <w:rPr>
          <w:rFonts w:eastAsia="MS Mincho"/>
          <w:kern w:val="2"/>
          <w:sz w:val="20"/>
          <w:szCs w:val="20"/>
          <w:lang w:val="sr-Latn-RS" w:eastAsia="sr-Latn-CS"/>
        </w:rPr>
        <w:t xml:space="preserve">, </w:t>
      </w:r>
      <w:r w:rsidRPr="00E51CF3">
        <w:rPr>
          <w:rFonts w:eastAsia="MS Mincho"/>
          <w:kern w:val="2"/>
          <w:sz w:val="20"/>
          <w:szCs w:val="20"/>
          <w:lang w:val="sr-Cyrl-RS" w:eastAsia="sr-Latn-CS"/>
        </w:rPr>
        <w:t xml:space="preserve">у случају малигних обољења, у току године у висини стварних трошкова, а највише до износа једне </w:t>
      </w:r>
      <w:proofErr w:type="spellStart"/>
      <w:r w:rsidRPr="00E51CF3">
        <w:rPr>
          <w:rFonts w:eastAsia="MS Mincho"/>
          <w:kern w:val="2"/>
          <w:sz w:val="20"/>
          <w:szCs w:val="20"/>
          <w:lang w:val="en-US" w:eastAsia="sr-Latn-CS"/>
        </w:rPr>
        <w:t>просечне</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месечне</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зараде</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без</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пореза</w:t>
      </w:r>
      <w:proofErr w:type="spellEnd"/>
      <w:r w:rsidRPr="00E51CF3">
        <w:rPr>
          <w:rFonts w:eastAsia="MS Mincho"/>
          <w:kern w:val="2"/>
          <w:sz w:val="20"/>
          <w:szCs w:val="20"/>
          <w:lang w:val="en-US" w:eastAsia="sr-Latn-CS"/>
        </w:rPr>
        <w:t xml:space="preserve"> и </w:t>
      </w:r>
      <w:proofErr w:type="spellStart"/>
      <w:r w:rsidRPr="00E51CF3">
        <w:rPr>
          <w:rFonts w:eastAsia="MS Mincho"/>
          <w:kern w:val="2"/>
          <w:sz w:val="20"/>
          <w:szCs w:val="20"/>
          <w:lang w:val="en-US" w:eastAsia="sr-Latn-CS"/>
        </w:rPr>
        <w:t>доприноса</w:t>
      </w:r>
      <w:proofErr w:type="spellEnd"/>
      <w:r w:rsidRPr="00E51CF3">
        <w:rPr>
          <w:rFonts w:eastAsia="MS Mincho"/>
          <w:kern w:val="2"/>
          <w:sz w:val="20"/>
          <w:szCs w:val="20"/>
          <w:lang w:val="en-US" w:eastAsia="sr-Latn-CS"/>
        </w:rPr>
        <w:t xml:space="preserve"> у </w:t>
      </w:r>
      <w:proofErr w:type="spellStart"/>
      <w:r w:rsidRPr="00E51CF3">
        <w:rPr>
          <w:rFonts w:eastAsia="MS Mincho"/>
          <w:kern w:val="2"/>
          <w:sz w:val="20"/>
          <w:szCs w:val="20"/>
          <w:lang w:val="en-US" w:eastAsia="sr-Latn-CS"/>
        </w:rPr>
        <w:t>Републици</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Србији</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према</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последњем</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објављеном</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податку</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органа</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надлежног</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за</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послове</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статистике</w:t>
      </w:r>
      <w:proofErr w:type="spellEnd"/>
      <w:r w:rsidRPr="00E51CF3">
        <w:rPr>
          <w:rFonts w:eastAsia="MS Mincho"/>
          <w:kern w:val="2"/>
          <w:sz w:val="20"/>
          <w:szCs w:val="20"/>
          <w:lang w:val="sr-Cyrl-RS" w:eastAsia="sr-Latn-CS"/>
        </w:rPr>
        <w:t>.“</w:t>
      </w:r>
    </w:p>
    <w:p w14:paraId="42282A70" w14:textId="77777777" w:rsidR="00E51CF3" w:rsidRPr="00E51CF3" w:rsidRDefault="00E51CF3" w:rsidP="00E51CF3">
      <w:pPr>
        <w:spacing w:after="160" w:line="259" w:lineRule="auto"/>
        <w:jc w:val="center"/>
        <w:rPr>
          <w:b/>
          <w:bCs/>
          <w:kern w:val="2"/>
          <w:sz w:val="20"/>
          <w:szCs w:val="20"/>
          <w:lang w:val="sr-Cyrl-RS" w:eastAsia="en-US"/>
        </w:rPr>
      </w:pPr>
      <w:bookmarkStart w:id="9" w:name="zk44/23-4"/>
      <w:bookmarkStart w:id="10" w:name="sadrzaj49"/>
      <w:bookmarkEnd w:id="9"/>
      <w:bookmarkEnd w:id="10"/>
      <w:r w:rsidRPr="00E51CF3">
        <w:rPr>
          <w:b/>
          <w:bCs/>
          <w:kern w:val="2"/>
          <w:sz w:val="20"/>
          <w:szCs w:val="20"/>
          <w:lang w:val="sr-Cyrl-RS" w:eastAsia="en-US"/>
        </w:rPr>
        <w:t>Члан 4.</w:t>
      </w:r>
    </w:p>
    <w:p w14:paraId="19F0E8E0" w14:textId="77777777" w:rsidR="00E51CF3" w:rsidRPr="00E51CF3" w:rsidRDefault="00E51CF3" w:rsidP="00E51CF3">
      <w:pPr>
        <w:spacing w:after="160" w:line="259" w:lineRule="auto"/>
        <w:jc w:val="both"/>
        <w:rPr>
          <w:kern w:val="2"/>
          <w:sz w:val="20"/>
          <w:szCs w:val="20"/>
          <w:lang w:val="sr-Cyrl-RS" w:eastAsia="en-US"/>
        </w:rPr>
      </w:pPr>
      <w:r w:rsidRPr="00E51CF3">
        <w:rPr>
          <w:kern w:val="2"/>
          <w:sz w:val="20"/>
          <w:szCs w:val="20"/>
          <w:lang w:val="sr-Cyrl-RS" w:eastAsia="en-US"/>
        </w:rPr>
        <w:tab/>
        <w:t>У члану 48. став 3. речи „став 12.“, мењају се речима „став 14.“, док се после речи:“уговора“, брише тачка, додаје зарез и речи: „када запослени доставља доказ да је оболео од малигног обољења, као и доказе о висини трошкова истих“.</w:t>
      </w:r>
    </w:p>
    <w:p w14:paraId="4A229937" w14:textId="77777777" w:rsidR="00E51CF3" w:rsidRPr="00E51CF3" w:rsidRDefault="00E51CF3" w:rsidP="00E51CF3">
      <w:pPr>
        <w:spacing w:after="160" w:line="259" w:lineRule="auto"/>
        <w:jc w:val="center"/>
        <w:rPr>
          <w:b/>
          <w:bCs/>
          <w:kern w:val="2"/>
          <w:sz w:val="20"/>
          <w:szCs w:val="20"/>
          <w:lang w:val="sr-Cyrl-RS" w:eastAsia="en-US"/>
        </w:rPr>
      </w:pPr>
      <w:bookmarkStart w:id="11" w:name="zk44/23-5"/>
      <w:bookmarkStart w:id="12" w:name="sadrzaj50"/>
      <w:bookmarkEnd w:id="11"/>
      <w:bookmarkEnd w:id="12"/>
      <w:r w:rsidRPr="00E51CF3">
        <w:rPr>
          <w:b/>
          <w:bCs/>
          <w:kern w:val="2"/>
          <w:sz w:val="20"/>
          <w:szCs w:val="20"/>
          <w:lang w:val="sr-Cyrl-RS" w:eastAsia="en-US"/>
        </w:rPr>
        <w:t>Члан 5.</w:t>
      </w:r>
    </w:p>
    <w:p w14:paraId="2C5CA388" w14:textId="77777777" w:rsidR="00E51CF3" w:rsidRPr="00E51CF3" w:rsidRDefault="00E51CF3" w:rsidP="00E51CF3">
      <w:pPr>
        <w:spacing w:after="160" w:line="276" w:lineRule="auto"/>
        <w:ind w:firstLine="708"/>
        <w:jc w:val="both"/>
        <w:rPr>
          <w:rFonts w:eastAsia="MS Mincho"/>
          <w:kern w:val="2"/>
          <w:sz w:val="20"/>
          <w:szCs w:val="20"/>
          <w:lang w:val="sr-Cyrl-RS" w:eastAsia="sr-Latn-CS"/>
        </w:rPr>
      </w:pPr>
      <w:r w:rsidRPr="00E51CF3">
        <w:rPr>
          <w:kern w:val="2"/>
          <w:sz w:val="20"/>
          <w:szCs w:val="20"/>
          <w:lang w:val="sr-Cyrl-RS" w:eastAsia="en-US"/>
        </w:rPr>
        <w:t>У члану 49. став 1, мењају се речи:</w:t>
      </w:r>
      <w:r w:rsidRPr="00E51CF3">
        <w:rPr>
          <w:rFonts w:eastAsia="MS Mincho"/>
          <w:kern w:val="2"/>
          <w:sz w:val="20"/>
          <w:szCs w:val="20"/>
          <w:lang w:val="sr-Cyrl-RS" w:eastAsia="sr-Latn-CS"/>
        </w:rPr>
        <w:t xml:space="preserve"> </w:t>
      </w:r>
      <w:bookmarkStart w:id="13" w:name="_Hlk183368984"/>
      <w:r w:rsidRPr="00E51CF3">
        <w:rPr>
          <w:rFonts w:eastAsia="MS Mincho"/>
          <w:kern w:val="2"/>
          <w:sz w:val="20"/>
          <w:szCs w:val="20"/>
          <w:lang w:val="sr-Cyrl-RS" w:eastAsia="sr-Latn-CS"/>
        </w:rPr>
        <w:t xml:space="preserve">„а највише </w:t>
      </w:r>
      <w:r w:rsidRPr="00E51CF3">
        <w:rPr>
          <w:rFonts w:eastAsia="MS Mincho"/>
          <w:kern w:val="2"/>
          <w:sz w:val="20"/>
          <w:szCs w:val="20"/>
          <w:lang w:eastAsia="sr-Latn-CS"/>
        </w:rPr>
        <w:t xml:space="preserve">до висине три </w:t>
      </w:r>
      <w:bookmarkEnd w:id="13"/>
      <w:r w:rsidRPr="00E51CF3">
        <w:rPr>
          <w:rFonts w:eastAsia="MS Mincho"/>
          <w:kern w:val="2"/>
          <w:sz w:val="20"/>
          <w:szCs w:val="20"/>
          <w:lang w:eastAsia="sr-Latn-CS"/>
        </w:rPr>
        <w:t>просечне месечне зараде без пореза и доприноса у Републици Србији према последњем објављеном податку органа надлежног за послове статистике</w:t>
      </w:r>
      <w:r w:rsidRPr="00E51CF3">
        <w:rPr>
          <w:rFonts w:eastAsia="MS Mincho"/>
          <w:kern w:val="2"/>
          <w:sz w:val="20"/>
          <w:szCs w:val="20"/>
          <w:lang w:val="sr-Cyrl-RS" w:eastAsia="sr-Latn-CS"/>
        </w:rPr>
        <w:t>“, речима „у</w:t>
      </w:r>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висин</w:t>
      </w:r>
      <w:proofErr w:type="spellEnd"/>
      <w:r w:rsidRPr="00E51CF3">
        <w:rPr>
          <w:rFonts w:eastAsia="MS Mincho"/>
          <w:kern w:val="2"/>
          <w:sz w:val="20"/>
          <w:szCs w:val="20"/>
          <w:lang w:val="sr-Cyrl-RS" w:eastAsia="sr-Latn-CS"/>
        </w:rPr>
        <w:t>и</w:t>
      </w:r>
      <w:r w:rsidRPr="00E51CF3">
        <w:rPr>
          <w:rFonts w:eastAsia="MS Mincho"/>
          <w:kern w:val="2"/>
          <w:sz w:val="20"/>
          <w:szCs w:val="20"/>
          <w:lang w:val="en-US" w:eastAsia="sr-Latn-CS"/>
        </w:rPr>
        <w:t xml:space="preserve"> </w:t>
      </w:r>
      <w:r w:rsidRPr="00E51CF3">
        <w:rPr>
          <w:rFonts w:eastAsia="MS Mincho"/>
          <w:kern w:val="2"/>
          <w:sz w:val="20"/>
          <w:szCs w:val="20"/>
          <w:lang w:val="sr-Cyrl-RS" w:eastAsia="sr-Latn-CS"/>
        </w:rPr>
        <w:t>једне</w:t>
      </w:r>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просечне</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месечне</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зараде</w:t>
      </w:r>
      <w:proofErr w:type="spellEnd"/>
      <w:r w:rsidRPr="00E51CF3">
        <w:rPr>
          <w:rFonts w:eastAsia="MS Mincho"/>
          <w:kern w:val="2"/>
          <w:sz w:val="20"/>
          <w:szCs w:val="20"/>
          <w:lang w:val="en-US" w:eastAsia="sr-Latn-CS"/>
        </w:rPr>
        <w:t xml:space="preserve"> у </w:t>
      </w:r>
      <w:proofErr w:type="spellStart"/>
      <w:r w:rsidRPr="00E51CF3">
        <w:rPr>
          <w:rFonts w:eastAsia="MS Mincho"/>
          <w:kern w:val="2"/>
          <w:sz w:val="20"/>
          <w:szCs w:val="20"/>
          <w:lang w:val="en-US" w:eastAsia="sr-Latn-CS"/>
        </w:rPr>
        <w:t>Републици</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Србији</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према</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последњем</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објављеном</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податку</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органа</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надлежног</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за</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послове</w:t>
      </w:r>
      <w:proofErr w:type="spellEnd"/>
      <w:r w:rsidRPr="00E51CF3">
        <w:rPr>
          <w:rFonts w:eastAsia="MS Mincho"/>
          <w:kern w:val="2"/>
          <w:sz w:val="20"/>
          <w:szCs w:val="20"/>
          <w:lang w:val="en-US" w:eastAsia="sr-Latn-CS"/>
        </w:rPr>
        <w:t xml:space="preserve"> </w:t>
      </w:r>
      <w:proofErr w:type="spellStart"/>
      <w:r w:rsidRPr="00E51CF3">
        <w:rPr>
          <w:rFonts w:eastAsia="MS Mincho"/>
          <w:kern w:val="2"/>
          <w:sz w:val="20"/>
          <w:szCs w:val="20"/>
          <w:lang w:val="en-US" w:eastAsia="sr-Latn-CS"/>
        </w:rPr>
        <w:t>статистике</w:t>
      </w:r>
      <w:proofErr w:type="spellEnd"/>
      <w:r w:rsidRPr="00E51CF3">
        <w:rPr>
          <w:rFonts w:eastAsia="MS Mincho"/>
          <w:kern w:val="2"/>
          <w:sz w:val="20"/>
          <w:szCs w:val="20"/>
          <w:lang w:val="sr-Cyrl-RS" w:eastAsia="sr-Latn-CS"/>
        </w:rPr>
        <w:t>“.</w:t>
      </w:r>
    </w:p>
    <w:p w14:paraId="78FA55FF" w14:textId="77777777" w:rsidR="00E51CF3" w:rsidRPr="00E51CF3" w:rsidRDefault="00E51CF3" w:rsidP="00E51CF3">
      <w:pPr>
        <w:spacing w:after="160" w:line="259" w:lineRule="auto"/>
        <w:ind w:firstLine="708"/>
        <w:rPr>
          <w:kern w:val="2"/>
          <w:sz w:val="20"/>
          <w:szCs w:val="20"/>
          <w:lang w:val="sr-Cyrl-RS" w:eastAsia="en-US"/>
        </w:rPr>
      </w:pPr>
      <w:r w:rsidRPr="00E51CF3">
        <w:rPr>
          <w:kern w:val="2"/>
          <w:sz w:val="20"/>
          <w:szCs w:val="20"/>
          <w:lang w:val="sr-Cyrl-RS" w:eastAsia="en-US"/>
        </w:rPr>
        <w:t>У члану 49. додаје се став 3. који гласи:</w:t>
      </w:r>
    </w:p>
    <w:p w14:paraId="36C1FD51" w14:textId="77777777" w:rsidR="00E51CF3" w:rsidRPr="00E51CF3" w:rsidRDefault="00E51CF3" w:rsidP="00E51CF3">
      <w:pPr>
        <w:spacing w:after="160" w:line="259" w:lineRule="auto"/>
        <w:ind w:firstLine="708"/>
        <w:jc w:val="both"/>
        <w:rPr>
          <w:kern w:val="2"/>
          <w:sz w:val="20"/>
          <w:szCs w:val="20"/>
          <w:lang w:val="sr-Cyrl-RS" w:eastAsia="en-US"/>
        </w:rPr>
      </w:pPr>
      <w:r w:rsidRPr="00E51CF3">
        <w:rPr>
          <w:kern w:val="2"/>
          <w:sz w:val="20"/>
          <w:szCs w:val="20"/>
          <w:lang w:val="sr-Cyrl-RS" w:eastAsia="en-US"/>
        </w:rPr>
        <w:t>„Запослени који је оствари</w:t>
      </w:r>
      <w:r w:rsidRPr="00E51CF3">
        <w:rPr>
          <w:kern w:val="2"/>
          <w:sz w:val="20"/>
          <w:szCs w:val="20"/>
          <w:lang w:val="sr-Latn-RS" w:eastAsia="en-US"/>
        </w:rPr>
        <w:t>o</w:t>
      </w:r>
      <w:r w:rsidRPr="00E51CF3">
        <w:rPr>
          <w:kern w:val="2"/>
          <w:sz w:val="20"/>
          <w:szCs w:val="20"/>
          <w:lang w:val="sr-Cyrl-RS" w:eastAsia="en-US"/>
        </w:rPr>
        <w:t xml:space="preserve"> право на солидарну помоћ из члана 47. става 1. тачке 2. овог уговора не може остварити право за члана уже породице по истом основу у периоду од пет година, као и запослени који је остварио право на солидарну помоћ из члана 47. става 1. тачке 2. овог уговора за члана уже породице, не може по истом основу остварити право за себе у периоду од пет година“.  </w:t>
      </w:r>
    </w:p>
    <w:p w14:paraId="4B1FD2A2" w14:textId="77777777" w:rsidR="00E51CF3" w:rsidRPr="00E51CF3" w:rsidRDefault="00E51CF3" w:rsidP="00E51CF3">
      <w:pPr>
        <w:spacing w:after="160" w:line="259" w:lineRule="auto"/>
        <w:jc w:val="center"/>
        <w:rPr>
          <w:b/>
          <w:bCs/>
          <w:kern w:val="2"/>
          <w:sz w:val="20"/>
          <w:szCs w:val="20"/>
          <w:lang w:val="sr-Cyrl-RS" w:eastAsia="en-US"/>
        </w:rPr>
      </w:pPr>
      <w:r w:rsidRPr="00E51CF3">
        <w:rPr>
          <w:b/>
          <w:bCs/>
          <w:kern w:val="2"/>
          <w:sz w:val="20"/>
          <w:szCs w:val="20"/>
          <w:lang w:val="sr-Cyrl-RS" w:eastAsia="en-US"/>
        </w:rPr>
        <w:t>Члан 6.</w:t>
      </w:r>
    </w:p>
    <w:p w14:paraId="1EE07243" w14:textId="77777777" w:rsidR="00E51CF3" w:rsidRPr="00E51CF3" w:rsidRDefault="00E51CF3" w:rsidP="00E51CF3">
      <w:pPr>
        <w:spacing w:after="160" w:line="259" w:lineRule="auto"/>
        <w:ind w:firstLine="708"/>
        <w:jc w:val="both"/>
        <w:rPr>
          <w:kern w:val="2"/>
          <w:sz w:val="20"/>
          <w:szCs w:val="20"/>
          <w:lang w:val="sr-Cyrl-RS" w:eastAsia="en-US"/>
        </w:rPr>
      </w:pPr>
      <w:r w:rsidRPr="00E51CF3">
        <w:rPr>
          <w:kern w:val="2"/>
          <w:sz w:val="20"/>
          <w:szCs w:val="20"/>
          <w:lang w:val="sr-Cyrl-RS" w:eastAsia="en-US"/>
        </w:rPr>
        <w:t>Овај колективни уговор ступа на снагу даном</w:t>
      </w:r>
      <w:r w:rsidRPr="00E51CF3">
        <w:rPr>
          <w:kern w:val="2"/>
          <w:sz w:val="20"/>
          <w:szCs w:val="20"/>
          <w:lang w:val="sr-Latn-RS" w:eastAsia="en-US"/>
        </w:rPr>
        <w:t xml:space="preserve"> </w:t>
      </w:r>
      <w:r w:rsidRPr="00E51CF3">
        <w:rPr>
          <w:kern w:val="2"/>
          <w:sz w:val="20"/>
          <w:szCs w:val="20"/>
          <w:lang w:val="sr-Cyrl-RS" w:eastAsia="en-US"/>
        </w:rPr>
        <w:t>доношења,</w:t>
      </w:r>
      <w:r w:rsidRPr="00E51CF3">
        <w:rPr>
          <w:kern w:val="2"/>
          <w:sz w:val="20"/>
          <w:szCs w:val="20"/>
          <w:lang w:val="sr-Latn-RS" w:eastAsia="en-US"/>
        </w:rPr>
        <w:t xml:space="preserve"> </w:t>
      </w:r>
      <w:r w:rsidRPr="00E51CF3">
        <w:rPr>
          <w:kern w:val="2"/>
          <w:sz w:val="20"/>
          <w:szCs w:val="20"/>
          <w:lang w:val="sr-Cyrl-RS" w:eastAsia="en-US"/>
        </w:rPr>
        <w:t>а</w:t>
      </w:r>
      <w:r w:rsidRPr="00E51CF3">
        <w:rPr>
          <w:kern w:val="2"/>
          <w:sz w:val="20"/>
          <w:szCs w:val="20"/>
          <w:lang w:val="sr-Latn-RS" w:eastAsia="en-US"/>
        </w:rPr>
        <w:t xml:space="preserve"> </w:t>
      </w:r>
      <w:r w:rsidRPr="00E51CF3">
        <w:rPr>
          <w:kern w:val="2"/>
          <w:sz w:val="20"/>
          <w:szCs w:val="20"/>
          <w:lang w:val="sr-Cyrl-RS" w:eastAsia="en-US"/>
        </w:rPr>
        <w:t>објавиће се у "Службеном листу општине Ивањица".</w:t>
      </w:r>
    </w:p>
    <w:p w14:paraId="53A3C5CD" w14:textId="77777777" w:rsidR="00E51CF3" w:rsidRPr="00E51CF3" w:rsidRDefault="00E51CF3" w:rsidP="00E51CF3">
      <w:pPr>
        <w:spacing w:after="160" w:line="259" w:lineRule="auto"/>
        <w:jc w:val="center"/>
        <w:rPr>
          <w:rFonts w:eastAsia="MS Mincho"/>
          <w:b/>
          <w:kern w:val="2"/>
          <w:sz w:val="20"/>
          <w:szCs w:val="20"/>
          <w:lang w:eastAsia="sr-Latn-CS"/>
        </w:rPr>
      </w:pPr>
      <w:r w:rsidRPr="00E51CF3">
        <w:rPr>
          <w:rFonts w:eastAsia="MS Mincho"/>
          <w:b/>
          <w:kern w:val="2"/>
          <w:sz w:val="20"/>
          <w:szCs w:val="20"/>
          <w:lang w:eastAsia="sr-Latn-CS"/>
        </w:rPr>
        <w:t>Број:</w:t>
      </w:r>
      <w:r w:rsidRPr="00E51CF3">
        <w:rPr>
          <w:rFonts w:ascii="Calibri" w:hAnsi="Calibri"/>
          <w:b/>
          <w:kern w:val="2"/>
          <w:sz w:val="20"/>
          <w:szCs w:val="20"/>
          <w:lang w:val="sr-Latn-RS" w:eastAsia="en-US"/>
        </w:rPr>
        <w:t xml:space="preserve"> </w:t>
      </w:r>
      <w:r w:rsidRPr="00E51CF3">
        <w:rPr>
          <w:b/>
          <w:kern w:val="2"/>
          <w:sz w:val="20"/>
          <w:szCs w:val="20"/>
          <w:lang w:val="sr-Latn-RS" w:eastAsia="en-US"/>
        </w:rPr>
        <w:t>110-4</w:t>
      </w:r>
      <w:r w:rsidRPr="00E51CF3">
        <w:rPr>
          <w:b/>
          <w:kern w:val="2"/>
          <w:sz w:val="20"/>
          <w:szCs w:val="20"/>
          <w:lang w:val="sr-Cyrl-RS" w:eastAsia="en-US"/>
        </w:rPr>
        <w:t>-2</w:t>
      </w:r>
      <w:r w:rsidRPr="00E51CF3">
        <w:rPr>
          <w:b/>
          <w:kern w:val="2"/>
          <w:sz w:val="20"/>
          <w:szCs w:val="20"/>
          <w:lang w:val="sr-Latn-RS" w:eastAsia="en-US"/>
        </w:rPr>
        <w:t>/2023-01</w:t>
      </w:r>
      <w:r w:rsidRPr="00E51CF3">
        <w:rPr>
          <w:rFonts w:ascii="Calibri" w:hAnsi="Calibri"/>
          <w:b/>
          <w:kern w:val="2"/>
          <w:sz w:val="20"/>
          <w:szCs w:val="20"/>
          <w:lang w:val="sr-Cyrl-RS" w:eastAsia="en-US"/>
        </w:rPr>
        <w:t xml:space="preserve"> </w:t>
      </w:r>
      <w:r w:rsidRPr="00E51CF3">
        <w:rPr>
          <w:rFonts w:eastAsia="MS Mincho"/>
          <w:b/>
          <w:kern w:val="2"/>
          <w:sz w:val="20"/>
          <w:szCs w:val="20"/>
          <w:lang w:val="sr-Cyrl-RS" w:eastAsia="sr-Latn-CS"/>
        </w:rPr>
        <w:t xml:space="preserve"> </w:t>
      </w:r>
      <w:r w:rsidRPr="00E51CF3">
        <w:rPr>
          <w:rFonts w:eastAsia="MS Mincho"/>
          <w:b/>
          <w:kern w:val="2"/>
          <w:sz w:val="20"/>
          <w:szCs w:val="20"/>
          <w:lang w:eastAsia="sr-Latn-CS"/>
        </w:rPr>
        <w:t xml:space="preserve">од </w:t>
      </w:r>
      <w:r w:rsidRPr="00E51CF3">
        <w:rPr>
          <w:rFonts w:eastAsia="MS Mincho"/>
          <w:b/>
          <w:kern w:val="2"/>
          <w:sz w:val="20"/>
          <w:szCs w:val="20"/>
          <w:lang w:val="sr-Latn-RS" w:eastAsia="sr-Latn-CS"/>
        </w:rPr>
        <w:t>30</w:t>
      </w:r>
      <w:r w:rsidRPr="00E51CF3">
        <w:rPr>
          <w:rFonts w:eastAsia="MS Mincho"/>
          <w:b/>
          <w:kern w:val="2"/>
          <w:sz w:val="20"/>
          <w:szCs w:val="20"/>
          <w:lang w:val="sr-Cyrl-RS" w:eastAsia="sr-Latn-CS"/>
        </w:rPr>
        <w:t>.12.</w:t>
      </w:r>
      <w:r w:rsidRPr="00E51CF3">
        <w:rPr>
          <w:rFonts w:eastAsia="MS Mincho"/>
          <w:b/>
          <w:kern w:val="2"/>
          <w:sz w:val="20"/>
          <w:szCs w:val="20"/>
          <w:lang w:eastAsia="sr-Latn-CS"/>
        </w:rPr>
        <w:t>20</w:t>
      </w:r>
      <w:r w:rsidRPr="00E51CF3">
        <w:rPr>
          <w:rFonts w:eastAsia="MS Mincho"/>
          <w:b/>
          <w:kern w:val="2"/>
          <w:sz w:val="20"/>
          <w:szCs w:val="20"/>
          <w:lang w:val="sr-Cyrl-RS" w:eastAsia="sr-Latn-CS"/>
        </w:rPr>
        <w:t>24</w:t>
      </w:r>
      <w:r w:rsidRPr="00E51CF3">
        <w:rPr>
          <w:rFonts w:eastAsia="MS Mincho"/>
          <w:b/>
          <w:kern w:val="2"/>
          <w:sz w:val="20"/>
          <w:szCs w:val="20"/>
          <w:lang w:eastAsia="sr-Latn-CS"/>
        </w:rPr>
        <w:t>. године</w:t>
      </w:r>
    </w:p>
    <w:p w14:paraId="048D9879" w14:textId="77777777" w:rsidR="00E51CF3" w:rsidRPr="00E51CF3" w:rsidRDefault="00E51CF3" w:rsidP="00E51CF3">
      <w:pPr>
        <w:spacing w:after="160" w:line="259" w:lineRule="auto"/>
        <w:jc w:val="center"/>
        <w:rPr>
          <w:rFonts w:eastAsia="MS Mincho"/>
          <w:kern w:val="2"/>
          <w:sz w:val="20"/>
          <w:szCs w:val="20"/>
          <w:lang w:val="sr-Cyrl-RS" w:eastAsia="sr-Latn-CS"/>
        </w:rPr>
      </w:pPr>
      <w:r w:rsidRPr="00E51CF3">
        <w:rPr>
          <w:rFonts w:eastAsia="MS Mincho"/>
          <w:b/>
          <w:kern w:val="2"/>
          <w:sz w:val="20"/>
          <w:szCs w:val="20"/>
          <w:lang w:eastAsia="sr-Latn-CS"/>
        </w:rPr>
        <w:t>ПОТПИСНИЦИ</w:t>
      </w:r>
      <w:r w:rsidRPr="00E51CF3">
        <w:rPr>
          <w:rFonts w:eastAsia="MS Mincho"/>
          <w:kern w:val="2"/>
          <w:sz w:val="20"/>
          <w:szCs w:val="20"/>
          <w:lang w:eastAsia="sr-Latn-CS"/>
        </w:rPr>
        <w:t xml:space="preserve">  </w:t>
      </w:r>
    </w:p>
    <w:p w14:paraId="471F1C6B" w14:textId="56306414" w:rsidR="00E51CF3" w:rsidRPr="00E51CF3" w:rsidRDefault="00E51CF3" w:rsidP="00E51CF3">
      <w:pPr>
        <w:spacing w:after="160" w:line="259" w:lineRule="auto"/>
        <w:rPr>
          <w:rFonts w:eastAsia="MS Mincho"/>
          <w:b/>
          <w:kern w:val="2"/>
          <w:sz w:val="20"/>
          <w:szCs w:val="20"/>
          <w:lang w:eastAsia="sr-Latn-CS"/>
        </w:rPr>
      </w:pPr>
      <w:r w:rsidRPr="00E51CF3">
        <w:rPr>
          <w:rFonts w:eastAsia="MS Mincho"/>
          <w:kern w:val="2"/>
          <w:sz w:val="20"/>
          <w:szCs w:val="20"/>
          <w:lang w:eastAsia="sr-Latn-CS"/>
        </w:rPr>
        <w:t xml:space="preserve">                                    </w:t>
      </w:r>
    </w:p>
    <w:p w14:paraId="0F921322" w14:textId="498DD2D2" w:rsidR="00E51CF3" w:rsidRPr="00E51CF3" w:rsidRDefault="00E51CF3" w:rsidP="00E51CF3">
      <w:pPr>
        <w:spacing w:after="160"/>
        <w:jc w:val="both"/>
        <w:rPr>
          <w:rFonts w:eastAsia="MS Mincho"/>
          <w:b/>
          <w:kern w:val="2"/>
          <w:sz w:val="20"/>
          <w:szCs w:val="20"/>
          <w:lang w:eastAsia="sr-Latn-CS"/>
        </w:rPr>
      </w:pPr>
      <w:r w:rsidRPr="00E51CF3">
        <w:rPr>
          <w:rFonts w:eastAsia="MS Mincho"/>
          <w:b/>
          <w:kern w:val="2"/>
          <w:sz w:val="20"/>
          <w:szCs w:val="20"/>
          <w:lang w:val="sr-Cyrl-RS" w:eastAsia="sr-Latn-CS"/>
        </w:rPr>
        <w:t xml:space="preserve">     </w:t>
      </w:r>
      <w:r w:rsidRPr="00E51CF3">
        <w:rPr>
          <w:rFonts w:eastAsia="MS Mincho"/>
          <w:b/>
          <w:kern w:val="2"/>
          <w:sz w:val="20"/>
          <w:szCs w:val="20"/>
          <w:lang w:eastAsia="sr-Latn-CS"/>
        </w:rPr>
        <w:t xml:space="preserve">ЗА ПОСЛОДАВЦА      </w:t>
      </w:r>
      <w:r w:rsidRPr="00E51CF3">
        <w:rPr>
          <w:rFonts w:eastAsia="MS Mincho"/>
          <w:b/>
          <w:kern w:val="2"/>
          <w:sz w:val="20"/>
          <w:szCs w:val="20"/>
          <w:lang w:val="sr-Cyrl-RS" w:eastAsia="sr-Latn-CS"/>
        </w:rPr>
        <w:t xml:space="preserve">                                                             </w:t>
      </w:r>
      <w:r>
        <w:rPr>
          <w:rFonts w:eastAsia="MS Mincho"/>
          <w:b/>
          <w:kern w:val="2"/>
          <w:sz w:val="20"/>
          <w:szCs w:val="20"/>
          <w:lang w:val="sr-Latn-RS" w:eastAsia="sr-Latn-CS"/>
        </w:rPr>
        <w:t xml:space="preserve">                                                          </w:t>
      </w:r>
      <w:r w:rsidRPr="00E51CF3">
        <w:rPr>
          <w:rFonts w:eastAsia="MS Mincho"/>
          <w:b/>
          <w:kern w:val="2"/>
          <w:sz w:val="20"/>
          <w:szCs w:val="20"/>
          <w:lang w:val="sr-Cyrl-RS" w:eastAsia="sr-Latn-CS"/>
        </w:rPr>
        <w:t xml:space="preserve">   </w:t>
      </w:r>
      <w:r w:rsidRPr="00E51CF3">
        <w:rPr>
          <w:rFonts w:eastAsia="MS Mincho"/>
          <w:b/>
          <w:kern w:val="2"/>
          <w:sz w:val="20"/>
          <w:szCs w:val="20"/>
          <w:lang w:eastAsia="sr-Latn-CS"/>
        </w:rPr>
        <w:t xml:space="preserve">ЗА СИНДИКАТ                                                                                                    </w:t>
      </w:r>
      <w:r w:rsidRPr="00E51CF3">
        <w:rPr>
          <w:rFonts w:eastAsia="MS Mincho"/>
          <w:b/>
          <w:kern w:val="2"/>
          <w:sz w:val="20"/>
          <w:szCs w:val="20"/>
          <w:lang w:val="sr-Cyrl-RS" w:eastAsia="sr-Latn-CS"/>
        </w:rPr>
        <w:t xml:space="preserve">                                                                                                                                </w:t>
      </w:r>
      <w:r w:rsidRPr="00E51CF3">
        <w:rPr>
          <w:rFonts w:eastAsia="MS Mincho"/>
          <w:b/>
          <w:kern w:val="2"/>
          <w:sz w:val="20"/>
          <w:szCs w:val="20"/>
          <w:lang w:eastAsia="sr-Latn-CS"/>
        </w:rPr>
        <w:t xml:space="preserve">               </w:t>
      </w:r>
      <w:r w:rsidRPr="00E51CF3">
        <w:rPr>
          <w:rFonts w:eastAsia="MS Mincho"/>
          <w:b/>
          <w:kern w:val="2"/>
          <w:sz w:val="20"/>
          <w:szCs w:val="20"/>
          <w:lang w:val="sr-Cyrl-RS" w:eastAsia="sr-Latn-CS"/>
        </w:rPr>
        <w:t xml:space="preserve">                                                                                                          </w:t>
      </w:r>
    </w:p>
    <w:p w14:paraId="5662DF52" w14:textId="2536A082" w:rsidR="00E51CF3" w:rsidRPr="00E51CF3" w:rsidRDefault="00E51CF3" w:rsidP="00E51CF3">
      <w:pPr>
        <w:spacing w:after="160"/>
        <w:jc w:val="both"/>
        <w:rPr>
          <w:rFonts w:eastAsia="MS Mincho"/>
          <w:b/>
          <w:kern w:val="2"/>
          <w:sz w:val="20"/>
          <w:szCs w:val="20"/>
          <w:lang w:eastAsia="sr-Latn-CS"/>
        </w:rPr>
      </w:pPr>
      <w:r w:rsidRPr="00E51CF3">
        <w:rPr>
          <w:rFonts w:eastAsia="MS Mincho"/>
          <w:b/>
          <w:kern w:val="2"/>
          <w:sz w:val="20"/>
          <w:szCs w:val="20"/>
          <w:lang w:eastAsia="sr-Latn-CS"/>
        </w:rPr>
        <w:t xml:space="preserve">ПРЕДСЕДНИК ОПШТИНЕ         </w:t>
      </w:r>
      <w:r w:rsidRPr="00E51CF3">
        <w:rPr>
          <w:rFonts w:eastAsia="MS Mincho"/>
          <w:b/>
          <w:kern w:val="2"/>
          <w:sz w:val="20"/>
          <w:szCs w:val="20"/>
          <w:lang w:val="sr-Cyrl-RS" w:eastAsia="sr-Latn-CS"/>
        </w:rPr>
        <w:t xml:space="preserve">                                             </w:t>
      </w:r>
      <w:r>
        <w:rPr>
          <w:rFonts w:eastAsia="MS Mincho"/>
          <w:b/>
          <w:kern w:val="2"/>
          <w:sz w:val="20"/>
          <w:szCs w:val="20"/>
          <w:lang w:val="sr-Latn-RS" w:eastAsia="sr-Latn-CS"/>
        </w:rPr>
        <w:t xml:space="preserve">                                                        </w:t>
      </w:r>
      <w:r w:rsidRPr="00E51CF3">
        <w:rPr>
          <w:rFonts w:eastAsia="MS Mincho"/>
          <w:b/>
          <w:kern w:val="2"/>
          <w:sz w:val="20"/>
          <w:szCs w:val="20"/>
          <w:lang w:eastAsia="sr-Latn-CS"/>
        </w:rPr>
        <w:t xml:space="preserve">ОВЛАШЋЕНО ЛИЦЕ                                                                                   </w:t>
      </w:r>
      <w:r w:rsidRPr="00E51CF3">
        <w:rPr>
          <w:rFonts w:eastAsia="MS Mincho"/>
          <w:b/>
          <w:kern w:val="2"/>
          <w:sz w:val="20"/>
          <w:szCs w:val="20"/>
          <w:lang w:val="sr-Cyrl-RS" w:eastAsia="sr-Latn-CS"/>
        </w:rPr>
        <w:t xml:space="preserve">                                                                                                             </w:t>
      </w:r>
      <w:r w:rsidRPr="00E51CF3">
        <w:rPr>
          <w:rFonts w:eastAsia="MS Mincho"/>
          <w:b/>
          <w:kern w:val="2"/>
          <w:sz w:val="20"/>
          <w:szCs w:val="20"/>
          <w:lang w:eastAsia="sr-Latn-CS"/>
        </w:rPr>
        <w:t xml:space="preserve">                      </w:t>
      </w:r>
      <w:r w:rsidRPr="00E51CF3">
        <w:rPr>
          <w:rFonts w:eastAsia="MS Mincho"/>
          <w:b/>
          <w:kern w:val="2"/>
          <w:sz w:val="20"/>
          <w:szCs w:val="20"/>
          <w:lang w:val="sr-Cyrl-RS" w:eastAsia="sr-Latn-CS"/>
        </w:rPr>
        <w:t xml:space="preserve">                                                                                               </w:t>
      </w:r>
    </w:p>
    <w:p w14:paraId="2A1E311F" w14:textId="752EB767" w:rsidR="00E51CF3" w:rsidRPr="00E51CF3" w:rsidRDefault="00E51CF3" w:rsidP="00E51CF3">
      <w:pPr>
        <w:spacing w:after="160"/>
        <w:jc w:val="both"/>
        <w:rPr>
          <w:rFonts w:eastAsia="MS Mincho"/>
          <w:kern w:val="2"/>
          <w:sz w:val="20"/>
          <w:szCs w:val="20"/>
          <w:lang w:val="sr-Cyrl-RS" w:eastAsia="sr-Latn-CS"/>
        </w:rPr>
      </w:pPr>
      <w:r w:rsidRPr="00E51CF3">
        <w:rPr>
          <w:rFonts w:eastAsia="MS Mincho"/>
          <w:kern w:val="2"/>
          <w:sz w:val="20"/>
          <w:szCs w:val="20"/>
          <w:lang w:eastAsia="sr-Latn-CS"/>
        </w:rPr>
        <w:t xml:space="preserve">    </w:t>
      </w:r>
      <w:r w:rsidRPr="00E51CF3">
        <w:rPr>
          <w:rFonts w:eastAsia="MS Mincho"/>
          <w:kern w:val="2"/>
          <w:sz w:val="20"/>
          <w:szCs w:val="20"/>
          <w:lang w:val="sr-Cyrl-RS" w:eastAsia="sr-Latn-CS"/>
        </w:rPr>
        <w:t>Александар Митровић</w:t>
      </w:r>
      <w:r w:rsidRPr="00E51CF3">
        <w:rPr>
          <w:rFonts w:eastAsia="MS Mincho"/>
          <w:kern w:val="2"/>
          <w:sz w:val="20"/>
          <w:szCs w:val="20"/>
          <w:lang w:eastAsia="sr-Latn-CS"/>
        </w:rPr>
        <w:t xml:space="preserve">     </w:t>
      </w:r>
      <w:r w:rsidRPr="00E51CF3">
        <w:rPr>
          <w:rFonts w:eastAsia="MS Mincho"/>
          <w:kern w:val="2"/>
          <w:sz w:val="20"/>
          <w:szCs w:val="20"/>
          <w:lang w:val="sr-Cyrl-RS" w:eastAsia="sr-Latn-CS"/>
        </w:rPr>
        <w:t xml:space="preserve">                                                              </w:t>
      </w:r>
      <w:r>
        <w:rPr>
          <w:rFonts w:eastAsia="MS Mincho"/>
          <w:kern w:val="2"/>
          <w:sz w:val="20"/>
          <w:szCs w:val="20"/>
          <w:lang w:val="sr-Latn-RS" w:eastAsia="sr-Latn-CS"/>
        </w:rPr>
        <w:t xml:space="preserve">                                                        </w:t>
      </w:r>
      <w:r w:rsidRPr="00E51CF3">
        <w:rPr>
          <w:rFonts w:eastAsia="MS Mincho"/>
          <w:kern w:val="2"/>
          <w:sz w:val="20"/>
          <w:szCs w:val="20"/>
          <w:lang w:val="sr-Cyrl-RS" w:eastAsia="sr-Latn-CS"/>
        </w:rPr>
        <w:t xml:space="preserve">  Здравко Секулић</w:t>
      </w:r>
      <w:r w:rsidRPr="00E51CF3">
        <w:rPr>
          <w:rFonts w:eastAsia="MS Mincho"/>
          <w:kern w:val="2"/>
          <w:sz w:val="20"/>
          <w:szCs w:val="20"/>
          <w:lang w:eastAsia="sr-Latn-CS"/>
        </w:rPr>
        <w:t xml:space="preserve">                                                                                                       </w:t>
      </w:r>
    </w:p>
    <w:p w14:paraId="634F2E0D" w14:textId="77777777" w:rsidR="00E51CF3" w:rsidRPr="00E51CF3" w:rsidRDefault="00E51CF3" w:rsidP="00E51CF3">
      <w:pPr>
        <w:spacing w:after="160" w:line="259" w:lineRule="auto"/>
        <w:jc w:val="both"/>
        <w:rPr>
          <w:rFonts w:eastAsia="MS Mincho"/>
          <w:kern w:val="2"/>
          <w:sz w:val="20"/>
          <w:szCs w:val="20"/>
          <w:lang w:eastAsia="sr-Latn-CS"/>
        </w:rPr>
      </w:pPr>
      <w:r w:rsidRPr="00E51CF3">
        <w:rPr>
          <w:rFonts w:eastAsia="MS Mincho"/>
          <w:kern w:val="2"/>
          <w:sz w:val="20"/>
          <w:szCs w:val="20"/>
          <w:lang w:val="sr-Cyrl-RS" w:eastAsia="sr-Latn-CS"/>
        </w:rPr>
        <w:t xml:space="preserve">                                                                                                                                      </w:t>
      </w:r>
      <w:r w:rsidRPr="00E51CF3">
        <w:rPr>
          <w:rFonts w:eastAsia="MS Mincho"/>
          <w:kern w:val="2"/>
          <w:sz w:val="20"/>
          <w:szCs w:val="20"/>
          <w:lang w:eastAsia="sr-Latn-CS"/>
        </w:rPr>
        <w:t xml:space="preserve"> </w:t>
      </w:r>
    </w:p>
    <w:p w14:paraId="3DF5501C" w14:textId="6D62A0D4" w:rsidR="00E50B1A" w:rsidRPr="003F4F67" w:rsidRDefault="004017FE" w:rsidP="00EA23B2">
      <w:pPr>
        <w:shd w:val="clear" w:color="auto" w:fill="FFFFFF"/>
        <w:spacing w:after="115"/>
        <w:rPr>
          <w:sz w:val="20"/>
          <w:szCs w:val="20"/>
          <w:lang w:val="sr-Cyrl-CS" w:eastAsia="en-US"/>
        </w:rPr>
      </w:pPr>
      <w:r>
        <w:rPr>
          <w:color w:val="000000"/>
          <w:sz w:val="20"/>
          <w:szCs w:val="20"/>
          <w:lang w:val="sr-Latn-RS" w:eastAsia="zh-CN"/>
        </w:rPr>
        <w:lastRenderedPageBreak/>
        <w:t xml:space="preserve">                                                                                   </w:t>
      </w:r>
      <w:bookmarkStart w:id="14" w:name="_Toc2_ПРЕДСЕДНИК_ОПШТИНЕ"/>
      <w:bookmarkEnd w:id="14"/>
      <w:r w:rsidR="008516F5" w:rsidRPr="00B83622">
        <w:rPr>
          <w:sz w:val="20"/>
          <w:szCs w:val="20"/>
        </w:rPr>
        <w:t xml:space="preserve">                               </w:t>
      </w:r>
      <w:r w:rsidR="008516F5" w:rsidRPr="00B83622">
        <w:rPr>
          <w:sz w:val="20"/>
          <w:szCs w:val="20"/>
          <w:lang w:val="sr-Cyrl-CS"/>
        </w:rPr>
        <w:t xml:space="preserve">           </w:t>
      </w:r>
    </w:p>
    <w:p w14:paraId="6DCF8C01" w14:textId="13625AAF" w:rsidR="009E78F5" w:rsidRPr="00B83622" w:rsidRDefault="008516F5" w:rsidP="00A75CE3">
      <w:pPr>
        <w:pStyle w:val="NoSpacing"/>
        <w:rPr>
          <w:rFonts w:ascii="Times New Roman" w:hAnsi="Times New Roman"/>
          <w:sz w:val="20"/>
          <w:szCs w:val="20"/>
        </w:rPr>
      </w:pPr>
      <w:r w:rsidRPr="00B83622">
        <w:rPr>
          <w:rFonts w:ascii="Times New Roman" w:hAnsi="Times New Roman"/>
          <w:sz w:val="20"/>
          <w:szCs w:val="20"/>
          <w:lang w:val="sr-Cyrl-CS"/>
        </w:rPr>
        <w:t xml:space="preserve">                                     </w:t>
      </w:r>
      <w:r w:rsidR="00A75CE3" w:rsidRPr="00B83622">
        <w:rPr>
          <w:rFonts w:ascii="Times New Roman" w:hAnsi="Times New Roman"/>
          <w:sz w:val="20"/>
          <w:szCs w:val="20"/>
          <w:lang w:val="sr-Cyrl-CS"/>
        </w:rPr>
        <w:t xml:space="preserve">                          </w:t>
      </w:r>
    </w:p>
    <w:p w14:paraId="4E3AFD05" w14:textId="77777777" w:rsidR="009E78F5" w:rsidRPr="00B83622" w:rsidRDefault="009E78F5" w:rsidP="00270854">
      <w:pPr>
        <w:rPr>
          <w:sz w:val="20"/>
          <w:szCs w:val="20"/>
          <w:lang w:val="sr-Cyrl-CS"/>
        </w:rPr>
        <w:sectPr w:rsidR="009E78F5" w:rsidRPr="00B83622" w:rsidSect="007D3DCF">
          <w:headerReference w:type="even" r:id="rId176"/>
          <w:headerReference w:type="default" r:id="rId177"/>
          <w:footerReference w:type="even" r:id="rId178"/>
          <w:footerReference w:type="default" r:id="rId179"/>
          <w:headerReference w:type="first" r:id="rId180"/>
          <w:footerReference w:type="first" r:id="rId181"/>
          <w:type w:val="continuous"/>
          <w:pgSz w:w="11907" w:h="16840" w:code="9"/>
          <w:pgMar w:top="344" w:right="425" w:bottom="357" w:left="426" w:header="357" w:footer="0" w:gutter="0"/>
          <w:pgNumType w:start="1"/>
          <w:cols w:sep="1" w:space="340"/>
          <w:titlePg/>
          <w:docGrid w:linePitch="360"/>
        </w:sectPr>
      </w:pPr>
    </w:p>
    <w:p w14:paraId="48098FFE" w14:textId="77777777" w:rsidR="00E86FE3" w:rsidRPr="00B83622" w:rsidRDefault="00E86FE3" w:rsidP="005054DD">
      <w:pPr>
        <w:rPr>
          <w:sz w:val="20"/>
          <w:szCs w:val="20"/>
        </w:rPr>
      </w:pPr>
    </w:p>
    <w:p w14:paraId="31E5E1AF" w14:textId="77777777" w:rsidR="00E86FE3" w:rsidRPr="00B83622" w:rsidRDefault="00E86FE3" w:rsidP="001C146C">
      <w:pPr>
        <w:jc w:val="center"/>
        <w:rPr>
          <w:sz w:val="20"/>
          <w:szCs w:val="20"/>
          <w:lang w:val="sr-Cyrl-CS"/>
        </w:rPr>
      </w:pPr>
    </w:p>
    <w:p w14:paraId="5B0FCB51" w14:textId="77777777" w:rsidR="000B40A3" w:rsidRPr="00B83622" w:rsidRDefault="000B40A3" w:rsidP="00781DFE">
      <w:pPr>
        <w:jc w:val="both"/>
        <w:rPr>
          <w:sz w:val="20"/>
          <w:szCs w:val="20"/>
        </w:rPr>
        <w:sectPr w:rsidR="000B40A3" w:rsidRPr="00B83622" w:rsidSect="004C4CAA">
          <w:headerReference w:type="first" r:id="rId182"/>
          <w:type w:val="continuous"/>
          <w:pgSz w:w="11907" w:h="16840" w:code="9"/>
          <w:pgMar w:top="346" w:right="1134" w:bottom="357" w:left="737" w:header="357" w:footer="0" w:gutter="0"/>
          <w:cols w:num="2" w:sep="1" w:space="340" w:equalWidth="0">
            <w:col w:w="4862" w:space="340"/>
            <w:col w:w="4834"/>
          </w:cols>
          <w:titlePg/>
          <w:docGrid w:linePitch="360"/>
        </w:sectPr>
      </w:pPr>
    </w:p>
    <w:p w14:paraId="07F7CCFA" w14:textId="77777777" w:rsidR="00AB164B" w:rsidRPr="00B83622" w:rsidRDefault="00AB164B" w:rsidP="00633F6B">
      <w:pPr>
        <w:rPr>
          <w:color w:val="333399"/>
          <w:sz w:val="20"/>
          <w:szCs w:val="20"/>
        </w:rPr>
      </w:pPr>
    </w:p>
    <w:p w14:paraId="487F5189" w14:textId="07D1518D" w:rsidR="00633F6B" w:rsidRPr="00B83622" w:rsidRDefault="003669A2" w:rsidP="00633F6B">
      <w:pPr>
        <w:jc w:val="center"/>
        <w:rPr>
          <w:color w:val="333399"/>
          <w:sz w:val="32"/>
          <w:szCs w:val="32"/>
          <w:lang w:val="sr-Cyrl-CS"/>
        </w:rPr>
      </w:pPr>
      <w:r>
        <w:rPr>
          <w:noProof/>
          <w:color w:val="333399"/>
          <w:sz w:val="32"/>
          <w:szCs w:val="32"/>
          <w:lang w:eastAsia="ja-JP"/>
        </w:rPr>
        <mc:AlternateContent>
          <mc:Choice Requires="wps">
            <w:drawing>
              <wp:anchor distT="0" distB="0" distL="114300" distR="114300" simplePos="0" relativeHeight="251655168" behindDoc="0" locked="0" layoutInCell="1" allowOverlap="1" wp14:anchorId="7F9E69D9" wp14:editId="2207298A">
                <wp:simplePos x="0" y="0"/>
                <wp:positionH relativeFrom="column">
                  <wp:posOffset>0</wp:posOffset>
                </wp:positionH>
                <wp:positionV relativeFrom="paragraph">
                  <wp:posOffset>153035</wp:posOffset>
                </wp:positionV>
                <wp:extent cx="2286000" cy="0"/>
                <wp:effectExtent l="10795" t="13970" r="8255" b="14605"/>
                <wp:wrapNone/>
                <wp:docPr id="12"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17CBB3" id="Line 66"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05pt" to="180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" strokecolor="#339" strokeweight="1.25pt"/>
            </w:pict>
          </mc:Fallback>
        </mc:AlternateContent>
      </w:r>
      <w:r>
        <w:rPr>
          <w:noProof/>
          <w:color w:val="333399"/>
          <w:sz w:val="32"/>
          <w:szCs w:val="32"/>
          <w:lang w:eastAsia="ja-JP"/>
        </w:rPr>
        <mc:AlternateContent>
          <mc:Choice Requires="wps">
            <w:drawing>
              <wp:anchor distT="0" distB="0" distL="114300" distR="114300" simplePos="0" relativeHeight="251656192" behindDoc="0" locked="0" layoutInCell="1" allowOverlap="1" wp14:anchorId="7B4F9BB8" wp14:editId="7E825DF9">
                <wp:simplePos x="0" y="0"/>
                <wp:positionH relativeFrom="column">
                  <wp:posOffset>4038600</wp:posOffset>
                </wp:positionH>
                <wp:positionV relativeFrom="paragraph">
                  <wp:posOffset>170180</wp:posOffset>
                </wp:positionV>
                <wp:extent cx="2286000" cy="0"/>
                <wp:effectExtent l="10795" t="12065" r="8255" b="16510"/>
                <wp:wrapNone/>
                <wp:docPr id="11"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99AB32" id="Line 67"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pt,13.4pt" to="498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" strokecolor="#339" strokeweight="1.25pt"/>
            </w:pict>
          </mc:Fallback>
        </mc:AlternateContent>
      </w:r>
      <w:r w:rsidR="00633F6B" w:rsidRPr="00B83622">
        <w:rPr>
          <w:color w:val="333399"/>
          <w:sz w:val="32"/>
          <w:szCs w:val="32"/>
          <w:lang w:val="sr-Cyrl-CS"/>
        </w:rPr>
        <w:t>С А Д Р Ж А Ј</w:t>
      </w:r>
    </w:p>
    <w:p w14:paraId="449EE625" w14:textId="77777777" w:rsidR="00633F6B" w:rsidRPr="00B83622" w:rsidRDefault="00633F6B" w:rsidP="00633F6B">
      <w:pPr>
        <w:rPr>
          <w:sz w:val="20"/>
          <w:szCs w:val="20"/>
          <w:lang w:val="sr-Cyrl-CS"/>
        </w:rPr>
      </w:pPr>
    </w:p>
    <w:p w14:paraId="568C1D41" w14:textId="77777777" w:rsidR="003D7C3E" w:rsidRDefault="003D7C3E" w:rsidP="00C45B1A">
      <w:pPr>
        <w:rPr>
          <w:sz w:val="20"/>
          <w:szCs w:val="20"/>
          <w:lang w:val="ru-RU"/>
        </w:rPr>
      </w:pPr>
    </w:p>
    <w:p w14:paraId="72630D54" w14:textId="025E2CB7" w:rsidR="00C45B1A" w:rsidRPr="00DF1999" w:rsidRDefault="00C45B1A" w:rsidP="00C45B1A">
      <w:pPr>
        <w:rPr>
          <w:rFonts w:eastAsia="Courier New"/>
          <w:bCs/>
          <w:color w:val="231F20"/>
          <w:sz w:val="20"/>
          <w:szCs w:val="20"/>
          <w:lang w:val="sr-Cyrl-CS"/>
        </w:rPr>
      </w:pPr>
      <w:r w:rsidRPr="00DF1999">
        <w:rPr>
          <w:sz w:val="20"/>
          <w:szCs w:val="20"/>
          <w:lang w:val="ru-RU"/>
        </w:rPr>
        <w:t>1.</w:t>
      </w:r>
      <w:r w:rsidRPr="00DF1999">
        <w:rPr>
          <w:sz w:val="20"/>
          <w:szCs w:val="20"/>
        </w:rPr>
        <w:t xml:space="preserve"> </w:t>
      </w:r>
      <w:r w:rsidRPr="00DF1999">
        <w:rPr>
          <w:bCs/>
          <w:sz w:val="20"/>
          <w:szCs w:val="20"/>
          <w:lang w:val="sr-Cyrl-CS" w:eastAsia="bs-Latn-BA"/>
        </w:rPr>
        <w:t xml:space="preserve">ОДЛУКА  </w:t>
      </w:r>
      <w:r w:rsidRPr="00DF1999">
        <w:rPr>
          <w:sz w:val="20"/>
          <w:szCs w:val="20"/>
          <w:lang w:val="sr-Cyrl-CS"/>
        </w:rPr>
        <w:t>О</w:t>
      </w:r>
      <w:r w:rsidR="00D87B8E">
        <w:rPr>
          <w:sz w:val="20"/>
          <w:szCs w:val="20"/>
          <w:lang w:val="sr-Cyrl-CS"/>
        </w:rPr>
        <w:t xml:space="preserve"> </w:t>
      </w:r>
      <w:r w:rsidR="00D87B8E" w:rsidRPr="00DE0BD2">
        <w:rPr>
          <w:sz w:val="20"/>
          <w:szCs w:val="20"/>
          <w:lang w:val="en-US" w:eastAsia="en-US"/>
        </w:rPr>
        <w:t>БУЏЕТУ ОПШТИНЕ ИВАЊИЦА ЗА 202</w:t>
      </w:r>
      <w:r w:rsidR="00446968">
        <w:rPr>
          <w:sz w:val="20"/>
          <w:szCs w:val="20"/>
          <w:lang w:val="en-US" w:eastAsia="en-US"/>
        </w:rPr>
        <w:t>5</w:t>
      </w:r>
      <w:r w:rsidR="00D87B8E" w:rsidRPr="00DE0BD2">
        <w:rPr>
          <w:sz w:val="20"/>
          <w:szCs w:val="20"/>
          <w:lang w:val="en-US" w:eastAsia="en-US"/>
        </w:rPr>
        <w:t>. ГОДИНУ</w:t>
      </w:r>
      <w:r w:rsidR="00D87B8E">
        <w:rPr>
          <w:b/>
          <w:bCs/>
          <w:sz w:val="20"/>
          <w:szCs w:val="20"/>
          <w:lang w:val="sr-Cyrl-RS" w:eastAsia="en-US"/>
        </w:rPr>
        <w:t xml:space="preserve"> </w:t>
      </w:r>
      <w:r w:rsidRPr="00DF1999">
        <w:rPr>
          <w:sz w:val="20"/>
          <w:szCs w:val="20"/>
          <w:lang w:val="sr-Cyrl-CS"/>
        </w:rPr>
        <w:t>.......</w:t>
      </w:r>
      <w:r w:rsidR="00DE0BD2">
        <w:rPr>
          <w:sz w:val="20"/>
          <w:szCs w:val="20"/>
          <w:lang w:val="sr-Cyrl-CS"/>
        </w:rPr>
        <w:t>..........................................</w:t>
      </w:r>
      <w:r w:rsidRPr="00DF1999">
        <w:rPr>
          <w:sz w:val="20"/>
          <w:szCs w:val="20"/>
          <w:lang w:val="sr-Cyrl-CS"/>
        </w:rPr>
        <w:t>.....</w:t>
      </w:r>
      <w:r w:rsidR="00F52D18">
        <w:rPr>
          <w:sz w:val="20"/>
          <w:szCs w:val="20"/>
          <w:lang w:val="sr-Cyrl-CS"/>
        </w:rPr>
        <w:t>...</w:t>
      </w:r>
      <w:r w:rsidRPr="00DF1999">
        <w:rPr>
          <w:sz w:val="20"/>
          <w:szCs w:val="20"/>
        </w:rPr>
        <w:t>............  с</w:t>
      </w:r>
      <w:r w:rsidRPr="00DF1999">
        <w:rPr>
          <w:sz w:val="20"/>
          <w:szCs w:val="20"/>
          <w:lang w:val="sr-Cyrl-CS"/>
        </w:rPr>
        <w:t>тр 1</w:t>
      </w:r>
    </w:p>
    <w:p w14:paraId="5D033CD6" w14:textId="2908506A" w:rsidR="00D748F1" w:rsidRDefault="00D748F1" w:rsidP="00633F6B">
      <w:pPr>
        <w:rPr>
          <w:sz w:val="20"/>
          <w:szCs w:val="20"/>
          <w:lang w:val="en-GB"/>
        </w:rPr>
      </w:pPr>
    </w:p>
    <w:p w14:paraId="1788876A" w14:textId="276D864E" w:rsidR="006D5C13" w:rsidRPr="006D5C13" w:rsidRDefault="006D5C13" w:rsidP="006D5C13">
      <w:pPr>
        <w:widowControl w:val="0"/>
        <w:rPr>
          <w:sz w:val="20"/>
          <w:szCs w:val="20"/>
          <w:lang w:val="en-US" w:eastAsia="en-US"/>
        </w:rPr>
      </w:pPr>
      <w:r>
        <w:rPr>
          <w:sz w:val="20"/>
          <w:szCs w:val="20"/>
          <w:lang w:val="en-GB"/>
        </w:rPr>
        <w:t>2</w:t>
      </w:r>
      <w:r w:rsidRPr="006D5C13">
        <w:rPr>
          <w:b/>
          <w:bCs/>
          <w:sz w:val="20"/>
          <w:szCs w:val="20"/>
          <w:lang w:val="en-US" w:eastAsia="en-US"/>
        </w:rPr>
        <w:t xml:space="preserve"> </w:t>
      </w:r>
      <w:r w:rsidRPr="00847332">
        <w:rPr>
          <w:sz w:val="20"/>
          <w:szCs w:val="20"/>
          <w:lang w:val="en-US" w:eastAsia="en-US"/>
        </w:rPr>
        <w:t>КАДРОВСКИ ПЛАН ЗА ОПШТИНСКУ УПРАВУ И</w:t>
      </w:r>
      <w:r>
        <w:rPr>
          <w:sz w:val="20"/>
          <w:szCs w:val="20"/>
          <w:lang w:val="en-US" w:eastAsia="en-US"/>
        </w:rPr>
        <w:t xml:space="preserve"> </w:t>
      </w:r>
      <w:r w:rsidRPr="00847332">
        <w:rPr>
          <w:sz w:val="20"/>
          <w:szCs w:val="20"/>
          <w:lang w:val="en-US" w:eastAsia="en-US"/>
        </w:rPr>
        <w:t>ОПШТИНСКО ПРАВОБРАНИЛАШТВО</w:t>
      </w:r>
      <w:r>
        <w:rPr>
          <w:sz w:val="20"/>
          <w:szCs w:val="20"/>
          <w:lang w:val="en-US" w:eastAsia="en-US"/>
        </w:rPr>
        <w:t xml:space="preserve"> </w:t>
      </w:r>
      <w:r w:rsidRPr="00847332">
        <w:rPr>
          <w:sz w:val="20"/>
          <w:szCs w:val="20"/>
          <w:lang w:val="en-US" w:eastAsia="en-US"/>
        </w:rPr>
        <w:t>ОПШТИНЕ ИВАЊИЦА ЗА 20</w:t>
      </w:r>
      <w:r w:rsidRPr="00847332">
        <w:rPr>
          <w:sz w:val="20"/>
          <w:szCs w:val="20"/>
          <w:lang w:val="sr-Cyrl-RS" w:eastAsia="en-US"/>
        </w:rPr>
        <w:t>25</w:t>
      </w:r>
      <w:r w:rsidRPr="00847332">
        <w:rPr>
          <w:sz w:val="20"/>
          <w:szCs w:val="20"/>
          <w:lang w:val="en-US" w:eastAsia="en-US"/>
        </w:rPr>
        <w:t xml:space="preserve">. </w:t>
      </w:r>
      <w:proofErr w:type="gramStart"/>
      <w:r w:rsidRPr="00847332">
        <w:rPr>
          <w:sz w:val="20"/>
          <w:szCs w:val="20"/>
          <w:lang w:val="en-US" w:eastAsia="en-US"/>
        </w:rPr>
        <w:t>ГОДИНУ</w:t>
      </w:r>
      <w:r>
        <w:rPr>
          <w:sz w:val="20"/>
          <w:szCs w:val="20"/>
          <w:lang w:val="en-US" w:eastAsia="en-US"/>
        </w:rPr>
        <w:t xml:space="preserve"> </w:t>
      </w:r>
      <w:r>
        <w:rPr>
          <w:sz w:val="20"/>
          <w:szCs w:val="20"/>
          <w:lang w:val="en-GB"/>
        </w:rPr>
        <w:t xml:space="preserve"> </w:t>
      </w:r>
      <w:r>
        <w:rPr>
          <w:sz w:val="20"/>
          <w:szCs w:val="20"/>
          <w:lang w:val="sr-Cyrl-CS"/>
        </w:rPr>
        <w:t>...</w:t>
      </w:r>
      <w:r>
        <w:rPr>
          <w:sz w:val="20"/>
          <w:szCs w:val="20"/>
          <w:lang w:val="en-GB"/>
        </w:rPr>
        <w:t>......................................................................</w:t>
      </w:r>
      <w:r>
        <w:rPr>
          <w:sz w:val="20"/>
          <w:szCs w:val="20"/>
          <w:lang w:val="sr-Cyrl-CS"/>
        </w:rPr>
        <w:t>..............................</w:t>
      </w:r>
      <w:r w:rsidRPr="00DF1999">
        <w:rPr>
          <w:sz w:val="20"/>
          <w:szCs w:val="20"/>
          <w:lang w:val="sr-Cyrl-CS"/>
        </w:rPr>
        <w:t>.....</w:t>
      </w:r>
      <w:r>
        <w:rPr>
          <w:sz w:val="20"/>
          <w:szCs w:val="20"/>
          <w:lang w:val="sr-Cyrl-CS"/>
        </w:rPr>
        <w:t>...</w:t>
      </w:r>
      <w:r w:rsidRPr="00DF1999">
        <w:rPr>
          <w:sz w:val="20"/>
          <w:szCs w:val="20"/>
        </w:rPr>
        <w:t>.....</w:t>
      </w:r>
      <w:r>
        <w:rPr>
          <w:sz w:val="20"/>
          <w:szCs w:val="20"/>
        </w:rPr>
        <w:t>........</w:t>
      </w:r>
      <w:r w:rsidRPr="00DF1999">
        <w:rPr>
          <w:sz w:val="20"/>
          <w:szCs w:val="20"/>
        </w:rPr>
        <w:t>.</w:t>
      </w:r>
      <w:r>
        <w:rPr>
          <w:sz w:val="20"/>
          <w:szCs w:val="20"/>
        </w:rPr>
        <w:t>.</w:t>
      </w:r>
      <w:r w:rsidRPr="00DF1999">
        <w:rPr>
          <w:sz w:val="20"/>
          <w:szCs w:val="20"/>
        </w:rPr>
        <w:t>.....</w:t>
      </w:r>
      <w:proofErr w:type="gramEnd"/>
      <w:r w:rsidRPr="00DF1999">
        <w:rPr>
          <w:sz w:val="20"/>
          <w:szCs w:val="20"/>
        </w:rPr>
        <w:t xml:space="preserve">  с</w:t>
      </w:r>
      <w:r w:rsidRPr="00DF1999">
        <w:rPr>
          <w:sz w:val="20"/>
          <w:szCs w:val="20"/>
          <w:lang w:val="sr-Cyrl-CS"/>
        </w:rPr>
        <w:t xml:space="preserve">тр </w:t>
      </w:r>
      <w:r>
        <w:rPr>
          <w:sz w:val="20"/>
          <w:szCs w:val="20"/>
          <w:lang w:val="en-GB"/>
        </w:rPr>
        <w:t>88</w:t>
      </w:r>
    </w:p>
    <w:p w14:paraId="32A9688C" w14:textId="77777777" w:rsidR="006D5C13" w:rsidRDefault="006D5C13" w:rsidP="00633F6B">
      <w:pPr>
        <w:rPr>
          <w:sz w:val="20"/>
          <w:szCs w:val="20"/>
          <w:lang w:val="en-GB"/>
        </w:rPr>
      </w:pPr>
    </w:p>
    <w:p w14:paraId="441A7D3E" w14:textId="5FBCA6AB" w:rsidR="0028480E" w:rsidRPr="0028480E" w:rsidRDefault="006D5C13" w:rsidP="0028480E">
      <w:pPr>
        <w:spacing w:line="276" w:lineRule="auto"/>
        <w:rPr>
          <w:bCs/>
          <w:sz w:val="20"/>
          <w:szCs w:val="20"/>
          <w:lang w:val="en-GB" w:eastAsia="en-US"/>
        </w:rPr>
      </w:pPr>
      <w:r>
        <w:rPr>
          <w:sz w:val="20"/>
          <w:szCs w:val="20"/>
          <w:lang w:val="en-GB"/>
        </w:rPr>
        <w:t>3</w:t>
      </w:r>
      <w:r w:rsidR="0028480E" w:rsidRPr="0028480E">
        <w:rPr>
          <w:b/>
          <w:sz w:val="20"/>
          <w:szCs w:val="20"/>
          <w:lang w:val="sr-Cyrl-RS" w:eastAsia="en-US"/>
        </w:rPr>
        <w:t xml:space="preserve"> </w:t>
      </w:r>
      <w:r w:rsidR="0028480E" w:rsidRPr="0028480E">
        <w:rPr>
          <w:bCs/>
          <w:sz w:val="20"/>
          <w:szCs w:val="20"/>
          <w:lang w:val="sr-Cyrl-RS" w:eastAsia="en-US"/>
        </w:rPr>
        <w:t>РЕШЕЊЕ</w:t>
      </w:r>
      <w:r w:rsidR="0028480E">
        <w:rPr>
          <w:bCs/>
          <w:sz w:val="20"/>
          <w:szCs w:val="20"/>
          <w:lang w:val="en-GB" w:eastAsia="en-US"/>
        </w:rPr>
        <w:t xml:space="preserve"> </w:t>
      </w:r>
      <w:r w:rsidR="0028480E" w:rsidRPr="0028480E">
        <w:rPr>
          <w:bCs/>
          <w:sz w:val="20"/>
          <w:szCs w:val="20"/>
          <w:lang w:val="sr-Cyrl-RS" w:eastAsia="en-US"/>
        </w:rPr>
        <w:t xml:space="preserve">О ОБРАЗОВАЊУ КОМИСИЈЕ ЗА КООРДИНАЦИЈУ ИНСПЕКЦИЈСКОГ НАДЗОРА НАД ПОСЛОВИМА ИЗ ИЗВОРНЕ НАДЛЕЖНОСТИ </w:t>
      </w:r>
      <w:r w:rsidR="0028480E" w:rsidRPr="0028480E">
        <w:rPr>
          <w:bCs/>
          <w:sz w:val="20"/>
          <w:szCs w:val="20"/>
          <w:lang w:val="sr-Cyrl-CS" w:eastAsia="en-US"/>
        </w:rPr>
        <w:t>ОПШТИНЕ ИВАЊИЦА</w:t>
      </w:r>
      <w:r w:rsidR="0028480E">
        <w:rPr>
          <w:bCs/>
          <w:sz w:val="20"/>
          <w:szCs w:val="20"/>
          <w:lang w:val="en-GB" w:eastAsia="en-US"/>
        </w:rPr>
        <w:t xml:space="preserve"> </w:t>
      </w:r>
      <w:r w:rsidR="0028480E">
        <w:rPr>
          <w:sz w:val="20"/>
          <w:szCs w:val="20"/>
          <w:lang w:val="sr-Cyrl-CS"/>
        </w:rPr>
        <w:t>.................................</w:t>
      </w:r>
      <w:r w:rsidR="0028480E" w:rsidRPr="00DF1999">
        <w:rPr>
          <w:sz w:val="20"/>
          <w:szCs w:val="20"/>
          <w:lang w:val="sr-Cyrl-CS"/>
        </w:rPr>
        <w:t>.....</w:t>
      </w:r>
      <w:r w:rsidR="0028480E">
        <w:rPr>
          <w:sz w:val="20"/>
          <w:szCs w:val="20"/>
          <w:lang w:val="sr-Cyrl-CS"/>
        </w:rPr>
        <w:t>...</w:t>
      </w:r>
      <w:r w:rsidR="0028480E" w:rsidRPr="00DF1999">
        <w:rPr>
          <w:sz w:val="20"/>
          <w:szCs w:val="20"/>
        </w:rPr>
        <w:t>.....</w:t>
      </w:r>
      <w:r w:rsidR="0028480E">
        <w:rPr>
          <w:sz w:val="20"/>
          <w:szCs w:val="20"/>
        </w:rPr>
        <w:t>........</w:t>
      </w:r>
      <w:r w:rsidR="0028480E" w:rsidRPr="00DF1999">
        <w:rPr>
          <w:sz w:val="20"/>
          <w:szCs w:val="20"/>
        </w:rPr>
        <w:t>.</w:t>
      </w:r>
      <w:r w:rsidR="0028480E">
        <w:rPr>
          <w:sz w:val="20"/>
          <w:szCs w:val="20"/>
        </w:rPr>
        <w:t>.</w:t>
      </w:r>
      <w:r w:rsidR="0028480E" w:rsidRPr="00DF1999">
        <w:rPr>
          <w:sz w:val="20"/>
          <w:szCs w:val="20"/>
        </w:rPr>
        <w:t>.....  с</w:t>
      </w:r>
      <w:r w:rsidR="0028480E" w:rsidRPr="00DF1999">
        <w:rPr>
          <w:sz w:val="20"/>
          <w:szCs w:val="20"/>
          <w:lang w:val="sr-Cyrl-CS"/>
        </w:rPr>
        <w:t xml:space="preserve">тр </w:t>
      </w:r>
      <w:r>
        <w:rPr>
          <w:sz w:val="20"/>
          <w:szCs w:val="20"/>
          <w:lang w:val="en-GB"/>
        </w:rPr>
        <w:t>96</w:t>
      </w:r>
    </w:p>
    <w:p w14:paraId="7D951530" w14:textId="47438D23" w:rsidR="0028480E" w:rsidRDefault="0028480E" w:rsidP="00633F6B">
      <w:pPr>
        <w:rPr>
          <w:sz w:val="20"/>
          <w:szCs w:val="20"/>
          <w:lang w:val="en-GB"/>
        </w:rPr>
      </w:pPr>
      <w:r>
        <w:rPr>
          <w:sz w:val="20"/>
          <w:szCs w:val="20"/>
          <w:lang w:val="en-GB"/>
        </w:rPr>
        <w:t xml:space="preserve"> </w:t>
      </w:r>
    </w:p>
    <w:p w14:paraId="62041219" w14:textId="2C56F31F" w:rsidR="0064272F" w:rsidRPr="0028480E" w:rsidRDefault="006D5C13" w:rsidP="00446968">
      <w:pPr>
        <w:spacing w:line="240" w:lineRule="atLeast"/>
        <w:jc w:val="both"/>
        <w:rPr>
          <w:sz w:val="20"/>
          <w:szCs w:val="20"/>
          <w:lang w:val="en-GB"/>
        </w:rPr>
      </w:pPr>
      <w:r>
        <w:rPr>
          <w:sz w:val="20"/>
          <w:szCs w:val="20"/>
          <w:lang w:val="en-GB"/>
        </w:rPr>
        <w:t>4</w:t>
      </w:r>
      <w:r w:rsidR="0064272F">
        <w:rPr>
          <w:sz w:val="20"/>
          <w:szCs w:val="20"/>
          <w:lang w:val="sr-Cyrl-CS"/>
        </w:rPr>
        <w:t>.</w:t>
      </w:r>
      <w:r w:rsidR="00446968">
        <w:rPr>
          <w:sz w:val="20"/>
          <w:szCs w:val="20"/>
          <w:lang w:val="sr-Cyrl-RS"/>
        </w:rPr>
        <w:t>РЕШЕЊЕ О ЈЕДИНСТВЕНОЈ ЕКОНОМСКОЈ ЦЕНИ ПРОГРАМА ВАСПИТАЊА И ОБРАЗОВАЊА ПО ДЕТЕТУ ЗА 2025 ГОДИНУ У ПРЕДШКОЛСЈОЈ УСТАНОВИ „</w:t>
      </w:r>
      <w:proofErr w:type="gramStart"/>
      <w:r w:rsidR="00446968">
        <w:rPr>
          <w:sz w:val="20"/>
          <w:szCs w:val="20"/>
          <w:lang w:val="sr-Cyrl-RS"/>
        </w:rPr>
        <w:t>БАЈКА“ У</w:t>
      </w:r>
      <w:proofErr w:type="gramEnd"/>
      <w:r w:rsidR="00446968">
        <w:rPr>
          <w:sz w:val="20"/>
          <w:szCs w:val="20"/>
          <w:lang w:val="sr-Cyrl-RS"/>
        </w:rPr>
        <w:t xml:space="preserve"> ИВА</w:t>
      </w:r>
      <w:r>
        <w:rPr>
          <w:sz w:val="20"/>
          <w:szCs w:val="20"/>
          <w:lang w:val="sr-Cyrl-RS"/>
        </w:rPr>
        <w:t>Њ</w:t>
      </w:r>
      <w:r w:rsidR="00446968">
        <w:rPr>
          <w:sz w:val="20"/>
          <w:szCs w:val="20"/>
          <w:lang w:val="sr-Cyrl-RS"/>
        </w:rPr>
        <w:t xml:space="preserve">ИЦИ </w:t>
      </w:r>
      <w:r w:rsidR="0064272F">
        <w:rPr>
          <w:sz w:val="20"/>
          <w:szCs w:val="20"/>
          <w:lang w:val="sr-Cyrl-CS"/>
        </w:rPr>
        <w:t>.................................</w:t>
      </w:r>
      <w:r w:rsidR="0064272F" w:rsidRPr="00DF1999">
        <w:rPr>
          <w:sz w:val="20"/>
          <w:szCs w:val="20"/>
          <w:lang w:val="sr-Cyrl-CS"/>
        </w:rPr>
        <w:t>.....</w:t>
      </w:r>
      <w:r w:rsidR="0064272F">
        <w:rPr>
          <w:sz w:val="20"/>
          <w:szCs w:val="20"/>
          <w:lang w:val="sr-Cyrl-CS"/>
        </w:rPr>
        <w:t>...</w:t>
      </w:r>
      <w:r w:rsidR="0064272F" w:rsidRPr="00DF1999">
        <w:rPr>
          <w:sz w:val="20"/>
          <w:szCs w:val="20"/>
        </w:rPr>
        <w:t>.......</w:t>
      </w:r>
      <w:r w:rsidR="00644F49">
        <w:rPr>
          <w:sz w:val="20"/>
          <w:szCs w:val="20"/>
        </w:rPr>
        <w:t>.</w:t>
      </w:r>
      <w:r w:rsidR="0064272F" w:rsidRPr="00DF1999">
        <w:rPr>
          <w:sz w:val="20"/>
          <w:szCs w:val="20"/>
        </w:rPr>
        <w:t>.....  с</w:t>
      </w:r>
      <w:r w:rsidR="0064272F" w:rsidRPr="00DF1999">
        <w:rPr>
          <w:sz w:val="20"/>
          <w:szCs w:val="20"/>
          <w:lang w:val="sr-Cyrl-CS"/>
        </w:rPr>
        <w:t xml:space="preserve">тр </w:t>
      </w:r>
      <w:r w:rsidR="0028480E">
        <w:rPr>
          <w:sz w:val="20"/>
          <w:szCs w:val="20"/>
          <w:lang w:val="en-GB"/>
        </w:rPr>
        <w:t>9</w:t>
      </w:r>
      <w:r>
        <w:rPr>
          <w:sz w:val="20"/>
          <w:szCs w:val="20"/>
          <w:lang w:val="en-GB"/>
        </w:rPr>
        <w:t>8</w:t>
      </w:r>
    </w:p>
    <w:p w14:paraId="74526BA2" w14:textId="77777777" w:rsidR="0064272F" w:rsidRPr="0064272F" w:rsidRDefault="0064272F" w:rsidP="0064272F">
      <w:pPr>
        <w:rPr>
          <w:sz w:val="20"/>
          <w:szCs w:val="20"/>
          <w:lang w:val="sr-Cyrl-RS"/>
        </w:rPr>
      </w:pPr>
    </w:p>
    <w:p w14:paraId="48DF8735" w14:textId="1B605322" w:rsidR="00E51CF3" w:rsidRPr="00E51CF3" w:rsidRDefault="00E51CF3" w:rsidP="00E51CF3">
      <w:pPr>
        <w:spacing w:after="160" w:line="259" w:lineRule="auto"/>
        <w:rPr>
          <w:b/>
          <w:bCs/>
          <w:kern w:val="2"/>
          <w:sz w:val="20"/>
          <w:szCs w:val="20"/>
          <w:lang w:val="sr-Cyrl-RS" w:eastAsia="en-US"/>
        </w:rPr>
      </w:pPr>
      <w:r>
        <w:rPr>
          <w:sz w:val="20"/>
          <w:szCs w:val="20"/>
          <w:lang w:val="sr-Latn-RS"/>
        </w:rPr>
        <w:t>5.</w:t>
      </w:r>
      <w:r w:rsidRPr="00E51CF3">
        <w:rPr>
          <w:kern w:val="2"/>
          <w:sz w:val="20"/>
          <w:szCs w:val="20"/>
          <w:lang w:val="sr-Cyrl-RS" w:eastAsia="en-US"/>
        </w:rPr>
        <w:t>КОЛЕКТИВНИ</w:t>
      </w:r>
      <w:r>
        <w:rPr>
          <w:b/>
          <w:bCs/>
          <w:kern w:val="2"/>
          <w:sz w:val="20"/>
          <w:szCs w:val="20"/>
          <w:lang w:val="sr-Cyrl-RS" w:eastAsia="en-US"/>
        </w:rPr>
        <w:t xml:space="preserve"> </w:t>
      </w:r>
      <w:r>
        <w:rPr>
          <w:kern w:val="2"/>
          <w:sz w:val="20"/>
          <w:szCs w:val="20"/>
          <w:lang w:val="sr-Cyrl-RS" w:eastAsia="en-US"/>
        </w:rPr>
        <w:t>УГОВОР О ИЗМЕНАМА И ДОПУНАМА КОЛЕКТИВНОГ УГОВОРА КОД ПОСЛОДАВЦА с</w:t>
      </w:r>
      <w:r w:rsidRPr="00DF1999">
        <w:rPr>
          <w:sz w:val="20"/>
          <w:szCs w:val="20"/>
          <w:lang w:val="sr-Cyrl-CS"/>
        </w:rPr>
        <w:t>тр</w:t>
      </w:r>
      <w:r>
        <w:rPr>
          <w:sz w:val="20"/>
          <w:szCs w:val="20"/>
          <w:lang w:val="en-GB"/>
        </w:rPr>
        <w:t>9</w:t>
      </w:r>
      <w:r>
        <w:rPr>
          <w:sz w:val="20"/>
          <w:szCs w:val="20"/>
          <w:lang w:val="sr-Cyrl-RS"/>
        </w:rPr>
        <w:t>9</w:t>
      </w:r>
      <w:r>
        <w:rPr>
          <w:b/>
          <w:bCs/>
          <w:kern w:val="2"/>
          <w:sz w:val="20"/>
          <w:szCs w:val="20"/>
          <w:lang w:val="sr-Cyrl-RS" w:eastAsia="en-US"/>
        </w:rPr>
        <w:t xml:space="preserve"> </w:t>
      </w:r>
    </w:p>
    <w:p w14:paraId="161E0C5D" w14:textId="4252E90D" w:rsidR="00654B59" w:rsidRPr="00E51CF3" w:rsidRDefault="00654B59" w:rsidP="00E50B1A">
      <w:pPr>
        <w:rPr>
          <w:sz w:val="20"/>
          <w:szCs w:val="20"/>
          <w:lang w:val="sr-Latn-RS"/>
        </w:rPr>
      </w:pPr>
    </w:p>
    <w:p w14:paraId="68B15BC7" w14:textId="77777777" w:rsidR="00654B59" w:rsidRDefault="00654B59" w:rsidP="00E50B1A">
      <w:pPr>
        <w:rPr>
          <w:sz w:val="20"/>
          <w:szCs w:val="20"/>
          <w:lang w:val="sr-Cyrl-RS"/>
        </w:rPr>
      </w:pPr>
    </w:p>
    <w:p w14:paraId="594764FA" w14:textId="77777777" w:rsidR="00654B59" w:rsidRDefault="00654B59" w:rsidP="00E50B1A">
      <w:pPr>
        <w:rPr>
          <w:sz w:val="20"/>
          <w:szCs w:val="20"/>
          <w:lang w:val="sr-Cyrl-RS"/>
        </w:rPr>
      </w:pPr>
    </w:p>
    <w:p w14:paraId="6022E290" w14:textId="77777777" w:rsidR="00654B59" w:rsidRDefault="00654B59" w:rsidP="00E50B1A">
      <w:pPr>
        <w:rPr>
          <w:sz w:val="20"/>
          <w:szCs w:val="20"/>
          <w:lang w:val="sr-Cyrl-RS"/>
        </w:rPr>
      </w:pPr>
    </w:p>
    <w:p w14:paraId="6EDAFE2E" w14:textId="77777777" w:rsidR="00654B59" w:rsidRDefault="00654B59" w:rsidP="00E50B1A">
      <w:pPr>
        <w:rPr>
          <w:sz w:val="20"/>
          <w:szCs w:val="20"/>
          <w:lang w:val="sr-Cyrl-RS"/>
        </w:rPr>
      </w:pPr>
    </w:p>
    <w:p w14:paraId="1CC4FB42" w14:textId="77777777" w:rsidR="00654B59" w:rsidRDefault="00654B59" w:rsidP="00E50B1A">
      <w:pPr>
        <w:rPr>
          <w:sz w:val="20"/>
          <w:szCs w:val="20"/>
          <w:lang w:val="sr-Cyrl-RS"/>
        </w:rPr>
      </w:pPr>
    </w:p>
    <w:p w14:paraId="1AA8C8C8" w14:textId="77777777" w:rsidR="00654B59" w:rsidRDefault="00654B59" w:rsidP="00E50B1A">
      <w:pPr>
        <w:rPr>
          <w:sz w:val="20"/>
          <w:szCs w:val="20"/>
          <w:lang w:val="sr-Cyrl-RS"/>
        </w:rPr>
      </w:pPr>
    </w:p>
    <w:p w14:paraId="2BC27998" w14:textId="77777777" w:rsidR="00446968" w:rsidRDefault="00446968" w:rsidP="00E50B1A">
      <w:pPr>
        <w:rPr>
          <w:sz w:val="20"/>
          <w:szCs w:val="20"/>
          <w:lang w:val="sr-Cyrl-RS"/>
        </w:rPr>
      </w:pPr>
    </w:p>
    <w:p w14:paraId="74714BB3" w14:textId="77777777" w:rsidR="00446968" w:rsidRDefault="00446968" w:rsidP="00E50B1A">
      <w:pPr>
        <w:rPr>
          <w:sz w:val="20"/>
          <w:szCs w:val="20"/>
          <w:lang w:val="sr-Cyrl-RS"/>
        </w:rPr>
      </w:pPr>
    </w:p>
    <w:p w14:paraId="66A2A514" w14:textId="77777777" w:rsidR="00446968" w:rsidRDefault="00446968" w:rsidP="00E50B1A">
      <w:pPr>
        <w:rPr>
          <w:sz w:val="20"/>
          <w:szCs w:val="20"/>
          <w:lang w:val="sr-Cyrl-RS"/>
        </w:rPr>
      </w:pPr>
    </w:p>
    <w:p w14:paraId="13D72292" w14:textId="77777777" w:rsidR="00446968" w:rsidRDefault="00446968" w:rsidP="00E50B1A">
      <w:pPr>
        <w:rPr>
          <w:sz w:val="20"/>
          <w:szCs w:val="20"/>
          <w:lang w:val="sr-Cyrl-RS"/>
        </w:rPr>
      </w:pPr>
    </w:p>
    <w:p w14:paraId="60EDD5A1" w14:textId="77777777" w:rsidR="00446968" w:rsidRDefault="00446968" w:rsidP="00E50B1A">
      <w:pPr>
        <w:rPr>
          <w:sz w:val="20"/>
          <w:szCs w:val="20"/>
          <w:lang w:val="sr-Cyrl-RS"/>
        </w:rPr>
      </w:pPr>
    </w:p>
    <w:p w14:paraId="12E8FCF0" w14:textId="77777777" w:rsidR="00446968" w:rsidRDefault="00446968" w:rsidP="00E50B1A">
      <w:pPr>
        <w:rPr>
          <w:sz w:val="20"/>
          <w:szCs w:val="20"/>
          <w:lang w:val="sr-Cyrl-RS"/>
        </w:rPr>
      </w:pPr>
    </w:p>
    <w:p w14:paraId="15153D68" w14:textId="77777777" w:rsidR="00446968" w:rsidRDefault="00446968" w:rsidP="00E50B1A">
      <w:pPr>
        <w:rPr>
          <w:sz w:val="20"/>
          <w:szCs w:val="20"/>
          <w:lang w:val="sr-Cyrl-RS"/>
        </w:rPr>
      </w:pPr>
    </w:p>
    <w:p w14:paraId="65E63FC7" w14:textId="77777777" w:rsidR="00446968" w:rsidRDefault="00446968" w:rsidP="00E50B1A">
      <w:pPr>
        <w:rPr>
          <w:sz w:val="20"/>
          <w:szCs w:val="20"/>
          <w:lang w:val="sr-Cyrl-RS"/>
        </w:rPr>
      </w:pPr>
    </w:p>
    <w:p w14:paraId="4EF4968E" w14:textId="77777777" w:rsidR="00446968" w:rsidRDefault="00446968" w:rsidP="00E50B1A">
      <w:pPr>
        <w:rPr>
          <w:sz w:val="20"/>
          <w:szCs w:val="20"/>
          <w:lang w:val="sr-Cyrl-RS"/>
        </w:rPr>
      </w:pPr>
    </w:p>
    <w:p w14:paraId="05BD4168" w14:textId="77777777" w:rsidR="00446968" w:rsidRDefault="00446968" w:rsidP="00E50B1A">
      <w:pPr>
        <w:rPr>
          <w:sz w:val="20"/>
          <w:szCs w:val="20"/>
          <w:lang w:val="sr-Cyrl-RS"/>
        </w:rPr>
      </w:pPr>
    </w:p>
    <w:p w14:paraId="610780CD" w14:textId="77777777" w:rsidR="00446968" w:rsidRDefault="00446968" w:rsidP="00E50B1A">
      <w:pPr>
        <w:rPr>
          <w:sz w:val="20"/>
          <w:szCs w:val="20"/>
          <w:lang w:val="sr-Cyrl-RS"/>
        </w:rPr>
      </w:pPr>
    </w:p>
    <w:p w14:paraId="2D942F5A" w14:textId="77777777" w:rsidR="00446968" w:rsidRDefault="00446968" w:rsidP="00E50B1A">
      <w:pPr>
        <w:rPr>
          <w:sz w:val="20"/>
          <w:szCs w:val="20"/>
          <w:lang w:val="sr-Cyrl-RS"/>
        </w:rPr>
      </w:pPr>
    </w:p>
    <w:p w14:paraId="14D0E54A" w14:textId="77777777" w:rsidR="00654B59" w:rsidRDefault="00654B59" w:rsidP="00E50B1A">
      <w:pPr>
        <w:rPr>
          <w:sz w:val="20"/>
          <w:szCs w:val="20"/>
          <w:lang w:val="sr-Cyrl-RS"/>
        </w:rPr>
      </w:pPr>
    </w:p>
    <w:p w14:paraId="67AD2022" w14:textId="77777777" w:rsidR="00654B59" w:rsidRDefault="00654B59" w:rsidP="00E50B1A">
      <w:pPr>
        <w:rPr>
          <w:sz w:val="20"/>
          <w:szCs w:val="20"/>
          <w:lang w:val="sr-Cyrl-RS"/>
        </w:rPr>
      </w:pPr>
    </w:p>
    <w:p w14:paraId="36322403" w14:textId="77777777" w:rsidR="00654B59" w:rsidRDefault="00654B59" w:rsidP="00E50B1A">
      <w:pPr>
        <w:rPr>
          <w:sz w:val="20"/>
          <w:szCs w:val="20"/>
          <w:lang w:val="sr-Cyrl-RS"/>
        </w:rPr>
      </w:pPr>
    </w:p>
    <w:p w14:paraId="53C138D8" w14:textId="77777777" w:rsidR="00654B59" w:rsidRDefault="00654B59" w:rsidP="00E50B1A">
      <w:pPr>
        <w:rPr>
          <w:sz w:val="20"/>
          <w:szCs w:val="20"/>
          <w:lang w:val="sr-Cyrl-RS"/>
        </w:rPr>
      </w:pPr>
    </w:p>
    <w:p w14:paraId="60F1833C" w14:textId="77777777" w:rsidR="00654B59" w:rsidRDefault="00654B59" w:rsidP="00E50B1A">
      <w:pPr>
        <w:rPr>
          <w:sz w:val="20"/>
          <w:szCs w:val="20"/>
          <w:lang w:val="sr-Cyrl-RS"/>
        </w:rPr>
      </w:pPr>
    </w:p>
    <w:p w14:paraId="5866741C" w14:textId="77777777" w:rsidR="00654B59" w:rsidRDefault="00654B59" w:rsidP="00E50B1A">
      <w:pPr>
        <w:rPr>
          <w:sz w:val="20"/>
          <w:szCs w:val="20"/>
          <w:lang w:val="sr-Cyrl-RS"/>
        </w:rPr>
      </w:pPr>
    </w:p>
    <w:p w14:paraId="12159E01" w14:textId="77777777" w:rsidR="00654B59" w:rsidRDefault="00654B59" w:rsidP="00E50B1A">
      <w:pPr>
        <w:rPr>
          <w:sz w:val="20"/>
          <w:szCs w:val="20"/>
          <w:lang w:val="sr-Cyrl-RS"/>
        </w:rPr>
      </w:pPr>
    </w:p>
    <w:p w14:paraId="622B6716" w14:textId="77777777" w:rsidR="00654B59" w:rsidRDefault="00654B59" w:rsidP="00E50B1A">
      <w:pPr>
        <w:rPr>
          <w:sz w:val="20"/>
          <w:szCs w:val="20"/>
          <w:lang w:val="sr-Cyrl-RS"/>
        </w:rPr>
      </w:pPr>
    </w:p>
    <w:p w14:paraId="4F283BB8" w14:textId="77777777" w:rsidR="00654B59" w:rsidRDefault="00654B59" w:rsidP="00E50B1A">
      <w:pPr>
        <w:rPr>
          <w:sz w:val="20"/>
          <w:szCs w:val="20"/>
          <w:lang w:val="sr-Cyrl-RS"/>
        </w:rPr>
      </w:pPr>
    </w:p>
    <w:p w14:paraId="5B6D72EE" w14:textId="77777777" w:rsidR="00654B59" w:rsidRDefault="00654B59" w:rsidP="00E50B1A">
      <w:pPr>
        <w:rPr>
          <w:sz w:val="20"/>
          <w:szCs w:val="20"/>
          <w:lang w:val="sr-Cyrl-RS"/>
        </w:rPr>
      </w:pPr>
    </w:p>
    <w:p w14:paraId="55517BA8" w14:textId="77777777" w:rsidR="00654B59" w:rsidRDefault="00654B59" w:rsidP="00E50B1A">
      <w:pPr>
        <w:rPr>
          <w:sz w:val="20"/>
          <w:szCs w:val="20"/>
          <w:lang w:val="sr-Cyrl-RS"/>
        </w:rPr>
      </w:pPr>
    </w:p>
    <w:p w14:paraId="0AD84D94" w14:textId="77777777" w:rsidR="00654B59" w:rsidRDefault="00654B59" w:rsidP="00E50B1A">
      <w:pPr>
        <w:rPr>
          <w:sz w:val="20"/>
          <w:szCs w:val="20"/>
          <w:lang w:val="sr-Cyrl-RS"/>
        </w:rPr>
      </w:pPr>
    </w:p>
    <w:p w14:paraId="4BFD8C62" w14:textId="77777777" w:rsidR="00654B59" w:rsidRDefault="00654B59" w:rsidP="00E50B1A">
      <w:pPr>
        <w:rPr>
          <w:sz w:val="20"/>
          <w:szCs w:val="20"/>
          <w:lang w:val="sr-Cyrl-RS"/>
        </w:rPr>
      </w:pPr>
    </w:p>
    <w:p w14:paraId="7FE6A358" w14:textId="77777777" w:rsidR="00654B59" w:rsidRDefault="00654B59" w:rsidP="00E50B1A">
      <w:pPr>
        <w:rPr>
          <w:sz w:val="20"/>
          <w:szCs w:val="20"/>
          <w:lang w:val="sr-Latn-RS"/>
        </w:rPr>
      </w:pPr>
    </w:p>
    <w:p w14:paraId="242FAB3C" w14:textId="77777777" w:rsidR="00654B59" w:rsidRDefault="00654B59" w:rsidP="00E50B1A">
      <w:pPr>
        <w:rPr>
          <w:sz w:val="20"/>
          <w:szCs w:val="20"/>
          <w:lang w:val="sr-Cyrl-RS"/>
        </w:rPr>
      </w:pPr>
    </w:p>
    <w:p w14:paraId="575F9137" w14:textId="1EB9BC96" w:rsidR="00F20FD7" w:rsidRPr="00B83622" w:rsidRDefault="003669A2" w:rsidP="006D5C13">
      <w:pPr>
        <w:rPr>
          <w:color w:val="006666"/>
          <w:sz w:val="16"/>
          <w:szCs w:val="16"/>
          <w:lang w:val="sr-Cyrl-CS"/>
        </w:rPr>
      </w:pPr>
      <w:r>
        <w:rPr>
          <w:noProof/>
          <w:sz w:val="20"/>
          <w:szCs w:val="20"/>
          <w:lang w:eastAsia="ja-JP"/>
        </w:rPr>
        <mc:AlternateContent>
          <mc:Choice Requires="wps">
            <w:drawing>
              <wp:anchor distT="0" distB="0" distL="114300" distR="114300" simplePos="0" relativeHeight="251657216" behindDoc="0" locked="0" layoutInCell="1" allowOverlap="1" wp14:anchorId="3815E5A5" wp14:editId="62B810BE">
                <wp:simplePos x="0" y="0"/>
                <wp:positionH relativeFrom="column">
                  <wp:posOffset>0</wp:posOffset>
                </wp:positionH>
                <wp:positionV relativeFrom="paragraph">
                  <wp:posOffset>13335</wp:posOffset>
                </wp:positionV>
                <wp:extent cx="6400800" cy="0"/>
                <wp:effectExtent l="10795" t="12700" r="8255" b="15875"/>
                <wp:wrapNone/>
                <wp:docPr id="10"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F2D323" id="Line 68"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5pt" to="7in,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" strokecolor="#339" strokeweight="1.25pt"/>
            </w:pict>
          </mc:Fallback>
        </mc:AlternateContent>
      </w:r>
      <w:r w:rsidR="00F20FD7" w:rsidRPr="00B83622">
        <w:rPr>
          <w:i/>
          <w:color w:val="006666"/>
          <w:sz w:val="16"/>
          <w:szCs w:val="16"/>
          <w:lang w:val="sr-Cyrl-CS"/>
        </w:rPr>
        <w:t>Издавач:</w:t>
      </w:r>
      <w:r w:rsidR="00F20FD7" w:rsidRPr="00B83622">
        <w:rPr>
          <w:color w:val="006666"/>
          <w:sz w:val="16"/>
          <w:szCs w:val="16"/>
          <w:lang w:val="sr-Cyrl-CS"/>
        </w:rPr>
        <w:t xml:space="preserve"> ОПШТИНА ИВАЊИЦА Венијамина Маринковића 1</w:t>
      </w:r>
      <w:r w:rsidR="00F20FD7" w:rsidRPr="00B83622">
        <w:rPr>
          <w:color w:val="006666"/>
          <w:sz w:val="16"/>
          <w:szCs w:val="16"/>
        </w:rPr>
        <w:t>, 32250</w:t>
      </w:r>
      <w:r w:rsidR="00F20FD7" w:rsidRPr="00B83622">
        <w:rPr>
          <w:color w:val="006666"/>
          <w:sz w:val="16"/>
          <w:szCs w:val="16"/>
          <w:lang w:val="sr-Cyrl-CS"/>
        </w:rPr>
        <w:t xml:space="preserve"> Ивањица</w:t>
      </w:r>
    </w:p>
    <w:p w14:paraId="0852C98B" w14:textId="77777777" w:rsidR="00F20FD7" w:rsidRPr="00B83622" w:rsidRDefault="00F20FD7" w:rsidP="00F20FD7">
      <w:pPr>
        <w:shd w:val="clear" w:color="auto" w:fill="E0E0E0"/>
        <w:jc w:val="center"/>
        <w:rPr>
          <w:color w:val="006666"/>
          <w:sz w:val="16"/>
          <w:szCs w:val="16"/>
          <w:lang w:val="sr-Cyrl-CS"/>
        </w:rPr>
      </w:pPr>
      <w:r w:rsidRPr="00B83622">
        <w:rPr>
          <w:i/>
          <w:color w:val="006666"/>
          <w:sz w:val="16"/>
          <w:szCs w:val="16"/>
          <w:lang w:val="sr-Cyrl-CS"/>
        </w:rPr>
        <w:t>Одговорни уредник:</w:t>
      </w:r>
      <w:r w:rsidRPr="00B83622">
        <w:rPr>
          <w:color w:val="006666"/>
          <w:sz w:val="16"/>
          <w:szCs w:val="16"/>
          <w:lang w:val="sr-Cyrl-CS"/>
        </w:rPr>
        <w:t xml:space="preserve"> Биљана Ранђић</w:t>
      </w:r>
      <w:r w:rsidRPr="00B83622">
        <w:rPr>
          <w:color w:val="006666"/>
          <w:sz w:val="16"/>
          <w:szCs w:val="16"/>
        </w:rPr>
        <w:t>,</w:t>
      </w:r>
      <w:r w:rsidRPr="00B83622">
        <w:rPr>
          <w:color w:val="006666"/>
          <w:sz w:val="16"/>
          <w:szCs w:val="16"/>
          <w:lang w:val="sr-Cyrl-CS"/>
        </w:rPr>
        <w:t xml:space="preserve"> секретар СО-е Ивањица</w:t>
      </w:r>
    </w:p>
    <w:p w14:paraId="6B0A95D0" w14:textId="77777777" w:rsidR="00F20FD7" w:rsidRPr="00B83622" w:rsidRDefault="00F20FD7" w:rsidP="00F20FD7">
      <w:pPr>
        <w:shd w:val="clear" w:color="auto" w:fill="E0E0E0"/>
        <w:jc w:val="center"/>
        <w:rPr>
          <w:color w:val="006666"/>
          <w:sz w:val="16"/>
          <w:szCs w:val="16"/>
          <w:lang w:val="sr-Cyrl-CS"/>
        </w:rPr>
      </w:pPr>
      <w:r w:rsidRPr="00B83622">
        <w:rPr>
          <w:i/>
          <w:color w:val="006666"/>
          <w:sz w:val="16"/>
          <w:szCs w:val="16"/>
          <w:lang w:val="sr-Cyrl-CS"/>
        </w:rPr>
        <w:t>Контакт:</w:t>
      </w:r>
      <w:r w:rsidRPr="00B83622">
        <w:rPr>
          <w:color w:val="006666"/>
          <w:sz w:val="16"/>
          <w:szCs w:val="16"/>
          <w:lang w:val="sr-Cyrl-CS"/>
        </w:rPr>
        <w:t xml:space="preserve"> тел. 032/664-760, 032/664-762; факс. 032/661-821</w:t>
      </w:r>
    </w:p>
    <w:p w14:paraId="10222EDF" w14:textId="77777777" w:rsidR="00F20FD7" w:rsidRPr="00B83622" w:rsidRDefault="00F20FD7" w:rsidP="00F20FD7">
      <w:pPr>
        <w:shd w:val="clear" w:color="auto" w:fill="E0E0E0"/>
        <w:jc w:val="center"/>
        <w:rPr>
          <w:sz w:val="16"/>
          <w:szCs w:val="16"/>
          <w:lang w:val="sr-Cyrl-CS"/>
        </w:rPr>
      </w:pPr>
      <w:r w:rsidRPr="00B83622">
        <w:rPr>
          <w:i/>
          <w:color w:val="006666"/>
          <w:sz w:val="16"/>
          <w:szCs w:val="16"/>
          <w:lang w:val="en-US"/>
        </w:rPr>
        <w:t>e</w:t>
      </w:r>
      <w:r w:rsidRPr="00B83622">
        <w:rPr>
          <w:i/>
          <w:color w:val="006666"/>
          <w:sz w:val="16"/>
          <w:szCs w:val="16"/>
          <w:lang w:val="ru-RU"/>
        </w:rPr>
        <w:t>-</w:t>
      </w:r>
      <w:proofErr w:type="spellStart"/>
      <w:r w:rsidRPr="00B83622">
        <w:rPr>
          <w:i/>
          <w:color w:val="006666"/>
          <w:sz w:val="16"/>
          <w:szCs w:val="16"/>
          <w:lang w:val="en-US"/>
        </w:rPr>
        <w:t>maill</w:t>
      </w:r>
      <w:proofErr w:type="spellEnd"/>
      <w:r w:rsidRPr="00B83622">
        <w:rPr>
          <w:i/>
          <w:color w:val="006666"/>
          <w:sz w:val="16"/>
          <w:szCs w:val="16"/>
          <w:lang w:val="ru-RU"/>
        </w:rPr>
        <w:t>:</w:t>
      </w:r>
      <w:r w:rsidRPr="00B83622">
        <w:rPr>
          <w:sz w:val="16"/>
          <w:szCs w:val="16"/>
          <w:lang w:val="ru-RU"/>
        </w:rPr>
        <w:t xml:space="preserve"> </w:t>
      </w:r>
      <w:hyperlink r:id="rId183" w:history="1">
        <w:r w:rsidR="00103447" w:rsidRPr="00B83622">
          <w:rPr>
            <w:rStyle w:val="Hyperlink"/>
            <w:sz w:val="16"/>
            <w:szCs w:val="16"/>
            <w:lang w:val="en-US"/>
          </w:rPr>
          <w:t>soivanjica</w:t>
        </w:r>
        <w:r w:rsidR="00103447" w:rsidRPr="00B83622">
          <w:rPr>
            <w:rStyle w:val="Hyperlink"/>
            <w:sz w:val="16"/>
            <w:szCs w:val="16"/>
            <w:lang w:val="ru-RU"/>
          </w:rPr>
          <w:t>@</w:t>
        </w:r>
        <w:r w:rsidR="00103447" w:rsidRPr="00B83622">
          <w:rPr>
            <w:rStyle w:val="Hyperlink"/>
            <w:sz w:val="16"/>
            <w:szCs w:val="16"/>
          </w:rPr>
          <w:t>ivanjica.gov</w:t>
        </w:r>
        <w:r w:rsidR="00103447" w:rsidRPr="00B83622">
          <w:rPr>
            <w:rStyle w:val="Hyperlink"/>
            <w:sz w:val="16"/>
            <w:szCs w:val="16"/>
            <w:lang w:val="ru-RU"/>
          </w:rPr>
          <w:t>.</w:t>
        </w:r>
        <w:r w:rsidR="00103447" w:rsidRPr="00B83622">
          <w:rPr>
            <w:rStyle w:val="Hyperlink"/>
            <w:sz w:val="16"/>
            <w:szCs w:val="16"/>
            <w:lang w:val="en-US"/>
          </w:rPr>
          <w:t>rs</w:t>
        </w:r>
      </w:hyperlink>
    </w:p>
    <w:p w14:paraId="0A6CE07B" w14:textId="77777777" w:rsidR="00F20FD7" w:rsidRPr="00B83622" w:rsidRDefault="00F20FD7" w:rsidP="00F20FD7">
      <w:pPr>
        <w:shd w:val="clear" w:color="auto" w:fill="E0E0E0"/>
        <w:jc w:val="center"/>
        <w:rPr>
          <w:sz w:val="20"/>
          <w:szCs w:val="20"/>
          <w:lang w:val="ru-RU"/>
        </w:rPr>
      </w:pPr>
    </w:p>
    <w:p w14:paraId="0DEC7C65" w14:textId="77777777" w:rsidR="00F20FD7" w:rsidRPr="00B83622" w:rsidRDefault="00F20FD7" w:rsidP="00F20FD7">
      <w:pPr>
        <w:shd w:val="clear" w:color="auto" w:fill="E0E0E0"/>
        <w:jc w:val="center"/>
        <w:rPr>
          <w:color w:val="333399"/>
          <w:sz w:val="16"/>
          <w:szCs w:val="16"/>
          <w:lang w:val="sr-Cyrl-CS"/>
        </w:rPr>
      </w:pPr>
      <w:r w:rsidRPr="00B83622">
        <w:rPr>
          <w:color w:val="333399"/>
          <w:sz w:val="16"/>
          <w:szCs w:val="16"/>
        </w:rPr>
        <w:t xml:space="preserve">   </w:t>
      </w:r>
      <w:r w:rsidRPr="00B83622">
        <w:rPr>
          <w:color w:val="333399"/>
          <w:sz w:val="16"/>
          <w:szCs w:val="16"/>
          <w:lang w:val="ru-RU"/>
        </w:rPr>
        <w:t>(ПИБ: 1018886934)</w:t>
      </w:r>
      <w:r w:rsidRPr="00B83622">
        <w:rPr>
          <w:color w:val="333399"/>
          <w:sz w:val="16"/>
          <w:szCs w:val="16"/>
          <w:lang w:val="ru-RU"/>
        </w:rPr>
        <w:tab/>
      </w:r>
      <w:r w:rsidRPr="00B83622">
        <w:rPr>
          <w:color w:val="333399"/>
          <w:sz w:val="16"/>
          <w:szCs w:val="16"/>
          <w:lang w:val="ru-RU"/>
        </w:rPr>
        <w:tab/>
        <w:t xml:space="preserve">   (МАТИЧНИ БРОЈ: 07221142)</w:t>
      </w:r>
      <w:r w:rsidRPr="00B83622">
        <w:rPr>
          <w:color w:val="333399"/>
          <w:sz w:val="16"/>
          <w:szCs w:val="16"/>
          <w:lang w:val="ru-RU"/>
        </w:rPr>
        <w:tab/>
        <w:t xml:space="preserve">           (ТЕКУЋИ РАЧУН</w:t>
      </w:r>
      <w:r w:rsidRPr="00B83622">
        <w:rPr>
          <w:color w:val="333399"/>
          <w:sz w:val="16"/>
          <w:szCs w:val="16"/>
          <w:lang w:val="sr-Cyrl-CS"/>
        </w:rPr>
        <w:t>: 840-94640-30)</w:t>
      </w:r>
    </w:p>
    <w:p w14:paraId="446CDA86" w14:textId="1C27E789" w:rsidR="00633F6B" w:rsidRPr="00B83622" w:rsidRDefault="003669A2" w:rsidP="00115B1F">
      <w:pPr>
        <w:jc w:val="both"/>
        <w:rPr>
          <w:sz w:val="18"/>
          <w:szCs w:val="18"/>
          <w:lang w:val="sr-Cyrl-CS"/>
        </w:rPr>
      </w:pPr>
      <w:r>
        <w:rPr>
          <w:noProof/>
          <w:sz w:val="16"/>
          <w:szCs w:val="16"/>
          <w:lang w:eastAsia="ja-JP"/>
        </w:rPr>
        <mc:AlternateContent>
          <mc:Choice Requires="wps">
            <w:drawing>
              <wp:anchor distT="0" distB="0" distL="114300" distR="114300" simplePos="0" relativeHeight="251658240" behindDoc="0" locked="0" layoutInCell="1" allowOverlap="1" wp14:anchorId="3B17B1E6" wp14:editId="1309CABE">
                <wp:simplePos x="0" y="0"/>
                <wp:positionH relativeFrom="column">
                  <wp:posOffset>0</wp:posOffset>
                </wp:positionH>
                <wp:positionV relativeFrom="paragraph">
                  <wp:posOffset>10795</wp:posOffset>
                </wp:positionV>
                <wp:extent cx="6400800" cy="0"/>
                <wp:effectExtent l="10795" t="10160" r="8255" b="8890"/>
                <wp:wrapNone/>
                <wp:docPr id="9"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75DC5A" id="Line 70"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5pt" to="7in,.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" strokecolor="#339" strokeweight="1.25pt"/>
            </w:pict>
          </mc:Fallback>
        </mc:AlternateContent>
      </w:r>
    </w:p>
    <w:sectPr w:rsidR="00633F6B" w:rsidRPr="00B83622" w:rsidSect="00B937BC">
      <w:headerReference w:type="even" r:id="rId184"/>
      <w:type w:val="continuous"/>
      <w:pgSz w:w="11907" w:h="16840" w:code="9"/>
      <w:pgMar w:top="346" w:right="1134" w:bottom="357" w:left="737" w:header="357" w:footer="0" w:gutter="0"/>
      <w:pgNumType w:start="13"/>
      <w:cols w:space="34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6B25ED" w14:textId="77777777" w:rsidR="0062017A" w:rsidRDefault="0062017A">
      <w:r>
        <w:separator/>
      </w:r>
    </w:p>
  </w:endnote>
  <w:endnote w:type="continuationSeparator" w:id="0">
    <w:p w14:paraId="03B7E749" w14:textId="77777777" w:rsidR="0062017A" w:rsidRDefault="006201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Resavska BG Sans">
    <w:altName w:val="Calibri"/>
    <w:panose1 w:val="00000000000000000000"/>
    <w:charset w:val="00"/>
    <w:family w:val="auto"/>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OpenSymbol">
    <w:panose1 w:val="00000000000000000000"/>
    <w:charset w:val="02"/>
    <w:family w:val="auto"/>
    <w:notTrueType/>
    <w:pitch w:val="variable"/>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l‚r –ľ’©"/>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_Renfrew">
    <w:altName w:val="Courier New"/>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 Ciril">
    <w:altName w:val="Courier New"/>
    <w:charset w:val="00"/>
    <w:family w:val="swiss"/>
    <w:pitch w:val="variable"/>
    <w:sig w:usb0="00000083" w:usb1="00000000" w:usb2="00000000" w:usb3="00000000" w:csb0="00000009" w:csb1="00000000"/>
  </w:font>
  <w:font w:name="Arial Narrow">
    <w:panose1 w:val="020B0606020202030204"/>
    <w:charset w:val="00"/>
    <w:family w:val="swiss"/>
    <w:pitch w:val="variable"/>
    <w:sig w:usb0="00000287" w:usb1="00000800" w:usb2="00000000" w:usb3="00000000" w:csb0="0000009F" w:csb1="00000000"/>
  </w:font>
  <w:font w:name="CHelvPlain">
    <w:charset w:val="00"/>
    <w:family w:val="auto"/>
    <w:pitch w:val="variable"/>
    <w:sig w:usb0="00000083" w:usb1="00000000" w:usb2="00000000" w:usb3="00000000" w:csb0="00000009" w:csb1="00000000"/>
  </w:font>
  <w:font w:name="StarSymbol">
    <w:altName w:val="Arial Unicode MS"/>
    <w:charset w:val="80"/>
    <w:family w:val="auto"/>
    <w:pitch w:val="default"/>
  </w:font>
  <w:font w:name="CHelv">
    <w:charset w:val="00"/>
    <w:family w:val="auto"/>
    <w:pitch w:val="variable"/>
    <w:sig w:usb0="00000087" w:usb1="00000000" w:usb2="00000000" w:usb3="00000000" w:csb0="0000001B" w:csb1="00000000"/>
  </w:font>
  <w:font w:name="Albany">
    <w:altName w:val="Arial"/>
    <w:charset w:val="00"/>
    <w:family w:val="swiss"/>
    <w:pitch w:val="variable"/>
  </w:font>
  <w:font w:name="HG Mincho Light J">
    <w:altName w:val="Arial"/>
    <w:charset w:val="00"/>
    <w:family w:val="swiss"/>
    <w:pitch w:val="variable"/>
    <w:sig w:usb0="00000000" w:usb1="80000000" w:usb2="00000008" w:usb3="00000000" w:csb0="000001FF" w:csb1="00000000"/>
  </w:font>
  <w:font w:name="Arial Cirilica">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00"/>
    <w:family w:val="swiss"/>
    <w:pitch w:val="variable"/>
    <w:sig w:usb0="E5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Cir Swiss">
    <w:altName w:val="Calibri"/>
    <w:panose1 w:val="00000000000000000000"/>
    <w:charset w:val="00"/>
    <w:family w:val="swiss"/>
    <w:notTrueType/>
    <w:pitch w:val="variable"/>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TimesNewRomanPSMT">
    <w:altName w:val="Times New Roman"/>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37509" w14:textId="286DEC73" w:rsidR="00A9712D" w:rsidRDefault="00A9712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6EF9A" w14:textId="0F96D4C9" w:rsidR="00A9712D" w:rsidRDefault="00A9712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C205D" w14:textId="53A419DE" w:rsidR="00A9712D" w:rsidRDefault="00A971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D79F4E" w14:textId="77777777" w:rsidR="0062017A" w:rsidRDefault="0062017A">
      <w:r>
        <w:separator/>
      </w:r>
    </w:p>
  </w:footnote>
  <w:footnote w:type="continuationSeparator" w:id="0">
    <w:p w14:paraId="2E198717" w14:textId="77777777" w:rsidR="0062017A" w:rsidRDefault="006201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CAE287" w14:textId="77777777" w:rsidR="00A9712D" w:rsidRDefault="00A9712D" w:rsidP="008B1467">
    <w:pPr>
      <w:pStyle w:val="Header"/>
      <w:ind w:right="360" w:firstLine="360"/>
      <w:rPr>
        <w:rStyle w:val="PageNumber"/>
        <w:lang w:val="sr-Cyrl-CS"/>
      </w:rPr>
    </w:pPr>
  </w:p>
  <w:p w14:paraId="61613B52" w14:textId="77777777" w:rsidR="00A9712D" w:rsidRDefault="00A9712D" w:rsidP="00B77123">
    <w:pPr>
      <w:pStyle w:val="Header"/>
      <w:rPr>
        <w:rStyle w:val="PageNumber"/>
        <w:lang w:val="sr-Cyrl-CS"/>
      </w:rPr>
    </w:pPr>
  </w:p>
  <w:p w14:paraId="6A2D9061" w14:textId="77777777" w:rsidR="00A9712D" w:rsidRDefault="005115C6" w:rsidP="0091428F">
    <w:pPr>
      <w:pStyle w:val="Header"/>
      <w:framePr w:wrap="around" w:vAnchor="text" w:hAnchor="page" w:x="738" w:y="167"/>
      <w:rPr>
        <w:rStyle w:val="PageNumber"/>
      </w:rPr>
    </w:pPr>
    <w:r>
      <w:rPr>
        <w:rStyle w:val="PageNumber"/>
      </w:rPr>
      <w:fldChar w:fldCharType="begin"/>
    </w:r>
    <w:r w:rsidR="00A9712D">
      <w:rPr>
        <w:rStyle w:val="PageNumber"/>
      </w:rPr>
      <w:instrText xml:space="preserve">PAGE  </w:instrText>
    </w:r>
    <w:r>
      <w:rPr>
        <w:rStyle w:val="PageNumber"/>
      </w:rPr>
      <w:fldChar w:fldCharType="separate"/>
    </w:r>
    <w:r w:rsidR="00A9712D">
      <w:rPr>
        <w:rStyle w:val="PageNumber"/>
        <w:noProof/>
      </w:rPr>
      <w:t>16</w:t>
    </w:r>
    <w:r>
      <w:rPr>
        <w:rStyle w:val="PageNumber"/>
      </w:rPr>
      <w:fldChar w:fldCharType="end"/>
    </w:r>
  </w:p>
  <w:p w14:paraId="7108C00A" w14:textId="77777777" w:rsidR="00A9712D" w:rsidRDefault="00A9712D" w:rsidP="00B77123">
    <w:pPr>
      <w:pStyle w:val="Header"/>
      <w:rPr>
        <w:lang w:val="ru-RU"/>
      </w:rPr>
    </w:pPr>
  </w:p>
  <w:p w14:paraId="77BC2190" w14:textId="77777777" w:rsidR="00A9712D" w:rsidRPr="004621D0" w:rsidRDefault="00A9712D" w:rsidP="00B77123">
    <w:pPr>
      <w:pStyle w:val="Header"/>
      <w:rPr>
        <w:rFonts w:ascii="Arial" w:hAnsi="Arial" w:cs="Arial"/>
        <w:color w:val="333399"/>
        <w:shd w:val="clear" w:color="auto" w:fill="E0E0E0"/>
        <w:lang w:val="sr-Cyrl-CS"/>
      </w:rPr>
    </w:pPr>
    <w:r>
      <w:rPr>
        <w:color w:val="000058"/>
        <w:shd w:val="clear" w:color="auto" w:fill="E0E0E0"/>
        <w:lang w:val="ru-RU"/>
      </w:rPr>
      <w:t xml:space="preserve">     </w:t>
    </w:r>
    <w:r w:rsidRPr="00A20B8E">
      <w:rPr>
        <w:color w:val="333399"/>
        <w:shd w:val="clear" w:color="auto" w:fill="E0E0E0"/>
        <w:lang w:val="ru-RU"/>
      </w:rPr>
      <w:t xml:space="preserve">Борј 1                       </w:t>
    </w:r>
    <w:r w:rsidRPr="00A20B8E">
      <w:rPr>
        <w:rFonts w:ascii="Arial" w:hAnsi="Arial" w:cs="Arial"/>
        <w:b/>
        <w:i/>
        <w:color w:val="333399"/>
        <w:sz w:val="26"/>
        <w:szCs w:val="26"/>
        <w:shd w:val="clear" w:color="auto" w:fill="E0E0E0"/>
        <w:lang w:val="sr-Cyrl-CS"/>
      </w:rPr>
      <w:t xml:space="preserve">СЛУЖБЕНИ ЛИСТ ОПШТИНЕ ИВАЊИЦА           </w:t>
    </w:r>
    <w:r w:rsidRPr="00A20B8E">
      <w:rPr>
        <w:rFonts w:ascii="Arial" w:hAnsi="Arial" w:cs="Arial"/>
        <w:color w:val="333399"/>
        <w:shd w:val="clear" w:color="auto" w:fill="E0E0E0"/>
        <w:lang w:val="sr-Cyrl-CS"/>
      </w:rPr>
      <w:t>1.октобар 2008</w:t>
    </w:r>
  </w:p>
  <w:p w14:paraId="07607ABE" w14:textId="6050BEA8" w:rsidR="00A9712D" w:rsidRDefault="003669A2">
    <w:pPr>
      <w:pStyle w:val="Header"/>
      <w:rPr>
        <w:lang w:val="sr-Cyrl-CS"/>
      </w:rPr>
    </w:pPr>
    <w:r>
      <w:rPr>
        <w:noProof/>
        <w:lang w:eastAsia="ja-JP"/>
      </w:rPr>
      <mc:AlternateContent>
        <mc:Choice Requires="wps">
          <w:drawing>
            <wp:anchor distT="0" distB="0" distL="114300" distR="114300" simplePos="0" relativeHeight="251653632" behindDoc="0" locked="0" layoutInCell="1" allowOverlap="1" wp14:anchorId="79566391" wp14:editId="082DCE51">
              <wp:simplePos x="0" y="0"/>
              <wp:positionH relativeFrom="column">
                <wp:posOffset>0</wp:posOffset>
              </wp:positionH>
              <wp:positionV relativeFrom="paragraph">
                <wp:posOffset>83820</wp:posOffset>
              </wp:positionV>
              <wp:extent cx="6400800" cy="0"/>
              <wp:effectExtent l="9525" t="17145" r="9525" b="11430"/>
              <wp:wrapNone/>
              <wp:docPr id="8"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72401B" id="Line 33"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6pt" to="7in,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" strokecolor="#339" strokeweight="1.25pt"/>
          </w:pict>
        </mc:Fallback>
      </mc:AlternateContent>
    </w:r>
  </w:p>
  <w:p w14:paraId="1B516E04" w14:textId="77777777" w:rsidR="00A9712D" w:rsidRPr="00B77123" w:rsidRDefault="00A9712D">
    <w:pPr>
      <w:pStyle w:val="Header"/>
      <w:rPr>
        <w:lang w:val="sr-Cyrl-C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325F6E" w14:textId="77777777" w:rsidR="00A9712D" w:rsidRDefault="00A9712D" w:rsidP="00B87453">
    <w:pPr>
      <w:pStyle w:val="Header"/>
      <w:framePr w:wrap="around" w:vAnchor="text" w:hAnchor="margin" w:xAlign="outside" w:y="1"/>
      <w:rPr>
        <w:rStyle w:val="PageNumber"/>
      </w:rPr>
    </w:pPr>
  </w:p>
  <w:p w14:paraId="7783C77D" w14:textId="77777777" w:rsidR="00A9712D" w:rsidRDefault="00A9712D" w:rsidP="008B1467">
    <w:pPr>
      <w:pStyle w:val="Header"/>
      <w:ind w:right="360" w:firstLine="360"/>
      <w:rPr>
        <w:rFonts w:ascii="Arial" w:hAnsi="Arial" w:cs="Arial"/>
        <w:b/>
        <w:i/>
        <w:sz w:val="16"/>
        <w:szCs w:val="16"/>
        <w:lang w:val="ru-RU"/>
      </w:rPr>
    </w:pPr>
    <w:r>
      <w:rPr>
        <w:rFonts w:ascii="Arial" w:hAnsi="Arial" w:cs="Arial"/>
        <w:b/>
        <w:i/>
        <w:lang w:val="sr-Cyrl-CS"/>
      </w:rPr>
      <w:t xml:space="preserve"> </w:t>
    </w:r>
    <w:r w:rsidRPr="00FE1F16">
      <w:rPr>
        <w:rFonts w:ascii="Arial" w:hAnsi="Arial" w:cs="Arial"/>
        <w:b/>
        <w:i/>
        <w:lang w:val="ru-RU"/>
      </w:rPr>
      <w:t xml:space="preserve">                       </w:t>
    </w:r>
  </w:p>
  <w:p w14:paraId="15890006" w14:textId="77777777" w:rsidR="00A9712D" w:rsidRDefault="00A9712D" w:rsidP="00A4288A">
    <w:pPr>
      <w:pStyle w:val="Header"/>
      <w:ind w:right="360" w:firstLine="360"/>
      <w:rPr>
        <w:rFonts w:ascii="Arial" w:hAnsi="Arial" w:cs="Arial"/>
        <w:b/>
        <w:i/>
        <w:sz w:val="32"/>
        <w:szCs w:val="32"/>
        <w:lang w:val="sr-Cyrl-CS"/>
      </w:rPr>
    </w:pPr>
    <w:r>
      <w:rPr>
        <w:rFonts w:ascii="Arial" w:hAnsi="Arial" w:cs="Arial"/>
        <w:b/>
        <w:i/>
        <w:noProof/>
      </w:rPr>
      <w:drawing>
        <wp:anchor distT="0" distB="0" distL="114300" distR="114300" simplePos="0" relativeHeight="251655680" behindDoc="0" locked="0" layoutInCell="1" allowOverlap="1" wp14:anchorId="02369A6E" wp14:editId="03CF1F0B">
          <wp:simplePos x="0" y="0"/>
          <wp:positionH relativeFrom="column">
            <wp:posOffset>0</wp:posOffset>
          </wp:positionH>
          <wp:positionV relativeFrom="paragraph">
            <wp:posOffset>225425</wp:posOffset>
          </wp:positionV>
          <wp:extent cx="1143000" cy="1143000"/>
          <wp:effectExtent l="19050" t="0" r="0" b="0"/>
          <wp:wrapTight wrapText="bothSides">
            <wp:wrapPolygon edited="0">
              <wp:start x="7920" y="0"/>
              <wp:lineTo x="5040" y="720"/>
              <wp:lineTo x="360" y="4320"/>
              <wp:lineTo x="-360" y="11520"/>
              <wp:lineTo x="1800" y="18360"/>
              <wp:lineTo x="7560" y="21240"/>
              <wp:lineTo x="9360" y="21240"/>
              <wp:lineTo x="11520" y="21240"/>
              <wp:lineTo x="13320" y="21240"/>
              <wp:lineTo x="19080" y="18000"/>
              <wp:lineTo x="19440" y="17280"/>
              <wp:lineTo x="21600" y="12240"/>
              <wp:lineTo x="21600" y="9360"/>
              <wp:lineTo x="21240" y="4680"/>
              <wp:lineTo x="15480" y="720"/>
              <wp:lineTo x="12960" y="0"/>
              <wp:lineTo x="7920" y="0"/>
            </wp:wrapPolygon>
          </wp:wrapTight>
          <wp:docPr id="19" name="Picture 19" descr="logo-m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go-mali"/>
                  <pic:cNvPicPr>
                    <a:picLocks noChangeAspect="1" noChangeArrowheads="1"/>
                  </pic:cNvPicPr>
                </pic:nvPicPr>
                <pic:blipFill>
                  <a:blip r:embed="rId1"/>
                  <a:srcRect/>
                  <a:stretch>
                    <a:fillRect/>
                  </a:stretch>
                </pic:blipFill>
                <pic:spPr bwMode="auto">
                  <a:xfrm>
                    <a:off x="0" y="0"/>
                    <a:ext cx="1143000" cy="1143000"/>
                  </a:xfrm>
                  <a:prstGeom prst="rect">
                    <a:avLst/>
                  </a:prstGeom>
                  <a:noFill/>
                  <a:ln w="9525">
                    <a:noFill/>
                    <a:miter lim="800000"/>
                    <a:headEnd/>
                    <a:tailEnd/>
                  </a:ln>
                </pic:spPr>
              </pic:pic>
            </a:graphicData>
          </a:graphic>
        </wp:anchor>
      </w:drawing>
    </w:r>
    <w:r w:rsidRPr="00FE1F16">
      <w:rPr>
        <w:rFonts w:ascii="Arial" w:hAnsi="Arial" w:cs="Arial"/>
        <w:b/>
        <w:i/>
        <w:lang w:val="ru-RU"/>
      </w:rPr>
      <w:t xml:space="preserve">          </w:t>
    </w:r>
  </w:p>
  <w:p w14:paraId="43D2922A" w14:textId="32F8C622" w:rsidR="00A9712D" w:rsidRPr="00153BC7" w:rsidRDefault="00A9712D" w:rsidP="00F04796">
    <w:pPr>
      <w:pStyle w:val="Header"/>
      <w:shd w:val="clear" w:color="auto" w:fill="E0E0E0"/>
      <w:ind w:right="-44"/>
      <w:jc w:val="center"/>
      <w:rPr>
        <w:b/>
        <w:i/>
        <w:sz w:val="72"/>
        <w:szCs w:val="72"/>
        <w:lang w:val="sr-Cyrl-CS"/>
      </w:rPr>
    </w:pPr>
    <w:r w:rsidRPr="00153BC7">
      <w:rPr>
        <w:b/>
        <w:i/>
        <w:color w:val="333399"/>
        <w:sz w:val="72"/>
        <w:szCs w:val="72"/>
        <w:lang w:val="sr-Cyrl-CS"/>
      </w:rPr>
      <w:t>СЛУЖБЕНИ ЛИСТ</w:t>
    </w:r>
  </w:p>
  <w:p w14:paraId="003E20A4" w14:textId="34CC19D7" w:rsidR="00A9712D" w:rsidRPr="00153BC7" w:rsidRDefault="00A9712D" w:rsidP="00F04796">
    <w:pPr>
      <w:pStyle w:val="Header"/>
      <w:shd w:val="clear" w:color="auto" w:fill="E0E0E0"/>
      <w:rPr>
        <w:rFonts w:ascii="Arial" w:hAnsi="Arial" w:cs="Arial"/>
        <w:b/>
        <w:i/>
        <w:color w:val="333399"/>
        <w:sz w:val="72"/>
        <w:szCs w:val="72"/>
        <w:lang w:val="sr-Cyrl-CS"/>
      </w:rPr>
    </w:pPr>
    <w:r w:rsidRPr="00F04796">
      <w:rPr>
        <w:rFonts w:ascii="Arial" w:hAnsi="Arial" w:cs="Arial"/>
        <w:b/>
        <w:i/>
        <w:color w:val="333399"/>
        <w:sz w:val="60"/>
        <w:szCs w:val="60"/>
        <w:lang w:val="ru-RU"/>
      </w:rPr>
      <w:t xml:space="preserve"> </w:t>
    </w:r>
    <w:r w:rsidRPr="00153BC7">
      <w:rPr>
        <w:rFonts w:ascii="Arial" w:hAnsi="Arial" w:cs="Arial"/>
        <w:b/>
        <w:i/>
        <w:color w:val="333399"/>
        <w:sz w:val="72"/>
        <w:szCs w:val="72"/>
        <w:lang w:val="sr-Cyrl-CS"/>
      </w:rPr>
      <w:t>ОПШТИНЕ ИВАЊИЦА</w:t>
    </w:r>
  </w:p>
  <w:p w14:paraId="6A76DCB6" w14:textId="77777777" w:rsidR="00A9712D" w:rsidRDefault="00A9712D" w:rsidP="006761B4">
    <w:pPr>
      <w:pStyle w:val="Header"/>
      <w:tabs>
        <w:tab w:val="clear" w:pos="4535"/>
      </w:tabs>
      <w:rPr>
        <w:rFonts w:ascii="Arial" w:hAnsi="Arial" w:cs="Arial"/>
        <w:b/>
        <w:sz w:val="16"/>
        <w:szCs w:val="16"/>
        <w:lang w:val="sr-Cyrl-CS"/>
      </w:rPr>
    </w:pPr>
    <w:r>
      <w:rPr>
        <w:rFonts w:ascii="Arial" w:hAnsi="Arial" w:cs="Arial"/>
        <w:b/>
        <w:sz w:val="16"/>
        <w:szCs w:val="16"/>
        <w:lang w:val="sr-Cyrl-CS"/>
      </w:rPr>
      <w:t xml:space="preserve">       </w:t>
    </w:r>
  </w:p>
  <w:p w14:paraId="6CFE279B" w14:textId="77777777" w:rsidR="00A9712D" w:rsidRDefault="00A9712D" w:rsidP="006761B4">
    <w:pPr>
      <w:pStyle w:val="Header"/>
      <w:tabs>
        <w:tab w:val="clear" w:pos="4535"/>
      </w:tabs>
      <w:rPr>
        <w:rFonts w:ascii="Arial" w:hAnsi="Arial" w:cs="Arial"/>
        <w:b/>
        <w:sz w:val="16"/>
        <w:szCs w:val="16"/>
        <w:lang w:val="sr-Cyrl-CS"/>
      </w:rPr>
    </w:pPr>
  </w:p>
  <w:p w14:paraId="6D424657" w14:textId="77777777" w:rsidR="00A9712D" w:rsidRDefault="00A9712D" w:rsidP="006761B4">
    <w:pPr>
      <w:pStyle w:val="Header"/>
      <w:tabs>
        <w:tab w:val="clear" w:pos="4535"/>
      </w:tabs>
      <w:rPr>
        <w:rFonts w:ascii="Arial" w:hAnsi="Arial" w:cs="Arial"/>
        <w:b/>
        <w:sz w:val="16"/>
        <w:szCs w:val="16"/>
        <w:lang w:val="sr-Cyrl-CS"/>
      </w:rPr>
    </w:pPr>
  </w:p>
  <w:p w14:paraId="22915A23" w14:textId="29AED5F9" w:rsidR="00A9712D" w:rsidRDefault="003669A2" w:rsidP="006761B4">
    <w:pPr>
      <w:pStyle w:val="Header"/>
      <w:tabs>
        <w:tab w:val="clear" w:pos="4535"/>
      </w:tabs>
      <w:rPr>
        <w:rFonts w:ascii="Arial" w:hAnsi="Arial" w:cs="Arial"/>
        <w:b/>
        <w:sz w:val="16"/>
        <w:szCs w:val="16"/>
        <w:lang w:val="sr-Cyrl-CS"/>
      </w:rPr>
    </w:pPr>
    <w:r>
      <w:rPr>
        <w:rFonts w:ascii="Arial" w:hAnsi="Arial" w:cs="Arial"/>
        <w:b/>
        <w:i/>
        <w:noProof/>
        <w:lang w:eastAsia="ja-JP"/>
      </w:rPr>
      <mc:AlternateContent>
        <mc:Choice Requires="wps">
          <w:drawing>
            <wp:anchor distT="0" distB="0" distL="114300" distR="114300" simplePos="0" relativeHeight="251656704" behindDoc="0" locked="0" layoutInCell="1" allowOverlap="1" wp14:anchorId="3BE69B80" wp14:editId="5620216A">
              <wp:simplePos x="0" y="0"/>
              <wp:positionH relativeFrom="column">
                <wp:posOffset>0</wp:posOffset>
              </wp:positionH>
              <wp:positionV relativeFrom="paragraph">
                <wp:posOffset>32385</wp:posOffset>
              </wp:positionV>
              <wp:extent cx="6400800" cy="0"/>
              <wp:effectExtent l="10795" t="15240" r="8255" b="13335"/>
              <wp:wrapNone/>
              <wp:docPr id="7"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D07A1F" id="Line 44"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55pt" to="7in,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" strokecolor="#339" strokeweight="1.25pt"/>
          </w:pict>
        </mc:Fallback>
      </mc:AlternateContent>
    </w:r>
    <w:r w:rsidR="00A9712D">
      <w:rPr>
        <w:rFonts w:ascii="Arial" w:hAnsi="Arial" w:cs="Arial"/>
        <w:b/>
        <w:sz w:val="16"/>
        <w:szCs w:val="16"/>
        <w:lang w:val="sr-Cyrl-CS"/>
      </w:rPr>
      <w:tab/>
    </w:r>
  </w:p>
  <w:p w14:paraId="3D3BC529" w14:textId="36FDE445" w:rsidR="00A9712D" w:rsidRPr="00654B59" w:rsidRDefault="00A9712D" w:rsidP="006761B4">
    <w:pPr>
      <w:pStyle w:val="Header"/>
      <w:tabs>
        <w:tab w:val="clear" w:pos="4535"/>
      </w:tabs>
      <w:rPr>
        <w:rFonts w:ascii="Arial" w:hAnsi="Arial" w:cs="Arial"/>
        <w:b/>
        <w:color w:val="333399"/>
        <w:sz w:val="22"/>
        <w:szCs w:val="22"/>
        <w:lang w:val="sr-Latn-RS"/>
      </w:rPr>
    </w:pPr>
    <w:r>
      <w:rPr>
        <w:rFonts w:ascii="Arial" w:hAnsi="Arial" w:cs="Arial"/>
        <w:sz w:val="16"/>
        <w:szCs w:val="16"/>
        <w:lang w:val="sr-Cyrl-CS"/>
      </w:rPr>
      <w:t xml:space="preserve"> </w:t>
    </w:r>
    <w:r>
      <w:rPr>
        <w:rFonts w:ascii="Arial" w:hAnsi="Arial" w:cs="Arial"/>
        <w:b/>
        <w:color w:val="333399"/>
        <w:sz w:val="22"/>
        <w:szCs w:val="22"/>
        <w:shd w:val="clear" w:color="auto" w:fill="E0E0E0"/>
        <w:lang w:val="sr-Cyrl-CS"/>
      </w:rPr>
      <w:t xml:space="preserve">Ивањица,  </w:t>
    </w:r>
    <w:r w:rsidR="00446968">
      <w:rPr>
        <w:rFonts w:ascii="Arial" w:hAnsi="Arial" w:cs="Arial"/>
        <w:b/>
        <w:color w:val="333399"/>
        <w:sz w:val="22"/>
        <w:szCs w:val="22"/>
        <w:shd w:val="clear" w:color="auto" w:fill="E0E0E0"/>
        <w:lang w:val="sr-Cyrl-RS"/>
      </w:rPr>
      <w:t>30</w:t>
    </w:r>
    <w:r w:rsidR="00DF585A">
      <w:rPr>
        <w:rFonts w:ascii="Arial" w:hAnsi="Arial" w:cs="Arial"/>
        <w:b/>
        <w:color w:val="333399"/>
        <w:sz w:val="22"/>
        <w:szCs w:val="22"/>
        <w:shd w:val="clear" w:color="auto" w:fill="E0E0E0"/>
      </w:rPr>
      <w:t xml:space="preserve"> </w:t>
    </w:r>
    <w:r w:rsidR="00DF585A">
      <w:rPr>
        <w:rFonts w:ascii="Arial" w:hAnsi="Arial" w:cs="Arial"/>
        <w:b/>
        <w:color w:val="333399"/>
        <w:sz w:val="22"/>
        <w:szCs w:val="22"/>
        <w:shd w:val="clear" w:color="auto" w:fill="E0E0E0"/>
        <w:lang w:val="sr-Cyrl-RS"/>
      </w:rPr>
      <w:t>децембар</w:t>
    </w:r>
    <w:r>
      <w:rPr>
        <w:rFonts w:ascii="Arial" w:hAnsi="Arial" w:cs="Arial"/>
        <w:b/>
        <w:color w:val="333399"/>
        <w:sz w:val="22"/>
        <w:szCs w:val="22"/>
        <w:shd w:val="clear" w:color="auto" w:fill="E0E0E0"/>
        <w:lang w:val="sr-Cyrl-CS"/>
      </w:rPr>
      <w:t xml:space="preserve">  202</w:t>
    </w:r>
    <w:r w:rsidR="00446968">
      <w:rPr>
        <w:rFonts w:ascii="Arial" w:hAnsi="Arial" w:cs="Arial"/>
        <w:b/>
        <w:color w:val="333399"/>
        <w:sz w:val="22"/>
        <w:szCs w:val="22"/>
        <w:shd w:val="clear" w:color="auto" w:fill="E0E0E0"/>
        <w:lang w:val="sr-Cyrl-RS"/>
      </w:rPr>
      <w:t>4</w:t>
    </w:r>
    <w:r>
      <w:rPr>
        <w:rFonts w:ascii="Arial" w:hAnsi="Arial" w:cs="Arial"/>
        <w:b/>
        <w:color w:val="333399"/>
        <w:sz w:val="22"/>
        <w:szCs w:val="22"/>
        <w:shd w:val="clear" w:color="auto" w:fill="E0E0E0"/>
        <w:lang w:val="sr-Cyrl-CS"/>
      </w:rPr>
      <w:t xml:space="preserve"> </w:t>
    </w:r>
    <w:r w:rsidRPr="00A20B8E">
      <w:rPr>
        <w:rFonts w:ascii="Arial" w:hAnsi="Arial" w:cs="Arial"/>
        <w:b/>
        <w:color w:val="333399"/>
        <w:sz w:val="22"/>
        <w:szCs w:val="22"/>
        <w:shd w:val="clear" w:color="auto" w:fill="E0E0E0"/>
        <w:lang w:val="sr-Cyrl-CS"/>
      </w:rPr>
      <w:t xml:space="preserve">                                               </w:t>
    </w:r>
    <w:r>
      <w:rPr>
        <w:rFonts w:ascii="Arial" w:hAnsi="Arial" w:cs="Arial"/>
        <w:b/>
        <w:color w:val="333399"/>
        <w:sz w:val="22"/>
        <w:szCs w:val="22"/>
        <w:shd w:val="clear" w:color="auto" w:fill="E0E0E0"/>
        <w:lang w:val="sr-Cyrl-CS"/>
      </w:rPr>
      <w:t xml:space="preserve">                        </w:t>
    </w:r>
    <w:r w:rsidR="00153BC7">
      <w:rPr>
        <w:rFonts w:ascii="Arial" w:hAnsi="Arial" w:cs="Arial"/>
        <w:b/>
        <w:color w:val="333399"/>
        <w:sz w:val="22"/>
        <w:szCs w:val="22"/>
        <w:shd w:val="clear" w:color="auto" w:fill="E0E0E0"/>
        <w:lang w:val="sr-Cyrl-CS"/>
      </w:rPr>
      <w:t xml:space="preserve"> </w:t>
    </w:r>
    <w:r w:rsidRPr="00A20B8E">
      <w:rPr>
        <w:rFonts w:ascii="Arial" w:hAnsi="Arial" w:cs="Arial"/>
        <w:b/>
        <w:color w:val="333399"/>
        <w:sz w:val="22"/>
        <w:szCs w:val="22"/>
        <w:shd w:val="clear" w:color="auto" w:fill="E0E0E0"/>
        <w:lang w:val="sr-Cyrl-CS"/>
      </w:rPr>
      <w:t xml:space="preserve">Година </w:t>
    </w:r>
    <w:r>
      <w:rPr>
        <w:rFonts w:ascii="Arial" w:hAnsi="Arial" w:cs="Arial"/>
        <w:b/>
        <w:color w:val="333399"/>
        <w:sz w:val="22"/>
        <w:szCs w:val="22"/>
        <w:shd w:val="clear" w:color="auto" w:fill="E0E0E0"/>
      </w:rPr>
      <w:t>XV</w:t>
    </w:r>
    <w:r w:rsidR="00446968">
      <w:rPr>
        <w:rFonts w:ascii="Arial" w:hAnsi="Arial" w:cs="Arial"/>
        <w:b/>
        <w:color w:val="333399"/>
        <w:sz w:val="22"/>
        <w:szCs w:val="22"/>
        <w:shd w:val="clear" w:color="auto" w:fill="E0E0E0"/>
        <w:lang w:val="en-GB"/>
      </w:rPr>
      <w:t>II</w:t>
    </w:r>
    <w:r w:rsidRPr="00A20B8E">
      <w:rPr>
        <w:rFonts w:ascii="Arial" w:hAnsi="Arial" w:cs="Arial"/>
        <w:b/>
        <w:color w:val="333399"/>
        <w:sz w:val="22"/>
        <w:szCs w:val="22"/>
        <w:shd w:val="clear" w:color="auto" w:fill="E0E0E0"/>
      </w:rPr>
      <w:t xml:space="preserve"> –</w:t>
    </w:r>
    <w:r w:rsidRPr="00A20B8E">
      <w:rPr>
        <w:rFonts w:ascii="Arial" w:hAnsi="Arial" w:cs="Arial"/>
        <w:b/>
        <w:color w:val="333399"/>
        <w:sz w:val="22"/>
        <w:szCs w:val="22"/>
        <w:shd w:val="clear" w:color="auto" w:fill="E0E0E0"/>
        <w:lang w:val="sr-Cyrl-CS"/>
      </w:rPr>
      <w:t xml:space="preserve"> </w:t>
    </w:r>
    <w:r>
      <w:rPr>
        <w:rFonts w:ascii="Arial" w:hAnsi="Arial" w:cs="Arial"/>
        <w:b/>
        <w:color w:val="333399"/>
        <w:sz w:val="22"/>
        <w:szCs w:val="22"/>
        <w:shd w:val="clear" w:color="auto" w:fill="E0E0E0"/>
        <w:lang w:val="sr-Cyrl-CS"/>
      </w:rPr>
      <w:t>Б</w:t>
    </w:r>
    <w:r>
      <w:rPr>
        <w:rFonts w:ascii="Arial" w:hAnsi="Arial" w:cs="Arial"/>
        <w:b/>
        <w:color w:val="333399"/>
        <w:sz w:val="22"/>
        <w:szCs w:val="22"/>
        <w:shd w:val="clear" w:color="auto" w:fill="E0E0E0"/>
      </w:rPr>
      <w:t xml:space="preserve">рој </w:t>
    </w:r>
    <w:r w:rsidR="00153BC7">
      <w:rPr>
        <w:rFonts w:ascii="Arial" w:hAnsi="Arial" w:cs="Arial"/>
        <w:b/>
        <w:color w:val="333399"/>
        <w:sz w:val="22"/>
        <w:szCs w:val="22"/>
        <w:shd w:val="clear" w:color="auto" w:fill="E0E0E0"/>
        <w:lang w:val="sr-Cyrl-CS"/>
      </w:rPr>
      <w:t>1</w:t>
    </w:r>
    <w:r w:rsidR="00446968">
      <w:rPr>
        <w:rFonts w:ascii="Arial" w:hAnsi="Arial" w:cs="Arial"/>
        <w:b/>
        <w:color w:val="333399"/>
        <w:sz w:val="22"/>
        <w:szCs w:val="22"/>
        <w:shd w:val="clear" w:color="auto" w:fill="E0E0E0"/>
        <w:lang w:val="sr-Latn-RS"/>
      </w:rPr>
      <w:t>3</w:t>
    </w:r>
  </w:p>
  <w:p w14:paraId="39078492" w14:textId="49736870" w:rsidR="00A9712D" w:rsidRDefault="003669A2" w:rsidP="000559DA">
    <w:pPr>
      <w:pStyle w:val="Header"/>
      <w:tabs>
        <w:tab w:val="clear" w:pos="4535"/>
        <w:tab w:val="clear" w:pos="9071"/>
        <w:tab w:val="right" w:pos="10036"/>
      </w:tabs>
      <w:rPr>
        <w:rFonts w:ascii="Arial" w:hAnsi="Arial" w:cs="Arial"/>
        <w:b/>
        <w:sz w:val="16"/>
        <w:szCs w:val="16"/>
      </w:rPr>
    </w:pPr>
    <w:r>
      <w:rPr>
        <w:rFonts w:ascii="Arial" w:hAnsi="Arial" w:cs="Arial"/>
        <w:b/>
        <w:i/>
        <w:noProof/>
        <w:lang w:eastAsia="ja-JP"/>
      </w:rPr>
      <mc:AlternateContent>
        <mc:Choice Requires="wps">
          <w:drawing>
            <wp:anchor distT="0" distB="0" distL="114300" distR="114300" simplePos="0" relativeHeight="251657728" behindDoc="0" locked="0" layoutInCell="1" allowOverlap="1" wp14:anchorId="18E8584E" wp14:editId="729E997E">
              <wp:simplePos x="0" y="0"/>
              <wp:positionH relativeFrom="column">
                <wp:posOffset>0</wp:posOffset>
              </wp:positionH>
              <wp:positionV relativeFrom="paragraph">
                <wp:posOffset>97790</wp:posOffset>
              </wp:positionV>
              <wp:extent cx="6400800" cy="0"/>
              <wp:effectExtent l="10795" t="15240" r="8255" b="13335"/>
              <wp:wrapNone/>
              <wp:docPr id="6"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898C00" id="Line 45"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7pt" to="7in,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" strokecolor="#339" strokeweight="1.25pt"/>
          </w:pict>
        </mc:Fallback>
      </mc:AlternateContent>
    </w:r>
    <w:r w:rsidR="00A9712D">
      <w:rPr>
        <w:rFonts w:ascii="Arial" w:hAnsi="Arial" w:cs="Arial"/>
        <w:b/>
        <w:sz w:val="16"/>
        <w:szCs w:val="16"/>
      </w:rPr>
      <w:tab/>
    </w:r>
  </w:p>
  <w:p w14:paraId="7075A43C" w14:textId="77777777" w:rsidR="00A9712D" w:rsidRDefault="00A9712D" w:rsidP="000559DA">
    <w:pPr>
      <w:pStyle w:val="Header"/>
      <w:tabs>
        <w:tab w:val="clear" w:pos="4535"/>
        <w:tab w:val="clear" w:pos="9071"/>
        <w:tab w:val="right" w:pos="10036"/>
      </w:tabs>
      <w:rPr>
        <w:rFonts w:ascii="Arial" w:hAnsi="Arial" w:cs="Arial"/>
        <w:b/>
        <w:sz w:val="16"/>
        <w:szCs w:val="16"/>
      </w:rPr>
    </w:pPr>
  </w:p>
  <w:p w14:paraId="6C2A91C6" w14:textId="77777777" w:rsidR="00A9712D" w:rsidRPr="00B51C81" w:rsidRDefault="00A9712D" w:rsidP="000559DA">
    <w:pPr>
      <w:pStyle w:val="Header"/>
      <w:tabs>
        <w:tab w:val="clear" w:pos="4535"/>
        <w:tab w:val="clear" w:pos="9071"/>
        <w:tab w:val="right" w:pos="10036"/>
      </w:tabs>
      <w:rPr>
        <w:rFonts w:ascii="Arial" w:hAnsi="Arial" w:cs="Arial"/>
        <w:b/>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7F147" w14:textId="5D93D50F" w:rsidR="00A9712D" w:rsidRPr="00B937BC" w:rsidRDefault="005115C6" w:rsidP="00D01BAB">
    <w:pPr>
      <w:pStyle w:val="Header"/>
      <w:ind w:right="360"/>
      <w:rPr>
        <w:rStyle w:val="PageNumber"/>
      </w:rPr>
    </w:pPr>
    <w:r>
      <w:rPr>
        <w:rStyle w:val="PageNumber"/>
      </w:rPr>
      <w:fldChar w:fldCharType="begin"/>
    </w:r>
    <w:r w:rsidR="00A9712D">
      <w:rPr>
        <w:rStyle w:val="PageNumber"/>
      </w:rPr>
      <w:instrText xml:space="preserve"> PAGE </w:instrText>
    </w:r>
    <w:r>
      <w:rPr>
        <w:rStyle w:val="PageNumber"/>
      </w:rPr>
      <w:fldChar w:fldCharType="separate"/>
    </w:r>
    <w:r w:rsidR="00F52D18">
      <w:rPr>
        <w:rStyle w:val="PageNumber"/>
        <w:noProof/>
      </w:rPr>
      <w:t>78</w:t>
    </w:r>
    <w:r>
      <w:rPr>
        <w:rStyle w:val="PageNumber"/>
      </w:rPr>
      <w:fldChar w:fldCharType="end"/>
    </w:r>
    <w:r w:rsidR="00A9712D">
      <w:rPr>
        <w:rStyle w:val="PageNumber"/>
      </w:rPr>
      <w:t xml:space="preserve">  </w:t>
    </w:r>
  </w:p>
  <w:p w14:paraId="013004DE" w14:textId="77777777" w:rsidR="00A9712D" w:rsidRDefault="00A9712D" w:rsidP="004621D0">
    <w:pPr>
      <w:pStyle w:val="Header"/>
      <w:rPr>
        <w:lang w:val="ru-RU"/>
      </w:rPr>
    </w:pPr>
    <w:r>
      <w:rPr>
        <w:rStyle w:val="PageNumber"/>
        <w:lang w:val="sr-Cyrl-CS"/>
      </w:rPr>
      <w:t xml:space="preserve"> </w:t>
    </w:r>
  </w:p>
  <w:p w14:paraId="2A37647C" w14:textId="77777777" w:rsidR="00A9712D" w:rsidRPr="00985555" w:rsidRDefault="00A9712D" w:rsidP="00B77123">
    <w:pPr>
      <w:pStyle w:val="Header"/>
    </w:pPr>
  </w:p>
  <w:p w14:paraId="2A16A67E" w14:textId="44CCA3D5" w:rsidR="00A9712D" w:rsidRPr="004621D0" w:rsidRDefault="00A9712D" w:rsidP="006B3E0A">
    <w:pPr>
      <w:pStyle w:val="Header"/>
      <w:shd w:val="clear" w:color="auto" w:fill="E0E0E0"/>
      <w:rPr>
        <w:rFonts w:ascii="Arial" w:hAnsi="Arial" w:cs="Arial"/>
        <w:color w:val="333399"/>
        <w:lang w:val="sr-Cyrl-CS"/>
      </w:rPr>
    </w:pPr>
    <w:r>
      <w:rPr>
        <w:rFonts w:ascii="Arial" w:hAnsi="Arial" w:cs="Arial"/>
        <w:color w:val="333399"/>
        <w:shd w:val="clear" w:color="auto" w:fill="E0E0E0"/>
        <w:lang w:val="sr-Cyrl-CS"/>
      </w:rPr>
      <w:t xml:space="preserve">Број </w:t>
    </w:r>
    <w:r w:rsidR="00153BC7">
      <w:rPr>
        <w:rFonts w:ascii="Arial" w:hAnsi="Arial" w:cs="Arial"/>
        <w:color w:val="333399"/>
        <w:shd w:val="clear" w:color="auto" w:fill="E0E0E0"/>
        <w:lang w:val="sr-Cyrl-RS"/>
      </w:rPr>
      <w:t>1</w:t>
    </w:r>
    <w:r w:rsidR="00446968">
      <w:rPr>
        <w:rFonts w:ascii="Arial" w:hAnsi="Arial" w:cs="Arial"/>
        <w:color w:val="333399"/>
        <w:shd w:val="clear" w:color="auto" w:fill="E0E0E0"/>
        <w:lang w:val="sr-Latn-RS"/>
      </w:rPr>
      <w:t>3</w:t>
    </w:r>
    <w:r>
      <w:rPr>
        <w:color w:val="333399"/>
        <w:shd w:val="clear" w:color="auto" w:fill="E0E0E0"/>
        <w:lang w:val="ru-RU"/>
      </w:rPr>
      <w:t xml:space="preserve">                          </w:t>
    </w:r>
    <w:r w:rsidRPr="004621D0">
      <w:rPr>
        <w:rFonts w:ascii="Arial" w:hAnsi="Arial" w:cs="Arial"/>
        <w:b/>
        <w:i/>
        <w:color w:val="333399"/>
        <w:sz w:val="26"/>
        <w:szCs w:val="26"/>
        <w:shd w:val="clear" w:color="auto" w:fill="E0E0E0"/>
        <w:lang w:val="sr-Cyrl-CS"/>
      </w:rPr>
      <w:t xml:space="preserve">СЛУЖБЕНИ </w:t>
    </w:r>
    <w:r>
      <w:rPr>
        <w:rFonts w:ascii="Arial" w:hAnsi="Arial" w:cs="Arial"/>
        <w:b/>
        <w:i/>
        <w:color w:val="333399"/>
        <w:sz w:val="26"/>
        <w:szCs w:val="26"/>
        <w:shd w:val="clear" w:color="auto" w:fill="E0E0E0"/>
        <w:lang w:val="sr-Cyrl-CS"/>
      </w:rPr>
      <w:t xml:space="preserve">ЛИСТ ОПШТИНЕ ИВАЊИЦА       </w:t>
    </w:r>
    <w:r w:rsidR="00153BC7">
      <w:rPr>
        <w:rFonts w:ascii="Arial" w:hAnsi="Arial" w:cs="Arial"/>
        <w:b/>
        <w:i/>
        <w:color w:val="333399"/>
        <w:sz w:val="26"/>
        <w:szCs w:val="26"/>
        <w:shd w:val="clear" w:color="auto" w:fill="E0E0E0"/>
        <w:lang w:val="sr-Cyrl-CS"/>
      </w:rPr>
      <w:t xml:space="preserve">    </w:t>
    </w:r>
    <w:r w:rsidR="00866FEA">
      <w:rPr>
        <w:rFonts w:ascii="Arial" w:hAnsi="Arial" w:cs="Arial"/>
        <w:bCs/>
        <w:iCs/>
        <w:color w:val="333399"/>
        <w:sz w:val="26"/>
        <w:szCs w:val="26"/>
        <w:shd w:val="clear" w:color="auto" w:fill="E0E0E0"/>
        <w:lang w:val="en-GB"/>
      </w:rPr>
      <w:t>30</w:t>
    </w:r>
    <w:r w:rsidR="00CB4FD4">
      <w:rPr>
        <w:rFonts w:ascii="Arial" w:hAnsi="Arial" w:cs="Arial"/>
        <w:bCs/>
        <w:iCs/>
        <w:color w:val="333399"/>
        <w:sz w:val="26"/>
        <w:szCs w:val="26"/>
        <w:shd w:val="clear" w:color="auto" w:fill="E0E0E0"/>
        <w:lang w:val="sr-Cyrl-CS"/>
      </w:rPr>
      <w:t xml:space="preserve"> децембар</w:t>
    </w:r>
    <w:r>
      <w:rPr>
        <w:rFonts w:ascii="Arial" w:hAnsi="Arial" w:cs="Arial"/>
        <w:color w:val="333399"/>
        <w:shd w:val="clear" w:color="auto" w:fill="E0E0E0"/>
        <w:lang w:val="sr-Cyrl-CS"/>
      </w:rPr>
      <w:t xml:space="preserve"> 20</w:t>
    </w:r>
    <w:r>
      <w:rPr>
        <w:rFonts w:ascii="Arial" w:hAnsi="Arial" w:cs="Arial"/>
        <w:color w:val="333399"/>
        <w:shd w:val="clear" w:color="auto" w:fill="E0E0E0"/>
      </w:rPr>
      <w:t>2</w:t>
    </w:r>
    <w:r w:rsidR="00866FEA">
      <w:rPr>
        <w:rFonts w:ascii="Arial" w:hAnsi="Arial" w:cs="Arial"/>
        <w:color w:val="333399"/>
        <w:shd w:val="clear" w:color="auto" w:fill="E0E0E0"/>
        <w:lang w:val="sr-Latn-RS"/>
      </w:rPr>
      <w:t>4</w:t>
    </w:r>
    <w:r w:rsidRPr="004621D0">
      <w:rPr>
        <w:rFonts w:ascii="Arial" w:hAnsi="Arial" w:cs="Arial"/>
        <w:b/>
        <w:i/>
        <w:color w:val="333399"/>
        <w:sz w:val="26"/>
        <w:szCs w:val="26"/>
        <w:shd w:val="clear" w:color="auto" w:fill="E0E0E0"/>
        <w:lang w:val="sr-Cyrl-CS"/>
      </w:rPr>
      <w:t xml:space="preserve">          </w:t>
    </w:r>
  </w:p>
  <w:p w14:paraId="41FDECA7" w14:textId="1930DE9E" w:rsidR="00A9712D" w:rsidRDefault="003669A2">
    <w:pPr>
      <w:pStyle w:val="Header"/>
      <w:rPr>
        <w:lang w:val="sr-Cyrl-CS"/>
      </w:rPr>
    </w:pPr>
    <w:r>
      <w:rPr>
        <w:noProof/>
        <w:lang w:eastAsia="ja-JP"/>
      </w:rPr>
      <mc:AlternateContent>
        <mc:Choice Requires="wps">
          <w:drawing>
            <wp:anchor distT="0" distB="0" distL="114300" distR="114300" simplePos="0" relativeHeight="251654656" behindDoc="0" locked="0" layoutInCell="1" allowOverlap="1" wp14:anchorId="24907896" wp14:editId="40E7D706">
              <wp:simplePos x="0" y="0"/>
              <wp:positionH relativeFrom="column">
                <wp:posOffset>0</wp:posOffset>
              </wp:positionH>
              <wp:positionV relativeFrom="paragraph">
                <wp:posOffset>76200</wp:posOffset>
              </wp:positionV>
              <wp:extent cx="6400800" cy="0"/>
              <wp:effectExtent l="13335" t="8890" r="15240" b="10160"/>
              <wp:wrapNone/>
              <wp:docPr id="5"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0AE074" id="Line 37"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7in,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" strokecolor="#339" strokeweight="1.25pt"/>
          </w:pict>
        </mc:Fallback>
      </mc:AlternateContent>
    </w:r>
  </w:p>
  <w:p w14:paraId="3826F180" w14:textId="0324B928" w:rsidR="008E4D8D" w:rsidRDefault="008E4D8D" w:rsidP="005A761A">
    <w:pPr>
      <w:tabs>
        <w:tab w:val="left" w:pos="2354"/>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548D5D" w14:textId="60C4047F" w:rsidR="00A9712D" w:rsidRPr="003D6761" w:rsidRDefault="00A9712D" w:rsidP="00ED4599">
    <w:pPr>
      <w:pStyle w:val="Header"/>
      <w:ind w:right="480"/>
      <w:rPr>
        <w:rFonts w:ascii="Arial" w:hAnsi="Arial" w:cs="Arial"/>
        <w:lang w:val="sr-Cyrl-CS"/>
      </w:rPr>
    </w:pPr>
    <w:r>
      <w:rPr>
        <w:rFonts w:ascii="Arial" w:hAnsi="Arial" w:cs="Arial"/>
        <w:lang w:val="ru-RU"/>
      </w:rPr>
      <w:t xml:space="preserve">                                                                                                                                           </w:t>
    </w:r>
    <w:r w:rsidR="005115C6">
      <w:rPr>
        <w:rStyle w:val="PageNumber"/>
      </w:rPr>
      <w:fldChar w:fldCharType="begin"/>
    </w:r>
    <w:r>
      <w:rPr>
        <w:rStyle w:val="PageNumber"/>
      </w:rPr>
      <w:instrText xml:space="preserve"> PAGE </w:instrText>
    </w:r>
    <w:r w:rsidR="005115C6">
      <w:rPr>
        <w:rStyle w:val="PageNumber"/>
      </w:rPr>
      <w:fldChar w:fldCharType="separate"/>
    </w:r>
    <w:r w:rsidR="00F52D18">
      <w:rPr>
        <w:rStyle w:val="PageNumber"/>
        <w:noProof/>
      </w:rPr>
      <w:t>79</w:t>
    </w:r>
    <w:r w:rsidR="005115C6">
      <w:rPr>
        <w:rStyle w:val="PageNumber"/>
      </w:rPr>
      <w:fldChar w:fldCharType="end"/>
    </w:r>
  </w:p>
  <w:p w14:paraId="37BFF5E3" w14:textId="77777777" w:rsidR="00A9712D" w:rsidRPr="00926DBA" w:rsidRDefault="00A9712D" w:rsidP="00DB0B82">
    <w:pPr>
      <w:pStyle w:val="Header"/>
      <w:ind w:right="480"/>
      <w:jc w:val="right"/>
      <w:rPr>
        <w:rFonts w:ascii="Arial" w:hAnsi="Arial" w:cs="Arial"/>
        <w:b/>
        <w:i/>
        <w:lang w:val="sr-Cyrl-CS"/>
      </w:rPr>
    </w:pPr>
    <w:r>
      <w:rPr>
        <w:rFonts w:ascii="Arial" w:hAnsi="Arial" w:cs="Arial"/>
        <w:b/>
        <w:i/>
        <w:lang w:val="ru-RU"/>
      </w:rPr>
      <w:t xml:space="preserve"> </w:t>
    </w:r>
    <w:r w:rsidRPr="00FE1F16">
      <w:rPr>
        <w:rFonts w:ascii="Arial" w:hAnsi="Arial" w:cs="Arial"/>
        <w:b/>
        <w:i/>
        <w:lang w:val="ru-RU"/>
      </w:rPr>
      <w:t xml:space="preserve"> </w:t>
    </w:r>
  </w:p>
  <w:p w14:paraId="5A48DBC8" w14:textId="24B07AC0" w:rsidR="00A9712D" w:rsidRPr="00654B59" w:rsidRDefault="00866FEA" w:rsidP="00571038">
    <w:pPr>
      <w:pStyle w:val="Header"/>
      <w:shd w:val="clear" w:color="auto" w:fill="E0E0E0"/>
      <w:ind w:right="-29"/>
      <w:rPr>
        <w:rFonts w:ascii="Arial" w:hAnsi="Arial" w:cs="Arial"/>
        <w:lang w:val="sr-Latn-RS"/>
      </w:rPr>
    </w:pPr>
    <w:r>
      <w:rPr>
        <w:rFonts w:ascii="Arial" w:hAnsi="Arial" w:cs="Arial"/>
        <w:color w:val="333399"/>
        <w:sz w:val="26"/>
        <w:szCs w:val="26"/>
        <w:shd w:val="clear" w:color="auto" w:fill="E0E0E0"/>
        <w:lang w:val="en-GB"/>
      </w:rPr>
      <w:t>30</w:t>
    </w:r>
    <w:r w:rsidR="00CB4FD4">
      <w:rPr>
        <w:rFonts w:ascii="Arial" w:hAnsi="Arial" w:cs="Arial"/>
        <w:color w:val="333399"/>
        <w:sz w:val="26"/>
        <w:szCs w:val="26"/>
        <w:shd w:val="clear" w:color="auto" w:fill="E0E0E0"/>
        <w:lang w:val="sr-Cyrl-RS"/>
      </w:rPr>
      <w:t xml:space="preserve"> децембар</w:t>
    </w:r>
    <w:r w:rsidR="00A9712D">
      <w:rPr>
        <w:rFonts w:ascii="Arial" w:hAnsi="Arial" w:cs="Arial"/>
        <w:color w:val="333399"/>
        <w:lang w:val="sr-Cyrl-CS"/>
      </w:rPr>
      <w:t xml:space="preserve"> 202</w:t>
    </w:r>
    <w:r>
      <w:rPr>
        <w:rFonts w:ascii="Arial" w:hAnsi="Arial" w:cs="Arial"/>
        <w:color w:val="333399"/>
        <w:lang w:val="sr-Latn-RS"/>
      </w:rPr>
      <w:t>4</w:t>
    </w:r>
    <w:r w:rsidR="00A9712D">
      <w:rPr>
        <w:rFonts w:ascii="Arial" w:hAnsi="Arial" w:cs="Arial"/>
        <w:color w:val="333399"/>
        <w:lang w:val="sr-Cyrl-CS"/>
      </w:rPr>
      <w:t xml:space="preserve"> </w:t>
    </w:r>
    <w:r w:rsidR="00A9712D" w:rsidRPr="0025288F">
      <w:rPr>
        <w:rFonts w:ascii="Arial" w:hAnsi="Arial" w:cs="Arial"/>
        <w:color w:val="333399"/>
        <w:lang w:val="sr-Cyrl-CS"/>
      </w:rPr>
      <w:t xml:space="preserve">  </w:t>
    </w:r>
    <w:r w:rsidR="00A9712D">
      <w:rPr>
        <w:rFonts w:ascii="Arial" w:hAnsi="Arial" w:cs="Arial"/>
        <w:color w:val="333399"/>
        <w:lang w:val="sr-Cyrl-CS"/>
      </w:rPr>
      <w:t xml:space="preserve">       </w:t>
    </w:r>
    <w:r w:rsidR="00A9712D" w:rsidRPr="0025288F">
      <w:rPr>
        <w:rFonts w:ascii="Arial" w:hAnsi="Arial" w:cs="Arial"/>
        <w:b/>
        <w:i/>
        <w:color w:val="333399"/>
        <w:sz w:val="26"/>
        <w:szCs w:val="26"/>
        <w:lang w:val="sr-Cyrl-CS"/>
      </w:rPr>
      <w:t>СЛУЖБЕНИ ЛИСТ ОПШТ</w:t>
    </w:r>
    <w:r w:rsidR="00A9712D">
      <w:rPr>
        <w:rFonts w:ascii="Arial" w:hAnsi="Arial" w:cs="Arial"/>
        <w:b/>
        <w:i/>
        <w:color w:val="333399"/>
        <w:sz w:val="26"/>
        <w:szCs w:val="26"/>
        <w:lang w:val="sr-Cyrl-CS"/>
      </w:rPr>
      <w:t xml:space="preserve">ИНЕ ИВАЊИЦА                 </w:t>
    </w:r>
    <w:r w:rsidR="00A9712D">
      <w:rPr>
        <w:rFonts w:ascii="Arial" w:hAnsi="Arial" w:cs="Arial"/>
        <w:color w:val="333399"/>
        <w:lang w:val="sr-Cyrl-CS"/>
      </w:rPr>
      <w:t xml:space="preserve">Број </w:t>
    </w:r>
    <w:r w:rsidR="00153BC7">
      <w:rPr>
        <w:rFonts w:ascii="Arial" w:hAnsi="Arial" w:cs="Arial"/>
        <w:color w:val="333399"/>
        <w:lang w:val="sr-Cyrl-RS"/>
      </w:rPr>
      <w:t>1</w:t>
    </w:r>
    <w:r>
      <w:rPr>
        <w:rFonts w:ascii="Arial" w:hAnsi="Arial" w:cs="Arial"/>
        <w:color w:val="333399"/>
        <w:lang w:val="sr-Latn-RS"/>
      </w:rPr>
      <w:t>3</w:t>
    </w:r>
  </w:p>
  <w:p w14:paraId="38246B16" w14:textId="174E5D56" w:rsidR="00A9712D" w:rsidRDefault="003669A2" w:rsidP="006761B4">
    <w:pPr>
      <w:pStyle w:val="Header"/>
      <w:tabs>
        <w:tab w:val="clear" w:pos="4535"/>
      </w:tabs>
      <w:rPr>
        <w:rFonts w:ascii="Arial" w:hAnsi="Arial" w:cs="Arial"/>
        <w:b/>
        <w:sz w:val="16"/>
        <w:szCs w:val="16"/>
      </w:rPr>
    </w:pPr>
    <w:r>
      <w:rPr>
        <w:rFonts w:ascii="Arial" w:hAnsi="Arial" w:cs="Arial"/>
        <w:b/>
        <w:noProof/>
        <w:sz w:val="16"/>
        <w:szCs w:val="16"/>
        <w:lang w:eastAsia="ja-JP"/>
      </w:rPr>
      <mc:AlternateContent>
        <mc:Choice Requires="wps">
          <w:drawing>
            <wp:anchor distT="0" distB="0" distL="114300" distR="114300" simplePos="0" relativeHeight="251659776" behindDoc="0" locked="0" layoutInCell="1" allowOverlap="1" wp14:anchorId="556EDA92" wp14:editId="6FCC9A75">
              <wp:simplePos x="0" y="0"/>
              <wp:positionH relativeFrom="column">
                <wp:posOffset>0</wp:posOffset>
              </wp:positionH>
              <wp:positionV relativeFrom="paragraph">
                <wp:posOffset>76200</wp:posOffset>
              </wp:positionV>
              <wp:extent cx="6400800" cy="0"/>
              <wp:effectExtent l="13335" t="14605" r="15240" b="13970"/>
              <wp:wrapNone/>
              <wp:docPr id="4"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A560DB" id="Line 48"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7in,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" strokecolor="#339" strokeweight="1.25pt"/>
          </w:pict>
        </mc:Fallback>
      </mc:AlternateContent>
    </w:r>
  </w:p>
  <w:p w14:paraId="682D0641" w14:textId="77777777" w:rsidR="00A9712D" w:rsidRDefault="00A9712D" w:rsidP="006761B4">
    <w:pPr>
      <w:pStyle w:val="Header"/>
      <w:tabs>
        <w:tab w:val="clear" w:pos="4535"/>
      </w:tabs>
      <w:rPr>
        <w:rFonts w:ascii="Arial" w:hAnsi="Arial" w:cs="Arial"/>
        <w:b/>
        <w:sz w:val="16"/>
        <w:szCs w:val="16"/>
      </w:rPr>
    </w:pPr>
  </w:p>
  <w:p w14:paraId="0C2CD7CD" w14:textId="77777777" w:rsidR="008E4D8D" w:rsidRDefault="008E4D8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58D3FB" w14:textId="742F76E2" w:rsidR="00A9712D" w:rsidRPr="00450FB4" w:rsidRDefault="00A9712D" w:rsidP="00625573">
    <w:pPr>
      <w:pStyle w:val="Header"/>
      <w:framePr w:wrap="around" w:vAnchor="text" w:hAnchor="page" w:x="978" w:y="169"/>
      <w:rPr>
        <w:rStyle w:val="PageNumber"/>
        <w:lang w:val="sr-Cyrl-CS"/>
      </w:rPr>
    </w:pPr>
    <w:r>
      <w:rPr>
        <w:rStyle w:val="PageNumber"/>
        <w:lang w:val="sr-Cyrl-CS"/>
      </w:rPr>
      <w:t>50</w:t>
    </w:r>
  </w:p>
  <w:p w14:paraId="63C9236A" w14:textId="77777777" w:rsidR="00A9712D" w:rsidRDefault="00A9712D" w:rsidP="00450FB4">
    <w:pPr>
      <w:pStyle w:val="Header"/>
      <w:ind w:right="360" w:firstLine="360"/>
      <w:rPr>
        <w:color w:val="000058"/>
        <w:shd w:val="clear" w:color="auto" w:fill="E0E0E0"/>
        <w:lang w:val="ru-RU"/>
      </w:rPr>
    </w:pPr>
  </w:p>
  <w:p w14:paraId="3660948A" w14:textId="77777777" w:rsidR="00A9712D" w:rsidRDefault="00A9712D" w:rsidP="00450FB4">
    <w:pPr>
      <w:pStyle w:val="Header"/>
      <w:rPr>
        <w:color w:val="000058"/>
        <w:shd w:val="clear" w:color="auto" w:fill="E0E0E0"/>
        <w:lang w:val="ru-RU"/>
      </w:rPr>
    </w:pPr>
  </w:p>
  <w:p w14:paraId="322F55B7" w14:textId="77777777" w:rsidR="00A9712D" w:rsidRDefault="00A9712D" w:rsidP="00450FB4">
    <w:pPr>
      <w:pStyle w:val="Header"/>
      <w:rPr>
        <w:color w:val="000058"/>
        <w:shd w:val="clear" w:color="auto" w:fill="E0E0E0"/>
        <w:lang w:val="ru-RU"/>
      </w:rPr>
    </w:pPr>
  </w:p>
  <w:p w14:paraId="5CF81051" w14:textId="77777777" w:rsidR="00A9712D" w:rsidRPr="004621D0" w:rsidRDefault="00A9712D" w:rsidP="00450FB4">
    <w:pPr>
      <w:pStyle w:val="Header"/>
      <w:rPr>
        <w:rFonts w:ascii="Arial" w:hAnsi="Arial" w:cs="Arial"/>
        <w:color w:val="333399"/>
        <w:shd w:val="clear" w:color="auto" w:fill="E0E0E0"/>
        <w:lang w:val="sr-Cyrl-CS"/>
      </w:rPr>
    </w:pPr>
    <w:r>
      <w:rPr>
        <w:color w:val="000058"/>
        <w:shd w:val="clear" w:color="auto" w:fill="E0E0E0"/>
        <w:lang w:val="ru-RU"/>
      </w:rPr>
      <w:t xml:space="preserve">    </w:t>
    </w:r>
    <w:r w:rsidRPr="00625573">
      <w:rPr>
        <w:rFonts w:ascii="Arial" w:hAnsi="Arial" w:cs="Arial"/>
        <w:color w:val="333399"/>
        <w:shd w:val="clear" w:color="auto" w:fill="E0E0E0"/>
        <w:lang w:val="ru-RU"/>
      </w:rPr>
      <w:t xml:space="preserve">Борј </w:t>
    </w:r>
    <w:r>
      <w:rPr>
        <w:rFonts w:ascii="Arial" w:hAnsi="Arial" w:cs="Arial"/>
        <w:color w:val="333399"/>
        <w:shd w:val="clear" w:color="auto" w:fill="E0E0E0"/>
        <w:lang w:val="sr-Cyrl-CS"/>
      </w:rPr>
      <w:t>1</w:t>
    </w:r>
    <w:r w:rsidRPr="00625573">
      <w:rPr>
        <w:rFonts w:ascii="Arial" w:hAnsi="Arial" w:cs="Arial"/>
        <w:color w:val="333399"/>
        <w:shd w:val="clear" w:color="auto" w:fill="E0E0E0"/>
        <w:lang w:val="ru-RU"/>
      </w:rPr>
      <w:t xml:space="preserve"> </w:t>
    </w:r>
    <w:r w:rsidRPr="00A20B8E">
      <w:rPr>
        <w:color w:val="333399"/>
        <w:shd w:val="clear" w:color="auto" w:fill="E0E0E0"/>
        <w:lang w:val="ru-RU"/>
      </w:rPr>
      <w:t xml:space="preserve">                      </w:t>
    </w:r>
    <w:r w:rsidRPr="00A20B8E">
      <w:rPr>
        <w:rFonts w:ascii="Arial" w:hAnsi="Arial" w:cs="Arial"/>
        <w:b/>
        <w:i/>
        <w:color w:val="333399"/>
        <w:sz w:val="26"/>
        <w:szCs w:val="26"/>
        <w:shd w:val="clear" w:color="auto" w:fill="E0E0E0"/>
        <w:lang w:val="sr-Cyrl-CS"/>
      </w:rPr>
      <w:t>СЛУЖБЕНИ</w:t>
    </w:r>
    <w:r>
      <w:rPr>
        <w:rFonts w:ascii="Arial" w:hAnsi="Arial" w:cs="Arial"/>
        <w:b/>
        <w:i/>
        <w:color w:val="333399"/>
        <w:sz w:val="26"/>
        <w:szCs w:val="26"/>
        <w:shd w:val="clear" w:color="auto" w:fill="E0E0E0"/>
        <w:lang w:val="sr-Cyrl-CS"/>
      </w:rPr>
      <w:t xml:space="preserve"> ЛИСТ ОПШТИНЕ ИВАЊИЦА            </w:t>
    </w:r>
    <w:r>
      <w:rPr>
        <w:rFonts w:ascii="Arial" w:hAnsi="Arial" w:cs="Arial"/>
        <w:color w:val="333399"/>
        <w:shd w:val="clear" w:color="auto" w:fill="E0E0E0"/>
        <w:lang w:val="sr-Cyrl-CS"/>
      </w:rPr>
      <w:t>23</w:t>
    </w:r>
    <w:r>
      <w:rPr>
        <w:rFonts w:ascii="Arial" w:hAnsi="Arial" w:cs="Arial"/>
        <w:color w:val="333399"/>
        <w:shd w:val="clear" w:color="auto" w:fill="E0E0E0"/>
      </w:rPr>
      <w:t xml:space="preserve"> </w:t>
    </w:r>
    <w:r>
      <w:rPr>
        <w:rFonts w:ascii="Arial" w:hAnsi="Arial" w:cs="Arial"/>
        <w:color w:val="333399"/>
        <w:shd w:val="clear" w:color="auto" w:fill="E0E0E0"/>
        <w:lang w:val="sr-Cyrl-CS"/>
      </w:rPr>
      <w:t>јануар</w:t>
    </w:r>
    <w:r w:rsidRPr="00A20B8E">
      <w:rPr>
        <w:rFonts w:ascii="Arial" w:hAnsi="Arial" w:cs="Arial"/>
        <w:color w:val="333399"/>
        <w:shd w:val="clear" w:color="auto" w:fill="E0E0E0"/>
        <w:lang w:val="sr-Cyrl-CS"/>
      </w:rPr>
      <w:t xml:space="preserve"> 2008</w:t>
    </w:r>
  </w:p>
  <w:p w14:paraId="3396CE2A" w14:textId="305F5C00" w:rsidR="00A9712D" w:rsidRDefault="003669A2">
    <w:pPr>
      <w:pStyle w:val="Header"/>
      <w:rPr>
        <w:lang w:val="sr-Cyrl-CS"/>
      </w:rPr>
    </w:pPr>
    <w:r>
      <w:rPr>
        <w:noProof/>
        <w:lang w:eastAsia="ja-JP"/>
      </w:rPr>
      <mc:AlternateContent>
        <mc:Choice Requires="wps">
          <w:drawing>
            <wp:anchor distT="0" distB="0" distL="114300" distR="114300" simplePos="0" relativeHeight="251658752" behindDoc="0" locked="0" layoutInCell="1" allowOverlap="1" wp14:anchorId="18C40934" wp14:editId="7C5051CF">
              <wp:simplePos x="0" y="0"/>
              <wp:positionH relativeFrom="column">
                <wp:posOffset>0</wp:posOffset>
              </wp:positionH>
              <wp:positionV relativeFrom="paragraph">
                <wp:posOffset>76200</wp:posOffset>
              </wp:positionV>
              <wp:extent cx="6400800" cy="0"/>
              <wp:effectExtent l="9525" t="9525" r="9525" b="9525"/>
              <wp:wrapNone/>
              <wp:docPr id="3"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EF5940" id="Line 46"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7in,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" strokecolor="#339" strokeweight="1.25pt"/>
          </w:pict>
        </mc:Fallback>
      </mc:AlternateContent>
    </w:r>
  </w:p>
  <w:p w14:paraId="3B6FF9D3" w14:textId="77777777" w:rsidR="00A9712D" w:rsidRPr="00450FB4" w:rsidRDefault="00A9712D">
    <w:pPr>
      <w:pStyle w:val="Header"/>
      <w:rPr>
        <w:lang w:val="sr-Cyrl-CS"/>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B90FD7" w14:textId="3AB6358F" w:rsidR="00A9712D" w:rsidRPr="00B937BC" w:rsidRDefault="00A9712D" w:rsidP="00B937BC">
    <w:pPr>
      <w:pStyle w:val="Header"/>
      <w:ind w:right="360"/>
      <w:rPr>
        <w:color w:val="000058"/>
        <w:shd w:val="clear" w:color="auto" w:fill="E0E0E0"/>
      </w:rPr>
    </w:pPr>
    <w:r>
      <w:rPr>
        <w:rStyle w:val="PageNumber"/>
      </w:rPr>
      <w:t>36</w:t>
    </w:r>
  </w:p>
  <w:p w14:paraId="55A155BD" w14:textId="77777777" w:rsidR="00A9712D" w:rsidRDefault="00A9712D" w:rsidP="00450FB4">
    <w:pPr>
      <w:pStyle w:val="Header"/>
      <w:rPr>
        <w:color w:val="000058"/>
        <w:shd w:val="clear" w:color="auto" w:fill="E0E0E0"/>
        <w:lang w:val="ru-RU"/>
      </w:rPr>
    </w:pPr>
  </w:p>
  <w:p w14:paraId="29631B10" w14:textId="77777777" w:rsidR="00A9712D" w:rsidRDefault="00A9712D" w:rsidP="00450FB4">
    <w:pPr>
      <w:pStyle w:val="Header"/>
      <w:rPr>
        <w:color w:val="000058"/>
        <w:shd w:val="clear" w:color="auto" w:fill="E0E0E0"/>
        <w:lang w:val="ru-RU"/>
      </w:rPr>
    </w:pPr>
  </w:p>
  <w:p w14:paraId="5A1201C3" w14:textId="77777777" w:rsidR="00A9712D" w:rsidRPr="004621D0" w:rsidRDefault="00A9712D" w:rsidP="00450FB4">
    <w:pPr>
      <w:pStyle w:val="Header"/>
      <w:rPr>
        <w:rFonts w:ascii="Arial" w:hAnsi="Arial" w:cs="Arial"/>
        <w:color w:val="333399"/>
        <w:shd w:val="clear" w:color="auto" w:fill="E0E0E0"/>
        <w:lang w:val="sr-Cyrl-CS"/>
      </w:rPr>
    </w:pPr>
    <w:r>
      <w:rPr>
        <w:color w:val="000058"/>
        <w:shd w:val="clear" w:color="auto" w:fill="E0E0E0"/>
        <w:lang w:val="ru-RU"/>
      </w:rPr>
      <w:t xml:space="preserve">    </w:t>
    </w:r>
    <w:r w:rsidRPr="00625573">
      <w:rPr>
        <w:rFonts w:ascii="Arial" w:hAnsi="Arial" w:cs="Arial"/>
        <w:color w:val="333399"/>
        <w:shd w:val="clear" w:color="auto" w:fill="E0E0E0"/>
        <w:lang w:val="ru-RU"/>
      </w:rPr>
      <w:t xml:space="preserve">Борј </w:t>
    </w:r>
    <w:r>
      <w:rPr>
        <w:rFonts w:ascii="Arial" w:hAnsi="Arial" w:cs="Arial"/>
        <w:color w:val="333399"/>
        <w:shd w:val="clear" w:color="auto" w:fill="E0E0E0"/>
        <w:lang w:val="sr-Cyrl-CS"/>
      </w:rPr>
      <w:t>1</w:t>
    </w:r>
    <w:r w:rsidRPr="00625573">
      <w:rPr>
        <w:rFonts w:ascii="Arial" w:hAnsi="Arial" w:cs="Arial"/>
        <w:color w:val="333399"/>
        <w:shd w:val="clear" w:color="auto" w:fill="E0E0E0"/>
        <w:lang w:val="ru-RU"/>
      </w:rPr>
      <w:t xml:space="preserve"> </w:t>
    </w:r>
    <w:r w:rsidRPr="00A20B8E">
      <w:rPr>
        <w:color w:val="333399"/>
        <w:shd w:val="clear" w:color="auto" w:fill="E0E0E0"/>
        <w:lang w:val="ru-RU"/>
      </w:rPr>
      <w:t xml:space="preserve">                      </w:t>
    </w:r>
    <w:r w:rsidRPr="00A20B8E">
      <w:rPr>
        <w:rFonts w:ascii="Arial" w:hAnsi="Arial" w:cs="Arial"/>
        <w:b/>
        <w:i/>
        <w:color w:val="333399"/>
        <w:sz w:val="26"/>
        <w:szCs w:val="26"/>
        <w:shd w:val="clear" w:color="auto" w:fill="E0E0E0"/>
        <w:lang w:val="sr-Cyrl-CS"/>
      </w:rPr>
      <w:t>СЛУЖБЕНИ</w:t>
    </w:r>
    <w:r>
      <w:rPr>
        <w:rFonts w:ascii="Arial" w:hAnsi="Arial" w:cs="Arial"/>
        <w:b/>
        <w:i/>
        <w:color w:val="333399"/>
        <w:sz w:val="26"/>
        <w:szCs w:val="26"/>
        <w:shd w:val="clear" w:color="auto" w:fill="E0E0E0"/>
        <w:lang w:val="sr-Cyrl-CS"/>
      </w:rPr>
      <w:t xml:space="preserve"> ЛИСТ ОПШТИНЕ ИВАЊИЦА            </w:t>
    </w:r>
    <w:r>
      <w:rPr>
        <w:rFonts w:ascii="Arial" w:hAnsi="Arial" w:cs="Arial"/>
        <w:color w:val="333399"/>
        <w:shd w:val="clear" w:color="auto" w:fill="E0E0E0"/>
        <w:lang w:val="sr-Cyrl-CS"/>
      </w:rPr>
      <w:t>23</w:t>
    </w:r>
    <w:r>
      <w:rPr>
        <w:rFonts w:ascii="Arial" w:hAnsi="Arial" w:cs="Arial"/>
        <w:color w:val="333399"/>
        <w:shd w:val="clear" w:color="auto" w:fill="E0E0E0"/>
      </w:rPr>
      <w:t xml:space="preserve"> </w:t>
    </w:r>
    <w:r>
      <w:rPr>
        <w:rFonts w:ascii="Arial" w:hAnsi="Arial" w:cs="Arial"/>
        <w:color w:val="333399"/>
        <w:shd w:val="clear" w:color="auto" w:fill="E0E0E0"/>
        <w:lang w:val="sr-Cyrl-CS"/>
      </w:rPr>
      <w:t>јануар</w:t>
    </w:r>
    <w:r w:rsidRPr="00A20B8E">
      <w:rPr>
        <w:rFonts w:ascii="Arial" w:hAnsi="Arial" w:cs="Arial"/>
        <w:color w:val="333399"/>
        <w:shd w:val="clear" w:color="auto" w:fill="E0E0E0"/>
        <w:lang w:val="sr-Cyrl-CS"/>
      </w:rPr>
      <w:t xml:space="preserve"> 2008</w:t>
    </w:r>
  </w:p>
  <w:p w14:paraId="7FDA8495" w14:textId="2F67E797" w:rsidR="00A9712D" w:rsidRDefault="003669A2">
    <w:pPr>
      <w:pStyle w:val="Header"/>
      <w:rPr>
        <w:lang w:val="sr-Cyrl-CS"/>
      </w:rPr>
    </w:pPr>
    <w:r>
      <w:rPr>
        <w:noProof/>
        <w:lang w:eastAsia="ja-JP"/>
      </w:rPr>
      <mc:AlternateContent>
        <mc:Choice Requires="wps">
          <w:drawing>
            <wp:anchor distT="0" distB="0" distL="114300" distR="114300" simplePos="0" relativeHeight="251661824" behindDoc="0" locked="0" layoutInCell="1" allowOverlap="1" wp14:anchorId="33A1D487" wp14:editId="718C5363">
              <wp:simplePos x="0" y="0"/>
              <wp:positionH relativeFrom="column">
                <wp:posOffset>0</wp:posOffset>
              </wp:positionH>
              <wp:positionV relativeFrom="paragraph">
                <wp:posOffset>76200</wp:posOffset>
              </wp:positionV>
              <wp:extent cx="6400800" cy="0"/>
              <wp:effectExtent l="9525" t="9525" r="9525" b="9525"/>
              <wp:wrapNone/>
              <wp:docPr id="2"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5B064F" id="Line 91"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7in,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" strokecolor="#339" strokeweight="1.25pt"/>
          </w:pict>
        </mc:Fallback>
      </mc:AlternateContent>
    </w:r>
  </w:p>
  <w:p w14:paraId="7D1D33CC" w14:textId="77777777" w:rsidR="00A9712D" w:rsidRPr="00450FB4" w:rsidRDefault="00A9712D">
    <w:pPr>
      <w:pStyle w:val="Header"/>
      <w:rPr>
        <w:lang w:val="sr-Cyrl-C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49A284" w14:textId="77777777" w:rsidR="00A9712D" w:rsidRDefault="00A9712D" w:rsidP="00D01BAB">
    <w:pPr>
      <w:pStyle w:val="Header"/>
      <w:ind w:right="360"/>
      <w:rPr>
        <w:rStyle w:val="PageNumber"/>
        <w:lang w:val="sr-Cyrl-CS"/>
      </w:rPr>
    </w:pPr>
    <w:r>
      <w:rPr>
        <w:rStyle w:val="PageNumber"/>
      </w:rPr>
      <w:t>48</w:t>
    </w:r>
    <w:r>
      <w:rPr>
        <w:rStyle w:val="PageNumber"/>
        <w:lang w:val="sr-Cyrl-CS"/>
      </w:rPr>
      <w:t xml:space="preserve">   </w:t>
    </w:r>
  </w:p>
  <w:p w14:paraId="28EC7F77" w14:textId="77777777" w:rsidR="00A9712D" w:rsidRDefault="00A9712D" w:rsidP="004621D0">
    <w:pPr>
      <w:pStyle w:val="Header"/>
      <w:rPr>
        <w:lang w:val="ru-RU"/>
      </w:rPr>
    </w:pPr>
    <w:r>
      <w:rPr>
        <w:rStyle w:val="PageNumber"/>
        <w:lang w:val="sr-Cyrl-CS"/>
      </w:rPr>
      <w:t xml:space="preserve"> </w:t>
    </w:r>
  </w:p>
  <w:p w14:paraId="13E2C615" w14:textId="77777777" w:rsidR="00A9712D" w:rsidRPr="00985555" w:rsidRDefault="00A9712D" w:rsidP="00B77123">
    <w:pPr>
      <w:pStyle w:val="Header"/>
    </w:pPr>
  </w:p>
  <w:p w14:paraId="7DD5E2E6" w14:textId="77777777" w:rsidR="00A9712D" w:rsidRPr="004621D0" w:rsidRDefault="00A9712D" w:rsidP="006B3E0A">
    <w:pPr>
      <w:pStyle w:val="Header"/>
      <w:shd w:val="clear" w:color="auto" w:fill="E0E0E0"/>
      <w:rPr>
        <w:rFonts w:ascii="Arial" w:hAnsi="Arial" w:cs="Arial"/>
        <w:color w:val="333399"/>
        <w:lang w:val="sr-Cyrl-CS"/>
      </w:rPr>
    </w:pPr>
    <w:r>
      <w:rPr>
        <w:rFonts w:ascii="Arial" w:hAnsi="Arial" w:cs="Arial"/>
        <w:color w:val="333399"/>
        <w:shd w:val="clear" w:color="auto" w:fill="E0E0E0"/>
        <w:lang w:val="sr-Cyrl-CS"/>
      </w:rPr>
      <w:t xml:space="preserve">Број </w:t>
    </w:r>
    <w:r>
      <w:rPr>
        <w:rFonts w:ascii="Arial" w:hAnsi="Arial" w:cs="Arial"/>
        <w:color w:val="333399"/>
        <w:shd w:val="clear" w:color="auto" w:fill="E0E0E0"/>
      </w:rPr>
      <w:t>1</w:t>
    </w:r>
    <w:r>
      <w:rPr>
        <w:color w:val="333399"/>
        <w:shd w:val="clear" w:color="auto" w:fill="E0E0E0"/>
        <w:lang w:val="ru-RU"/>
      </w:rPr>
      <w:t xml:space="preserve">                              </w:t>
    </w:r>
    <w:r w:rsidRPr="004621D0">
      <w:rPr>
        <w:rFonts w:ascii="Arial" w:hAnsi="Arial" w:cs="Arial"/>
        <w:b/>
        <w:i/>
        <w:color w:val="333399"/>
        <w:sz w:val="26"/>
        <w:szCs w:val="26"/>
        <w:shd w:val="clear" w:color="auto" w:fill="E0E0E0"/>
        <w:lang w:val="sr-Cyrl-CS"/>
      </w:rPr>
      <w:t xml:space="preserve">СЛУЖБЕНИ </w:t>
    </w:r>
    <w:r>
      <w:rPr>
        <w:rFonts w:ascii="Arial" w:hAnsi="Arial" w:cs="Arial"/>
        <w:b/>
        <w:i/>
        <w:color w:val="333399"/>
        <w:sz w:val="26"/>
        <w:szCs w:val="26"/>
        <w:shd w:val="clear" w:color="auto" w:fill="E0E0E0"/>
        <w:lang w:val="sr-Cyrl-CS"/>
      </w:rPr>
      <w:t xml:space="preserve">ЛИСТ ОПШТИНЕ ИВАЊИЦА        </w:t>
    </w:r>
    <w:r>
      <w:rPr>
        <w:rFonts w:ascii="Arial" w:hAnsi="Arial" w:cs="Arial"/>
        <w:color w:val="333399"/>
        <w:sz w:val="26"/>
        <w:szCs w:val="26"/>
        <w:shd w:val="clear" w:color="auto" w:fill="E0E0E0"/>
        <w:lang w:val="sr-Cyrl-CS"/>
      </w:rPr>
      <w:t>2</w:t>
    </w:r>
    <w:r>
      <w:rPr>
        <w:rFonts w:ascii="Arial" w:hAnsi="Arial" w:cs="Arial"/>
        <w:color w:val="333399"/>
        <w:sz w:val="26"/>
        <w:szCs w:val="26"/>
        <w:shd w:val="clear" w:color="auto" w:fill="E0E0E0"/>
      </w:rPr>
      <w:t>3</w:t>
    </w:r>
    <w:r>
      <w:rPr>
        <w:rFonts w:ascii="Arial" w:hAnsi="Arial" w:cs="Arial"/>
        <w:color w:val="333399"/>
        <w:sz w:val="26"/>
        <w:szCs w:val="26"/>
        <w:shd w:val="clear" w:color="auto" w:fill="E0E0E0"/>
        <w:lang w:val="sr-Cyrl-CS"/>
      </w:rPr>
      <w:t xml:space="preserve"> јануар</w:t>
    </w:r>
    <w:r>
      <w:rPr>
        <w:rFonts w:ascii="Arial" w:hAnsi="Arial" w:cs="Arial"/>
        <w:color w:val="333399"/>
        <w:shd w:val="clear" w:color="auto" w:fill="E0E0E0"/>
        <w:lang w:val="sr-Cyrl-CS"/>
      </w:rPr>
      <w:t xml:space="preserve"> 2009</w:t>
    </w:r>
    <w:r w:rsidRPr="004621D0">
      <w:rPr>
        <w:rFonts w:ascii="Arial" w:hAnsi="Arial" w:cs="Arial"/>
        <w:b/>
        <w:i/>
        <w:color w:val="333399"/>
        <w:sz w:val="26"/>
        <w:szCs w:val="26"/>
        <w:shd w:val="clear" w:color="auto" w:fill="E0E0E0"/>
        <w:lang w:val="sr-Cyrl-CS"/>
      </w:rPr>
      <w:t xml:space="preserve">          </w:t>
    </w:r>
  </w:p>
  <w:p w14:paraId="116E9881" w14:textId="5C93BC0B" w:rsidR="00A9712D" w:rsidRDefault="003669A2">
    <w:pPr>
      <w:pStyle w:val="Header"/>
      <w:rPr>
        <w:lang w:val="sr-Cyrl-CS"/>
      </w:rPr>
    </w:pPr>
    <w:r>
      <w:rPr>
        <w:noProof/>
        <w:lang w:eastAsia="ja-JP"/>
      </w:rPr>
      <mc:AlternateContent>
        <mc:Choice Requires="wps">
          <w:drawing>
            <wp:anchor distT="0" distB="0" distL="114300" distR="114300" simplePos="0" relativeHeight="251660800" behindDoc="0" locked="0" layoutInCell="1" allowOverlap="1" wp14:anchorId="62630134" wp14:editId="03F802E5">
              <wp:simplePos x="0" y="0"/>
              <wp:positionH relativeFrom="column">
                <wp:posOffset>0</wp:posOffset>
              </wp:positionH>
              <wp:positionV relativeFrom="paragraph">
                <wp:posOffset>76200</wp:posOffset>
              </wp:positionV>
              <wp:extent cx="6400800" cy="0"/>
              <wp:effectExtent l="9525" t="9525" r="9525" b="9525"/>
              <wp:wrapNone/>
              <wp:docPr id="1"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5875">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B0BEBC" id="Line 84"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7in,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" strokecolor="#339" strokeweight="1.25pt"/>
          </w:pict>
        </mc:Fallback>
      </mc:AlternateContent>
    </w:r>
  </w:p>
  <w:p w14:paraId="5ADD4595" w14:textId="77777777" w:rsidR="00A9712D" w:rsidRPr="008742AC" w:rsidRDefault="00A9712D">
    <w:pPr>
      <w:pStyle w:val="Header"/>
      <w:rPr>
        <w:sz w:val="16"/>
        <w:szCs w:val="16"/>
        <w:lang w:val="sr-Cyrl-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FFFFFFF"/>
    <w:lvl w:ilvl="0">
      <w:start w:val="1"/>
      <w:numFmt w:val="decimal"/>
      <w:pStyle w:val="ListNumber3"/>
      <w:lvlText w:val="%1."/>
      <w:lvlJc w:val="left"/>
      <w:pPr>
        <w:tabs>
          <w:tab w:val="num" w:pos="566"/>
        </w:tabs>
        <w:ind w:left="566" w:hanging="360"/>
      </w:pPr>
      <w:rPr>
        <w:rFonts w:cs="Times New Roman"/>
      </w:rPr>
    </w:lvl>
  </w:abstractNum>
  <w:abstractNum w:abstractNumId="1" w15:restartNumberingAfterBreak="0">
    <w:nsid w:val="00000002"/>
    <w:multiLevelType w:val="multilevel"/>
    <w:tmpl w:val="FFFFFFFF"/>
    <w:name w:val="WW8Num2"/>
    <w:lvl w:ilvl="0">
      <w:start w:val="1"/>
      <w:numFmt w:val="none"/>
      <w:suff w:val="nothing"/>
      <w:lvlText w:val=""/>
      <w:lvlJc w:val="left"/>
      <w:pPr>
        <w:tabs>
          <w:tab w:val="num" w:pos="0"/>
        </w:tabs>
        <w:ind w:left="432" w:hanging="432"/>
      </w:pPr>
      <w:rPr>
        <w:rFonts w:ascii="Resavska BG Sans" w:eastAsia="Times New Roman" w:hAnsi="Resavska BG Sans" w:cs="Resavska BG Sans"/>
        <w:b/>
        <w:bCs/>
        <w:i/>
        <w:iCs/>
        <w:kern w:val="1"/>
        <w:sz w:val="24"/>
        <w:szCs w:val="24"/>
      </w:rPr>
    </w:lvl>
    <w:lvl w:ilvl="1">
      <w:start w:val="1"/>
      <w:numFmt w:val="none"/>
      <w:suff w:val="nothing"/>
      <w:lvlText w:val=""/>
      <w:lvlJc w:val="left"/>
      <w:pPr>
        <w:tabs>
          <w:tab w:val="num" w:pos="0"/>
        </w:tabs>
        <w:ind w:left="576" w:hanging="576"/>
      </w:pPr>
      <w:rPr>
        <w:rFonts w:cs="Times New Roman"/>
      </w:rPr>
    </w:lvl>
    <w:lvl w:ilvl="2">
      <w:start w:val="1"/>
      <w:numFmt w:val="none"/>
      <w:suff w:val="nothing"/>
      <w:lvlText w:val=""/>
      <w:lvlJc w:val="left"/>
      <w:pPr>
        <w:tabs>
          <w:tab w:val="num" w:pos="0"/>
        </w:tabs>
        <w:ind w:left="720" w:hanging="720"/>
      </w:pPr>
      <w:rPr>
        <w:rFonts w:cs="Times New Roman"/>
      </w:rPr>
    </w:lvl>
    <w:lvl w:ilvl="3">
      <w:start w:val="1"/>
      <w:numFmt w:val="none"/>
      <w:suff w:val="nothing"/>
      <w:lvlText w:val=""/>
      <w:lvlJc w:val="left"/>
      <w:pPr>
        <w:tabs>
          <w:tab w:val="num" w:pos="0"/>
        </w:tabs>
        <w:ind w:left="864" w:hanging="864"/>
      </w:pPr>
      <w:rPr>
        <w:rFonts w:cs="Times New Roman"/>
      </w:rPr>
    </w:lvl>
    <w:lvl w:ilvl="4">
      <w:start w:val="1"/>
      <w:numFmt w:val="none"/>
      <w:suff w:val="nothing"/>
      <w:lvlText w:val=""/>
      <w:lvlJc w:val="left"/>
      <w:pPr>
        <w:tabs>
          <w:tab w:val="num" w:pos="0"/>
        </w:tabs>
        <w:ind w:left="1008" w:hanging="1008"/>
      </w:pPr>
      <w:rPr>
        <w:rFonts w:cs="Times New Roman"/>
      </w:rPr>
    </w:lvl>
    <w:lvl w:ilvl="5">
      <w:start w:val="1"/>
      <w:numFmt w:val="none"/>
      <w:suff w:val="nothing"/>
      <w:lvlText w:val=""/>
      <w:lvlJc w:val="left"/>
      <w:pPr>
        <w:tabs>
          <w:tab w:val="num" w:pos="0"/>
        </w:tabs>
        <w:ind w:left="1152" w:hanging="1152"/>
      </w:pPr>
      <w:rPr>
        <w:rFonts w:cs="Times New Roman"/>
      </w:rPr>
    </w:lvl>
    <w:lvl w:ilvl="6">
      <w:start w:val="1"/>
      <w:numFmt w:val="none"/>
      <w:suff w:val="nothing"/>
      <w:lvlText w:val=""/>
      <w:lvlJc w:val="left"/>
      <w:pPr>
        <w:tabs>
          <w:tab w:val="num" w:pos="0"/>
        </w:tabs>
        <w:ind w:left="1296" w:hanging="1296"/>
      </w:pPr>
      <w:rPr>
        <w:rFonts w:cs="Times New Roman"/>
      </w:rPr>
    </w:lvl>
    <w:lvl w:ilvl="7">
      <w:start w:val="1"/>
      <w:numFmt w:val="none"/>
      <w:suff w:val="nothing"/>
      <w:lvlText w:val=""/>
      <w:lvlJc w:val="left"/>
      <w:pPr>
        <w:tabs>
          <w:tab w:val="num" w:pos="0"/>
        </w:tabs>
        <w:ind w:left="1440" w:hanging="1440"/>
      </w:pPr>
      <w:rPr>
        <w:rFonts w:cs="Times New Roman"/>
      </w:rPr>
    </w:lvl>
    <w:lvl w:ilvl="8">
      <w:start w:val="1"/>
      <w:numFmt w:val="none"/>
      <w:suff w:val="nothing"/>
      <w:lvlText w:val=""/>
      <w:lvlJc w:val="left"/>
      <w:pPr>
        <w:tabs>
          <w:tab w:val="num" w:pos="0"/>
        </w:tabs>
        <w:ind w:left="1584" w:hanging="1584"/>
      </w:pPr>
      <w:rPr>
        <w:rFonts w:cs="Times New Roman"/>
      </w:rPr>
    </w:lvl>
  </w:abstractNum>
  <w:abstractNum w:abstractNumId="2" w15:restartNumberingAfterBreak="0">
    <w:nsid w:val="00000004"/>
    <w:multiLevelType w:val="multilevel"/>
    <w:tmpl w:val="00000004"/>
    <w:name w:val="WW8Num4"/>
    <w:lvl w:ilvl="0">
      <w:start w:val="1"/>
      <w:numFmt w:val="bullet"/>
      <w:lvlText w:val="-"/>
      <w:lvlJc w:val="left"/>
      <w:pPr>
        <w:tabs>
          <w:tab w:val="num" w:pos="1800"/>
        </w:tabs>
      </w:pPr>
      <w:rPr>
        <w:rFonts w:ascii="Times New Roman" w:hAnsi="Times New Roman"/>
      </w:rPr>
    </w:lvl>
    <w:lvl w:ilvl="1">
      <w:start w:val="1"/>
      <w:numFmt w:val="decimal"/>
      <w:lvlText w:val="%2."/>
      <w:lvlJc w:val="left"/>
      <w:pPr>
        <w:tabs>
          <w:tab w:val="num" w:pos="1080"/>
        </w:tabs>
      </w:pPr>
    </w:lvl>
    <w:lvl w:ilvl="2">
      <w:start w:val="1"/>
      <w:numFmt w:val="decimal"/>
      <w:lvlText w:val="%3."/>
      <w:lvlJc w:val="left"/>
      <w:pPr>
        <w:tabs>
          <w:tab w:val="num" w:pos="1440"/>
        </w:tabs>
      </w:pPr>
    </w:lvl>
    <w:lvl w:ilvl="3">
      <w:start w:val="1"/>
      <w:numFmt w:val="decimal"/>
      <w:lvlText w:val="%4."/>
      <w:lvlJc w:val="left"/>
      <w:pPr>
        <w:tabs>
          <w:tab w:val="num" w:pos="1800"/>
        </w:tabs>
      </w:pPr>
    </w:lvl>
    <w:lvl w:ilvl="4">
      <w:start w:val="1"/>
      <w:numFmt w:val="decimal"/>
      <w:lvlText w:val="%5."/>
      <w:lvlJc w:val="left"/>
      <w:pPr>
        <w:tabs>
          <w:tab w:val="num" w:pos="2160"/>
        </w:tabs>
      </w:pPr>
    </w:lvl>
    <w:lvl w:ilvl="5">
      <w:start w:val="1"/>
      <w:numFmt w:val="decimal"/>
      <w:lvlText w:val="%6."/>
      <w:lvlJc w:val="left"/>
      <w:pPr>
        <w:tabs>
          <w:tab w:val="num" w:pos="2520"/>
        </w:tabs>
      </w:pPr>
    </w:lvl>
    <w:lvl w:ilvl="6">
      <w:start w:val="1"/>
      <w:numFmt w:val="decimal"/>
      <w:lvlText w:val="%7."/>
      <w:lvlJc w:val="left"/>
      <w:pPr>
        <w:tabs>
          <w:tab w:val="num" w:pos="2880"/>
        </w:tabs>
      </w:pPr>
    </w:lvl>
    <w:lvl w:ilvl="7">
      <w:start w:val="1"/>
      <w:numFmt w:val="decimal"/>
      <w:lvlText w:val="%8."/>
      <w:lvlJc w:val="left"/>
      <w:pPr>
        <w:tabs>
          <w:tab w:val="num" w:pos="3240"/>
        </w:tabs>
      </w:pPr>
    </w:lvl>
    <w:lvl w:ilvl="8">
      <w:start w:val="1"/>
      <w:numFmt w:val="decimal"/>
      <w:lvlText w:val="%9."/>
      <w:lvlJc w:val="left"/>
      <w:pPr>
        <w:tabs>
          <w:tab w:val="num" w:pos="3600"/>
        </w:tabs>
      </w:pPr>
    </w:lvl>
  </w:abstractNum>
  <w:abstractNum w:abstractNumId="3" w15:restartNumberingAfterBreak="0">
    <w:nsid w:val="00000005"/>
    <w:multiLevelType w:val="multilevel"/>
    <w:tmpl w:val="FFFFFFFF"/>
    <w:name w:val="WW8Num5"/>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sz w:val="20"/>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sz w:val="20"/>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4" w15:restartNumberingAfterBreak="0">
    <w:nsid w:val="00000006"/>
    <w:multiLevelType w:val="multilevel"/>
    <w:tmpl w:val="FFFFFFFF"/>
    <w:name w:val="WW8Num6"/>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sz w:val="20"/>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sz w:val="20"/>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5" w15:restartNumberingAfterBreak="0">
    <w:nsid w:val="00000007"/>
    <w:multiLevelType w:val="singleLevel"/>
    <w:tmpl w:val="FFFFFFFF"/>
    <w:name w:val="WW8Num16"/>
    <w:lvl w:ilvl="0">
      <w:numFmt w:val="bullet"/>
      <w:lvlText w:val="-"/>
      <w:lvlJc w:val="left"/>
      <w:pPr>
        <w:tabs>
          <w:tab w:val="num" w:pos="454"/>
        </w:tabs>
        <w:ind w:left="454" w:hanging="454"/>
      </w:pPr>
      <w:rPr>
        <w:rFonts w:ascii="Verdana" w:hAnsi="Verdana"/>
        <w:sz w:val="24"/>
      </w:rPr>
    </w:lvl>
  </w:abstractNum>
  <w:abstractNum w:abstractNumId="6" w15:restartNumberingAfterBreak="0">
    <w:nsid w:val="00000008"/>
    <w:multiLevelType w:val="multilevel"/>
    <w:tmpl w:val="00000008"/>
    <w:name w:val="WW8Num8"/>
    <w:lvl w:ilvl="0">
      <w:start w:val="1"/>
      <w:numFmt w:val="bullet"/>
      <w:lvlText w:val="-"/>
      <w:lvlJc w:val="left"/>
      <w:pPr>
        <w:tabs>
          <w:tab w:val="num" w:pos="1080"/>
        </w:tabs>
      </w:pPr>
      <w:rPr>
        <w:rFonts w:ascii="Times New Roman" w:hAnsi="Times New Roman"/>
        <w:sz w:val="18"/>
      </w:rPr>
    </w:lvl>
    <w:lvl w:ilvl="1">
      <w:start w:val="1"/>
      <w:numFmt w:val="bullet"/>
      <w:lvlText w:val="o"/>
      <w:lvlJc w:val="left"/>
      <w:pPr>
        <w:tabs>
          <w:tab w:val="num" w:pos="1800"/>
        </w:tabs>
      </w:pPr>
      <w:rPr>
        <w:rFonts w:ascii="Courier New" w:hAnsi="Courier New"/>
      </w:rPr>
    </w:lvl>
    <w:lvl w:ilvl="2">
      <w:start w:val="1"/>
      <w:numFmt w:val="bullet"/>
      <w:lvlText w:val=""/>
      <w:lvlJc w:val="left"/>
      <w:pPr>
        <w:tabs>
          <w:tab w:val="num" w:pos="2520"/>
        </w:tabs>
      </w:pPr>
      <w:rPr>
        <w:rFonts w:ascii="Wingdings" w:hAnsi="Wingdings"/>
      </w:rPr>
    </w:lvl>
    <w:lvl w:ilvl="3">
      <w:start w:val="1"/>
      <w:numFmt w:val="bullet"/>
      <w:lvlText w:val=""/>
      <w:lvlJc w:val="left"/>
      <w:pPr>
        <w:tabs>
          <w:tab w:val="num" w:pos="3240"/>
        </w:tabs>
      </w:pPr>
      <w:rPr>
        <w:rFonts w:ascii="Symbol" w:hAnsi="Symbol"/>
      </w:rPr>
    </w:lvl>
    <w:lvl w:ilvl="4">
      <w:start w:val="1"/>
      <w:numFmt w:val="bullet"/>
      <w:lvlText w:val="o"/>
      <w:lvlJc w:val="left"/>
      <w:pPr>
        <w:tabs>
          <w:tab w:val="num" w:pos="3960"/>
        </w:tabs>
      </w:pPr>
      <w:rPr>
        <w:rFonts w:ascii="Courier New" w:hAnsi="Courier New"/>
      </w:rPr>
    </w:lvl>
    <w:lvl w:ilvl="5">
      <w:start w:val="1"/>
      <w:numFmt w:val="bullet"/>
      <w:lvlText w:val=""/>
      <w:lvlJc w:val="left"/>
      <w:pPr>
        <w:tabs>
          <w:tab w:val="num" w:pos="4680"/>
        </w:tabs>
      </w:pPr>
      <w:rPr>
        <w:rFonts w:ascii="Wingdings" w:hAnsi="Wingdings"/>
      </w:rPr>
    </w:lvl>
    <w:lvl w:ilvl="6">
      <w:start w:val="1"/>
      <w:numFmt w:val="bullet"/>
      <w:lvlText w:val=""/>
      <w:lvlJc w:val="left"/>
      <w:pPr>
        <w:tabs>
          <w:tab w:val="num" w:pos="5400"/>
        </w:tabs>
      </w:pPr>
      <w:rPr>
        <w:rFonts w:ascii="Symbol" w:hAnsi="Symbol"/>
      </w:rPr>
    </w:lvl>
    <w:lvl w:ilvl="7">
      <w:start w:val="1"/>
      <w:numFmt w:val="bullet"/>
      <w:lvlText w:val="o"/>
      <w:lvlJc w:val="left"/>
      <w:pPr>
        <w:tabs>
          <w:tab w:val="num" w:pos="6120"/>
        </w:tabs>
      </w:pPr>
      <w:rPr>
        <w:rFonts w:ascii="Courier New" w:hAnsi="Courier New"/>
      </w:rPr>
    </w:lvl>
    <w:lvl w:ilvl="8">
      <w:start w:val="1"/>
      <w:numFmt w:val="bullet"/>
      <w:lvlText w:val=""/>
      <w:lvlJc w:val="left"/>
      <w:pPr>
        <w:tabs>
          <w:tab w:val="num" w:pos="6840"/>
        </w:tabs>
      </w:pPr>
      <w:rPr>
        <w:rFonts w:ascii="Wingdings" w:hAnsi="Wingdings"/>
      </w:rPr>
    </w:lvl>
  </w:abstractNum>
  <w:abstractNum w:abstractNumId="7" w15:restartNumberingAfterBreak="0">
    <w:nsid w:val="00000009"/>
    <w:multiLevelType w:val="multilevel"/>
    <w:tmpl w:val="FFFFFFFF"/>
    <w:name w:val="WW8Num9"/>
    <w:lvl w:ilvl="0">
      <w:start w:val="1"/>
      <w:numFmt w:val="bullet"/>
      <w:lvlText w:val=""/>
      <w:lvlJc w:val="left"/>
      <w:pPr>
        <w:tabs>
          <w:tab w:val="num" w:pos="720"/>
        </w:tabs>
        <w:ind w:left="720" w:hanging="360"/>
      </w:pPr>
      <w:rPr>
        <w:rFonts w:ascii="Symbol" w:hAnsi="Symbol"/>
        <w:color w:val="000000"/>
        <w:sz w:val="20"/>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color w:val="000000"/>
        <w:sz w:val="20"/>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color w:val="000000"/>
        <w:sz w:val="20"/>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8" w15:restartNumberingAfterBreak="0">
    <w:nsid w:val="0000000A"/>
    <w:multiLevelType w:val="multilevel"/>
    <w:tmpl w:val="FFFFFFFF"/>
    <w:name w:val="WW8Num10"/>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sz w:val="20"/>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sz w:val="20"/>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9" w15:restartNumberingAfterBreak="0">
    <w:nsid w:val="0000000B"/>
    <w:multiLevelType w:val="multilevel"/>
    <w:tmpl w:val="FFFFFFFF"/>
    <w:name w:val="WW8Num11"/>
    <w:lvl w:ilvl="0">
      <w:start w:val="1"/>
      <w:numFmt w:val="bullet"/>
      <w:lvlText w:val=""/>
      <w:lvlJc w:val="left"/>
      <w:pPr>
        <w:tabs>
          <w:tab w:val="num" w:pos="720"/>
        </w:tabs>
        <w:ind w:left="720" w:hanging="360"/>
      </w:pPr>
      <w:rPr>
        <w:rFonts w:ascii="Symbol" w:hAnsi="Symbol"/>
        <w:color w:val="000000"/>
        <w:sz w:val="20"/>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color w:val="000000"/>
        <w:sz w:val="20"/>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color w:val="000000"/>
        <w:sz w:val="20"/>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10" w15:restartNumberingAfterBreak="0">
    <w:nsid w:val="0000000C"/>
    <w:multiLevelType w:val="singleLevel"/>
    <w:tmpl w:val="0000000C"/>
    <w:name w:val="WW8Num12"/>
    <w:lvl w:ilvl="0">
      <w:start w:val="1"/>
      <w:numFmt w:val="bullet"/>
      <w:lvlText w:val=""/>
      <w:lvlJc w:val="left"/>
      <w:pPr>
        <w:tabs>
          <w:tab w:val="num" w:pos="720"/>
        </w:tabs>
      </w:pPr>
      <w:rPr>
        <w:rFonts w:ascii="Symbol" w:hAnsi="Symbol"/>
        <w:sz w:val="18"/>
      </w:rPr>
    </w:lvl>
  </w:abstractNum>
  <w:abstractNum w:abstractNumId="11" w15:restartNumberingAfterBreak="0">
    <w:nsid w:val="0000002D"/>
    <w:multiLevelType w:val="multilevel"/>
    <w:tmpl w:val="FFFFFFFF"/>
    <w:name w:val="WW8Num45"/>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sz w:val="20"/>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sz w:val="20"/>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12" w15:restartNumberingAfterBreak="0">
    <w:nsid w:val="02FB15A6"/>
    <w:multiLevelType w:val="multilevel"/>
    <w:tmpl w:val="FFFFFFFF"/>
    <w:lvl w:ilvl="0">
      <w:start w:val="1"/>
      <w:numFmt w:val="decimal"/>
      <w:lvlText w:val="1.%1."/>
      <w:lvlJc w:val="left"/>
      <w:rPr>
        <w:rFonts w:ascii="Times New Roman" w:eastAsia="Times New Roman" w:hAnsi="Times New Roman" w:cs="Times New Roman"/>
        <w:b w:val="0"/>
        <w:bCs w:val="0"/>
        <w:i w:val="0"/>
        <w:iCs w:val="0"/>
        <w:smallCaps w:val="0"/>
        <w:strike w:val="0"/>
        <w:color w:val="231F20"/>
        <w:spacing w:val="0"/>
        <w:w w:val="100"/>
        <w:position w:val="0"/>
        <w:sz w:val="22"/>
        <w:szCs w:val="22"/>
        <w:u w:val="none"/>
      </w:rPr>
    </w:lvl>
    <w:lvl w:ilvl="1">
      <w:start w:val="2"/>
      <w:numFmt w:val="decimal"/>
      <w:lvlText w:val="%1.%2."/>
      <w:lvlJc w:val="left"/>
      <w:rPr>
        <w:rFonts w:ascii="Times New Roman" w:eastAsia="Times New Roman" w:hAnsi="Times New Roman" w:cs="Times New Roman"/>
        <w:b w:val="0"/>
        <w:bCs w:val="0"/>
        <w:i w:val="0"/>
        <w:iCs w:val="0"/>
        <w:smallCaps w:val="0"/>
        <w:strike w:val="0"/>
        <w:color w:val="231F20"/>
        <w:spacing w:val="0"/>
        <w:w w:val="100"/>
        <w:position w:val="0"/>
        <w:sz w:val="22"/>
        <w:szCs w:val="22"/>
        <w:u w:val="none"/>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 w15:restartNumberingAfterBreak="0">
    <w:nsid w:val="131A6F5F"/>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24A91199"/>
    <w:multiLevelType w:val="hybridMultilevel"/>
    <w:tmpl w:val="FFFFFFFF"/>
    <w:lvl w:ilvl="0" w:tplc="5A5E4B14">
      <w:numFmt w:val="bullet"/>
      <w:lvlText w:val="-"/>
      <w:lvlJc w:val="left"/>
      <w:pPr>
        <w:ind w:left="720" w:hanging="360"/>
      </w:pPr>
      <w:rPr>
        <w:rFonts w:ascii="Times New Roman" w:eastAsia="Times New Roman" w:hAnsi="Times New Roman" w:hint="default"/>
      </w:rPr>
    </w:lvl>
    <w:lvl w:ilvl="1" w:tplc="081A0003" w:tentative="1">
      <w:start w:val="1"/>
      <w:numFmt w:val="bullet"/>
      <w:lvlText w:val="o"/>
      <w:lvlJc w:val="left"/>
      <w:pPr>
        <w:ind w:left="1440" w:hanging="360"/>
      </w:pPr>
      <w:rPr>
        <w:rFonts w:ascii="Courier New" w:hAnsi="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5" w15:restartNumberingAfterBreak="0">
    <w:nsid w:val="2DCE7828"/>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 w15:restartNumberingAfterBreak="0">
    <w:nsid w:val="2F84232E"/>
    <w:multiLevelType w:val="hybridMultilevel"/>
    <w:tmpl w:val="FFFFFFFF"/>
    <w:lvl w:ilvl="0" w:tplc="5BA2EFB6">
      <w:numFmt w:val="bullet"/>
      <w:lvlText w:val="-"/>
      <w:lvlJc w:val="left"/>
      <w:pPr>
        <w:ind w:left="720" w:hanging="360"/>
      </w:pPr>
      <w:rPr>
        <w:rFonts w:ascii="Times New Roman" w:eastAsia="Times New Roman" w:hAnsi="Times New Roman" w:hint="default"/>
      </w:rPr>
    </w:lvl>
    <w:lvl w:ilvl="1" w:tplc="57E445A0">
      <w:start w:val="1"/>
      <w:numFmt w:val="decimal"/>
      <w:lvlText w:val="%2)"/>
      <w:lvlJc w:val="left"/>
      <w:pPr>
        <w:ind w:left="1260" w:hanging="360"/>
      </w:pPr>
      <w:rPr>
        <w:rFonts w:cs="Times New Roman" w:hint="default"/>
        <w:i w:val="0"/>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32872085"/>
    <w:multiLevelType w:val="hybridMultilevel"/>
    <w:tmpl w:val="451227BE"/>
    <w:lvl w:ilvl="0" w:tplc="CAB06ABC">
      <w:numFmt w:val="bullet"/>
      <w:lvlText w:val="-"/>
      <w:lvlJc w:val="left"/>
      <w:pPr>
        <w:ind w:left="1080" w:hanging="360"/>
      </w:pPr>
      <w:rPr>
        <w:rFonts w:ascii="Times New Roman" w:eastAsia="Times New Roman" w:hAnsi="Times New Roman" w:cs="Times New Roman"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8" w15:restartNumberingAfterBreak="0">
    <w:nsid w:val="33A205D9"/>
    <w:multiLevelType w:val="multilevel"/>
    <w:tmpl w:val="FFFFFFFF"/>
    <w:lvl w:ilvl="0">
      <w:start w:val="1"/>
      <w:numFmt w:val="decimal"/>
      <w:lvlText w:val="1.%1."/>
      <w:lvlJc w:val="left"/>
      <w:rPr>
        <w:rFonts w:ascii="Times New Roman" w:eastAsia="Times New Roman" w:hAnsi="Times New Roman" w:cs="Times New Roman"/>
        <w:b w:val="0"/>
        <w:bCs w:val="0"/>
        <w:i w:val="0"/>
        <w:iCs w:val="0"/>
        <w:smallCaps w:val="0"/>
        <w:strike w:val="0"/>
        <w:color w:val="231F20"/>
        <w:spacing w:val="0"/>
        <w:w w:val="100"/>
        <w:position w:val="0"/>
        <w:sz w:val="22"/>
        <w:szCs w:val="22"/>
        <w:u w:val="none"/>
      </w:rPr>
    </w:lvl>
    <w:lvl w:ilvl="1">
      <w:start w:val="2"/>
      <w:numFmt w:val="decimal"/>
      <w:lvlText w:val="%1.%2."/>
      <w:lvlJc w:val="left"/>
      <w:rPr>
        <w:rFonts w:ascii="Times New Roman" w:eastAsia="Times New Roman" w:hAnsi="Times New Roman" w:cs="Times New Roman"/>
        <w:b w:val="0"/>
        <w:bCs w:val="0"/>
        <w:i w:val="0"/>
        <w:iCs w:val="0"/>
        <w:smallCaps w:val="0"/>
        <w:strike w:val="0"/>
        <w:color w:val="231F20"/>
        <w:spacing w:val="0"/>
        <w:w w:val="100"/>
        <w:position w:val="0"/>
        <w:sz w:val="22"/>
        <w:szCs w:val="22"/>
        <w:u w:val="none"/>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9" w15:restartNumberingAfterBreak="0">
    <w:nsid w:val="39AF3265"/>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0" w15:restartNumberingAfterBreak="0">
    <w:nsid w:val="3D6751FD"/>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1" w15:restartNumberingAfterBreak="0">
    <w:nsid w:val="486F0FD8"/>
    <w:multiLevelType w:val="hybridMultilevel"/>
    <w:tmpl w:val="FFFFFFFF"/>
    <w:lvl w:ilvl="0" w:tplc="5BA2EFB6">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F954696"/>
    <w:multiLevelType w:val="hybridMultilevel"/>
    <w:tmpl w:val="5C50E35E"/>
    <w:lvl w:ilvl="0" w:tplc="63A658C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4297F42"/>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4" w15:restartNumberingAfterBreak="0">
    <w:nsid w:val="5D7816B8"/>
    <w:multiLevelType w:val="hybridMultilevel"/>
    <w:tmpl w:val="FFFFFFFF"/>
    <w:lvl w:ilvl="0" w:tplc="04090011">
      <w:start w:val="1"/>
      <w:numFmt w:val="decimal"/>
      <w:lvlText w:val="%1)"/>
      <w:lvlJc w:val="left"/>
      <w:pPr>
        <w:ind w:left="720" w:hanging="360"/>
      </w:pPr>
      <w:rPr>
        <w:rFonts w:cs="Times New Roman"/>
      </w:rPr>
    </w:lvl>
    <w:lvl w:ilvl="1" w:tplc="3F66A966">
      <w:start w:val="1"/>
      <w:numFmt w:val="decimal"/>
      <w:lvlText w:val="%2)"/>
      <w:lvlJc w:val="left"/>
      <w:pPr>
        <w:tabs>
          <w:tab w:val="num" w:pos="1440"/>
        </w:tabs>
        <w:ind w:left="1440" w:hanging="360"/>
      </w:pPr>
      <w:rPr>
        <w:rFonts w:cs="Times New Roman"/>
        <w:i w:val="0"/>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5" w15:restartNumberingAfterBreak="0">
    <w:nsid w:val="5F9B05A9"/>
    <w:multiLevelType w:val="hybridMultilevel"/>
    <w:tmpl w:val="1B2E2A00"/>
    <w:lvl w:ilvl="0" w:tplc="081A000F">
      <w:start w:val="1"/>
      <w:numFmt w:val="decimal"/>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26" w15:restartNumberingAfterBreak="0">
    <w:nsid w:val="679B6A8B"/>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7" w15:restartNumberingAfterBreak="0">
    <w:nsid w:val="67F5667C"/>
    <w:multiLevelType w:val="hybridMultilevel"/>
    <w:tmpl w:val="FFFFFFFF"/>
    <w:lvl w:ilvl="0" w:tplc="FEB0682A">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B173086"/>
    <w:multiLevelType w:val="hybridMultilevel"/>
    <w:tmpl w:val="FFFFFFFF"/>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9" w15:restartNumberingAfterBreak="0">
    <w:nsid w:val="6E3B0F46"/>
    <w:multiLevelType w:val="hybridMultilevel"/>
    <w:tmpl w:val="FFFFFFFF"/>
    <w:lvl w:ilvl="0" w:tplc="1A5A57A4">
      <w:start w:val="2"/>
      <w:numFmt w:val="decimal"/>
      <w:lvlText w:val="%1."/>
      <w:lvlJc w:val="left"/>
      <w:pPr>
        <w:tabs>
          <w:tab w:val="num" w:pos="1080"/>
        </w:tabs>
        <w:ind w:left="1080" w:hanging="36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30" w15:restartNumberingAfterBreak="0">
    <w:nsid w:val="70554ECC"/>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1" w15:restartNumberingAfterBreak="0">
    <w:nsid w:val="70E14ABD"/>
    <w:multiLevelType w:val="hybridMultilevel"/>
    <w:tmpl w:val="1B2E2A0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2" w15:restartNumberingAfterBreak="0">
    <w:nsid w:val="725E5779"/>
    <w:multiLevelType w:val="multilevel"/>
    <w:tmpl w:val="E4844144"/>
    <w:lvl w:ilvl="0">
      <w:start w:val="1"/>
      <w:numFmt w:val="decimal"/>
      <w:lvlText w:val="1.%1."/>
      <w:lvlJc w:val="left"/>
      <w:rPr>
        <w:rFonts w:ascii="Times New Roman" w:eastAsia="Times New Roman" w:hAnsi="Times New Roman" w:cs="Times New Roman"/>
        <w:b w:val="0"/>
        <w:bCs w:val="0"/>
        <w:i w:val="0"/>
        <w:iCs w:val="0"/>
        <w:smallCaps w:val="0"/>
        <w:strike w:val="0"/>
        <w:color w:val="231F20"/>
        <w:spacing w:val="0"/>
        <w:w w:val="100"/>
        <w:position w:val="0"/>
        <w:sz w:val="22"/>
        <w:szCs w:val="22"/>
        <w:u w:val="none"/>
      </w:rPr>
    </w:lvl>
    <w:lvl w:ilvl="1">
      <w:start w:val="2"/>
      <w:numFmt w:val="decimal"/>
      <w:lvlText w:val="%1.%2."/>
      <w:lvlJc w:val="left"/>
      <w:rPr>
        <w:rFonts w:ascii="Times New Roman" w:eastAsia="Times New Roman" w:hAnsi="Times New Roman" w:cs="Times New Roman"/>
        <w:b w:val="0"/>
        <w:bCs w:val="0"/>
        <w:i w:val="0"/>
        <w:iCs w:val="0"/>
        <w:smallCaps w:val="0"/>
        <w:strike w:val="0"/>
        <w:color w:val="231F20"/>
        <w:spacing w:val="0"/>
        <w:w w:val="100"/>
        <w:position w:val="0"/>
        <w:sz w:val="22"/>
        <w:szCs w:val="22"/>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777215141">
    <w:abstractNumId w:val="25"/>
  </w:num>
  <w:num w:numId="2" w16cid:durableId="71053524">
    <w:abstractNumId w:val="17"/>
  </w:num>
  <w:num w:numId="3" w16cid:durableId="732970121">
    <w:abstractNumId w:val="32"/>
  </w:num>
  <w:num w:numId="4" w16cid:durableId="1122848082">
    <w:abstractNumId w:val="0"/>
  </w:num>
  <w:num w:numId="5" w16cid:durableId="1190875791">
    <w:abstractNumId w:val="14"/>
  </w:num>
  <w:num w:numId="6" w16cid:durableId="656344412">
    <w:abstractNumId w:val="26"/>
  </w:num>
  <w:num w:numId="7" w16cid:durableId="1690180471">
    <w:abstractNumId w:val="15"/>
  </w:num>
  <w:num w:numId="8" w16cid:durableId="671488614">
    <w:abstractNumId w:val="30"/>
  </w:num>
  <w:num w:numId="9" w16cid:durableId="386144480">
    <w:abstractNumId w:val="20"/>
  </w:num>
  <w:num w:numId="10" w16cid:durableId="53167820">
    <w:abstractNumId w:val="19"/>
  </w:num>
  <w:num w:numId="11" w16cid:durableId="1427385677">
    <w:abstractNumId w:val="23"/>
  </w:num>
  <w:num w:numId="12" w16cid:durableId="2014869851">
    <w:abstractNumId w:val="31"/>
  </w:num>
  <w:num w:numId="13" w16cid:durableId="2013141552">
    <w:abstractNumId w:val="22"/>
  </w:num>
  <w:num w:numId="14" w16cid:durableId="1643191430">
    <w:abstractNumId w:val="13"/>
  </w:num>
  <w:num w:numId="15" w16cid:durableId="1552157674">
    <w:abstractNumId w:val="27"/>
  </w:num>
  <w:num w:numId="16" w16cid:durableId="1246113725">
    <w:abstractNumId w:val="21"/>
  </w:num>
  <w:num w:numId="17" w16cid:durableId="358242541">
    <w:abstractNumId w:val="24"/>
  </w:num>
  <w:num w:numId="18" w16cid:durableId="1357348424">
    <w:abstractNumId w:val="16"/>
  </w:num>
  <w:num w:numId="19" w16cid:durableId="1769618001">
    <w:abstractNumId w:val="29"/>
  </w:num>
  <w:num w:numId="20" w16cid:durableId="23019900">
    <w:abstractNumId w:val="28"/>
  </w:num>
  <w:num w:numId="21" w16cid:durableId="1493326841">
    <w:abstractNumId w:val="18"/>
  </w:num>
  <w:num w:numId="22" w16cid:durableId="874080321">
    <w:abstractNumId w:val="1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evenAndOddHeaders/>
  <w:drawingGridHorizontalSpacing w:val="120"/>
  <w:displayHorizontalDrawingGridEvery w:val="2"/>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590E"/>
    <w:rsid w:val="000001E3"/>
    <w:rsid w:val="00002D79"/>
    <w:rsid w:val="000031EE"/>
    <w:rsid w:val="000033C6"/>
    <w:rsid w:val="000054F2"/>
    <w:rsid w:val="000106D1"/>
    <w:rsid w:val="00010EAE"/>
    <w:rsid w:val="000113D6"/>
    <w:rsid w:val="00012AF5"/>
    <w:rsid w:val="00012C74"/>
    <w:rsid w:val="00014CE2"/>
    <w:rsid w:val="00015A00"/>
    <w:rsid w:val="00016C38"/>
    <w:rsid w:val="00017CB0"/>
    <w:rsid w:val="000266EB"/>
    <w:rsid w:val="000268AF"/>
    <w:rsid w:val="00027425"/>
    <w:rsid w:val="00030F65"/>
    <w:rsid w:val="0003297B"/>
    <w:rsid w:val="00033128"/>
    <w:rsid w:val="0003317F"/>
    <w:rsid w:val="0003340D"/>
    <w:rsid w:val="00033F7A"/>
    <w:rsid w:val="0004051A"/>
    <w:rsid w:val="00041757"/>
    <w:rsid w:val="00042D96"/>
    <w:rsid w:val="00043991"/>
    <w:rsid w:val="00045EC2"/>
    <w:rsid w:val="00046092"/>
    <w:rsid w:val="0004686F"/>
    <w:rsid w:val="0004741F"/>
    <w:rsid w:val="0004798A"/>
    <w:rsid w:val="00047BE4"/>
    <w:rsid w:val="00052F88"/>
    <w:rsid w:val="00053E01"/>
    <w:rsid w:val="00053FE5"/>
    <w:rsid w:val="00055006"/>
    <w:rsid w:val="000559DA"/>
    <w:rsid w:val="00057B2C"/>
    <w:rsid w:val="000609C3"/>
    <w:rsid w:val="00062AE4"/>
    <w:rsid w:val="00066897"/>
    <w:rsid w:val="00066E2B"/>
    <w:rsid w:val="000701C4"/>
    <w:rsid w:val="00070CF2"/>
    <w:rsid w:val="00070D12"/>
    <w:rsid w:val="00071923"/>
    <w:rsid w:val="00071D10"/>
    <w:rsid w:val="00073186"/>
    <w:rsid w:val="0007449B"/>
    <w:rsid w:val="00074603"/>
    <w:rsid w:val="000756EC"/>
    <w:rsid w:val="0007572E"/>
    <w:rsid w:val="000778C9"/>
    <w:rsid w:val="0008135E"/>
    <w:rsid w:val="00081945"/>
    <w:rsid w:val="00082D25"/>
    <w:rsid w:val="00084779"/>
    <w:rsid w:val="00084A27"/>
    <w:rsid w:val="00085BE9"/>
    <w:rsid w:val="000867D4"/>
    <w:rsid w:val="00090730"/>
    <w:rsid w:val="00092C0F"/>
    <w:rsid w:val="00092DA1"/>
    <w:rsid w:val="00094C22"/>
    <w:rsid w:val="000950E9"/>
    <w:rsid w:val="00096936"/>
    <w:rsid w:val="00096A49"/>
    <w:rsid w:val="0009763A"/>
    <w:rsid w:val="00097BD0"/>
    <w:rsid w:val="000A1F3C"/>
    <w:rsid w:val="000A204D"/>
    <w:rsid w:val="000A2C0B"/>
    <w:rsid w:val="000A4A8E"/>
    <w:rsid w:val="000A5979"/>
    <w:rsid w:val="000A6BA1"/>
    <w:rsid w:val="000A6BFE"/>
    <w:rsid w:val="000B129C"/>
    <w:rsid w:val="000B12F6"/>
    <w:rsid w:val="000B1FB8"/>
    <w:rsid w:val="000B36FC"/>
    <w:rsid w:val="000B40A3"/>
    <w:rsid w:val="000B48A4"/>
    <w:rsid w:val="000B48EB"/>
    <w:rsid w:val="000B4FA5"/>
    <w:rsid w:val="000B557D"/>
    <w:rsid w:val="000B5E5C"/>
    <w:rsid w:val="000B669A"/>
    <w:rsid w:val="000B6D47"/>
    <w:rsid w:val="000B7126"/>
    <w:rsid w:val="000B7AE0"/>
    <w:rsid w:val="000B7C5B"/>
    <w:rsid w:val="000C0E64"/>
    <w:rsid w:val="000C13EB"/>
    <w:rsid w:val="000C1F76"/>
    <w:rsid w:val="000C27F8"/>
    <w:rsid w:val="000C324A"/>
    <w:rsid w:val="000C48B9"/>
    <w:rsid w:val="000C5DFD"/>
    <w:rsid w:val="000C77DA"/>
    <w:rsid w:val="000D0A80"/>
    <w:rsid w:val="000D2A37"/>
    <w:rsid w:val="000D2C3B"/>
    <w:rsid w:val="000D3B6D"/>
    <w:rsid w:val="000D417F"/>
    <w:rsid w:val="000D696C"/>
    <w:rsid w:val="000D7D0A"/>
    <w:rsid w:val="000E1888"/>
    <w:rsid w:val="000E1DC6"/>
    <w:rsid w:val="000E21BA"/>
    <w:rsid w:val="000E22B1"/>
    <w:rsid w:val="000E2FCF"/>
    <w:rsid w:val="000E47A0"/>
    <w:rsid w:val="000E4FA3"/>
    <w:rsid w:val="000E4FE4"/>
    <w:rsid w:val="000E6366"/>
    <w:rsid w:val="000E64BC"/>
    <w:rsid w:val="000E6A18"/>
    <w:rsid w:val="000F1568"/>
    <w:rsid w:val="000F2307"/>
    <w:rsid w:val="000F42BC"/>
    <w:rsid w:val="000F48DF"/>
    <w:rsid w:val="000F504B"/>
    <w:rsid w:val="000F6589"/>
    <w:rsid w:val="000F7378"/>
    <w:rsid w:val="000F7588"/>
    <w:rsid w:val="000F7CF8"/>
    <w:rsid w:val="0010073D"/>
    <w:rsid w:val="001007D3"/>
    <w:rsid w:val="001021A5"/>
    <w:rsid w:val="00102395"/>
    <w:rsid w:val="001033A0"/>
    <w:rsid w:val="00103447"/>
    <w:rsid w:val="001062CE"/>
    <w:rsid w:val="00106ECE"/>
    <w:rsid w:val="001117AD"/>
    <w:rsid w:val="00112A95"/>
    <w:rsid w:val="00115245"/>
    <w:rsid w:val="00115B1F"/>
    <w:rsid w:val="00116955"/>
    <w:rsid w:val="00116CCB"/>
    <w:rsid w:val="00117CFA"/>
    <w:rsid w:val="00117D24"/>
    <w:rsid w:val="00120298"/>
    <w:rsid w:val="001225E0"/>
    <w:rsid w:val="001229A9"/>
    <w:rsid w:val="00122B86"/>
    <w:rsid w:val="001267AC"/>
    <w:rsid w:val="00127942"/>
    <w:rsid w:val="0013015D"/>
    <w:rsid w:val="00130AA3"/>
    <w:rsid w:val="001320C4"/>
    <w:rsid w:val="00132138"/>
    <w:rsid w:val="001327E8"/>
    <w:rsid w:val="00133E8D"/>
    <w:rsid w:val="001351D8"/>
    <w:rsid w:val="00135E8B"/>
    <w:rsid w:val="00137FD2"/>
    <w:rsid w:val="00140BD1"/>
    <w:rsid w:val="001415E2"/>
    <w:rsid w:val="001417D8"/>
    <w:rsid w:val="00142017"/>
    <w:rsid w:val="0014239A"/>
    <w:rsid w:val="00142E5F"/>
    <w:rsid w:val="001438F3"/>
    <w:rsid w:val="00144C84"/>
    <w:rsid w:val="00144C89"/>
    <w:rsid w:val="00144FB5"/>
    <w:rsid w:val="00146BF9"/>
    <w:rsid w:val="00146D1A"/>
    <w:rsid w:val="00147900"/>
    <w:rsid w:val="00147973"/>
    <w:rsid w:val="00150D5C"/>
    <w:rsid w:val="00152301"/>
    <w:rsid w:val="0015280F"/>
    <w:rsid w:val="001530AE"/>
    <w:rsid w:val="00153798"/>
    <w:rsid w:val="0015386D"/>
    <w:rsid w:val="001538CF"/>
    <w:rsid w:val="00153BC7"/>
    <w:rsid w:val="00153E9F"/>
    <w:rsid w:val="001546EC"/>
    <w:rsid w:val="00154731"/>
    <w:rsid w:val="00154B79"/>
    <w:rsid w:val="00156AE2"/>
    <w:rsid w:val="00160261"/>
    <w:rsid w:val="00162A08"/>
    <w:rsid w:val="00162E99"/>
    <w:rsid w:val="001637AB"/>
    <w:rsid w:val="00163999"/>
    <w:rsid w:val="0016584A"/>
    <w:rsid w:val="00167390"/>
    <w:rsid w:val="00167610"/>
    <w:rsid w:val="001679CC"/>
    <w:rsid w:val="0017289D"/>
    <w:rsid w:val="001728E2"/>
    <w:rsid w:val="00172AF2"/>
    <w:rsid w:val="00172BC6"/>
    <w:rsid w:val="00173AC7"/>
    <w:rsid w:val="00177AD9"/>
    <w:rsid w:val="001801B6"/>
    <w:rsid w:val="00180C41"/>
    <w:rsid w:val="00181390"/>
    <w:rsid w:val="00181E8A"/>
    <w:rsid w:val="0018307F"/>
    <w:rsid w:val="0018453B"/>
    <w:rsid w:val="001854E2"/>
    <w:rsid w:val="00185C32"/>
    <w:rsid w:val="0018610B"/>
    <w:rsid w:val="00191A71"/>
    <w:rsid w:val="00191CD5"/>
    <w:rsid w:val="001941F7"/>
    <w:rsid w:val="00194694"/>
    <w:rsid w:val="0019693F"/>
    <w:rsid w:val="00196997"/>
    <w:rsid w:val="00196B05"/>
    <w:rsid w:val="001A0177"/>
    <w:rsid w:val="001A168B"/>
    <w:rsid w:val="001A1883"/>
    <w:rsid w:val="001A24DD"/>
    <w:rsid w:val="001A25C5"/>
    <w:rsid w:val="001A2C9C"/>
    <w:rsid w:val="001A3363"/>
    <w:rsid w:val="001A4ECE"/>
    <w:rsid w:val="001A50C9"/>
    <w:rsid w:val="001A6388"/>
    <w:rsid w:val="001B003A"/>
    <w:rsid w:val="001B13FE"/>
    <w:rsid w:val="001B1DBA"/>
    <w:rsid w:val="001B2343"/>
    <w:rsid w:val="001B3DDE"/>
    <w:rsid w:val="001B5563"/>
    <w:rsid w:val="001B5B8A"/>
    <w:rsid w:val="001B7AD9"/>
    <w:rsid w:val="001B7B05"/>
    <w:rsid w:val="001C146C"/>
    <w:rsid w:val="001C2147"/>
    <w:rsid w:val="001C69D9"/>
    <w:rsid w:val="001D09E8"/>
    <w:rsid w:val="001D0D23"/>
    <w:rsid w:val="001D22E7"/>
    <w:rsid w:val="001D2705"/>
    <w:rsid w:val="001D28BE"/>
    <w:rsid w:val="001D2F17"/>
    <w:rsid w:val="001D5093"/>
    <w:rsid w:val="001D5D0A"/>
    <w:rsid w:val="001D6105"/>
    <w:rsid w:val="001D7FEB"/>
    <w:rsid w:val="001E172C"/>
    <w:rsid w:val="001E1F92"/>
    <w:rsid w:val="001E452D"/>
    <w:rsid w:val="001E50CD"/>
    <w:rsid w:val="001E5738"/>
    <w:rsid w:val="001E5D34"/>
    <w:rsid w:val="001E7126"/>
    <w:rsid w:val="001E7512"/>
    <w:rsid w:val="001E7A04"/>
    <w:rsid w:val="001F0EA4"/>
    <w:rsid w:val="001F1F06"/>
    <w:rsid w:val="001F470A"/>
    <w:rsid w:val="001F54FE"/>
    <w:rsid w:val="00200E0F"/>
    <w:rsid w:val="00201965"/>
    <w:rsid w:val="0020271F"/>
    <w:rsid w:val="00203CA3"/>
    <w:rsid w:val="00204936"/>
    <w:rsid w:val="002071E6"/>
    <w:rsid w:val="00210777"/>
    <w:rsid w:val="00211DD5"/>
    <w:rsid w:val="00212591"/>
    <w:rsid w:val="00215183"/>
    <w:rsid w:val="00215954"/>
    <w:rsid w:val="00221CBF"/>
    <w:rsid w:val="00221F9F"/>
    <w:rsid w:val="002227F9"/>
    <w:rsid w:val="002246E5"/>
    <w:rsid w:val="0022707E"/>
    <w:rsid w:val="00227623"/>
    <w:rsid w:val="00231556"/>
    <w:rsid w:val="00232E29"/>
    <w:rsid w:val="00233D60"/>
    <w:rsid w:val="0023452D"/>
    <w:rsid w:val="00234BCF"/>
    <w:rsid w:val="00236D06"/>
    <w:rsid w:val="00240B9D"/>
    <w:rsid w:val="00242856"/>
    <w:rsid w:val="002430A8"/>
    <w:rsid w:val="00244E40"/>
    <w:rsid w:val="00245882"/>
    <w:rsid w:val="002503CE"/>
    <w:rsid w:val="0025288F"/>
    <w:rsid w:val="002563E0"/>
    <w:rsid w:val="00256492"/>
    <w:rsid w:val="002564A2"/>
    <w:rsid w:val="00256C00"/>
    <w:rsid w:val="00256ED5"/>
    <w:rsid w:val="00257B0B"/>
    <w:rsid w:val="002637AB"/>
    <w:rsid w:val="00266813"/>
    <w:rsid w:val="002676A2"/>
    <w:rsid w:val="00270854"/>
    <w:rsid w:val="0027093E"/>
    <w:rsid w:val="00270EBB"/>
    <w:rsid w:val="00272CA0"/>
    <w:rsid w:val="00275D1E"/>
    <w:rsid w:val="00275E22"/>
    <w:rsid w:val="0027790C"/>
    <w:rsid w:val="0028259C"/>
    <w:rsid w:val="0028480E"/>
    <w:rsid w:val="00284ED2"/>
    <w:rsid w:val="00285078"/>
    <w:rsid w:val="002867EF"/>
    <w:rsid w:val="00291898"/>
    <w:rsid w:val="00293D94"/>
    <w:rsid w:val="00293F1D"/>
    <w:rsid w:val="0029742E"/>
    <w:rsid w:val="00297539"/>
    <w:rsid w:val="00297A3D"/>
    <w:rsid w:val="002A0C39"/>
    <w:rsid w:val="002A144B"/>
    <w:rsid w:val="002A210A"/>
    <w:rsid w:val="002A2210"/>
    <w:rsid w:val="002A2B78"/>
    <w:rsid w:val="002A33C2"/>
    <w:rsid w:val="002A3B05"/>
    <w:rsid w:val="002A3D17"/>
    <w:rsid w:val="002A428D"/>
    <w:rsid w:val="002A48C5"/>
    <w:rsid w:val="002A49E0"/>
    <w:rsid w:val="002A4B8B"/>
    <w:rsid w:val="002A6B75"/>
    <w:rsid w:val="002B1AB4"/>
    <w:rsid w:val="002B1D1C"/>
    <w:rsid w:val="002B1EB1"/>
    <w:rsid w:val="002B24EE"/>
    <w:rsid w:val="002B27E7"/>
    <w:rsid w:val="002B2E5D"/>
    <w:rsid w:val="002B5367"/>
    <w:rsid w:val="002B5424"/>
    <w:rsid w:val="002B5F90"/>
    <w:rsid w:val="002B7975"/>
    <w:rsid w:val="002B7D32"/>
    <w:rsid w:val="002B7E6E"/>
    <w:rsid w:val="002C0173"/>
    <w:rsid w:val="002C09FA"/>
    <w:rsid w:val="002C19C3"/>
    <w:rsid w:val="002C4224"/>
    <w:rsid w:val="002C445A"/>
    <w:rsid w:val="002C455B"/>
    <w:rsid w:val="002C4DB0"/>
    <w:rsid w:val="002C79B3"/>
    <w:rsid w:val="002C7A35"/>
    <w:rsid w:val="002D0E3A"/>
    <w:rsid w:val="002D2859"/>
    <w:rsid w:val="002D4458"/>
    <w:rsid w:val="002D44C6"/>
    <w:rsid w:val="002D458B"/>
    <w:rsid w:val="002D4AB1"/>
    <w:rsid w:val="002D4FFB"/>
    <w:rsid w:val="002D52D9"/>
    <w:rsid w:val="002D52FA"/>
    <w:rsid w:val="002D7825"/>
    <w:rsid w:val="002D7A33"/>
    <w:rsid w:val="002D7B4B"/>
    <w:rsid w:val="002E0C5B"/>
    <w:rsid w:val="002E157C"/>
    <w:rsid w:val="002E20C3"/>
    <w:rsid w:val="002E2E99"/>
    <w:rsid w:val="002E3153"/>
    <w:rsid w:val="002E45DD"/>
    <w:rsid w:val="002E5063"/>
    <w:rsid w:val="002E6F87"/>
    <w:rsid w:val="002E6FAD"/>
    <w:rsid w:val="002E7A48"/>
    <w:rsid w:val="002F056B"/>
    <w:rsid w:val="002F1AA5"/>
    <w:rsid w:val="002F2A7A"/>
    <w:rsid w:val="002F32B8"/>
    <w:rsid w:val="002F460E"/>
    <w:rsid w:val="002F5036"/>
    <w:rsid w:val="002F5099"/>
    <w:rsid w:val="002F5699"/>
    <w:rsid w:val="002F6D91"/>
    <w:rsid w:val="003019DD"/>
    <w:rsid w:val="00302A48"/>
    <w:rsid w:val="0030349E"/>
    <w:rsid w:val="00303B7D"/>
    <w:rsid w:val="003053D0"/>
    <w:rsid w:val="003102A2"/>
    <w:rsid w:val="003128B9"/>
    <w:rsid w:val="00313F0B"/>
    <w:rsid w:val="003145F6"/>
    <w:rsid w:val="00316646"/>
    <w:rsid w:val="003169E9"/>
    <w:rsid w:val="00317080"/>
    <w:rsid w:val="00321537"/>
    <w:rsid w:val="0032156D"/>
    <w:rsid w:val="00321DFA"/>
    <w:rsid w:val="00322E45"/>
    <w:rsid w:val="00323E75"/>
    <w:rsid w:val="003240A4"/>
    <w:rsid w:val="00324E28"/>
    <w:rsid w:val="0032574C"/>
    <w:rsid w:val="003266F4"/>
    <w:rsid w:val="00326D48"/>
    <w:rsid w:val="00330133"/>
    <w:rsid w:val="00331798"/>
    <w:rsid w:val="003320F5"/>
    <w:rsid w:val="00333EB0"/>
    <w:rsid w:val="00335D4E"/>
    <w:rsid w:val="00337678"/>
    <w:rsid w:val="00337A76"/>
    <w:rsid w:val="00342F17"/>
    <w:rsid w:val="00342FAB"/>
    <w:rsid w:val="003461E7"/>
    <w:rsid w:val="003467AE"/>
    <w:rsid w:val="0035017F"/>
    <w:rsid w:val="00350B34"/>
    <w:rsid w:val="00353158"/>
    <w:rsid w:val="003609D0"/>
    <w:rsid w:val="00362E72"/>
    <w:rsid w:val="00363B23"/>
    <w:rsid w:val="00364B49"/>
    <w:rsid w:val="003650AE"/>
    <w:rsid w:val="00365998"/>
    <w:rsid w:val="003669A2"/>
    <w:rsid w:val="00367E47"/>
    <w:rsid w:val="00373456"/>
    <w:rsid w:val="00374048"/>
    <w:rsid w:val="0037552D"/>
    <w:rsid w:val="00376B6E"/>
    <w:rsid w:val="00377F85"/>
    <w:rsid w:val="00381CD3"/>
    <w:rsid w:val="0038380F"/>
    <w:rsid w:val="00384934"/>
    <w:rsid w:val="00385391"/>
    <w:rsid w:val="00386C4E"/>
    <w:rsid w:val="00392A08"/>
    <w:rsid w:val="00393290"/>
    <w:rsid w:val="00394024"/>
    <w:rsid w:val="00394151"/>
    <w:rsid w:val="00394436"/>
    <w:rsid w:val="00394E11"/>
    <w:rsid w:val="003967A9"/>
    <w:rsid w:val="00396FC7"/>
    <w:rsid w:val="003974F1"/>
    <w:rsid w:val="003A11D4"/>
    <w:rsid w:val="003A12D8"/>
    <w:rsid w:val="003A403E"/>
    <w:rsid w:val="003A649C"/>
    <w:rsid w:val="003A76B7"/>
    <w:rsid w:val="003B0181"/>
    <w:rsid w:val="003B0374"/>
    <w:rsid w:val="003B1142"/>
    <w:rsid w:val="003B2292"/>
    <w:rsid w:val="003B2861"/>
    <w:rsid w:val="003B4B8C"/>
    <w:rsid w:val="003B57AE"/>
    <w:rsid w:val="003B663D"/>
    <w:rsid w:val="003B6D36"/>
    <w:rsid w:val="003C1030"/>
    <w:rsid w:val="003C1917"/>
    <w:rsid w:val="003C39D9"/>
    <w:rsid w:val="003C3BE9"/>
    <w:rsid w:val="003C50C9"/>
    <w:rsid w:val="003C60CA"/>
    <w:rsid w:val="003D12CB"/>
    <w:rsid w:val="003D2893"/>
    <w:rsid w:val="003D2C8E"/>
    <w:rsid w:val="003D3149"/>
    <w:rsid w:val="003D378F"/>
    <w:rsid w:val="003D4D5B"/>
    <w:rsid w:val="003D5FC6"/>
    <w:rsid w:val="003D6656"/>
    <w:rsid w:val="003D6761"/>
    <w:rsid w:val="003D67EB"/>
    <w:rsid w:val="003D7194"/>
    <w:rsid w:val="003D7973"/>
    <w:rsid w:val="003D7C3E"/>
    <w:rsid w:val="003E1F5B"/>
    <w:rsid w:val="003E21F1"/>
    <w:rsid w:val="003E2E84"/>
    <w:rsid w:val="003E4A42"/>
    <w:rsid w:val="003E4C22"/>
    <w:rsid w:val="003E4F3B"/>
    <w:rsid w:val="003E5F90"/>
    <w:rsid w:val="003F0334"/>
    <w:rsid w:val="003F1009"/>
    <w:rsid w:val="003F1671"/>
    <w:rsid w:val="003F2DB5"/>
    <w:rsid w:val="003F3079"/>
    <w:rsid w:val="003F42EE"/>
    <w:rsid w:val="003F445C"/>
    <w:rsid w:val="003F4F67"/>
    <w:rsid w:val="003F537F"/>
    <w:rsid w:val="003F59B7"/>
    <w:rsid w:val="003F6755"/>
    <w:rsid w:val="0040108C"/>
    <w:rsid w:val="0040140F"/>
    <w:rsid w:val="004017FE"/>
    <w:rsid w:val="00401DAC"/>
    <w:rsid w:val="00402FB2"/>
    <w:rsid w:val="004058B8"/>
    <w:rsid w:val="004108F1"/>
    <w:rsid w:val="00411091"/>
    <w:rsid w:val="004120C2"/>
    <w:rsid w:val="004143FF"/>
    <w:rsid w:val="0041699B"/>
    <w:rsid w:val="0041710C"/>
    <w:rsid w:val="0042423A"/>
    <w:rsid w:val="004246F2"/>
    <w:rsid w:val="004255B9"/>
    <w:rsid w:val="00425847"/>
    <w:rsid w:val="00426DB9"/>
    <w:rsid w:val="004271E1"/>
    <w:rsid w:val="0043413B"/>
    <w:rsid w:val="00437B86"/>
    <w:rsid w:val="00440227"/>
    <w:rsid w:val="00440893"/>
    <w:rsid w:val="0044255F"/>
    <w:rsid w:val="0044373A"/>
    <w:rsid w:val="00443EDD"/>
    <w:rsid w:val="004440DC"/>
    <w:rsid w:val="00444214"/>
    <w:rsid w:val="00445EC9"/>
    <w:rsid w:val="0044629A"/>
    <w:rsid w:val="00446527"/>
    <w:rsid w:val="00446968"/>
    <w:rsid w:val="00446EA8"/>
    <w:rsid w:val="00447E36"/>
    <w:rsid w:val="0045086D"/>
    <w:rsid w:val="00450E5C"/>
    <w:rsid w:val="00450FB4"/>
    <w:rsid w:val="00452568"/>
    <w:rsid w:val="00452C5A"/>
    <w:rsid w:val="004531E6"/>
    <w:rsid w:val="00453572"/>
    <w:rsid w:val="004539E7"/>
    <w:rsid w:val="0045527A"/>
    <w:rsid w:val="0045706F"/>
    <w:rsid w:val="00457BD8"/>
    <w:rsid w:val="00457CE3"/>
    <w:rsid w:val="00460D2A"/>
    <w:rsid w:val="00461CB1"/>
    <w:rsid w:val="00461F10"/>
    <w:rsid w:val="004621D0"/>
    <w:rsid w:val="00462EEA"/>
    <w:rsid w:val="0046475E"/>
    <w:rsid w:val="00464DF2"/>
    <w:rsid w:val="00464E73"/>
    <w:rsid w:val="00470871"/>
    <w:rsid w:val="00470E47"/>
    <w:rsid w:val="00473832"/>
    <w:rsid w:val="00475F1E"/>
    <w:rsid w:val="00476F4D"/>
    <w:rsid w:val="00477B0F"/>
    <w:rsid w:val="00480A89"/>
    <w:rsid w:val="00482FC8"/>
    <w:rsid w:val="0048302F"/>
    <w:rsid w:val="0048575B"/>
    <w:rsid w:val="00485CD8"/>
    <w:rsid w:val="004876B9"/>
    <w:rsid w:val="00492128"/>
    <w:rsid w:val="0049247E"/>
    <w:rsid w:val="00492F38"/>
    <w:rsid w:val="00496322"/>
    <w:rsid w:val="004A1C9A"/>
    <w:rsid w:val="004A4249"/>
    <w:rsid w:val="004A5A90"/>
    <w:rsid w:val="004A6C24"/>
    <w:rsid w:val="004B09F0"/>
    <w:rsid w:val="004B0DF3"/>
    <w:rsid w:val="004B74F4"/>
    <w:rsid w:val="004B7728"/>
    <w:rsid w:val="004C0F64"/>
    <w:rsid w:val="004C19B1"/>
    <w:rsid w:val="004C2452"/>
    <w:rsid w:val="004C3A5B"/>
    <w:rsid w:val="004C4CAA"/>
    <w:rsid w:val="004C4F6C"/>
    <w:rsid w:val="004C6114"/>
    <w:rsid w:val="004D0B95"/>
    <w:rsid w:val="004D1290"/>
    <w:rsid w:val="004D1D20"/>
    <w:rsid w:val="004D3556"/>
    <w:rsid w:val="004D435E"/>
    <w:rsid w:val="004D4459"/>
    <w:rsid w:val="004D64B1"/>
    <w:rsid w:val="004D767A"/>
    <w:rsid w:val="004E0A4E"/>
    <w:rsid w:val="004E0C4A"/>
    <w:rsid w:val="004E1E56"/>
    <w:rsid w:val="004E20B5"/>
    <w:rsid w:val="004E2457"/>
    <w:rsid w:val="004E7F3D"/>
    <w:rsid w:val="004F0A05"/>
    <w:rsid w:val="004F0A5A"/>
    <w:rsid w:val="004F15BF"/>
    <w:rsid w:val="004F244B"/>
    <w:rsid w:val="004F3233"/>
    <w:rsid w:val="004F3695"/>
    <w:rsid w:val="004F4082"/>
    <w:rsid w:val="004F625C"/>
    <w:rsid w:val="004F7FCA"/>
    <w:rsid w:val="005003FC"/>
    <w:rsid w:val="00500C9C"/>
    <w:rsid w:val="00500F2B"/>
    <w:rsid w:val="005020A2"/>
    <w:rsid w:val="00502E60"/>
    <w:rsid w:val="0050487D"/>
    <w:rsid w:val="005054DD"/>
    <w:rsid w:val="00506EB1"/>
    <w:rsid w:val="0050757E"/>
    <w:rsid w:val="00510196"/>
    <w:rsid w:val="0051023D"/>
    <w:rsid w:val="005103D2"/>
    <w:rsid w:val="00510DAA"/>
    <w:rsid w:val="005115C6"/>
    <w:rsid w:val="00511971"/>
    <w:rsid w:val="00513309"/>
    <w:rsid w:val="00513B38"/>
    <w:rsid w:val="0051440B"/>
    <w:rsid w:val="00514587"/>
    <w:rsid w:val="00514F4B"/>
    <w:rsid w:val="005156DF"/>
    <w:rsid w:val="00517E2D"/>
    <w:rsid w:val="00520F94"/>
    <w:rsid w:val="00523A93"/>
    <w:rsid w:val="00524695"/>
    <w:rsid w:val="00527EA8"/>
    <w:rsid w:val="005305D9"/>
    <w:rsid w:val="0053093C"/>
    <w:rsid w:val="00531343"/>
    <w:rsid w:val="00531746"/>
    <w:rsid w:val="00531830"/>
    <w:rsid w:val="0053231D"/>
    <w:rsid w:val="00534540"/>
    <w:rsid w:val="00534AC1"/>
    <w:rsid w:val="00535065"/>
    <w:rsid w:val="00536F43"/>
    <w:rsid w:val="005414BA"/>
    <w:rsid w:val="00541E2A"/>
    <w:rsid w:val="00542675"/>
    <w:rsid w:val="00543109"/>
    <w:rsid w:val="00543B68"/>
    <w:rsid w:val="005447AE"/>
    <w:rsid w:val="00544A40"/>
    <w:rsid w:val="005474CC"/>
    <w:rsid w:val="00550E0E"/>
    <w:rsid w:val="00551141"/>
    <w:rsid w:val="0055200C"/>
    <w:rsid w:val="0055273E"/>
    <w:rsid w:val="00552AA7"/>
    <w:rsid w:val="00555376"/>
    <w:rsid w:val="005563AC"/>
    <w:rsid w:val="0055671B"/>
    <w:rsid w:val="00556C3B"/>
    <w:rsid w:val="00557376"/>
    <w:rsid w:val="0056266E"/>
    <w:rsid w:val="005635B1"/>
    <w:rsid w:val="005638E9"/>
    <w:rsid w:val="00565E3E"/>
    <w:rsid w:val="00567B87"/>
    <w:rsid w:val="00571038"/>
    <w:rsid w:val="00571E4E"/>
    <w:rsid w:val="00572243"/>
    <w:rsid w:val="00572D6D"/>
    <w:rsid w:val="005745EA"/>
    <w:rsid w:val="00574F82"/>
    <w:rsid w:val="00575A79"/>
    <w:rsid w:val="00576185"/>
    <w:rsid w:val="00583ACB"/>
    <w:rsid w:val="00585690"/>
    <w:rsid w:val="00586AC8"/>
    <w:rsid w:val="00586D14"/>
    <w:rsid w:val="00587126"/>
    <w:rsid w:val="0059196E"/>
    <w:rsid w:val="005947FC"/>
    <w:rsid w:val="00597288"/>
    <w:rsid w:val="005975C3"/>
    <w:rsid w:val="005A0170"/>
    <w:rsid w:val="005A069F"/>
    <w:rsid w:val="005A149B"/>
    <w:rsid w:val="005A2338"/>
    <w:rsid w:val="005A2452"/>
    <w:rsid w:val="005A37F9"/>
    <w:rsid w:val="005A601F"/>
    <w:rsid w:val="005A6358"/>
    <w:rsid w:val="005A761A"/>
    <w:rsid w:val="005A7F4F"/>
    <w:rsid w:val="005B1C77"/>
    <w:rsid w:val="005B23DA"/>
    <w:rsid w:val="005B3E41"/>
    <w:rsid w:val="005B6F7F"/>
    <w:rsid w:val="005B7DD3"/>
    <w:rsid w:val="005C03B7"/>
    <w:rsid w:val="005C0EA7"/>
    <w:rsid w:val="005C1B39"/>
    <w:rsid w:val="005C258F"/>
    <w:rsid w:val="005C26CF"/>
    <w:rsid w:val="005C3DD3"/>
    <w:rsid w:val="005C4E35"/>
    <w:rsid w:val="005C5E98"/>
    <w:rsid w:val="005C6202"/>
    <w:rsid w:val="005C6DEC"/>
    <w:rsid w:val="005D1ACB"/>
    <w:rsid w:val="005D1AF1"/>
    <w:rsid w:val="005D2921"/>
    <w:rsid w:val="005D2AC7"/>
    <w:rsid w:val="005D4143"/>
    <w:rsid w:val="005D4C92"/>
    <w:rsid w:val="005D54F5"/>
    <w:rsid w:val="005D5BA2"/>
    <w:rsid w:val="005D721F"/>
    <w:rsid w:val="005E0291"/>
    <w:rsid w:val="005E14A9"/>
    <w:rsid w:val="005E205E"/>
    <w:rsid w:val="005E2283"/>
    <w:rsid w:val="005E2B15"/>
    <w:rsid w:val="005E44A7"/>
    <w:rsid w:val="005E55F8"/>
    <w:rsid w:val="005E703D"/>
    <w:rsid w:val="005F0596"/>
    <w:rsid w:val="005F1617"/>
    <w:rsid w:val="005F2847"/>
    <w:rsid w:val="005F2BB2"/>
    <w:rsid w:val="005F312C"/>
    <w:rsid w:val="005F7F53"/>
    <w:rsid w:val="00600B28"/>
    <w:rsid w:val="006014E5"/>
    <w:rsid w:val="006018DE"/>
    <w:rsid w:val="00601A50"/>
    <w:rsid w:val="00601D79"/>
    <w:rsid w:val="0060247C"/>
    <w:rsid w:val="006025A9"/>
    <w:rsid w:val="006028EC"/>
    <w:rsid w:val="006037E9"/>
    <w:rsid w:val="00605987"/>
    <w:rsid w:val="0061152B"/>
    <w:rsid w:val="00611A7A"/>
    <w:rsid w:val="00611EE4"/>
    <w:rsid w:val="00612D11"/>
    <w:rsid w:val="00614B14"/>
    <w:rsid w:val="006155D0"/>
    <w:rsid w:val="0061648B"/>
    <w:rsid w:val="0062017A"/>
    <w:rsid w:val="00621B28"/>
    <w:rsid w:val="006242C6"/>
    <w:rsid w:val="0062506A"/>
    <w:rsid w:val="00625573"/>
    <w:rsid w:val="00632523"/>
    <w:rsid w:val="00633507"/>
    <w:rsid w:val="00633F6B"/>
    <w:rsid w:val="00635689"/>
    <w:rsid w:val="006364DD"/>
    <w:rsid w:val="0063787A"/>
    <w:rsid w:val="00637C48"/>
    <w:rsid w:val="00637E08"/>
    <w:rsid w:val="00641B7C"/>
    <w:rsid w:val="0064235F"/>
    <w:rsid w:val="0064272F"/>
    <w:rsid w:val="00642744"/>
    <w:rsid w:val="00644F49"/>
    <w:rsid w:val="00646A9C"/>
    <w:rsid w:val="00647003"/>
    <w:rsid w:val="00647CC0"/>
    <w:rsid w:val="00647DFA"/>
    <w:rsid w:val="00650F4D"/>
    <w:rsid w:val="00652D69"/>
    <w:rsid w:val="0065358A"/>
    <w:rsid w:val="00653A56"/>
    <w:rsid w:val="006541BD"/>
    <w:rsid w:val="006542CB"/>
    <w:rsid w:val="00654A99"/>
    <w:rsid w:val="00654B59"/>
    <w:rsid w:val="00654C00"/>
    <w:rsid w:val="0065589E"/>
    <w:rsid w:val="00655D96"/>
    <w:rsid w:val="00655D99"/>
    <w:rsid w:val="00656918"/>
    <w:rsid w:val="0066060B"/>
    <w:rsid w:val="00660F05"/>
    <w:rsid w:val="00661998"/>
    <w:rsid w:val="00661AC1"/>
    <w:rsid w:val="0066360A"/>
    <w:rsid w:val="00663E7D"/>
    <w:rsid w:val="0066501D"/>
    <w:rsid w:val="00665B71"/>
    <w:rsid w:val="006669C6"/>
    <w:rsid w:val="0066743D"/>
    <w:rsid w:val="0067059E"/>
    <w:rsid w:val="00670DF2"/>
    <w:rsid w:val="0067249A"/>
    <w:rsid w:val="006732B0"/>
    <w:rsid w:val="006761B4"/>
    <w:rsid w:val="0068190C"/>
    <w:rsid w:val="006831B5"/>
    <w:rsid w:val="00683499"/>
    <w:rsid w:val="00683641"/>
    <w:rsid w:val="00683CB2"/>
    <w:rsid w:val="006850BA"/>
    <w:rsid w:val="00692CF1"/>
    <w:rsid w:val="00693ED5"/>
    <w:rsid w:val="006941D0"/>
    <w:rsid w:val="006975E1"/>
    <w:rsid w:val="006A1F79"/>
    <w:rsid w:val="006A460A"/>
    <w:rsid w:val="006A4C2A"/>
    <w:rsid w:val="006A6902"/>
    <w:rsid w:val="006A769E"/>
    <w:rsid w:val="006B01E7"/>
    <w:rsid w:val="006B1F53"/>
    <w:rsid w:val="006B21F6"/>
    <w:rsid w:val="006B253B"/>
    <w:rsid w:val="006B2CF1"/>
    <w:rsid w:val="006B2EA3"/>
    <w:rsid w:val="006B38F4"/>
    <w:rsid w:val="006B3E0A"/>
    <w:rsid w:val="006B54A8"/>
    <w:rsid w:val="006B5F5E"/>
    <w:rsid w:val="006B6A56"/>
    <w:rsid w:val="006B74C1"/>
    <w:rsid w:val="006C22B5"/>
    <w:rsid w:val="006C2549"/>
    <w:rsid w:val="006C3550"/>
    <w:rsid w:val="006C39D2"/>
    <w:rsid w:val="006C467B"/>
    <w:rsid w:val="006C4998"/>
    <w:rsid w:val="006C7AF9"/>
    <w:rsid w:val="006C7B73"/>
    <w:rsid w:val="006D003E"/>
    <w:rsid w:val="006D035A"/>
    <w:rsid w:val="006D167F"/>
    <w:rsid w:val="006D29AE"/>
    <w:rsid w:val="006D4CF6"/>
    <w:rsid w:val="006D5781"/>
    <w:rsid w:val="006D5C13"/>
    <w:rsid w:val="006D79DC"/>
    <w:rsid w:val="006E0C8C"/>
    <w:rsid w:val="006E28D1"/>
    <w:rsid w:val="006E2CFB"/>
    <w:rsid w:val="006E338A"/>
    <w:rsid w:val="006E6185"/>
    <w:rsid w:val="006E699F"/>
    <w:rsid w:val="006E7865"/>
    <w:rsid w:val="006E7BFE"/>
    <w:rsid w:val="006F0BA7"/>
    <w:rsid w:val="006F1F4A"/>
    <w:rsid w:val="006F2905"/>
    <w:rsid w:val="006F33F6"/>
    <w:rsid w:val="006F34CA"/>
    <w:rsid w:val="006F4A79"/>
    <w:rsid w:val="006F643B"/>
    <w:rsid w:val="006F6717"/>
    <w:rsid w:val="006F7C70"/>
    <w:rsid w:val="00700EB8"/>
    <w:rsid w:val="00703612"/>
    <w:rsid w:val="0070442F"/>
    <w:rsid w:val="00706D74"/>
    <w:rsid w:val="00706E6F"/>
    <w:rsid w:val="00710B05"/>
    <w:rsid w:val="00710E0A"/>
    <w:rsid w:val="00710EED"/>
    <w:rsid w:val="0071181C"/>
    <w:rsid w:val="00711D4A"/>
    <w:rsid w:val="0071203B"/>
    <w:rsid w:val="0071265A"/>
    <w:rsid w:val="00712981"/>
    <w:rsid w:val="00712CA2"/>
    <w:rsid w:val="00713E7F"/>
    <w:rsid w:val="00714947"/>
    <w:rsid w:val="00715B58"/>
    <w:rsid w:val="00715DE5"/>
    <w:rsid w:val="00717AAF"/>
    <w:rsid w:val="0072098C"/>
    <w:rsid w:val="007224D2"/>
    <w:rsid w:val="0072579A"/>
    <w:rsid w:val="00726EC7"/>
    <w:rsid w:val="0073008F"/>
    <w:rsid w:val="007300C9"/>
    <w:rsid w:val="00731691"/>
    <w:rsid w:val="00731F05"/>
    <w:rsid w:val="0073456D"/>
    <w:rsid w:val="0073514C"/>
    <w:rsid w:val="00740D90"/>
    <w:rsid w:val="00743D2D"/>
    <w:rsid w:val="00744B39"/>
    <w:rsid w:val="00745D52"/>
    <w:rsid w:val="007508CF"/>
    <w:rsid w:val="00750B11"/>
    <w:rsid w:val="00750F83"/>
    <w:rsid w:val="00751024"/>
    <w:rsid w:val="00752018"/>
    <w:rsid w:val="00753BE7"/>
    <w:rsid w:val="007570DC"/>
    <w:rsid w:val="007622AC"/>
    <w:rsid w:val="0076238A"/>
    <w:rsid w:val="007633AB"/>
    <w:rsid w:val="0076340D"/>
    <w:rsid w:val="00763C9E"/>
    <w:rsid w:val="00764397"/>
    <w:rsid w:val="00765454"/>
    <w:rsid w:val="00765908"/>
    <w:rsid w:val="00765D72"/>
    <w:rsid w:val="00766DAB"/>
    <w:rsid w:val="007723F2"/>
    <w:rsid w:val="007729AA"/>
    <w:rsid w:val="00773925"/>
    <w:rsid w:val="007748D3"/>
    <w:rsid w:val="007749F4"/>
    <w:rsid w:val="0077582D"/>
    <w:rsid w:val="0077682D"/>
    <w:rsid w:val="007768B8"/>
    <w:rsid w:val="00776BFA"/>
    <w:rsid w:val="007771EF"/>
    <w:rsid w:val="007778C7"/>
    <w:rsid w:val="00781DFE"/>
    <w:rsid w:val="007826A1"/>
    <w:rsid w:val="0078382F"/>
    <w:rsid w:val="00784897"/>
    <w:rsid w:val="007857DF"/>
    <w:rsid w:val="007871E9"/>
    <w:rsid w:val="007905A7"/>
    <w:rsid w:val="00790EF0"/>
    <w:rsid w:val="007923AD"/>
    <w:rsid w:val="0079399D"/>
    <w:rsid w:val="00794531"/>
    <w:rsid w:val="00795FCD"/>
    <w:rsid w:val="00797986"/>
    <w:rsid w:val="007A0548"/>
    <w:rsid w:val="007A1E39"/>
    <w:rsid w:val="007A269D"/>
    <w:rsid w:val="007A4B64"/>
    <w:rsid w:val="007A5F35"/>
    <w:rsid w:val="007A641C"/>
    <w:rsid w:val="007A687D"/>
    <w:rsid w:val="007A7949"/>
    <w:rsid w:val="007B1828"/>
    <w:rsid w:val="007B18C4"/>
    <w:rsid w:val="007B2E61"/>
    <w:rsid w:val="007B3A1A"/>
    <w:rsid w:val="007B461F"/>
    <w:rsid w:val="007B5752"/>
    <w:rsid w:val="007B7B8B"/>
    <w:rsid w:val="007C0518"/>
    <w:rsid w:val="007C13D4"/>
    <w:rsid w:val="007C1F19"/>
    <w:rsid w:val="007C3538"/>
    <w:rsid w:val="007C6477"/>
    <w:rsid w:val="007D08B0"/>
    <w:rsid w:val="007D2020"/>
    <w:rsid w:val="007D2F7B"/>
    <w:rsid w:val="007D3C56"/>
    <w:rsid w:val="007D3DCF"/>
    <w:rsid w:val="007D420B"/>
    <w:rsid w:val="007D4474"/>
    <w:rsid w:val="007D5F4D"/>
    <w:rsid w:val="007E0371"/>
    <w:rsid w:val="007E0917"/>
    <w:rsid w:val="007E2C0D"/>
    <w:rsid w:val="007E340E"/>
    <w:rsid w:val="007E3F94"/>
    <w:rsid w:val="007E4120"/>
    <w:rsid w:val="007E499B"/>
    <w:rsid w:val="007E6D61"/>
    <w:rsid w:val="007E7DFC"/>
    <w:rsid w:val="007F2F2E"/>
    <w:rsid w:val="007F3422"/>
    <w:rsid w:val="007F3E73"/>
    <w:rsid w:val="007F64DD"/>
    <w:rsid w:val="007F700A"/>
    <w:rsid w:val="0080068D"/>
    <w:rsid w:val="00800C3F"/>
    <w:rsid w:val="00801679"/>
    <w:rsid w:val="00803643"/>
    <w:rsid w:val="0080368C"/>
    <w:rsid w:val="0080520D"/>
    <w:rsid w:val="008059B4"/>
    <w:rsid w:val="00805E02"/>
    <w:rsid w:val="00807B77"/>
    <w:rsid w:val="0081016E"/>
    <w:rsid w:val="008137FB"/>
    <w:rsid w:val="00813A24"/>
    <w:rsid w:val="00815E5A"/>
    <w:rsid w:val="008160CB"/>
    <w:rsid w:val="00820326"/>
    <w:rsid w:val="00820C6A"/>
    <w:rsid w:val="008219C0"/>
    <w:rsid w:val="00823C97"/>
    <w:rsid w:val="00823E24"/>
    <w:rsid w:val="00823E2C"/>
    <w:rsid w:val="0082462D"/>
    <w:rsid w:val="00827005"/>
    <w:rsid w:val="00827B76"/>
    <w:rsid w:val="00827EE6"/>
    <w:rsid w:val="00831595"/>
    <w:rsid w:val="00833276"/>
    <w:rsid w:val="008376B1"/>
    <w:rsid w:val="00837C00"/>
    <w:rsid w:val="00842D31"/>
    <w:rsid w:val="008436F6"/>
    <w:rsid w:val="0084422A"/>
    <w:rsid w:val="008456C7"/>
    <w:rsid w:val="008459A7"/>
    <w:rsid w:val="00847332"/>
    <w:rsid w:val="008516F5"/>
    <w:rsid w:val="00852B54"/>
    <w:rsid w:val="00852C8B"/>
    <w:rsid w:val="00853440"/>
    <w:rsid w:val="00854789"/>
    <w:rsid w:val="00855C26"/>
    <w:rsid w:val="00856C2B"/>
    <w:rsid w:val="00856F4C"/>
    <w:rsid w:val="00862FFC"/>
    <w:rsid w:val="0086384D"/>
    <w:rsid w:val="00863E40"/>
    <w:rsid w:val="008648ED"/>
    <w:rsid w:val="00866FEA"/>
    <w:rsid w:val="00870FFB"/>
    <w:rsid w:val="00872955"/>
    <w:rsid w:val="00872EF1"/>
    <w:rsid w:val="00873ED2"/>
    <w:rsid w:val="008742AC"/>
    <w:rsid w:val="00874493"/>
    <w:rsid w:val="00875715"/>
    <w:rsid w:val="00876089"/>
    <w:rsid w:val="008776AB"/>
    <w:rsid w:val="00877FB2"/>
    <w:rsid w:val="008805DF"/>
    <w:rsid w:val="008811ED"/>
    <w:rsid w:val="0088180D"/>
    <w:rsid w:val="00883A92"/>
    <w:rsid w:val="00886701"/>
    <w:rsid w:val="00886C25"/>
    <w:rsid w:val="00887C33"/>
    <w:rsid w:val="00890AE0"/>
    <w:rsid w:val="008925BA"/>
    <w:rsid w:val="0089447F"/>
    <w:rsid w:val="008955BE"/>
    <w:rsid w:val="0089696B"/>
    <w:rsid w:val="00896A92"/>
    <w:rsid w:val="008976E9"/>
    <w:rsid w:val="008A0A3B"/>
    <w:rsid w:val="008A3FFC"/>
    <w:rsid w:val="008A611E"/>
    <w:rsid w:val="008B01F7"/>
    <w:rsid w:val="008B1467"/>
    <w:rsid w:val="008B1475"/>
    <w:rsid w:val="008B15F8"/>
    <w:rsid w:val="008B2776"/>
    <w:rsid w:val="008B468F"/>
    <w:rsid w:val="008B5997"/>
    <w:rsid w:val="008C02AB"/>
    <w:rsid w:val="008C06C1"/>
    <w:rsid w:val="008C1B77"/>
    <w:rsid w:val="008C487B"/>
    <w:rsid w:val="008C50AB"/>
    <w:rsid w:val="008C69BB"/>
    <w:rsid w:val="008D0627"/>
    <w:rsid w:val="008D112D"/>
    <w:rsid w:val="008D1C4F"/>
    <w:rsid w:val="008D1E6A"/>
    <w:rsid w:val="008D3748"/>
    <w:rsid w:val="008D472D"/>
    <w:rsid w:val="008D4D82"/>
    <w:rsid w:val="008D6780"/>
    <w:rsid w:val="008D7A49"/>
    <w:rsid w:val="008E1C20"/>
    <w:rsid w:val="008E4C79"/>
    <w:rsid w:val="008E4D8D"/>
    <w:rsid w:val="008E62C6"/>
    <w:rsid w:val="008F102B"/>
    <w:rsid w:val="008F17AA"/>
    <w:rsid w:val="008F2209"/>
    <w:rsid w:val="008F39E5"/>
    <w:rsid w:val="008F5147"/>
    <w:rsid w:val="008F58EC"/>
    <w:rsid w:val="008F6DAA"/>
    <w:rsid w:val="008F7312"/>
    <w:rsid w:val="008F773B"/>
    <w:rsid w:val="00901845"/>
    <w:rsid w:val="00902E85"/>
    <w:rsid w:val="00903D92"/>
    <w:rsid w:val="009053A7"/>
    <w:rsid w:val="0090604E"/>
    <w:rsid w:val="009065C6"/>
    <w:rsid w:val="00906775"/>
    <w:rsid w:val="00906C97"/>
    <w:rsid w:val="00907821"/>
    <w:rsid w:val="0091161F"/>
    <w:rsid w:val="00911DE3"/>
    <w:rsid w:val="009120CC"/>
    <w:rsid w:val="00912808"/>
    <w:rsid w:val="00912E98"/>
    <w:rsid w:val="0091362E"/>
    <w:rsid w:val="0091428F"/>
    <w:rsid w:val="00914DEF"/>
    <w:rsid w:val="009152E2"/>
    <w:rsid w:val="00920182"/>
    <w:rsid w:val="009206D3"/>
    <w:rsid w:val="009216E8"/>
    <w:rsid w:val="00922B33"/>
    <w:rsid w:val="0092329A"/>
    <w:rsid w:val="00923728"/>
    <w:rsid w:val="00923A1B"/>
    <w:rsid w:val="00924441"/>
    <w:rsid w:val="00925305"/>
    <w:rsid w:val="009255CD"/>
    <w:rsid w:val="00926DBA"/>
    <w:rsid w:val="00927833"/>
    <w:rsid w:val="00927854"/>
    <w:rsid w:val="00936E1E"/>
    <w:rsid w:val="00940621"/>
    <w:rsid w:val="00944E36"/>
    <w:rsid w:val="00945797"/>
    <w:rsid w:val="00946528"/>
    <w:rsid w:val="00946970"/>
    <w:rsid w:val="00950D5C"/>
    <w:rsid w:val="009511DF"/>
    <w:rsid w:val="009546BB"/>
    <w:rsid w:val="009561DF"/>
    <w:rsid w:val="009572D3"/>
    <w:rsid w:val="0096052C"/>
    <w:rsid w:val="009619E1"/>
    <w:rsid w:val="00961D04"/>
    <w:rsid w:val="009652F4"/>
    <w:rsid w:val="009673B4"/>
    <w:rsid w:val="00970A1D"/>
    <w:rsid w:val="00970A8C"/>
    <w:rsid w:val="00972D7A"/>
    <w:rsid w:val="00973BE5"/>
    <w:rsid w:val="00973D50"/>
    <w:rsid w:val="00973EDE"/>
    <w:rsid w:val="00974969"/>
    <w:rsid w:val="009759CE"/>
    <w:rsid w:val="00976816"/>
    <w:rsid w:val="00981712"/>
    <w:rsid w:val="0098255A"/>
    <w:rsid w:val="009843FD"/>
    <w:rsid w:val="00984698"/>
    <w:rsid w:val="0098497E"/>
    <w:rsid w:val="009852E6"/>
    <w:rsid w:val="0098551C"/>
    <w:rsid w:val="00985555"/>
    <w:rsid w:val="00985E24"/>
    <w:rsid w:val="00986443"/>
    <w:rsid w:val="00986AE4"/>
    <w:rsid w:val="00987E83"/>
    <w:rsid w:val="00992878"/>
    <w:rsid w:val="00992CB6"/>
    <w:rsid w:val="00992EA6"/>
    <w:rsid w:val="00993352"/>
    <w:rsid w:val="009944B1"/>
    <w:rsid w:val="00994C48"/>
    <w:rsid w:val="009962CA"/>
    <w:rsid w:val="009A112E"/>
    <w:rsid w:val="009A1A3E"/>
    <w:rsid w:val="009A2EF6"/>
    <w:rsid w:val="009A34DC"/>
    <w:rsid w:val="009A39BB"/>
    <w:rsid w:val="009A3B1F"/>
    <w:rsid w:val="009A60F6"/>
    <w:rsid w:val="009B0576"/>
    <w:rsid w:val="009B0E9E"/>
    <w:rsid w:val="009B0F7A"/>
    <w:rsid w:val="009B14D2"/>
    <w:rsid w:val="009B158B"/>
    <w:rsid w:val="009B1A42"/>
    <w:rsid w:val="009B1AE3"/>
    <w:rsid w:val="009B3393"/>
    <w:rsid w:val="009B3995"/>
    <w:rsid w:val="009B3A0F"/>
    <w:rsid w:val="009B458E"/>
    <w:rsid w:val="009B63CE"/>
    <w:rsid w:val="009B6B06"/>
    <w:rsid w:val="009B7966"/>
    <w:rsid w:val="009B7E2F"/>
    <w:rsid w:val="009C0AC4"/>
    <w:rsid w:val="009C3D79"/>
    <w:rsid w:val="009C48A4"/>
    <w:rsid w:val="009C6A6D"/>
    <w:rsid w:val="009C709C"/>
    <w:rsid w:val="009C747A"/>
    <w:rsid w:val="009D14B6"/>
    <w:rsid w:val="009D2214"/>
    <w:rsid w:val="009D258C"/>
    <w:rsid w:val="009D30CD"/>
    <w:rsid w:val="009D401F"/>
    <w:rsid w:val="009D49C3"/>
    <w:rsid w:val="009D5130"/>
    <w:rsid w:val="009D5C40"/>
    <w:rsid w:val="009D6FED"/>
    <w:rsid w:val="009E0198"/>
    <w:rsid w:val="009E140C"/>
    <w:rsid w:val="009E427B"/>
    <w:rsid w:val="009E4B82"/>
    <w:rsid w:val="009E78F5"/>
    <w:rsid w:val="009E7F64"/>
    <w:rsid w:val="009F03EF"/>
    <w:rsid w:val="009F1AF5"/>
    <w:rsid w:val="009F2188"/>
    <w:rsid w:val="009F3246"/>
    <w:rsid w:val="009F3616"/>
    <w:rsid w:val="009F4C7C"/>
    <w:rsid w:val="009F631A"/>
    <w:rsid w:val="009F7837"/>
    <w:rsid w:val="009F7BC7"/>
    <w:rsid w:val="00A007A6"/>
    <w:rsid w:val="00A02040"/>
    <w:rsid w:val="00A03989"/>
    <w:rsid w:val="00A061FF"/>
    <w:rsid w:val="00A06386"/>
    <w:rsid w:val="00A070E7"/>
    <w:rsid w:val="00A11B9F"/>
    <w:rsid w:val="00A12428"/>
    <w:rsid w:val="00A14C15"/>
    <w:rsid w:val="00A15E08"/>
    <w:rsid w:val="00A16AF9"/>
    <w:rsid w:val="00A16B23"/>
    <w:rsid w:val="00A16EAC"/>
    <w:rsid w:val="00A171EA"/>
    <w:rsid w:val="00A208BD"/>
    <w:rsid w:val="00A20B8E"/>
    <w:rsid w:val="00A20BEA"/>
    <w:rsid w:val="00A21A48"/>
    <w:rsid w:val="00A21C66"/>
    <w:rsid w:val="00A24509"/>
    <w:rsid w:val="00A250AF"/>
    <w:rsid w:val="00A255DA"/>
    <w:rsid w:val="00A26EA0"/>
    <w:rsid w:val="00A30025"/>
    <w:rsid w:val="00A33052"/>
    <w:rsid w:val="00A33E72"/>
    <w:rsid w:val="00A33EE3"/>
    <w:rsid w:val="00A354A8"/>
    <w:rsid w:val="00A37FE4"/>
    <w:rsid w:val="00A406C9"/>
    <w:rsid w:val="00A4288A"/>
    <w:rsid w:val="00A442A7"/>
    <w:rsid w:val="00A446B3"/>
    <w:rsid w:val="00A4597E"/>
    <w:rsid w:val="00A46B85"/>
    <w:rsid w:val="00A47107"/>
    <w:rsid w:val="00A4733C"/>
    <w:rsid w:val="00A477AD"/>
    <w:rsid w:val="00A50327"/>
    <w:rsid w:val="00A510F1"/>
    <w:rsid w:val="00A54881"/>
    <w:rsid w:val="00A54E80"/>
    <w:rsid w:val="00A55DEF"/>
    <w:rsid w:val="00A561A4"/>
    <w:rsid w:val="00A647E8"/>
    <w:rsid w:val="00A64EDA"/>
    <w:rsid w:val="00A70ADA"/>
    <w:rsid w:val="00A70D40"/>
    <w:rsid w:val="00A70FB6"/>
    <w:rsid w:val="00A711FA"/>
    <w:rsid w:val="00A71289"/>
    <w:rsid w:val="00A713CD"/>
    <w:rsid w:val="00A7197C"/>
    <w:rsid w:val="00A71B43"/>
    <w:rsid w:val="00A72219"/>
    <w:rsid w:val="00A724DF"/>
    <w:rsid w:val="00A72CC5"/>
    <w:rsid w:val="00A73DAA"/>
    <w:rsid w:val="00A75676"/>
    <w:rsid w:val="00A75CE3"/>
    <w:rsid w:val="00A77AAA"/>
    <w:rsid w:val="00A803D0"/>
    <w:rsid w:val="00A81022"/>
    <w:rsid w:val="00A82516"/>
    <w:rsid w:val="00A82B9B"/>
    <w:rsid w:val="00A82F36"/>
    <w:rsid w:val="00A83A78"/>
    <w:rsid w:val="00A84A92"/>
    <w:rsid w:val="00A85A78"/>
    <w:rsid w:val="00A85A8D"/>
    <w:rsid w:val="00A908D5"/>
    <w:rsid w:val="00A90D75"/>
    <w:rsid w:val="00A9712D"/>
    <w:rsid w:val="00A97E01"/>
    <w:rsid w:val="00A97E30"/>
    <w:rsid w:val="00AA1552"/>
    <w:rsid w:val="00AA2EC7"/>
    <w:rsid w:val="00AA4470"/>
    <w:rsid w:val="00AA7AD5"/>
    <w:rsid w:val="00AB12DC"/>
    <w:rsid w:val="00AB164B"/>
    <w:rsid w:val="00AB274F"/>
    <w:rsid w:val="00AB43D3"/>
    <w:rsid w:val="00AB6835"/>
    <w:rsid w:val="00AC1D4D"/>
    <w:rsid w:val="00AC3004"/>
    <w:rsid w:val="00AC3751"/>
    <w:rsid w:val="00AC4158"/>
    <w:rsid w:val="00AC50BB"/>
    <w:rsid w:val="00AC5D02"/>
    <w:rsid w:val="00AC747D"/>
    <w:rsid w:val="00AD0E78"/>
    <w:rsid w:val="00AD2444"/>
    <w:rsid w:val="00AD2B7C"/>
    <w:rsid w:val="00AD3CE5"/>
    <w:rsid w:val="00AD52B3"/>
    <w:rsid w:val="00AE06F4"/>
    <w:rsid w:val="00AE1468"/>
    <w:rsid w:val="00AE185C"/>
    <w:rsid w:val="00AE267C"/>
    <w:rsid w:val="00AE6695"/>
    <w:rsid w:val="00AE729D"/>
    <w:rsid w:val="00AE74E9"/>
    <w:rsid w:val="00AF0409"/>
    <w:rsid w:val="00AF08EE"/>
    <w:rsid w:val="00AF1AD4"/>
    <w:rsid w:val="00AF3A37"/>
    <w:rsid w:val="00AF40D3"/>
    <w:rsid w:val="00AF419F"/>
    <w:rsid w:val="00AF436D"/>
    <w:rsid w:val="00B0234A"/>
    <w:rsid w:val="00B03AF8"/>
    <w:rsid w:val="00B05F05"/>
    <w:rsid w:val="00B10097"/>
    <w:rsid w:val="00B13A10"/>
    <w:rsid w:val="00B13B61"/>
    <w:rsid w:val="00B1442A"/>
    <w:rsid w:val="00B14C7E"/>
    <w:rsid w:val="00B15840"/>
    <w:rsid w:val="00B20F21"/>
    <w:rsid w:val="00B22015"/>
    <w:rsid w:val="00B2270D"/>
    <w:rsid w:val="00B23CAA"/>
    <w:rsid w:val="00B23E6D"/>
    <w:rsid w:val="00B24834"/>
    <w:rsid w:val="00B25E41"/>
    <w:rsid w:val="00B26517"/>
    <w:rsid w:val="00B300A5"/>
    <w:rsid w:val="00B30329"/>
    <w:rsid w:val="00B304C4"/>
    <w:rsid w:val="00B309DA"/>
    <w:rsid w:val="00B30FFE"/>
    <w:rsid w:val="00B34A85"/>
    <w:rsid w:val="00B352D0"/>
    <w:rsid w:val="00B35A8E"/>
    <w:rsid w:val="00B3694A"/>
    <w:rsid w:val="00B373A2"/>
    <w:rsid w:val="00B37C99"/>
    <w:rsid w:val="00B406BE"/>
    <w:rsid w:val="00B415BD"/>
    <w:rsid w:val="00B4311C"/>
    <w:rsid w:val="00B43BC2"/>
    <w:rsid w:val="00B46A3C"/>
    <w:rsid w:val="00B471D4"/>
    <w:rsid w:val="00B47B89"/>
    <w:rsid w:val="00B5182A"/>
    <w:rsid w:val="00B51C81"/>
    <w:rsid w:val="00B5336E"/>
    <w:rsid w:val="00B53A93"/>
    <w:rsid w:val="00B56831"/>
    <w:rsid w:val="00B56BE0"/>
    <w:rsid w:val="00B62660"/>
    <w:rsid w:val="00B62B7B"/>
    <w:rsid w:val="00B637E9"/>
    <w:rsid w:val="00B63BA4"/>
    <w:rsid w:val="00B655CF"/>
    <w:rsid w:val="00B65BB8"/>
    <w:rsid w:val="00B6649D"/>
    <w:rsid w:val="00B66B83"/>
    <w:rsid w:val="00B6746D"/>
    <w:rsid w:val="00B705ED"/>
    <w:rsid w:val="00B706C8"/>
    <w:rsid w:val="00B70F8E"/>
    <w:rsid w:val="00B72695"/>
    <w:rsid w:val="00B72B37"/>
    <w:rsid w:val="00B73362"/>
    <w:rsid w:val="00B74CAA"/>
    <w:rsid w:val="00B760D7"/>
    <w:rsid w:val="00B768B5"/>
    <w:rsid w:val="00B77123"/>
    <w:rsid w:val="00B779B6"/>
    <w:rsid w:val="00B816D9"/>
    <w:rsid w:val="00B83622"/>
    <w:rsid w:val="00B8397B"/>
    <w:rsid w:val="00B85C5C"/>
    <w:rsid w:val="00B87453"/>
    <w:rsid w:val="00B902C5"/>
    <w:rsid w:val="00B90816"/>
    <w:rsid w:val="00B937BC"/>
    <w:rsid w:val="00B93952"/>
    <w:rsid w:val="00B967C1"/>
    <w:rsid w:val="00BA00CE"/>
    <w:rsid w:val="00BA3724"/>
    <w:rsid w:val="00BA5C56"/>
    <w:rsid w:val="00BA64B7"/>
    <w:rsid w:val="00BA65ED"/>
    <w:rsid w:val="00BB0385"/>
    <w:rsid w:val="00BB1BD8"/>
    <w:rsid w:val="00BB317F"/>
    <w:rsid w:val="00BB40B9"/>
    <w:rsid w:val="00BB4445"/>
    <w:rsid w:val="00BB6B3B"/>
    <w:rsid w:val="00BB6CB5"/>
    <w:rsid w:val="00BB6E5B"/>
    <w:rsid w:val="00BC101C"/>
    <w:rsid w:val="00BC15C5"/>
    <w:rsid w:val="00BC16DB"/>
    <w:rsid w:val="00BC17DE"/>
    <w:rsid w:val="00BC1DE5"/>
    <w:rsid w:val="00BC2581"/>
    <w:rsid w:val="00BC4AD7"/>
    <w:rsid w:val="00BC5C3D"/>
    <w:rsid w:val="00BC5F7D"/>
    <w:rsid w:val="00BC7EBD"/>
    <w:rsid w:val="00BD0A2B"/>
    <w:rsid w:val="00BD0E96"/>
    <w:rsid w:val="00BD0FCD"/>
    <w:rsid w:val="00BD1BAC"/>
    <w:rsid w:val="00BD1F76"/>
    <w:rsid w:val="00BD2268"/>
    <w:rsid w:val="00BD231A"/>
    <w:rsid w:val="00BD5B04"/>
    <w:rsid w:val="00BD5F28"/>
    <w:rsid w:val="00BD6A22"/>
    <w:rsid w:val="00BD7CB9"/>
    <w:rsid w:val="00BE0B34"/>
    <w:rsid w:val="00BE14FE"/>
    <w:rsid w:val="00BE310B"/>
    <w:rsid w:val="00BE37E0"/>
    <w:rsid w:val="00BE4EF9"/>
    <w:rsid w:val="00BE5D97"/>
    <w:rsid w:val="00BE6665"/>
    <w:rsid w:val="00BF0411"/>
    <w:rsid w:val="00BF185D"/>
    <w:rsid w:val="00BF2602"/>
    <w:rsid w:val="00BF4B19"/>
    <w:rsid w:val="00BF5E69"/>
    <w:rsid w:val="00BF75C3"/>
    <w:rsid w:val="00BF7AA0"/>
    <w:rsid w:val="00C00E80"/>
    <w:rsid w:val="00C01077"/>
    <w:rsid w:val="00C01AE6"/>
    <w:rsid w:val="00C03D8C"/>
    <w:rsid w:val="00C043A6"/>
    <w:rsid w:val="00C116A3"/>
    <w:rsid w:val="00C13910"/>
    <w:rsid w:val="00C13B2B"/>
    <w:rsid w:val="00C14E41"/>
    <w:rsid w:val="00C158CC"/>
    <w:rsid w:val="00C16DBC"/>
    <w:rsid w:val="00C2070E"/>
    <w:rsid w:val="00C22AEF"/>
    <w:rsid w:val="00C23D16"/>
    <w:rsid w:val="00C2402A"/>
    <w:rsid w:val="00C258EC"/>
    <w:rsid w:val="00C2708F"/>
    <w:rsid w:val="00C270C0"/>
    <w:rsid w:val="00C3039F"/>
    <w:rsid w:val="00C319D1"/>
    <w:rsid w:val="00C32545"/>
    <w:rsid w:val="00C34E83"/>
    <w:rsid w:val="00C35E0D"/>
    <w:rsid w:val="00C3601A"/>
    <w:rsid w:val="00C40BDE"/>
    <w:rsid w:val="00C41604"/>
    <w:rsid w:val="00C42A88"/>
    <w:rsid w:val="00C45B1A"/>
    <w:rsid w:val="00C468E1"/>
    <w:rsid w:val="00C518F6"/>
    <w:rsid w:val="00C52663"/>
    <w:rsid w:val="00C538ED"/>
    <w:rsid w:val="00C5529D"/>
    <w:rsid w:val="00C5679F"/>
    <w:rsid w:val="00C57951"/>
    <w:rsid w:val="00C61B85"/>
    <w:rsid w:val="00C6208D"/>
    <w:rsid w:val="00C633A6"/>
    <w:rsid w:val="00C63A90"/>
    <w:rsid w:val="00C64AF1"/>
    <w:rsid w:val="00C65493"/>
    <w:rsid w:val="00C659EB"/>
    <w:rsid w:val="00C65A9C"/>
    <w:rsid w:val="00C662AB"/>
    <w:rsid w:val="00C67672"/>
    <w:rsid w:val="00C71677"/>
    <w:rsid w:val="00C71CE3"/>
    <w:rsid w:val="00C72CFE"/>
    <w:rsid w:val="00C736AD"/>
    <w:rsid w:val="00C73D76"/>
    <w:rsid w:val="00C73E59"/>
    <w:rsid w:val="00C742CD"/>
    <w:rsid w:val="00C7466B"/>
    <w:rsid w:val="00C759D6"/>
    <w:rsid w:val="00C75C98"/>
    <w:rsid w:val="00C75F15"/>
    <w:rsid w:val="00C769B1"/>
    <w:rsid w:val="00C77391"/>
    <w:rsid w:val="00C80680"/>
    <w:rsid w:val="00C8254A"/>
    <w:rsid w:val="00C849D4"/>
    <w:rsid w:val="00C87908"/>
    <w:rsid w:val="00C91394"/>
    <w:rsid w:val="00C916FB"/>
    <w:rsid w:val="00C91795"/>
    <w:rsid w:val="00C92F77"/>
    <w:rsid w:val="00C93819"/>
    <w:rsid w:val="00C947F7"/>
    <w:rsid w:val="00C94BFA"/>
    <w:rsid w:val="00C95F09"/>
    <w:rsid w:val="00C96FBF"/>
    <w:rsid w:val="00CA08BD"/>
    <w:rsid w:val="00CA3FA0"/>
    <w:rsid w:val="00CA3FF0"/>
    <w:rsid w:val="00CA55E1"/>
    <w:rsid w:val="00CA5CF6"/>
    <w:rsid w:val="00CA6E74"/>
    <w:rsid w:val="00CA6F19"/>
    <w:rsid w:val="00CB1A03"/>
    <w:rsid w:val="00CB4387"/>
    <w:rsid w:val="00CB4FD4"/>
    <w:rsid w:val="00CB50F2"/>
    <w:rsid w:val="00CB590E"/>
    <w:rsid w:val="00CB5CFE"/>
    <w:rsid w:val="00CB668C"/>
    <w:rsid w:val="00CB6B24"/>
    <w:rsid w:val="00CB7059"/>
    <w:rsid w:val="00CB7AD9"/>
    <w:rsid w:val="00CC0F2E"/>
    <w:rsid w:val="00CC12D1"/>
    <w:rsid w:val="00CC40C7"/>
    <w:rsid w:val="00CC52D8"/>
    <w:rsid w:val="00CC5686"/>
    <w:rsid w:val="00CC5753"/>
    <w:rsid w:val="00CC5BE4"/>
    <w:rsid w:val="00CC7CDF"/>
    <w:rsid w:val="00CD00DE"/>
    <w:rsid w:val="00CD0368"/>
    <w:rsid w:val="00CD0570"/>
    <w:rsid w:val="00CD0721"/>
    <w:rsid w:val="00CD2DBD"/>
    <w:rsid w:val="00CD511E"/>
    <w:rsid w:val="00CD73DA"/>
    <w:rsid w:val="00CE0083"/>
    <w:rsid w:val="00CE0AAE"/>
    <w:rsid w:val="00CE0FF6"/>
    <w:rsid w:val="00CE3247"/>
    <w:rsid w:val="00CE3FCD"/>
    <w:rsid w:val="00CE6069"/>
    <w:rsid w:val="00CE6B53"/>
    <w:rsid w:val="00CE6B5B"/>
    <w:rsid w:val="00CF20E8"/>
    <w:rsid w:val="00CF2B62"/>
    <w:rsid w:val="00CF3B84"/>
    <w:rsid w:val="00CF3C5F"/>
    <w:rsid w:val="00CF6CEA"/>
    <w:rsid w:val="00D0121E"/>
    <w:rsid w:val="00D01BAB"/>
    <w:rsid w:val="00D03115"/>
    <w:rsid w:val="00D03F5F"/>
    <w:rsid w:val="00D05F05"/>
    <w:rsid w:val="00D06E88"/>
    <w:rsid w:val="00D14244"/>
    <w:rsid w:val="00D156E6"/>
    <w:rsid w:val="00D2281B"/>
    <w:rsid w:val="00D23534"/>
    <w:rsid w:val="00D23CEA"/>
    <w:rsid w:val="00D2470B"/>
    <w:rsid w:val="00D25B8B"/>
    <w:rsid w:val="00D27C6E"/>
    <w:rsid w:val="00D30672"/>
    <w:rsid w:val="00D30BC0"/>
    <w:rsid w:val="00D310CE"/>
    <w:rsid w:val="00D319D3"/>
    <w:rsid w:val="00D325ED"/>
    <w:rsid w:val="00D32E71"/>
    <w:rsid w:val="00D34E7B"/>
    <w:rsid w:val="00D35230"/>
    <w:rsid w:val="00D36F47"/>
    <w:rsid w:val="00D3750F"/>
    <w:rsid w:val="00D37ABD"/>
    <w:rsid w:val="00D4085F"/>
    <w:rsid w:val="00D418B5"/>
    <w:rsid w:val="00D41F64"/>
    <w:rsid w:val="00D41F8D"/>
    <w:rsid w:val="00D44838"/>
    <w:rsid w:val="00D44DBB"/>
    <w:rsid w:val="00D465D3"/>
    <w:rsid w:val="00D500DA"/>
    <w:rsid w:val="00D51899"/>
    <w:rsid w:val="00D51BAA"/>
    <w:rsid w:val="00D54157"/>
    <w:rsid w:val="00D5479E"/>
    <w:rsid w:val="00D54EEF"/>
    <w:rsid w:val="00D56C31"/>
    <w:rsid w:val="00D578A7"/>
    <w:rsid w:val="00D57DAC"/>
    <w:rsid w:val="00D603B7"/>
    <w:rsid w:val="00D61D43"/>
    <w:rsid w:val="00D624C9"/>
    <w:rsid w:val="00D64656"/>
    <w:rsid w:val="00D64DF4"/>
    <w:rsid w:val="00D65492"/>
    <w:rsid w:val="00D657D5"/>
    <w:rsid w:val="00D662B1"/>
    <w:rsid w:val="00D70526"/>
    <w:rsid w:val="00D71AFF"/>
    <w:rsid w:val="00D7264B"/>
    <w:rsid w:val="00D7353E"/>
    <w:rsid w:val="00D735E3"/>
    <w:rsid w:val="00D748F1"/>
    <w:rsid w:val="00D75041"/>
    <w:rsid w:val="00D761FF"/>
    <w:rsid w:val="00D76329"/>
    <w:rsid w:val="00D76C0F"/>
    <w:rsid w:val="00D76C60"/>
    <w:rsid w:val="00D77EAE"/>
    <w:rsid w:val="00D8158A"/>
    <w:rsid w:val="00D81B09"/>
    <w:rsid w:val="00D827C8"/>
    <w:rsid w:val="00D85795"/>
    <w:rsid w:val="00D85DE5"/>
    <w:rsid w:val="00D86397"/>
    <w:rsid w:val="00D865FE"/>
    <w:rsid w:val="00D867F4"/>
    <w:rsid w:val="00D86B74"/>
    <w:rsid w:val="00D874D3"/>
    <w:rsid w:val="00D87B8E"/>
    <w:rsid w:val="00D87EB9"/>
    <w:rsid w:val="00D90B96"/>
    <w:rsid w:val="00D90BAD"/>
    <w:rsid w:val="00D928F9"/>
    <w:rsid w:val="00D955E6"/>
    <w:rsid w:val="00D961CC"/>
    <w:rsid w:val="00D970FA"/>
    <w:rsid w:val="00DA02F7"/>
    <w:rsid w:val="00DA070F"/>
    <w:rsid w:val="00DA1352"/>
    <w:rsid w:val="00DA1426"/>
    <w:rsid w:val="00DA3A5C"/>
    <w:rsid w:val="00DA4C43"/>
    <w:rsid w:val="00DA55D6"/>
    <w:rsid w:val="00DA601D"/>
    <w:rsid w:val="00DA6542"/>
    <w:rsid w:val="00DA6AE1"/>
    <w:rsid w:val="00DA78A3"/>
    <w:rsid w:val="00DB0090"/>
    <w:rsid w:val="00DB00A0"/>
    <w:rsid w:val="00DB05C1"/>
    <w:rsid w:val="00DB0B82"/>
    <w:rsid w:val="00DB2971"/>
    <w:rsid w:val="00DB4ABA"/>
    <w:rsid w:val="00DB52AD"/>
    <w:rsid w:val="00DB553E"/>
    <w:rsid w:val="00DB6886"/>
    <w:rsid w:val="00DC0231"/>
    <w:rsid w:val="00DC06AA"/>
    <w:rsid w:val="00DC4510"/>
    <w:rsid w:val="00DC5470"/>
    <w:rsid w:val="00DC613A"/>
    <w:rsid w:val="00DC6268"/>
    <w:rsid w:val="00DC6C03"/>
    <w:rsid w:val="00DD31BA"/>
    <w:rsid w:val="00DD377B"/>
    <w:rsid w:val="00DD3D84"/>
    <w:rsid w:val="00DD622F"/>
    <w:rsid w:val="00DD6C40"/>
    <w:rsid w:val="00DE0BD2"/>
    <w:rsid w:val="00DE17F6"/>
    <w:rsid w:val="00DE1FDE"/>
    <w:rsid w:val="00DE24F8"/>
    <w:rsid w:val="00DE398F"/>
    <w:rsid w:val="00DE4B1F"/>
    <w:rsid w:val="00DE5BE6"/>
    <w:rsid w:val="00DE65C9"/>
    <w:rsid w:val="00DE721F"/>
    <w:rsid w:val="00DF0D8D"/>
    <w:rsid w:val="00DF16C4"/>
    <w:rsid w:val="00DF185B"/>
    <w:rsid w:val="00DF3C92"/>
    <w:rsid w:val="00DF3CC7"/>
    <w:rsid w:val="00DF3E51"/>
    <w:rsid w:val="00DF48BE"/>
    <w:rsid w:val="00DF4DA7"/>
    <w:rsid w:val="00DF5507"/>
    <w:rsid w:val="00DF585A"/>
    <w:rsid w:val="00DF77E6"/>
    <w:rsid w:val="00DF7E43"/>
    <w:rsid w:val="00E00D6E"/>
    <w:rsid w:val="00E00EA1"/>
    <w:rsid w:val="00E01847"/>
    <w:rsid w:val="00E01C05"/>
    <w:rsid w:val="00E021C3"/>
    <w:rsid w:val="00E028B3"/>
    <w:rsid w:val="00E038FB"/>
    <w:rsid w:val="00E05472"/>
    <w:rsid w:val="00E05BE6"/>
    <w:rsid w:val="00E06145"/>
    <w:rsid w:val="00E0672B"/>
    <w:rsid w:val="00E06A5F"/>
    <w:rsid w:val="00E06AAA"/>
    <w:rsid w:val="00E1050D"/>
    <w:rsid w:val="00E11019"/>
    <w:rsid w:val="00E114A4"/>
    <w:rsid w:val="00E1474C"/>
    <w:rsid w:val="00E15BBB"/>
    <w:rsid w:val="00E16C75"/>
    <w:rsid w:val="00E17BF9"/>
    <w:rsid w:val="00E20F0E"/>
    <w:rsid w:val="00E215B5"/>
    <w:rsid w:val="00E23BA8"/>
    <w:rsid w:val="00E26073"/>
    <w:rsid w:val="00E27EC1"/>
    <w:rsid w:val="00E312C4"/>
    <w:rsid w:val="00E31D3B"/>
    <w:rsid w:val="00E328EC"/>
    <w:rsid w:val="00E333A0"/>
    <w:rsid w:val="00E3397E"/>
    <w:rsid w:val="00E3571C"/>
    <w:rsid w:val="00E357F3"/>
    <w:rsid w:val="00E362FE"/>
    <w:rsid w:val="00E368FF"/>
    <w:rsid w:val="00E402D5"/>
    <w:rsid w:val="00E40B6B"/>
    <w:rsid w:val="00E41546"/>
    <w:rsid w:val="00E417CA"/>
    <w:rsid w:val="00E428DC"/>
    <w:rsid w:val="00E437B6"/>
    <w:rsid w:val="00E438C7"/>
    <w:rsid w:val="00E44591"/>
    <w:rsid w:val="00E44789"/>
    <w:rsid w:val="00E45160"/>
    <w:rsid w:val="00E458DE"/>
    <w:rsid w:val="00E45964"/>
    <w:rsid w:val="00E47DB2"/>
    <w:rsid w:val="00E47FFE"/>
    <w:rsid w:val="00E50B1A"/>
    <w:rsid w:val="00E51CF3"/>
    <w:rsid w:val="00E51F08"/>
    <w:rsid w:val="00E541B0"/>
    <w:rsid w:val="00E542C1"/>
    <w:rsid w:val="00E5554A"/>
    <w:rsid w:val="00E55BC9"/>
    <w:rsid w:val="00E57958"/>
    <w:rsid w:val="00E6013E"/>
    <w:rsid w:val="00E60CD0"/>
    <w:rsid w:val="00E61B4A"/>
    <w:rsid w:val="00E632B8"/>
    <w:rsid w:val="00E6404E"/>
    <w:rsid w:val="00E64071"/>
    <w:rsid w:val="00E64848"/>
    <w:rsid w:val="00E657E6"/>
    <w:rsid w:val="00E65A16"/>
    <w:rsid w:val="00E670A1"/>
    <w:rsid w:val="00E6797B"/>
    <w:rsid w:val="00E71567"/>
    <w:rsid w:val="00E71614"/>
    <w:rsid w:val="00E71EC0"/>
    <w:rsid w:val="00E72764"/>
    <w:rsid w:val="00E7299A"/>
    <w:rsid w:val="00E73C69"/>
    <w:rsid w:val="00E751C5"/>
    <w:rsid w:val="00E755CC"/>
    <w:rsid w:val="00E76BFC"/>
    <w:rsid w:val="00E778C4"/>
    <w:rsid w:val="00E8507A"/>
    <w:rsid w:val="00E85376"/>
    <w:rsid w:val="00E85646"/>
    <w:rsid w:val="00E85EF3"/>
    <w:rsid w:val="00E86282"/>
    <w:rsid w:val="00E86FE3"/>
    <w:rsid w:val="00E876AC"/>
    <w:rsid w:val="00E87D22"/>
    <w:rsid w:val="00E92A87"/>
    <w:rsid w:val="00E935AC"/>
    <w:rsid w:val="00E938B6"/>
    <w:rsid w:val="00E938F1"/>
    <w:rsid w:val="00E93E6C"/>
    <w:rsid w:val="00E94BE3"/>
    <w:rsid w:val="00EA098F"/>
    <w:rsid w:val="00EA0D9B"/>
    <w:rsid w:val="00EA0E24"/>
    <w:rsid w:val="00EA167D"/>
    <w:rsid w:val="00EA18B5"/>
    <w:rsid w:val="00EA23B2"/>
    <w:rsid w:val="00EA2BE2"/>
    <w:rsid w:val="00EA3A34"/>
    <w:rsid w:val="00EA4BC7"/>
    <w:rsid w:val="00EA7435"/>
    <w:rsid w:val="00EA766B"/>
    <w:rsid w:val="00EB3152"/>
    <w:rsid w:val="00EB38DE"/>
    <w:rsid w:val="00EB4B5C"/>
    <w:rsid w:val="00EB628E"/>
    <w:rsid w:val="00EB6DB9"/>
    <w:rsid w:val="00EC4A1E"/>
    <w:rsid w:val="00EC50D0"/>
    <w:rsid w:val="00EC5C47"/>
    <w:rsid w:val="00EC6A0E"/>
    <w:rsid w:val="00EC6C29"/>
    <w:rsid w:val="00EC6D2F"/>
    <w:rsid w:val="00ED005F"/>
    <w:rsid w:val="00ED0EB8"/>
    <w:rsid w:val="00ED1193"/>
    <w:rsid w:val="00ED4599"/>
    <w:rsid w:val="00ED4BA2"/>
    <w:rsid w:val="00ED526F"/>
    <w:rsid w:val="00ED57F2"/>
    <w:rsid w:val="00ED68DB"/>
    <w:rsid w:val="00EE059C"/>
    <w:rsid w:val="00EE1436"/>
    <w:rsid w:val="00EE273B"/>
    <w:rsid w:val="00EE4176"/>
    <w:rsid w:val="00EE47A6"/>
    <w:rsid w:val="00EE74F3"/>
    <w:rsid w:val="00EE7723"/>
    <w:rsid w:val="00EF06A3"/>
    <w:rsid w:val="00EF3766"/>
    <w:rsid w:val="00EF542F"/>
    <w:rsid w:val="00EF5668"/>
    <w:rsid w:val="00EF6406"/>
    <w:rsid w:val="00EF69B9"/>
    <w:rsid w:val="00EF7D63"/>
    <w:rsid w:val="00F00CAD"/>
    <w:rsid w:val="00F017E2"/>
    <w:rsid w:val="00F02054"/>
    <w:rsid w:val="00F02E5A"/>
    <w:rsid w:val="00F02F54"/>
    <w:rsid w:val="00F03A49"/>
    <w:rsid w:val="00F04796"/>
    <w:rsid w:val="00F04C0E"/>
    <w:rsid w:val="00F05192"/>
    <w:rsid w:val="00F077ED"/>
    <w:rsid w:val="00F12D6D"/>
    <w:rsid w:val="00F130F2"/>
    <w:rsid w:val="00F13AF5"/>
    <w:rsid w:val="00F13E4D"/>
    <w:rsid w:val="00F14BF4"/>
    <w:rsid w:val="00F164B4"/>
    <w:rsid w:val="00F20FD7"/>
    <w:rsid w:val="00F223EB"/>
    <w:rsid w:val="00F22B19"/>
    <w:rsid w:val="00F25275"/>
    <w:rsid w:val="00F27AD4"/>
    <w:rsid w:val="00F30C2E"/>
    <w:rsid w:val="00F324B3"/>
    <w:rsid w:val="00F32516"/>
    <w:rsid w:val="00F37A21"/>
    <w:rsid w:val="00F428AD"/>
    <w:rsid w:val="00F43D90"/>
    <w:rsid w:val="00F44D1C"/>
    <w:rsid w:val="00F469AB"/>
    <w:rsid w:val="00F4738D"/>
    <w:rsid w:val="00F47B35"/>
    <w:rsid w:val="00F501E9"/>
    <w:rsid w:val="00F51878"/>
    <w:rsid w:val="00F52D18"/>
    <w:rsid w:val="00F5395B"/>
    <w:rsid w:val="00F542FF"/>
    <w:rsid w:val="00F54AA9"/>
    <w:rsid w:val="00F54CBA"/>
    <w:rsid w:val="00F555CF"/>
    <w:rsid w:val="00F55C3E"/>
    <w:rsid w:val="00F56DB8"/>
    <w:rsid w:val="00F6027E"/>
    <w:rsid w:val="00F6077B"/>
    <w:rsid w:val="00F608A6"/>
    <w:rsid w:val="00F6111D"/>
    <w:rsid w:val="00F61EC5"/>
    <w:rsid w:val="00F62CE1"/>
    <w:rsid w:val="00F62D9F"/>
    <w:rsid w:val="00F6311F"/>
    <w:rsid w:val="00F648C6"/>
    <w:rsid w:val="00F652C1"/>
    <w:rsid w:val="00F65949"/>
    <w:rsid w:val="00F708F9"/>
    <w:rsid w:val="00F71146"/>
    <w:rsid w:val="00F71319"/>
    <w:rsid w:val="00F71C05"/>
    <w:rsid w:val="00F7489D"/>
    <w:rsid w:val="00F74938"/>
    <w:rsid w:val="00F7555D"/>
    <w:rsid w:val="00F75CC4"/>
    <w:rsid w:val="00F76E57"/>
    <w:rsid w:val="00F80593"/>
    <w:rsid w:val="00F81CC1"/>
    <w:rsid w:val="00F82B8A"/>
    <w:rsid w:val="00F82D0C"/>
    <w:rsid w:val="00F82EF3"/>
    <w:rsid w:val="00F83F78"/>
    <w:rsid w:val="00F85309"/>
    <w:rsid w:val="00F86E72"/>
    <w:rsid w:val="00F879E2"/>
    <w:rsid w:val="00F9248C"/>
    <w:rsid w:val="00F942B2"/>
    <w:rsid w:val="00F94651"/>
    <w:rsid w:val="00F95582"/>
    <w:rsid w:val="00F9685D"/>
    <w:rsid w:val="00FA1C63"/>
    <w:rsid w:val="00FA46A3"/>
    <w:rsid w:val="00FA63CB"/>
    <w:rsid w:val="00FB163E"/>
    <w:rsid w:val="00FB17A2"/>
    <w:rsid w:val="00FB270F"/>
    <w:rsid w:val="00FB383B"/>
    <w:rsid w:val="00FB663A"/>
    <w:rsid w:val="00FB72EA"/>
    <w:rsid w:val="00FC5760"/>
    <w:rsid w:val="00FC6002"/>
    <w:rsid w:val="00FD02D3"/>
    <w:rsid w:val="00FD0828"/>
    <w:rsid w:val="00FD213F"/>
    <w:rsid w:val="00FD262A"/>
    <w:rsid w:val="00FD3431"/>
    <w:rsid w:val="00FD51F9"/>
    <w:rsid w:val="00FD58D1"/>
    <w:rsid w:val="00FD613F"/>
    <w:rsid w:val="00FD63BA"/>
    <w:rsid w:val="00FD6FC2"/>
    <w:rsid w:val="00FE0C92"/>
    <w:rsid w:val="00FE1F16"/>
    <w:rsid w:val="00FE344C"/>
    <w:rsid w:val="00FE5A6A"/>
    <w:rsid w:val="00FE607E"/>
    <w:rsid w:val="00FE7170"/>
    <w:rsid w:val="00FE7980"/>
    <w:rsid w:val="00FF005D"/>
    <w:rsid w:val="00FF0125"/>
    <w:rsid w:val="00FF056B"/>
    <w:rsid w:val="00FF1DB5"/>
    <w:rsid w:val="00FF2971"/>
    <w:rsid w:val="00FF409F"/>
    <w:rsid w:val="00FF4A5F"/>
  </w:rsids>
  <m:mathPr>
    <m:mathFont m:val="Cambria Math"/>
    <m:brkBin m:val="before"/>
    <m:brkBinSub m:val="--"/>
    <m:smallFrac m:val="0"/>
    <m:dispDef/>
    <m:lMargin m:val="0"/>
    <m:rMargin m:val="0"/>
    <m:defJc m:val="centerGroup"/>
    <m:wrapIndent m:val="1440"/>
    <m:intLim m:val="subSup"/>
    <m:naryLim m:val="undOvr"/>
  </m:mathPr>
  <w:themeFontLang w:val="sr-Latn-C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AB53ADF"/>
  <w15:docId w15:val="{F3FE6F97-BD92-4DC7-A3FA-C7250EB50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sr-Latn-CS" w:eastAsia="sr-Latn-C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qFormat="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iPriority="99"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B1FB8"/>
    <w:rPr>
      <w:rFonts w:eastAsia="Times New Roman"/>
      <w:sz w:val="24"/>
      <w:szCs w:val="24"/>
      <w:lang w:eastAsia="sr-Cyrl-CS"/>
    </w:rPr>
  </w:style>
  <w:style w:type="paragraph" w:styleId="Heading1">
    <w:name w:val="heading 1"/>
    <w:basedOn w:val="Normal"/>
    <w:next w:val="Normal"/>
    <w:link w:val="Heading1Char"/>
    <w:qFormat/>
    <w:rsid w:val="001E452D"/>
    <w:pPr>
      <w:widowControl w:val="0"/>
      <w:autoSpaceDE w:val="0"/>
      <w:autoSpaceDN w:val="0"/>
      <w:adjustRightInd w:val="0"/>
      <w:outlineLvl w:val="0"/>
    </w:pPr>
    <w:rPr>
      <w:rFonts w:ascii="Cambria" w:hAnsi="Cambria"/>
      <w:b/>
      <w:bCs/>
      <w:kern w:val="32"/>
      <w:sz w:val="32"/>
      <w:szCs w:val="32"/>
      <w:lang w:val="en-US" w:eastAsia="en-US"/>
    </w:rPr>
  </w:style>
  <w:style w:type="paragraph" w:styleId="Heading2">
    <w:name w:val="heading 2"/>
    <w:basedOn w:val="Normal"/>
    <w:next w:val="Normal"/>
    <w:link w:val="Heading2Char"/>
    <w:uiPriority w:val="1"/>
    <w:qFormat/>
    <w:rsid w:val="00033128"/>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033128"/>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033128"/>
    <w:pPr>
      <w:keepNext/>
      <w:spacing w:before="240" w:after="60"/>
      <w:outlineLvl w:val="3"/>
    </w:pPr>
    <w:rPr>
      <w:b/>
      <w:bCs/>
      <w:sz w:val="28"/>
      <w:szCs w:val="28"/>
    </w:rPr>
  </w:style>
  <w:style w:type="paragraph" w:styleId="Heading5">
    <w:name w:val="heading 5"/>
    <w:basedOn w:val="Normal"/>
    <w:next w:val="Normal"/>
    <w:link w:val="Heading5Char"/>
    <w:qFormat/>
    <w:rsid w:val="009E78F5"/>
    <w:pPr>
      <w:keepNext/>
      <w:shd w:val="clear" w:color="auto" w:fill="FFFFFF"/>
      <w:tabs>
        <w:tab w:val="left" w:pos="1701"/>
        <w:tab w:val="right" w:leader="dot" w:pos="9072"/>
      </w:tabs>
      <w:suppressAutoHyphens/>
      <w:jc w:val="both"/>
      <w:outlineLvl w:val="4"/>
    </w:pPr>
    <w:rPr>
      <w:rFonts w:ascii="C_Renfrew" w:hAnsi="C_Renfrew"/>
      <w:bCs/>
      <w:sz w:val="32"/>
      <w:lang w:val="en-GB" w:eastAsia="ar-SA"/>
    </w:rPr>
  </w:style>
  <w:style w:type="paragraph" w:styleId="Heading6">
    <w:name w:val="heading 6"/>
    <w:basedOn w:val="Normal"/>
    <w:next w:val="Normal"/>
    <w:link w:val="Heading6Char"/>
    <w:qFormat/>
    <w:rsid w:val="009E78F5"/>
    <w:pPr>
      <w:keepNext/>
      <w:suppressAutoHyphens/>
      <w:jc w:val="both"/>
      <w:outlineLvl w:val="5"/>
    </w:pPr>
    <w:rPr>
      <w:rFonts w:ascii="Arial" w:hAnsi="Arial"/>
      <w:b/>
      <w:color w:val="FF0000"/>
      <w:sz w:val="28"/>
      <w:szCs w:val="28"/>
      <w:lang w:val="en-GB" w:eastAsia="ar-SA"/>
    </w:rPr>
  </w:style>
  <w:style w:type="paragraph" w:styleId="Heading7">
    <w:name w:val="heading 7"/>
    <w:basedOn w:val="Normal"/>
    <w:next w:val="Normal"/>
    <w:link w:val="Heading7Char"/>
    <w:qFormat/>
    <w:rsid w:val="009E78F5"/>
    <w:pPr>
      <w:suppressAutoHyphens/>
      <w:spacing w:before="240" w:after="60"/>
      <w:jc w:val="both"/>
      <w:outlineLvl w:val="6"/>
    </w:pPr>
    <w:rPr>
      <w:lang w:val="en-GB" w:eastAsia="ar-SA"/>
    </w:rPr>
  </w:style>
  <w:style w:type="paragraph" w:styleId="Heading8">
    <w:name w:val="heading 8"/>
    <w:basedOn w:val="Normal"/>
    <w:next w:val="Normal"/>
    <w:link w:val="Heading8Char"/>
    <w:uiPriority w:val="9"/>
    <w:unhideWhenUsed/>
    <w:qFormat/>
    <w:rsid w:val="009E78F5"/>
    <w:pPr>
      <w:spacing w:before="240" w:after="60"/>
      <w:outlineLvl w:val="7"/>
    </w:pPr>
    <w:rPr>
      <w:rFonts w:ascii="Calibri" w:hAnsi="Calibri"/>
      <w:i/>
      <w:iCs/>
      <w:lang w:val="en-GB"/>
    </w:rPr>
  </w:style>
  <w:style w:type="paragraph" w:styleId="Heading9">
    <w:name w:val="heading 9"/>
    <w:basedOn w:val="Normal"/>
    <w:next w:val="Normal"/>
    <w:link w:val="Heading9Char"/>
    <w:unhideWhenUsed/>
    <w:qFormat/>
    <w:rsid w:val="009E78F5"/>
    <w:pPr>
      <w:spacing w:before="240" w:after="60"/>
      <w:outlineLvl w:val="8"/>
    </w:pPr>
    <w:rPr>
      <w:rFonts w:ascii="Cambria" w:hAnsi="Cambria"/>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E452D"/>
    <w:rPr>
      <w:rFonts w:ascii="Cambria" w:hAnsi="Cambria"/>
      <w:b/>
      <w:bCs/>
      <w:kern w:val="32"/>
      <w:sz w:val="32"/>
      <w:szCs w:val="32"/>
      <w:lang w:val="en-US" w:eastAsia="en-US" w:bidi="ar-SA"/>
    </w:rPr>
  </w:style>
  <w:style w:type="character" w:customStyle="1" w:styleId="Heading2Char">
    <w:name w:val="Heading 2 Char"/>
    <w:basedOn w:val="DefaultParagraphFont"/>
    <w:link w:val="Heading2"/>
    <w:uiPriority w:val="1"/>
    <w:rsid w:val="005F312C"/>
    <w:rPr>
      <w:rFonts w:ascii="Arial" w:eastAsia="Times New Roman" w:hAnsi="Arial" w:cs="Arial"/>
      <w:b/>
      <w:bCs/>
      <w:i/>
      <w:iCs/>
      <w:sz w:val="28"/>
      <w:szCs w:val="28"/>
    </w:rPr>
  </w:style>
  <w:style w:type="character" w:customStyle="1" w:styleId="Heading3Char">
    <w:name w:val="Heading 3 Char"/>
    <w:basedOn w:val="DefaultParagraphFont"/>
    <w:link w:val="Heading3"/>
    <w:rsid w:val="005F312C"/>
    <w:rPr>
      <w:rFonts w:ascii="Arial" w:eastAsia="Times New Roman" w:hAnsi="Arial" w:cs="Arial"/>
      <w:b/>
      <w:bCs/>
      <w:sz w:val="26"/>
      <w:szCs w:val="26"/>
    </w:rPr>
  </w:style>
  <w:style w:type="character" w:customStyle="1" w:styleId="Heading4Char">
    <w:name w:val="Heading 4 Char"/>
    <w:link w:val="Heading4"/>
    <w:rsid w:val="009E78F5"/>
    <w:rPr>
      <w:rFonts w:eastAsia="Times New Roman"/>
      <w:b/>
      <w:bCs/>
      <w:sz w:val="28"/>
      <w:szCs w:val="28"/>
    </w:rPr>
  </w:style>
  <w:style w:type="character" w:customStyle="1" w:styleId="Heading5Char">
    <w:name w:val="Heading 5 Char"/>
    <w:basedOn w:val="DefaultParagraphFont"/>
    <w:link w:val="Heading5"/>
    <w:rsid w:val="009E78F5"/>
    <w:rPr>
      <w:rFonts w:ascii="C_Renfrew" w:eastAsia="Times New Roman" w:hAnsi="C_Renfrew"/>
      <w:bCs/>
      <w:sz w:val="32"/>
      <w:szCs w:val="24"/>
      <w:shd w:val="clear" w:color="auto" w:fill="FFFFFF"/>
      <w:lang w:val="en-GB" w:eastAsia="ar-SA"/>
    </w:rPr>
  </w:style>
  <w:style w:type="character" w:customStyle="1" w:styleId="Heading6Char">
    <w:name w:val="Heading 6 Char"/>
    <w:basedOn w:val="DefaultParagraphFont"/>
    <w:link w:val="Heading6"/>
    <w:rsid w:val="009E78F5"/>
    <w:rPr>
      <w:rFonts w:ascii="Arial" w:eastAsia="Times New Roman" w:hAnsi="Arial"/>
      <w:b/>
      <w:color w:val="FF0000"/>
      <w:sz w:val="28"/>
      <w:szCs w:val="28"/>
      <w:lang w:val="en-GB" w:eastAsia="ar-SA"/>
    </w:rPr>
  </w:style>
  <w:style w:type="character" w:customStyle="1" w:styleId="Heading7Char">
    <w:name w:val="Heading 7 Char"/>
    <w:basedOn w:val="DefaultParagraphFont"/>
    <w:link w:val="Heading7"/>
    <w:rsid w:val="009E78F5"/>
    <w:rPr>
      <w:rFonts w:eastAsia="Times New Roman"/>
      <w:sz w:val="24"/>
      <w:szCs w:val="24"/>
      <w:lang w:val="en-GB" w:eastAsia="ar-SA"/>
    </w:rPr>
  </w:style>
  <w:style w:type="character" w:customStyle="1" w:styleId="Heading8Char">
    <w:name w:val="Heading 8 Char"/>
    <w:basedOn w:val="DefaultParagraphFont"/>
    <w:link w:val="Heading8"/>
    <w:uiPriority w:val="9"/>
    <w:rsid w:val="009E78F5"/>
    <w:rPr>
      <w:rFonts w:ascii="Calibri" w:eastAsia="Times New Roman" w:hAnsi="Calibri"/>
      <w:i/>
      <w:iCs/>
      <w:sz w:val="24"/>
      <w:szCs w:val="24"/>
      <w:lang w:val="en-GB"/>
    </w:rPr>
  </w:style>
  <w:style w:type="character" w:customStyle="1" w:styleId="Heading9Char">
    <w:name w:val="Heading 9 Char"/>
    <w:basedOn w:val="DefaultParagraphFont"/>
    <w:link w:val="Heading9"/>
    <w:rsid w:val="009E78F5"/>
    <w:rPr>
      <w:rFonts w:ascii="Cambria" w:eastAsia="Times New Roman" w:hAnsi="Cambria"/>
      <w:sz w:val="22"/>
      <w:szCs w:val="22"/>
      <w:lang w:val="en-GB"/>
    </w:rPr>
  </w:style>
  <w:style w:type="paragraph" w:styleId="Header">
    <w:name w:val="header"/>
    <w:basedOn w:val="Normal"/>
    <w:link w:val="HeaderChar"/>
    <w:uiPriority w:val="99"/>
    <w:rsid w:val="00CB590E"/>
    <w:pPr>
      <w:tabs>
        <w:tab w:val="center" w:pos="4535"/>
        <w:tab w:val="right" w:pos="9071"/>
      </w:tabs>
    </w:pPr>
  </w:style>
  <w:style w:type="character" w:customStyle="1" w:styleId="HeaderChar">
    <w:name w:val="Header Char"/>
    <w:basedOn w:val="DefaultParagraphFont"/>
    <w:link w:val="Header"/>
    <w:uiPriority w:val="99"/>
    <w:rsid w:val="0018307F"/>
    <w:rPr>
      <w:rFonts w:eastAsia="Times New Roman"/>
      <w:sz w:val="24"/>
      <w:szCs w:val="24"/>
    </w:rPr>
  </w:style>
  <w:style w:type="paragraph" w:styleId="Footer">
    <w:name w:val="footer"/>
    <w:basedOn w:val="Normal"/>
    <w:link w:val="FooterChar"/>
    <w:uiPriority w:val="99"/>
    <w:rsid w:val="00CB590E"/>
    <w:pPr>
      <w:tabs>
        <w:tab w:val="center" w:pos="4535"/>
        <w:tab w:val="right" w:pos="9071"/>
      </w:tabs>
    </w:pPr>
  </w:style>
  <w:style w:type="character" w:customStyle="1" w:styleId="FooterChar">
    <w:name w:val="Footer Char"/>
    <w:basedOn w:val="DefaultParagraphFont"/>
    <w:link w:val="Footer"/>
    <w:uiPriority w:val="99"/>
    <w:rsid w:val="0018307F"/>
    <w:rPr>
      <w:rFonts w:eastAsia="Times New Roman"/>
      <w:sz w:val="24"/>
      <w:szCs w:val="24"/>
    </w:rPr>
  </w:style>
  <w:style w:type="paragraph" w:styleId="BalloonText">
    <w:name w:val="Balloon Text"/>
    <w:basedOn w:val="Normal"/>
    <w:link w:val="BalloonTextChar"/>
    <w:uiPriority w:val="99"/>
    <w:rsid w:val="00284ED2"/>
    <w:rPr>
      <w:rFonts w:ascii="Tahoma" w:hAnsi="Tahoma" w:cs="Tahoma"/>
      <w:sz w:val="16"/>
      <w:szCs w:val="16"/>
    </w:rPr>
  </w:style>
  <w:style w:type="character" w:customStyle="1" w:styleId="BalloonTextChar">
    <w:name w:val="Balloon Text Char"/>
    <w:basedOn w:val="DefaultParagraphFont"/>
    <w:link w:val="BalloonText"/>
    <w:uiPriority w:val="99"/>
    <w:rsid w:val="000106D1"/>
    <w:rPr>
      <w:rFonts w:ascii="Tahoma" w:eastAsia="Times New Roman" w:hAnsi="Tahoma" w:cs="Tahoma"/>
      <w:sz w:val="16"/>
      <w:szCs w:val="16"/>
    </w:rPr>
  </w:style>
  <w:style w:type="character" w:styleId="PageNumber">
    <w:name w:val="page number"/>
    <w:basedOn w:val="DefaultParagraphFont"/>
    <w:rsid w:val="004246F2"/>
  </w:style>
  <w:style w:type="character" w:styleId="Hyperlink">
    <w:name w:val="Hyperlink"/>
    <w:basedOn w:val="DefaultParagraphFont"/>
    <w:uiPriority w:val="99"/>
    <w:rsid w:val="00071923"/>
    <w:rPr>
      <w:color w:val="0000FF"/>
      <w:u w:val="single"/>
    </w:rPr>
  </w:style>
  <w:style w:type="paragraph" w:styleId="FootnoteText">
    <w:name w:val="footnote text"/>
    <w:basedOn w:val="Normal"/>
    <w:link w:val="FootnoteTextChar2"/>
    <w:uiPriority w:val="99"/>
    <w:rsid w:val="001E452D"/>
    <w:rPr>
      <w:sz w:val="20"/>
      <w:szCs w:val="20"/>
      <w:lang w:val="en-US" w:eastAsia="en-US"/>
    </w:rPr>
  </w:style>
  <w:style w:type="character" w:customStyle="1" w:styleId="FootnoteTextChar2">
    <w:name w:val="Footnote Text Char2"/>
    <w:link w:val="FootnoteText"/>
    <w:uiPriority w:val="99"/>
    <w:rsid w:val="009E78F5"/>
    <w:rPr>
      <w:rFonts w:eastAsia="Times New Roman"/>
      <w:lang w:val="en-US" w:eastAsia="en-US"/>
    </w:rPr>
  </w:style>
  <w:style w:type="paragraph" w:styleId="HTMLPreformatted">
    <w:name w:val="HTML Preformatted"/>
    <w:basedOn w:val="Normal"/>
    <w:link w:val="HTMLPreformattedChar"/>
    <w:rsid w:val="001E45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US" w:eastAsia="en-US"/>
    </w:rPr>
  </w:style>
  <w:style w:type="character" w:customStyle="1" w:styleId="HTMLPreformattedChar">
    <w:name w:val="HTML Preformatted Char"/>
    <w:basedOn w:val="DefaultParagraphFont"/>
    <w:link w:val="HTMLPreformatted"/>
    <w:rsid w:val="001E452D"/>
    <w:rPr>
      <w:rFonts w:ascii="Courier New" w:hAnsi="Courier New" w:cs="Courier New"/>
      <w:sz w:val="24"/>
      <w:szCs w:val="24"/>
      <w:lang w:val="en-US" w:eastAsia="en-US" w:bidi="ar-SA"/>
    </w:rPr>
  </w:style>
  <w:style w:type="paragraph" w:customStyle="1" w:styleId="Clan">
    <w:name w:val="Clan"/>
    <w:basedOn w:val="Normal"/>
    <w:rsid w:val="001E452D"/>
    <w:pPr>
      <w:keepNext/>
      <w:tabs>
        <w:tab w:val="left" w:pos="1872"/>
      </w:tabs>
      <w:spacing w:before="240" w:after="360"/>
      <w:ind w:left="720" w:right="720"/>
      <w:jc w:val="center"/>
    </w:pPr>
    <w:rPr>
      <w:rFonts w:ascii="Helv Ciril" w:hAnsi="Helv Ciril"/>
      <w:b/>
      <w:szCs w:val="20"/>
      <w:lang w:val="en-US" w:eastAsia="en-US"/>
    </w:rPr>
  </w:style>
  <w:style w:type="paragraph" w:styleId="BodyText">
    <w:name w:val="Body Text"/>
    <w:basedOn w:val="Normal"/>
    <w:link w:val="BodyTextChar"/>
    <w:rsid w:val="001E452D"/>
    <w:pPr>
      <w:spacing w:after="120"/>
    </w:pPr>
    <w:rPr>
      <w:lang w:val="sl-SI" w:eastAsia="sl-SI"/>
    </w:rPr>
  </w:style>
  <w:style w:type="character" w:customStyle="1" w:styleId="BodyTextChar">
    <w:name w:val="Body Text Char"/>
    <w:basedOn w:val="DefaultParagraphFont"/>
    <w:link w:val="BodyText"/>
    <w:rsid w:val="005F312C"/>
    <w:rPr>
      <w:rFonts w:eastAsia="Times New Roman"/>
      <w:sz w:val="24"/>
      <w:szCs w:val="24"/>
      <w:lang w:val="sl-SI" w:eastAsia="sl-SI"/>
    </w:rPr>
  </w:style>
  <w:style w:type="paragraph" w:styleId="BodyText2">
    <w:name w:val="Body Text 2"/>
    <w:basedOn w:val="Normal"/>
    <w:link w:val="BodyText2Char"/>
    <w:rsid w:val="001E452D"/>
    <w:pPr>
      <w:spacing w:after="120" w:line="480" w:lineRule="auto"/>
    </w:pPr>
    <w:rPr>
      <w:lang w:val="sl-SI" w:eastAsia="sl-SI"/>
    </w:rPr>
  </w:style>
  <w:style w:type="character" w:customStyle="1" w:styleId="BodyText2Char">
    <w:name w:val="Body Text 2 Char"/>
    <w:basedOn w:val="DefaultParagraphFont"/>
    <w:link w:val="BodyText2"/>
    <w:rsid w:val="005F312C"/>
    <w:rPr>
      <w:rFonts w:eastAsia="Times New Roman"/>
      <w:sz w:val="24"/>
      <w:szCs w:val="24"/>
      <w:lang w:val="sl-SI" w:eastAsia="sl-SI"/>
    </w:rPr>
  </w:style>
  <w:style w:type="paragraph" w:customStyle="1" w:styleId="clan0">
    <w:name w:val="clan"/>
    <w:basedOn w:val="Normal"/>
    <w:rsid w:val="00654A99"/>
    <w:pPr>
      <w:spacing w:before="100" w:beforeAutospacing="1" w:after="100" w:afterAutospacing="1"/>
    </w:pPr>
    <w:rPr>
      <w:lang w:val="en-US" w:eastAsia="en-US"/>
    </w:rPr>
  </w:style>
  <w:style w:type="paragraph" w:customStyle="1" w:styleId="Normal1">
    <w:name w:val="Normal1"/>
    <w:basedOn w:val="Normal"/>
    <w:rsid w:val="00654A99"/>
    <w:pPr>
      <w:spacing w:before="100" w:beforeAutospacing="1" w:after="100" w:afterAutospacing="1"/>
    </w:pPr>
    <w:rPr>
      <w:lang w:val="en-US" w:eastAsia="en-US"/>
    </w:rPr>
  </w:style>
  <w:style w:type="character" w:styleId="FollowedHyperlink">
    <w:name w:val="FollowedHyperlink"/>
    <w:basedOn w:val="DefaultParagraphFont"/>
    <w:uiPriority w:val="99"/>
    <w:rsid w:val="002D2859"/>
    <w:rPr>
      <w:color w:val="800080"/>
      <w:u w:val="single"/>
    </w:rPr>
  </w:style>
  <w:style w:type="paragraph" w:customStyle="1" w:styleId="font5">
    <w:name w:val="font5"/>
    <w:basedOn w:val="Normal"/>
    <w:rsid w:val="002D2859"/>
    <w:pPr>
      <w:spacing w:before="100" w:beforeAutospacing="1" w:after="100" w:afterAutospacing="1"/>
    </w:pPr>
    <w:rPr>
      <w:b/>
      <w:bCs/>
      <w:sz w:val="16"/>
      <w:szCs w:val="16"/>
      <w:lang w:val="bs-Latn-BA" w:eastAsia="bs-Latn-BA"/>
    </w:rPr>
  </w:style>
  <w:style w:type="paragraph" w:customStyle="1" w:styleId="font6">
    <w:name w:val="font6"/>
    <w:basedOn w:val="Normal"/>
    <w:rsid w:val="002D2859"/>
    <w:pPr>
      <w:spacing w:before="100" w:beforeAutospacing="1" w:after="100" w:afterAutospacing="1"/>
    </w:pPr>
    <w:rPr>
      <w:sz w:val="16"/>
      <w:szCs w:val="16"/>
      <w:lang w:val="bs-Latn-BA" w:eastAsia="bs-Latn-BA"/>
    </w:rPr>
  </w:style>
  <w:style w:type="paragraph" w:customStyle="1" w:styleId="xl24">
    <w:name w:val="xl24"/>
    <w:basedOn w:val="Normal"/>
    <w:rsid w:val="002D2859"/>
    <w:pPr>
      <w:spacing w:before="100" w:beforeAutospacing="1" w:after="100" w:afterAutospacing="1"/>
      <w:jc w:val="center"/>
    </w:pPr>
    <w:rPr>
      <w:b/>
      <w:bCs/>
      <w:sz w:val="16"/>
      <w:szCs w:val="16"/>
      <w:lang w:val="bs-Latn-BA" w:eastAsia="bs-Latn-BA"/>
    </w:rPr>
  </w:style>
  <w:style w:type="paragraph" w:customStyle="1" w:styleId="xl25">
    <w:name w:val="xl25"/>
    <w:basedOn w:val="Normal"/>
    <w:rsid w:val="002D2859"/>
    <w:pPr>
      <w:spacing w:before="100" w:beforeAutospacing="1" w:after="100" w:afterAutospacing="1"/>
    </w:pPr>
    <w:rPr>
      <w:sz w:val="16"/>
      <w:szCs w:val="16"/>
      <w:lang w:val="bs-Latn-BA" w:eastAsia="bs-Latn-BA"/>
    </w:rPr>
  </w:style>
  <w:style w:type="paragraph" w:customStyle="1" w:styleId="xl26">
    <w:name w:val="xl26"/>
    <w:basedOn w:val="Normal"/>
    <w:rsid w:val="002D2859"/>
    <w:pPr>
      <w:spacing w:before="100" w:beforeAutospacing="1" w:after="100" w:afterAutospacing="1"/>
    </w:pPr>
    <w:rPr>
      <w:sz w:val="16"/>
      <w:szCs w:val="16"/>
      <w:lang w:val="bs-Latn-BA" w:eastAsia="bs-Latn-BA"/>
    </w:rPr>
  </w:style>
  <w:style w:type="paragraph" w:customStyle="1" w:styleId="xl27">
    <w:name w:val="xl27"/>
    <w:basedOn w:val="Normal"/>
    <w:rsid w:val="002D2859"/>
    <w:pPr>
      <w:spacing w:before="100" w:beforeAutospacing="1" w:after="100" w:afterAutospacing="1"/>
    </w:pPr>
    <w:rPr>
      <w:b/>
      <w:bCs/>
      <w:sz w:val="16"/>
      <w:szCs w:val="16"/>
      <w:lang w:val="bs-Latn-BA" w:eastAsia="bs-Latn-BA"/>
    </w:rPr>
  </w:style>
  <w:style w:type="paragraph" w:customStyle="1" w:styleId="xl28">
    <w:name w:val="xl28"/>
    <w:basedOn w:val="Normal"/>
    <w:rsid w:val="002D2859"/>
    <w:pPr>
      <w:pBdr>
        <w:bottom w:val="single" w:sz="8" w:space="0" w:color="auto"/>
      </w:pBdr>
      <w:spacing w:before="100" w:beforeAutospacing="1" w:after="100" w:afterAutospacing="1"/>
    </w:pPr>
    <w:rPr>
      <w:sz w:val="16"/>
      <w:szCs w:val="16"/>
      <w:lang w:val="bs-Latn-BA" w:eastAsia="bs-Latn-BA"/>
    </w:rPr>
  </w:style>
  <w:style w:type="paragraph" w:customStyle="1" w:styleId="xl29">
    <w:name w:val="xl29"/>
    <w:basedOn w:val="Normal"/>
    <w:rsid w:val="002D2859"/>
    <w:pPr>
      <w:pBdr>
        <w:top w:val="single" w:sz="8" w:space="0" w:color="auto"/>
        <w:left w:val="single" w:sz="8"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0">
    <w:name w:val="xl30"/>
    <w:basedOn w:val="Normal"/>
    <w:rsid w:val="002D285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1">
    <w:name w:val="xl31"/>
    <w:basedOn w:val="Normal"/>
    <w:rsid w:val="002D2859"/>
    <w:pPr>
      <w:pBdr>
        <w:top w:val="single" w:sz="8"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32">
    <w:name w:val="xl32"/>
    <w:basedOn w:val="Normal"/>
    <w:rsid w:val="002D2859"/>
    <w:pPr>
      <w:pBdr>
        <w:top w:val="single" w:sz="8" w:space="0" w:color="auto"/>
        <w:left w:val="single" w:sz="4"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33">
    <w:name w:val="xl33"/>
    <w:basedOn w:val="Normal"/>
    <w:rsid w:val="002D285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4">
    <w:name w:val="xl34"/>
    <w:basedOn w:val="Normal"/>
    <w:rsid w:val="002D2859"/>
    <w:pPr>
      <w:pBdr>
        <w:top w:val="single" w:sz="8"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35">
    <w:name w:val="xl35"/>
    <w:basedOn w:val="Normal"/>
    <w:rsid w:val="002D285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6">
    <w:name w:val="xl36"/>
    <w:basedOn w:val="Normal"/>
    <w:rsid w:val="002D2859"/>
    <w:pPr>
      <w:pBdr>
        <w:top w:val="single" w:sz="8" w:space="0" w:color="auto"/>
        <w:left w:val="single" w:sz="4" w:space="0" w:color="auto"/>
        <w:bottom w:val="single" w:sz="4" w:space="0" w:color="auto"/>
        <w:right w:val="single" w:sz="8" w:space="0" w:color="auto"/>
      </w:pBdr>
      <w:spacing w:before="100" w:beforeAutospacing="1" w:after="100" w:afterAutospacing="1"/>
      <w:jc w:val="center"/>
    </w:pPr>
    <w:rPr>
      <w:b/>
      <w:bCs/>
      <w:sz w:val="16"/>
      <w:szCs w:val="16"/>
      <w:lang w:val="bs-Latn-BA" w:eastAsia="bs-Latn-BA"/>
    </w:rPr>
  </w:style>
  <w:style w:type="paragraph" w:customStyle="1" w:styleId="xl37">
    <w:name w:val="xl37"/>
    <w:basedOn w:val="Normal"/>
    <w:rsid w:val="002D2859"/>
    <w:pPr>
      <w:pBdr>
        <w:top w:val="single" w:sz="4" w:space="0" w:color="auto"/>
        <w:left w:val="single" w:sz="8"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8">
    <w:name w:val="xl38"/>
    <w:basedOn w:val="Normal"/>
    <w:rsid w:val="002D285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bs-Latn-BA" w:eastAsia="bs-Latn-BA"/>
    </w:rPr>
  </w:style>
  <w:style w:type="paragraph" w:customStyle="1" w:styleId="xl39">
    <w:name w:val="xl39"/>
    <w:basedOn w:val="Normal"/>
    <w:rsid w:val="002D2859"/>
    <w:pPr>
      <w:pBdr>
        <w:top w:val="single" w:sz="4"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40">
    <w:name w:val="xl40"/>
    <w:basedOn w:val="Normal"/>
    <w:rsid w:val="002D2859"/>
    <w:pPr>
      <w:pBdr>
        <w:top w:val="single" w:sz="4" w:space="0" w:color="auto"/>
        <w:left w:val="single" w:sz="4" w:space="0" w:color="auto"/>
        <w:bottom w:val="single" w:sz="4" w:space="0" w:color="auto"/>
      </w:pBdr>
      <w:spacing w:before="100" w:beforeAutospacing="1" w:after="100" w:afterAutospacing="1"/>
      <w:jc w:val="center"/>
    </w:pPr>
    <w:rPr>
      <w:b/>
      <w:bCs/>
      <w:sz w:val="16"/>
      <w:szCs w:val="16"/>
      <w:lang w:val="bs-Latn-BA" w:eastAsia="bs-Latn-BA"/>
    </w:rPr>
  </w:style>
  <w:style w:type="paragraph" w:customStyle="1" w:styleId="xl41">
    <w:name w:val="xl41"/>
    <w:basedOn w:val="Normal"/>
    <w:rsid w:val="002D2859"/>
    <w:pPr>
      <w:pBdr>
        <w:top w:val="single" w:sz="4" w:space="0" w:color="auto"/>
        <w:left w:val="single" w:sz="4" w:space="0" w:color="auto"/>
        <w:bottom w:val="single" w:sz="4" w:space="0" w:color="auto"/>
        <w:right w:val="single" w:sz="8" w:space="0" w:color="auto"/>
      </w:pBdr>
      <w:spacing w:before="100" w:beforeAutospacing="1" w:after="100" w:afterAutospacing="1"/>
      <w:jc w:val="center"/>
    </w:pPr>
    <w:rPr>
      <w:b/>
      <w:bCs/>
      <w:sz w:val="16"/>
      <w:szCs w:val="16"/>
      <w:lang w:val="bs-Latn-BA" w:eastAsia="bs-Latn-BA"/>
    </w:rPr>
  </w:style>
  <w:style w:type="paragraph" w:customStyle="1" w:styleId="xl42">
    <w:name w:val="xl42"/>
    <w:basedOn w:val="Normal"/>
    <w:rsid w:val="002D2859"/>
    <w:pPr>
      <w:pBdr>
        <w:left w:val="single" w:sz="8" w:space="0" w:color="auto"/>
        <w:right w:val="single" w:sz="4" w:space="0" w:color="auto"/>
      </w:pBdr>
      <w:spacing w:before="100" w:beforeAutospacing="1" w:after="100" w:afterAutospacing="1"/>
    </w:pPr>
    <w:rPr>
      <w:b/>
      <w:bCs/>
      <w:sz w:val="16"/>
      <w:szCs w:val="16"/>
      <w:lang w:val="bs-Latn-BA" w:eastAsia="bs-Latn-BA"/>
    </w:rPr>
  </w:style>
  <w:style w:type="paragraph" w:customStyle="1" w:styleId="xl43">
    <w:name w:val="xl43"/>
    <w:basedOn w:val="Normal"/>
    <w:rsid w:val="002D2859"/>
    <w:pPr>
      <w:pBdr>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44">
    <w:name w:val="xl44"/>
    <w:basedOn w:val="Normal"/>
    <w:rsid w:val="002D2859"/>
    <w:pPr>
      <w:pBdr>
        <w:left w:val="single" w:sz="4" w:space="0" w:color="auto"/>
        <w:right w:val="single" w:sz="4" w:space="0" w:color="auto"/>
      </w:pBdr>
      <w:spacing w:before="100" w:beforeAutospacing="1" w:after="100" w:afterAutospacing="1"/>
    </w:pPr>
    <w:rPr>
      <w:b/>
      <w:bCs/>
      <w:sz w:val="16"/>
      <w:szCs w:val="16"/>
      <w:lang w:val="bs-Latn-BA" w:eastAsia="bs-Latn-BA"/>
    </w:rPr>
  </w:style>
  <w:style w:type="paragraph" w:customStyle="1" w:styleId="xl45">
    <w:name w:val="xl45"/>
    <w:basedOn w:val="Normal"/>
    <w:rsid w:val="002D2859"/>
    <w:pPr>
      <w:pBdr>
        <w:right w:val="single" w:sz="4" w:space="0" w:color="auto"/>
      </w:pBdr>
      <w:spacing w:before="100" w:beforeAutospacing="1" w:after="100" w:afterAutospacing="1"/>
    </w:pPr>
    <w:rPr>
      <w:sz w:val="16"/>
      <w:szCs w:val="16"/>
      <w:lang w:val="bs-Latn-BA" w:eastAsia="bs-Latn-BA"/>
    </w:rPr>
  </w:style>
  <w:style w:type="paragraph" w:customStyle="1" w:styleId="xl46">
    <w:name w:val="xl46"/>
    <w:basedOn w:val="Normal"/>
    <w:rsid w:val="002D2859"/>
    <w:pPr>
      <w:pBdr>
        <w:right w:val="single" w:sz="8" w:space="0" w:color="auto"/>
      </w:pBdr>
      <w:spacing w:before="100" w:beforeAutospacing="1" w:after="100" w:afterAutospacing="1"/>
    </w:pPr>
    <w:rPr>
      <w:sz w:val="16"/>
      <w:szCs w:val="16"/>
      <w:lang w:val="bs-Latn-BA" w:eastAsia="bs-Latn-BA"/>
    </w:rPr>
  </w:style>
  <w:style w:type="paragraph" w:customStyle="1" w:styleId="xl47">
    <w:name w:val="xl47"/>
    <w:basedOn w:val="Normal"/>
    <w:rsid w:val="002D2859"/>
    <w:pPr>
      <w:pBdr>
        <w:left w:val="single" w:sz="8" w:space="0" w:color="auto"/>
        <w:right w:val="single" w:sz="4" w:space="0" w:color="auto"/>
      </w:pBdr>
      <w:spacing w:before="100" w:beforeAutospacing="1" w:after="100" w:afterAutospacing="1"/>
    </w:pPr>
    <w:rPr>
      <w:sz w:val="16"/>
      <w:szCs w:val="16"/>
      <w:lang w:val="bs-Latn-BA" w:eastAsia="bs-Latn-BA"/>
    </w:rPr>
  </w:style>
  <w:style w:type="paragraph" w:customStyle="1" w:styleId="xl48">
    <w:name w:val="xl48"/>
    <w:basedOn w:val="Normal"/>
    <w:rsid w:val="002D2859"/>
    <w:pPr>
      <w:pBdr>
        <w:right w:val="single" w:sz="4" w:space="0" w:color="auto"/>
      </w:pBdr>
      <w:spacing w:before="100" w:beforeAutospacing="1" w:after="100" w:afterAutospacing="1"/>
    </w:pPr>
    <w:rPr>
      <w:sz w:val="16"/>
      <w:szCs w:val="16"/>
      <w:lang w:val="bs-Latn-BA" w:eastAsia="bs-Latn-BA"/>
    </w:rPr>
  </w:style>
  <w:style w:type="paragraph" w:customStyle="1" w:styleId="xl49">
    <w:name w:val="xl49"/>
    <w:basedOn w:val="Normal"/>
    <w:rsid w:val="002D2859"/>
    <w:pPr>
      <w:pBdr>
        <w:right w:val="single" w:sz="8" w:space="0" w:color="auto"/>
      </w:pBdr>
      <w:spacing w:before="100" w:beforeAutospacing="1" w:after="100" w:afterAutospacing="1"/>
    </w:pPr>
    <w:rPr>
      <w:sz w:val="16"/>
      <w:szCs w:val="16"/>
      <w:lang w:val="bs-Latn-BA" w:eastAsia="bs-Latn-BA"/>
    </w:rPr>
  </w:style>
  <w:style w:type="paragraph" w:customStyle="1" w:styleId="xl50">
    <w:name w:val="xl50"/>
    <w:basedOn w:val="Normal"/>
    <w:rsid w:val="002D2859"/>
    <w:pPr>
      <w:pBdr>
        <w:left w:val="single" w:sz="4" w:space="0" w:color="auto"/>
        <w:bottom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51">
    <w:name w:val="xl51"/>
    <w:basedOn w:val="Normal"/>
    <w:rsid w:val="002D2859"/>
    <w:pPr>
      <w:pBdr>
        <w:bottom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52">
    <w:name w:val="xl52"/>
    <w:basedOn w:val="Normal"/>
    <w:rsid w:val="002D2859"/>
    <w:pPr>
      <w:pBdr>
        <w:bottom w:val="single" w:sz="4" w:space="0" w:color="auto"/>
        <w:right w:val="single" w:sz="8" w:space="0" w:color="auto"/>
      </w:pBdr>
      <w:spacing w:before="100" w:beforeAutospacing="1" w:after="100" w:afterAutospacing="1"/>
    </w:pPr>
    <w:rPr>
      <w:sz w:val="16"/>
      <w:szCs w:val="16"/>
      <w:lang w:val="bs-Latn-BA" w:eastAsia="bs-Latn-BA"/>
    </w:rPr>
  </w:style>
  <w:style w:type="paragraph" w:customStyle="1" w:styleId="xl53">
    <w:name w:val="xl53"/>
    <w:basedOn w:val="Normal"/>
    <w:rsid w:val="002D2859"/>
    <w:pPr>
      <w:pBdr>
        <w:top w:val="single" w:sz="4" w:space="0" w:color="auto"/>
        <w:left w:val="single" w:sz="4" w:space="0" w:color="auto"/>
        <w:right w:val="single" w:sz="4" w:space="0" w:color="auto"/>
      </w:pBdr>
      <w:spacing w:before="100" w:beforeAutospacing="1" w:after="100" w:afterAutospacing="1"/>
    </w:pPr>
    <w:rPr>
      <w:b/>
      <w:bCs/>
      <w:sz w:val="16"/>
      <w:szCs w:val="16"/>
      <w:lang w:val="bs-Latn-BA" w:eastAsia="bs-Latn-BA"/>
    </w:rPr>
  </w:style>
  <w:style w:type="paragraph" w:customStyle="1" w:styleId="xl54">
    <w:name w:val="xl54"/>
    <w:basedOn w:val="Normal"/>
    <w:rsid w:val="002D2859"/>
    <w:pPr>
      <w:pBdr>
        <w:top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55">
    <w:name w:val="xl55"/>
    <w:basedOn w:val="Normal"/>
    <w:rsid w:val="002D2859"/>
    <w:pPr>
      <w:pBdr>
        <w:left w:val="single" w:sz="4" w:space="0" w:color="auto"/>
        <w:bottom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56">
    <w:name w:val="xl56"/>
    <w:basedOn w:val="Normal"/>
    <w:rsid w:val="002D2859"/>
    <w:pPr>
      <w:pBdr>
        <w:left w:val="single" w:sz="4" w:space="0" w:color="auto"/>
        <w:bottom w:val="single" w:sz="4" w:space="0" w:color="auto"/>
        <w:right w:val="single" w:sz="8" w:space="0" w:color="auto"/>
      </w:pBdr>
      <w:spacing w:before="100" w:beforeAutospacing="1" w:after="100" w:afterAutospacing="1"/>
    </w:pPr>
    <w:rPr>
      <w:sz w:val="16"/>
      <w:szCs w:val="16"/>
      <w:lang w:val="bs-Latn-BA" w:eastAsia="bs-Latn-BA"/>
    </w:rPr>
  </w:style>
  <w:style w:type="paragraph" w:customStyle="1" w:styleId="xl57">
    <w:name w:val="xl57"/>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6"/>
      <w:szCs w:val="16"/>
      <w:lang w:val="bs-Latn-BA" w:eastAsia="bs-Latn-BA"/>
    </w:rPr>
  </w:style>
  <w:style w:type="paragraph" w:customStyle="1" w:styleId="xl58">
    <w:name w:val="xl58"/>
    <w:basedOn w:val="Normal"/>
    <w:rsid w:val="002D2859"/>
    <w:pPr>
      <w:pBdr>
        <w:left w:val="single" w:sz="4" w:space="0" w:color="auto"/>
        <w:bottom w:val="single" w:sz="4" w:space="0" w:color="auto"/>
        <w:right w:val="single" w:sz="4" w:space="0" w:color="auto"/>
      </w:pBdr>
      <w:shd w:val="clear" w:color="auto" w:fill="FFFF99"/>
      <w:spacing w:before="100" w:beforeAutospacing="1" w:after="100" w:afterAutospacing="1"/>
    </w:pPr>
    <w:rPr>
      <w:b/>
      <w:bCs/>
      <w:sz w:val="16"/>
      <w:szCs w:val="16"/>
      <w:lang w:val="bs-Latn-BA" w:eastAsia="bs-Latn-BA"/>
    </w:rPr>
  </w:style>
  <w:style w:type="paragraph" w:customStyle="1" w:styleId="xl59">
    <w:name w:val="xl59"/>
    <w:basedOn w:val="Normal"/>
    <w:rsid w:val="002D2859"/>
    <w:pPr>
      <w:pBdr>
        <w:right w:val="single" w:sz="4" w:space="0" w:color="auto"/>
      </w:pBdr>
      <w:shd w:val="clear" w:color="auto" w:fill="FFFF99"/>
      <w:spacing w:before="100" w:beforeAutospacing="1" w:after="100" w:afterAutospacing="1"/>
    </w:pPr>
    <w:rPr>
      <w:b/>
      <w:bCs/>
      <w:sz w:val="16"/>
      <w:szCs w:val="16"/>
      <w:lang w:val="bs-Latn-BA" w:eastAsia="bs-Latn-BA"/>
    </w:rPr>
  </w:style>
  <w:style w:type="paragraph" w:customStyle="1" w:styleId="xl60">
    <w:name w:val="xl60"/>
    <w:basedOn w:val="Normal"/>
    <w:rsid w:val="002D2859"/>
    <w:pPr>
      <w:pBdr>
        <w:left w:val="single" w:sz="4" w:space="0" w:color="auto"/>
        <w:bottom w:val="single" w:sz="4" w:space="0" w:color="auto"/>
        <w:right w:val="single" w:sz="8" w:space="0" w:color="auto"/>
      </w:pBdr>
      <w:shd w:val="clear" w:color="auto" w:fill="FFFF99"/>
      <w:spacing w:before="100" w:beforeAutospacing="1" w:after="100" w:afterAutospacing="1"/>
    </w:pPr>
    <w:rPr>
      <w:b/>
      <w:bCs/>
      <w:sz w:val="16"/>
      <w:szCs w:val="16"/>
      <w:lang w:val="bs-Latn-BA" w:eastAsia="bs-Latn-BA"/>
    </w:rPr>
  </w:style>
  <w:style w:type="paragraph" w:customStyle="1" w:styleId="xl61">
    <w:name w:val="xl61"/>
    <w:basedOn w:val="Normal"/>
    <w:rsid w:val="002D2859"/>
    <w:pPr>
      <w:pBdr>
        <w:top w:val="single" w:sz="4" w:space="0" w:color="auto"/>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62">
    <w:name w:val="xl62"/>
    <w:basedOn w:val="Normal"/>
    <w:rsid w:val="002D2859"/>
    <w:pPr>
      <w:pBdr>
        <w:top w:val="single" w:sz="4" w:space="0" w:color="auto"/>
        <w:right w:val="single" w:sz="8" w:space="0" w:color="auto"/>
      </w:pBdr>
      <w:spacing w:before="100" w:beforeAutospacing="1" w:after="100" w:afterAutospacing="1"/>
    </w:pPr>
    <w:rPr>
      <w:sz w:val="16"/>
      <w:szCs w:val="16"/>
      <w:lang w:val="bs-Latn-BA" w:eastAsia="bs-Latn-BA"/>
    </w:rPr>
  </w:style>
  <w:style w:type="paragraph" w:customStyle="1" w:styleId="xl63">
    <w:name w:val="xl63"/>
    <w:basedOn w:val="Normal"/>
    <w:rsid w:val="002D2859"/>
    <w:pPr>
      <w:pBdr>
        <w:left w:val="single" w:sz="8" w:space="0" w:color="auto"/>
      </w:pBdr>
      <w:spacing w:before="100" w:beforeAutospacing="1" w:after="100" w:afterAutospacing="1"/>
    </w:pPr>
    <w:rPr>
      <w:sz w:val="16"/>
      <w:szCs w:val="16"/>
      <w:lang w:val="bs-Latn-BA" w:eastAsia="bs-Latn-BA"/>
    </w:rPr>
  </w:style>
  <w:style w:type="paragraph" w:customStyle="1" w:styleId="xl64">
    <w:name w:val="xl64"/>
    <w:basedOn w:val="Normal"/>
    <w:rsid w:val="002D2859"/>
    <w:pPr>
      <w:pBdr>
        <w:bottom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65">
    <w:name w:val="xl65"/>
    <w:basedOn w:val="Normal"/>
    <w:rsid w:val="002D2859"/>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b/>
      <w:bCs/>
      <w:sz w:val="16"/>
      <w:szCs w:val="16"/>
      <w:lang w:val="bs-Latn-BA" w:eastAsia="bs-Latn-BA"/>
    </w:rPr>
  </w:style>
  <w:style w:type="paragraph" w:customStyle="1" w:styleId="xl66">
    <w:name w:val="xl66"/>
    <w:basedOn w:val="Normal"/>
    <w:rsid w:val="002D2859"/>
    <w:pPr>
      <w:pBdr>
        <w:right w:val="single" w:sz="4" w:space="0" w:color="auto"/>
      </w:pBdr>
      <w:shd w:val="clear" w:color="auto" w:fill="00FFFF"/>
      <w:spacing w:before="100" w:beforeAutospacing="1" w:after="100" w:afterAutospacing="1"/>
    </w:pPr>
    <w:rPr>
      <w:b/>
      <w:bCs/>
      <w:sz w:val="16"/>
      <w:szCs w:val="16"/>
      <w:lang w:val="bs-Latn-BA" w:eastAsia="bs-Latn-BA"/>
    </w:rPr>
  </w:style>
  <w:style w:type="paragraph" w:customStyle="1" w:styleId="xl67">
    <w:name w:val="xl67"/>
    <w:basedOn w:val="Normal"/>
    <w:rsid w:val="002D2859"/>
    <w:pPr>
      <w:pBdr>
        <w:top w:val="single" w:sz="4" w:space="0" w:color="auto"/>
        <w:bottom w:val="single" w:sz="4" w:space="0" w:color="auto"/>
        <w:right w:val="single" w:sz="4" w:space="0" w:color="auto"/>
      </w:pBdr>
      <w:shd w:val="clear" w:color="auto" w:fill="00FFFF"/>
      <w:spacing w:before="100" w:beforeAutospacing="1" w:after="100" w:afterAutospacing="1"/>
    </w:pPr>
    <w:rPr>
      <w:b/>
      <w:bCs/>
      <w:sz w:val="16"/>
      <w:szCs w:val="16"/>
      <w:lang w:val="bs-Latn-BA" w:eastAsia="bs-Latn-BA"/>
    </w:rPr>
  </w:style>
  <w:style w:type="paragraph" w:customStyle="1" w:styleId="xl68">
    <w:name w:val="xl68"/>
    <w:basedOn w:val="Normal"/>
    <w:rsid w:val="002D2859"/>
    <w:pPr>
      <w:pBdr>
        <w:left w:val="single" w:sz="4" w:space="0" w:color="auto"/>
        <w:bottom w:val="single" w:sz="4" w:space="0" w:color="auto"/>
        <w:right w:val="single" w:sz="8" w:space="0" w:color="auto"/>
      </w:pBdr>
      <w:shd w:val="clear" w:color="auto" w:fill="00FFFF"/>
      <w:spacing w:before="100" w:beforeAutospacing="1" w:after="100" w:afterAutospacing="1"/>
    </w:pPr>
    <w:rPr>
      <w:b/>
      <w:bCs/>
      <w:sz w:val="16"/>
      <w:szCs w:val="16"/>
      <w:lang w:val="bs-Latn-BA" w:eastAsia="bs-Latn-BA"/>
    </w:rPr>
  </w:style>
  <w:style w:type="paragraph" w:customStyle="1" w:styleId="xl69">
    <w:name w:val="xl69"/>
    <w:basedOn w:val="Normal"/>
    <w:rsid w:val="002D2859"/>
    <w:pPr>
      <w:pBdr>
        <w:top w:val="single" w:sz="4" w:space="0" w:color="auto"/>
        <w:right w:val="single" w:sz="4" w:space="0" w:color="auto"/>
      </w:pBdr>
      <w:spacing w:before="100" w:beforeAutospacing="1" w:after="100" w:afterAutospacing="1"/>
    </w:pPr>
    <w:rPr>
      <w:b/>
      <w:bCs/>
      <w:sz w:val="16"/>
      <w:szCs w:val="16"/>
      <w:lang w:val="bs-Latn-BA" w:eastAsia="bs-Latn-BA"/>
    </w:rPr>
  </w:style>
  <w:style w:type="paragraph" w:customStyle="1" w:styleId="xl70">
    <w:name w:val="xl70"/>
    <w:basedOn w:val="Normal"/>
    <w:rsid w:val="002D2859"/>
    <w:pPr>
      <w:pBdr>
        <w:top w:val="single" w:sz="4" w:space="0" w:color="auto"/>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71">
    <w:name w:val="xl71"/>
    <w:basedOn w:val="Normal"/>
    <w:rsid w:val="002D2859"/>
    <w:pPr>
      <w:pBdr>
        <w:top w:val="single" w:sz="4" w:space="0" w:color="auto"/>
        <w:left w:val="single" w:sz="4" w:space="0" w:color="auto"/>
        <w:right w:val="single" w:sz="8" w:space="0" w:color="auto"/>
      </w:pBdr>
      <w:spacing w:before="100" w:beforeAutospacing="1" w:after="100" w:afterAutospacing="1"/>
    </w:pPr>
    <w:rPr>
      <w:sz w:val="16"/>
      <w:szCs w:val="16"/>
      <w:lang w:val="bs-Latn-BA" w:eastAsia="bs-Latn-BA"/>
    </w:rPr>
  </w:style>
  <w:style w:type="paragraph" w:customStyle="1" w:styleId="xl72">
    <w:name w:val="xl72"/>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6"/>
      <w:szCs w:val="16"/>
      <w:lang w:val="bs-Latn-BA" w:eastAsia="bs-Latn-BA"/>
    </w:rPr>
  </w:style>
  <w:style w:type="paragraph" w:customStyle="1" w:styleId="xl73">
    <w:name w:val="xl73"/>
    <w:basedOn w:val="Normal"/>
    <w:rsid w:val="002D2859"/>
    <w:pPr>
      <w:pBdr>
        <w:right w:val="single" w:sz="8" w:space="0" w:color="auto"/>
      </w:pBdr>
      <w:shd w:val="clear" w:color="auto" w:fill="FFFF99"/>
      <w:spacing w:before="100" w:beforeAutospacing="1" w:after="100" w:afterAutospacing="1"/>
    </w:pPr>
    <w:rPr>
      <w:b/>
      <w:bCs/>
      <w:sz w:val="16"/>
      <w:szCs w:val="16"/>
      <w:lang w:val="bs-Latn-BA" w:eastAsia="bs-Latn-BA"/>
    </w:rPr>
  </w:style>
  <w:style w:type="paragraph" w:customStyle="1" w:styleId="xl74">
    <w:name w:val="xl74"/>
    <w:basedOn w:val="Normal"/>
    <w:rsid w:val="002D2859"/>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b/>
      <w:bCs/>
      <w:sz w:val="16"/>
      <w:szCs w:val="16"/>
      <w:lang w:val="bs-Latn-BA" w:eastAsia="bs-Latn-BA"/>
    </w:rPr>
  </w:style>
  <w:style w:type="paragraph" w:customStyle="1" w:styleId="xl75">
    <w:name w:val="xl75"/>
    <w:basedOn w:val="Normal"/>
    <w:rsid w:val="002D2859"/>
    <w:pPr>
      <w:pBdr>
        <w:top w:val="single" w:sz="4" w:space="0" w:color="auto"/>
        <w:bottom w:val="single" w:sz="4" w:space="0" w:color="auto"/>
        <w:right w:val="single" w:sz="8" w:space="0" w:color="auto"/>
      </w:pBdr>
      <w:shd w:val="clear" w:color="auto" w:fill="00FFFF"/>
      <w:spacing w:before="100" w:beforeAutospacing="1" w:after="100" w:afterAutospacing="1"/>
    </w:pPr>
    <w:rPr>
      <w:b/>
      <w:bCs/>
      <w:sz w:val="16"/>
      <w:szCs w:val="16"/>
      <w:lang w:val="bs-Latn-BA" w:eastAsia="bs-Latn-BA"/>
    </w:rPr>
  </w:style>
  <w:style w:type="paragraph" w:customStyle="1" w:styleId="xl76">
    <w:name w:val="xl76"/>
    <w:basedOn w:val="Normal"/>
    <w:rsid w:val="002D2859"/>
    <w:pPr>
      <w:pBdr>
        <w:left w:val="single" w:sz="4" w:space="0" w:color="auto"/>
        <w:right w:val="single" w:sz="4" w:space="0" w:color="auto"/>
      </w:pBdr>
      <w:spacing w:before="100" w:beforeAutospacing="1" w:after="100" w:afterAutospacing="1"/>
      <w:jc w:val="right"/>
    </w:pPr>
    <w:rPr>
      <w:b/>
      <w:bCs/>
      <w:sz w:val="16"/>
      <w:szCs w:val="16"/>
      <w:lang w:val="bs-Latn-BA" w:eastAsia="bs-Latn-BA"/>
    </w:rPr>
  </w:style>
  <w:style w:type="paragraph" w:customStyle="1" w:styleId="xl77">
    <w:name w:val="xl77"/>
    <w:basedOn w:val="Normal"/>
    <w:rsid w:val="002D2859"/>
    <w:pPr>
      <w:pBdr>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78">
    <w:name w:val="xl78"/>
    <w:basedOn w:val="Normal"/>
    <w:rsid w:val="002D2859"/>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pPr>
    <w:rPr>
      <w:b/>
      <w:bCs/>
      <w:sz w:val="16"/>
      <w:szCs w:val="16"/>
      <w:lang w:val="bs-Latn-BA" w:eastAsia="bs-Latn-BA"/>
    </w:rPr>
  </w:style>
  <w:style w:type="paragraph" w:customStyle="1" w:styleId="xl79">
    <w:name w:val="xl79"/>
    <w:basedOn w:val="Normal"/>
    <w:rsid w:val="002D2859"/>
    <w:pPr>
      <w:pBdr>
        <w:left w:val="single" w:sz="4" w:space="0" w:color="auto"/>
        <w:right w:val="single" w:sz="4" w:space="0" w:color="auto"/>
      </w:pBdr>
      <w:spacing w:before="100" w:beforeAutospacing="1" w:after="100" w:afterAutospacing="1"/>
    </w:pPr>
    <w:rPr>
      <w:sz w:val="16"/>
      <w:szCs w:val="16"/>
      <w:lang w:val="bs-Latn-BA" w:eastAsia="bs-Latn-BA"/>
    </w:rPr>
  </w:style>
  <w:style w:type="paragraph" w:customStyle="1" w:styleId="xl80">
    <w:name w:val="xl80"/>
    <w:basedOn w:val="Normal"/>
    <w:rsid w:val="002D2859"/>
    <w:pPr>
      <w:pBdr>
        <w:bottom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81">
    <w:name w:val="xl81"/>
    <w:basedOn w:val="Normal"/>
    <w:rsid w:val="002D2859"/>
    <w:pPr>
      <w:spacing w:before="100" w:beforeAutospacing="1" w:after="100" w:afterAutospacing="1"/>
    </w:pPr>
    <w:rPr>
      <w:rFonts w:ascii="Arial" w:hAnsi="Arial" w:cs="Arial"/>
      <w:sz w:val="16"/>
      <w:szCs w:val="16"/>
      <w:lang w:val="bs-Latn-BA" w:eastAsia="bs-Latn-BA"/>
    </w:rPr>
  </w:style>
  <w:style w:type="paragraph" w:customStyle="1" w:styleId="xl82">
    <w:name w:val="xl82"/>
    <w:basedOn w:val="Normal"/>
    <w:rsid w:val="002D2859"/>
    <w:pPr>
      <w:pBdr>
        <w:left w:val="single" w:sz="8"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3">
    <w:name w:val="xl83"/>
    <w:basedOn w:val="Normal"/>
    <w:rsid w:val="002D2859"/>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4">
    <w:name w:val="xl84"/>
    <w:basedOn w:val="Normal"/>
    <w:rsid w:val="002D2859"/>
    <w:pPr>
      <w:pBdr>
        <w:bottom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5">
    <w:name w:val="xl85"/>
    <w:basedOn w:val="Normal"/>
    <w:rsid w:val="002D2859"/>
    <w:pPr>
      <w:pBdr>
        <w:left w:val="single" w:sz="4" w:space="0" w:color="auto"/>
        <w:bottom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6">
    <w:name w:val="xl86"/>
    <w:basedOn w:val="Normal"/>
    <w:rsid w:val="002D2859"/>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87">
    <w:name w:val="xl87"/>
    <w:basedOn w:val="Normal"/>
    <w:rsid w:val="002D2859"/>
    <w:pPr>
      <w:pBdr>
        <w:left w:val="single" w:sz="8"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88">
    <w:name w:val="xl88"/>
    <w:basedOn w:val="Normal"/>
    <w:rsid w:val="002D2859"/>
    <w:pPr>
      <w:pBdr>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89">
    <w:name w:val="xl89"/>
    <w:basedOn w:val="Normal"/>
    <w:rsid w:val="002D2859"/>
    <w:pPr>
      <w:pBdr>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90">
    <w:name w:val="xl90"/>
    <w:basedOn w:val="Normal"/>
    <w:rsid w:val="002D2859"/>
    <w:pPr>
      <w:pBdr>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91">
    <w:name w:val="xl91"/>
    <w:basedOn w:val="Normal"/>
    <w:rsid w:val="002D2859"/>
    <w:pPr>
      <w:pBdr>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92">
    <w:name w:val="xl92"/>
    <w:basedOn w:val="Normal"/>
    <w:rsid w:val="002D2859"/>
    <w:pPr>
      <w:pBdr>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93">
    <w:name w:val="xl93"/>
    <w:basedOn w:val="Normal"/>
    <w:rsid w:val="002D2859"/>
    <w:pPr>
      <w:pBdr>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94">
    <w:name w:val="xl94"/>
    <w:basedOn w:val="Normal"/>
    <w:rsid w:val="002D2859"/>
    <w:pPr>
      <w:pBdr>
        <w:left w:val="single" w:sz="8"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95">
    <w:name w:val="xl95"/>
    <w:basedOn w:val="Normal"/>
    <w:rsid w:val="002D2859"/>
    <w:pPr>
      <w:pBdr>
        <w:left w:val="single" w:sz="4"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96">
    <w:name w:val="xl96"/>
    <w:basedOn w:val="Normal"/>
    <w:rsid w:val="002D2859"/>
    <w:pPr>
      <w:pBdr>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97">
    <w:name w:val="xl97"/>
    <w:basedOn w:val="Normal"/>
    <w:rsid w:val="002D2859"/>
    <w:pPr>
      <w:pBdr>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98">
    <w:name w:val="xl98"/>
    <w:basedOn w:val="Normal"/>
    <w:rsid w:val="002D2859"/>
    <w:pPr>
      <w:pBdr>
        <w:left w:val="single" w:sz="4" w:space="0" w:color="auto"/>
        <w:right w:val="single" w:sz="8" w:space="0" w:color="auto"/>
      </w:pBdr>
      <w:spacing w:before="100" w:beforeAutospacing="1" w:after="100" w:afterAutospacing="1"/>
    </w:pPr>
    <w:rPr>
      <w:rFonts w:ascii="Arial" w:hAnsi="Arial" w:cs="Arial"/>
      <w:b/>
      <w:bCs/>
      <w:sz w:val="16"/>
      <w:szCs w:val="16"/>
      <w:lang w:val="bs-Latn-BA" w:eastAsia="bs-Latn-BA"/>
    </w:rPr>
  </w:style>
  <w:style w:type="paragraph" w:customStyle="1" w:styleId="xl99">
    <w:name w:val="xl99"/>
    <w:basedOn w:val="Normal"/>
    <w:rsid w:val="002D2859"/>
    <w:pPr>
      <w:pBdr>
        <w:left w:val="single" w:sz="4" w:space="0" w:color="auto"/>
        <w:right w:val="single" w:sz="4" w:space="0" w:color="auto"/>
      </w:pBdr>
      <w:spacing w:before="100" w:beforeAutospacing="1" w:after="100" w:afterAutospacing="1"/>
      <w:jc w:val="right"/>
    </w:pPr>
    <w:rPr>
      <w:rFonts w:ascii="Arial" w:hAnsi="Arial" w:cs="Arial"/>
      <w:b/>
      <w:bCs/>
      <w:sz w:val="16"/>
      <w:szCs w:val="16"/>
      <w:lang w:val="bs-Latn-BA" w:eastAsia="bs-Latn-BA"/>
    </w:rPr>
  </w:style>
  <w:style w:type="paragraph" w:customStyle="1" w:styleId="xl100">
    <w:name w:val="xl100"/>
    <w:basedOn w:val="Normal"/>
    <w:rsid w:val="002D2859"/>
    <w:pPr>
      <w:pBdr>
        <w:left w:val="single" w:sz="4" w:space="0" w:color="auto"/>
        <w:bottom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01">
    <w:name w:val="xl101"/>
    <w:basedOn w:val="Normal"/>
    <w:rsid w:val="002D2859"/>
    <w:pPr>
      <w:pBdr>
        <w:top w:val="single" w:sz="4"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102">
    <w:name w:val="xl102"/>
    <w:basedOn w:val="Normal"/>
    <w:rsid w:val="002D2859"/>
    <w:pPr>
      <w:pBdr>
        <w:top w:val="single" w:sz="4" w:space="0" w:color="auto"/>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03">
    <w:name w:val="xl103"/>
    <w:basedOn w:val="Normal"/>
    <w:rsid w:val="002D2859"/>
    <w:pPr>
      <w:pBdr>
        <w:top w:val="single" w:sz="4" w:space="0" w:color="auto"/>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04">
    <w:name w:val="xl104"/>
    <w:basedOn w:val="Normal"/>
    <w:rsid w:val="002D2859"/>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05">
    <w:name w:val="xl105"/>
    <w:basedOn w:val="Normal"/>
    <w:rsid w:val="002D2859"/>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06">
    <w:name w:val="xl106"/>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07">
    <w:name w:val="xl107"/>
    <w:basedOn w:val="Normal"/>
    <w:rsid w:val="002D2859"/>
    <w:pPr>
      <w:pBdr>
        <w:left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08">
    <w:name w:val="xl108"/>
    <w:basedOn w:val="Normal"/>
    <w:rsid w:val="002D2859"/>
    <w:pPr>
      <w:pBdr>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09">
    <w:name w:val="xl109"/>
    <w:basedOn w:val="Normal"/>
    <w:rsid w:val="002D2859"/>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10">
    <w:name w:val="xl110"/>
    <w:basedOn w:val="Normal"/>
    <w:rsid w:val="002D2859"/>
    <w:pPr>
      <w:pBdr>
        <w:left w:val="single" w:sz="4" w:space="0" w:color="auto"/>
        <w:bottom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11">
    <w:name w:val="xl111"/>
    <w:basedOn w:val="Normal"/>
    <w:rsid w:val="002D2859"/>
    <w:pPr>
      <w:pBdr>
        <w:top w:val="single" w:sz="4" w:space="0" w:color="auto"/>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12">
    <w:name w:val="xl112"/>
    <w:basedOn w:val="Normal"/>
    <w:rsid w:val="002D2859"/>
    <w:pPr>
      <w:pBdr>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13">
    <w:name w:val="xl113"/>
    <w:basedOn w:val="Normal"/>
    <w:rsid w:val="002D2859"/>
    <w:pPr>
      <w:pBdr>
        <w:left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14">
    <w:name w:val="xl114"/>
    <w:basedOn w:val="Normal"/>
    <w:rsid w:val="002D2859"/>
    <w:pPr>
      <w:pBdr>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15">
    <w:name w:val="xl115"/>
    <w:basedOn w:val="Normal"/>
    <w:rsid w:val="002D2859"/>
    <w:pPr>
      <w:pBdr>
        <w:bottom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16">
    <w:name w:val="xl116"/>
    <w:basedOn w:val="Normal"/>
    <w:rsid w:val="002D2859"/>
    <w:pPr>
      <w:pBdr>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117">
    <w:name w:val="xl117"/>
    <w:basedOn w:val="Normal"/>
    <w:rsid w:val="002D2859"/>
    <w:pPr>
      <w:pBdr>
        <w:left w:val="single" w:sz="4" w:space="0" w:color="auto"/>
        <w:right w:val="single" w:sz="4" w:space="0" w:color="auto"/>
      </w:pBdr>
      <w:shd w:val="clear" w:color="auto" w:fill="FFFFFF"/>
      <w:spacing w:before="100" w:beforeAutospacing="1" w:after="100" w:afterAutospacing="1"/>
    </w:pPr>
    <w:rPr>
      <w:rFonts w:ascii="Arial" w:hAnsi="Arial" w:cs="Arial"/>
      <w:b/>
      <w:bCs/>
      <w:sz w:val="16"/>
      <w:szCs w:val="16"/>
      <w:lang w:val="bs-Latn-BA" w:eastAsia="bs-Latn-BA"/>
    </w:rPr>
  </w:style>
  <w:style w:type="paragraph" w:customStyle="1" w:styleId="xl118">
    <w:name w:val="xl118"/>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19">
    <w:name w:val="xl119"/>
    <w:basedOn w:val="Normal"/>
    <w:rsid w:val="002D2859"/>
    <w:pPr>
      <w:pBdr>
        <w:left w:val="single" w:sz="4" w:space="0" w:color="auto"/>
        <w:right w:val="single" w:sz="4" w:space="0" w:color="auto"/>
      </w:pBdr>
      <w:spacing w:before="100" w:beforeAutospacing="1" w:after="100" w:afterAutospacing="1"/>
      <w:jc w:val="right"/>
    </w:pPr>
    <w:rPr>
      <w:rFonts w:ascii="Arial" w:hAnsi="Arial" w:cs="Arial"/>
      <w:b/>
      <w:bCs/>
      <w:sz w:val="16"/>
      <w:szCs w:val="16"/>
      <w:lang w:val="bs-Latn-BA" w:eastAsia="bs-Latn-BA"/>
    </w:rPr>
  </w:style>
  <w:style w:type="paragraph" w:customStyle="1" w:styleId="xl120">
    <w:name w:val="xl120"/>
    <w:basedOn w:val="Normal"/>
    <w:rsid w:val="002D2859"/>
    <w:pPr>
      <w:pBdr>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21">
    <w:name w:val="xl121"/>
    <w:basedOn w:val="Normal"/>
    <w:rsid w:val="002D2859"/>
    <w:pPr>
      <w:pBdr>
        <w:top w:val="single" w:sz="4" w:space="0" w:color="auto"/>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22">
    <w:name w:val="xl122"/>
    <w:basedOn w:val="Normal"/>
    <w:rsid w:val="002D2859"/>
    <w:pPr>
      <w:pBdr>
        <w:top w:val="single" w:sz="4" w:space="0" w:color="auto"/>
        <w:left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23">
    <w:name w:val="xl123"/>
    <w:basedOn w:val="Normal"/>
    <w:rsid w:val="002D2859"/>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Arial" w:hAnsi="Arial" w:cs="Arial"/>
      <w:sz w:val="16"/>
      <w:szCs w:val="16"/>
      <w:lang w:val="bs-Latn-BA" w:eastAsia="bs-Latn-BA"/>
    </w:rPr>
  </w:style>
  <w:style w:type="paragraph" w:customStyle="1" w:styleId="xl124">
    <w:name w:val="xl124"/>
    <w:basedOn w:val="Normal"/>
    <w:rsid w:val="002D2859"/>
    <w:pPr>
      <w:pBdr>
        <w:left w:val="single" w:sz="4" w:space="0" w:color="auto"/>
        <w:bottom w:val="single" w:sz="4" w:space="0" w:color="auto"/>
        <w:right w:val="single" w:sz="8"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125">
    <w:name w:val="xl125"/>
    <w:basedOn w:val="Normal"/>
    <w:rsid w:val="002D2859"/>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126">
    <w:name w:val="xl126"/>
    <w:basedOn w:val="Normal"/>
    <w:rsid w:val="002D2859"/>
    <w:pPr>
      <w:pBdr>
        <w:top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27">
    <w:name w:val="xl127"/>
    <w:basedOn w:val="Normal"/>
    <w:rsid w:val="002D2859"/>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28">
    <w:name w:val="xl128"/>
    <w:basedOn w:val="Normal"/>
    <w:rsid w:val="002D2859"/>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29">
    <w:name w:val="xl129"/>
    <w:basedOn w:val="Normal"/>
    <w:rsid w:val="002D2859"/>
    <w:pPr>
      <w:pBdr>
        <w:top w:val="single" w:sz="4" w:space="0" w:color="auto"/>
        <w:left w:val="single" w:sz="4" w:space="0" w:color="auto"/>
        <w:bottom w:val="single" w:sz="4" w:space="0" w:color="auto"/>
        <w:right w:val="single" w:sz="8"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30">
    <w:name w:val="xl130"/>
    <w:basedOn w:val="Normal"/>
    <w:rsid w:val="002D2859"/>
    <w:pPr>
      <w:pBdr>
        <w:top w:val="single" w:sz="4" w:space="0" w:color="auto"/>
        <w:left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1">
    <w:name w:val="xl131"/>
    <w:basedOn w:val="Normal"/>
    <w:rsid w:val="002D2859"/>
    <w:pPr>
      <w:pBdr>
        <w:left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2">
    <w:name w:val="xl132"/>
    <w:basedOn w:val="Normal"/>
    <w:rsid w:val="002D2859"/>
    <w:pPr>
      <w:pBdr>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3">
    <w:name w:val="xl133"/>
    <w:basedOn w:val="Normal"/>
    <w:rsid w:val="002D2859"/>
    <w:pPr>
      <w:pBdr>
        <w:top w:val="single" w:sz="4" w:space="0" w:color="auto"/>
        <w:left w:val="single" w:sz="4" w:space="0" w:color="auto"/>
        <w:right w:val="single" w:sz="8"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4">
    <w:name w:val="xl134"/>
    <w:basedOn w:val="Normal"/>
    <w:rsid w:val="002D285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5">
    <w:name w:val="xl135"/>
    <w:basedOn w:val="Normal"/>
    <w:rsid w:val="002D2859"/>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36">
    <w:name w:val="xl136"/>
    <w:basedOn w:val="Normal"/>
    <w:rsid w:val="002D2859"/>
    <w:pPr>
      <w:spacing w:before="100" w:beforeAutospacing="1" w:after="100" w:afterAutospacing="1"/>
    </w:pPr>
    <w:rPr>
      <w:rFonts w:ascii="Arial" w:hAnsi="Arial" w:cs="Arial"/>
      <w:sz w:val="16"/>
      <w:szCs w:val="16"/>
      <w:lang w:val="bs-Latn-BA" w:eastAsia="bs-Latn-BA"/>
    </w:rPr>
  </w:style>
  <w:style w:type="paragraph" w:customStyle="1" w:styleId="xl137">
    <w:name w:val="xl137"/>
    <w:basedOn w:val="Normal"/>
    <w:rsid w:val="002D2859"/>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138">
    <w:name w:val="xl138"/>
    <w:basedOn w:val="Normal"/>
    <w:rsid w:val="002D285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bs-Latn-BA" w:eastAsia="bs-Latn-BA"/>
    </w:rPr>
  </w:style>
  <w:style w:type="paragraph" w:customStyle="1" w:styleId="xl139">
    <w:name w:val="xl139"/>
    <w:basedOn w:val="Normal"/>
    <w:rsid w:val="002D2859"/>
    <w:pPr>
      <w:pBdr>
        <w:top w:val="single" w:sz="4" w:space="0" w:color="auto"/>
        <w:left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40">
    <w:name w:val="xl140"/>
    <w:basedOn w:val="Normal"/>
    <w:rsid w:val="002D285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41">
    <w:name w:val="xl141"/>
    <w:basedOn w:val="Normal"/>
    <w:rsid w:val="002D2859"/>
    <w:pPr>
      <w:pBdr>
        <w:top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42">
    <w:name w:val="xl142"/>
    <w:basedOn w:val="Normal"/>
    <w:rsid w:val="002D2859"/>
    <w:pPr>
      <w:pBdr>
        <w:top w:val="single" w:sz="4" w:space="0" w:color="auto"/>
        <w:right w:val="single" w:sz="8" w:space="0" w:color="auto"/>
      </w:pBdr>
      <w:spacing w:before="100" w:beforeAutospacing="1" w:after="100" w:afterAutospacing="1"/>
    </w:pPr>
    <w:rPr>
      <w:rFonts w:ascii="Arial" w:hAnsi="Arial" w:cs="Arial"/>
      <w:sz w:val="16"/>
      <w:szCs w:val="16"/>
      <w:lang w:val="bs-Latn-BA" w:eastAsia="bs-Latn-BA"/>
    </w:rPr>
  </w:style>
  <w:style w:type="paragraph" w:customStyle="1" w:styleId="xl143">
    <w:name w:val="xl143"/>
    <w:basedOn w:val="Normal"/>
    <w:rsid w:val="002D2859"/>
    <w:pPr>
      <w:pBdr>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lang w:val="bs-Latn-BA" w:eastAsia="bs-Latn-BA"/>
    </w:rPr>
  </w:style>
  <w:style w:type="paragraph" w:customStyle="1" w:styleId="xl144">
    <w:name w:val="xl144"/>
    <w:basedOn w:val="Normal"/>
    <w:rsid w:val="002D2859"/>
    <w:pPr>
      <w:pBdr>
        <w:left w:val="single" w:sz="4" w:space="0" w:color="auto"/>
        <w:bottom w:val="single" w:sz="4" w:space="0" w:color="auto"/>
        <w:right w:val="single" w:sz="8" w:space="0" w:color="auto"/>
      </w:pBdr>
      <w:spacing w:before="100" w:beforeAutospacing="1" w:after="100" w:afterAutospacing="1"/>
    </w:pPr>
    <w:rPr>
      <w:rFonts w:ascii="Arial" w:hAnsi="Arial" w:cs="Arial"/>
      <w:b/>
      <w:bCs/>
      <w:sz w:val="16"/>
      <w:szCs w:val="16"/>
      <w:lang w:val="bs-Latn-BA" w:eastAsia="bs-Latn-BA"/>
    </w:rPr>
  </w:style>
  <w:style w:type="paragraph" w:customStyle="1" w:styleId="xl145">
    <w:name w:val="xl145"/>
    <w:basedOn w:val="Normal"/>
    <w:rsid w:val="002D2859"/>
    <w:pPr>
      <w:pBdr>
        <w:left w:val="single" w:sz="4" w:space="0" w:color="auto"/>
        <w:bottom w:val="single" w:sz="4" w:space="0" w:color="auto"/>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46">
    <w:name w:val="xl146"/>
    <w:basedOn w:val="Normal"/>
    <w:rsid w:val="002D2859"/>
    <w:pPr>
      <w:pBdr>
        <w:right w:val="single" w:sz="4" w:space="0" w:color="auto"/>
      </w:pBdr>
      <w:shd w:val="clear" w:color="auto" w:fill="FFFF00"/>
      <w:spacing w:before="100" w:beforeAutospacing="1" w:after="100" w:afterAutospacing="1"/>
    </w:pPr>
    <w:rPr>
      <w:rFonts w:ascii="Arial" w:hAnsi="Arial" w:cs="Arial"/>
      <w:b/>
      <w:bCs/>
      <w:sz w:val="16"/>
      <w:szCs w:val="16"/>
      <w:lang w:val="bs-Latn-BA" w:eastAsia="bs-Latn-BA"/>
    </w:rPr>
  </w:style>
  <w:style w:type="paragraph" w:customStyle="1" w:styleId="xl147">
    <w:name w:val="xl147"/>
    <w:basedOn w:val="Normal"/>
    <w:rsid w:val="002D2859"/>
    <w:pPr>
      <w:pBdr>
        <w:bottom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48">
    <w:name w:val="xl148"/>
    <w:basedOn w:val="Normal"/>
    <w:rsid w:val="002D2859"/>
    <w:pPr>
      <w:pBdr>
        <w:left w:val="single" w:sz="4" w:space="0" w:color="auto"/>
        <w:bottom w:val="single" w:sz="4" w:space="0" w:color="auto"/>
        <w:right w:val="single" w:sz="4" w:space="0" w:color="auto"/>
      </w:pBdr>
      <w:shd w:val="clear" w:color="auto" w:fill="FFFF99"/>
      <w:spacing w:before="100" w:beforeAutospacing="1" w:after="100" w:afterAutospacing="1"/>
    </w:pPr>
    <w:rPr>
      <w:rFonts w:ascii="Arial" w:hAnsi="Arial" w:cs="Arial"/>
      <w:b/>
      <w:bCs/>
      <w:sz w:val="16"/>
      <w:szCs w:val="16"/>
      <w:lang w:val="bs-Latn-BA" w:eastAsia="bs-Latn-BA"/>
    </w:rPr>
  </w:style>
  <w:style w:type="paragraph" w:customStyle="1" w:styleId="xl149">
    <w:name w:val="xl149"/>
    <w:basedOn w:val="Normal"/>
    <w:rsid w:val="002D2859"/>
    <w:pPr>
      <w:pBdr>
        <w:bottom w:val="single" w:sz="4" w:space="0" w:color="auto"/>
        <w:right w:val="single" w:sz="4" w:space="0" w:color="auto"/>
      </w:pBdr>
      <w:spacing w:before="100" w:beforeAutospacing="1" w:after="100" w:afterAutospacing="1"/>
    </w:pPr>
    <w:rPr>
      <w:rFonts w:ascii="Arial" w:hAnsi="Arial" w:cs="Arial"/>
      <w:sz w:val="16"/>
      <w:szCs w:val="16"/>
      <w:lang w:val="bs-Latn-BA" w:eastAsia="bs-Latn-BA"/>
    </w:rPr>
  </w:style>
  <w:style w:type="paragraph" w:customStyle="1" w:styleId="xl150">
    <w:name w:val="xl150"/>
    <w:basedOn w:val="Normal"/>
    <w:rsid w:val="002D2859"/>
    <w:pPr>
      <w:pBdr>
        <w:right w:val="single" w:sz="4"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51">
    <w:name w:val="xl151"/>
    <w:basedOn w:val="Normal"/>
    <w:rsid w:val="002D2859"/>
    <w:pPr>
      <w:pBdr>
        <w:top w:val="single" w:sz="4" w:space="0" w:color="auto"/>
        <w:bottom w:val="single" w:sz="4" w:space="0" w:color="auto"/>
        <w:right w:val="single" w:sz="4" w:space="0" w:color="auto"/>
      </w:pBdr>
      <w:shd w:val="clear" w:color="auto" w:fill="00FFFF"/>
      <w:spacing w:before="100" w:beforeAutospacing="1" w:after="100" w:afterAutospacing="1"/>
    </w:pPr>
    <w:rPr>
      <w:rFonts w:ascii="Arial" w:hAnsi="Arial" w:cs="Arial"/>
      <w:b/>
      <w:bCs/>
      <w:sz w:val="16"/>
      <w:szCs w:val="16"/>
      <w:lang w:val="bs-Latn-BA" w:eastAsia="bs-Latn-BA"/>
    </w:rPr>
  </w:style>
  <w:style w:type="paragraph" w:customStyle="1" w:styleId="xl152">
    <w:name w:val="xl152"/>
    <w:basedOn w:val="Normal"/>
    <w:rsid w:val="002D2859"/>
    <w:pPr>
      <w:pBdr>
        <w:left w:val="single" w:sz="4" w:space="0" w:color="auto"/>
        <w:right w:val="single" w:sz="4" w:space="0" w:color="auto"/>
      </w:pBdr>
      <w:shd w:val="clear" w:color="auto" w:fill="FF99CC"/>
      <w:spacing w:before="100" w:beforeAutospacing="1" w:after="100" w:afterAutospacing="1"/>
    </w:pPr>
    <w:rPr>
      <w:rFonts w:ascii="Arial" w:hAnsi="Arial" w:cs="Arial"/>
      <w:b/>
      <w:bCs/>
      <w:i/>
      <w:iCs/>
      <w:sz w:val="16"/>
      <w:szCs w:val="16"/>
      <w:lang w:val="bs-Latn-BA" w:eastAsia="bs-Latn-BA"/>
    </w:rPr>
  </w:style>
  <w:style w:type="paragraph" w:customStyle="1" w:styleId="xl153">
    <w:name w:val="xl153"/>
    <w:basedOn w:val="Normal"/>
    <w:rsid w:val="002D2859"/>
    <w:pPr>
      <w:pBdr>
        <w:top w:val="single" w:sz="4" w:space="0" w:color="auto"/>
        <w:left w:val="single" w:sz="4" w:space="0" w:color="auto"/>
        <w:right w:val="single" w:sz="4" w:space="0" w:color="auto"/>
      </w:pBdr>
      <w:shd w:val="clear" w:color="auto" w:fill="FF99CC"/>
      <w:spacing w:before="100" w:beforeAutospacing="1" w:after="100" w:afterAutospacing="1"/>
    </w:pPr>
    <w:rPr>
      <w:rFonts w:ascii="Arial" w:hAnsi="Arial" w:cs="Arial"/>
      <w:b/>
      <w:bCs/>
      <w:i/>
      <w:iCs/>
      <w:sz w:val="16"/>
      <w:szCs w:val="16"/>
      <w:lang w:val="bs-Latn-BA" w:eastAsia="bs-Latn-BA"/>
    </w:rPr>
  </w:style>
  <w:style w:type="paragraph" w:customStyle="1" w:styleId="xl154">
    <w:name w:val="xl154"/>
    <w:basedOn w:val="Normal"/>
    <w:rsid w:val="002D2859"/>
    <w:pPr>
      <w:pBdr>
        <w:top w:val="single" w:sz="4" w:space="0" w:color="auto"/>
        <w:left w:val="single" w:sz="4" w:space="0" w:color="auto"/>
        <w:right w:val="single" w:sz="8" w:space="0" w:color="auto"/>
      </w:pBdr>
      <w:shd w:val="clear" w:color="auto" w:fill="FF99CC"/>
      <w:spacing w:before="100" w:beforeAutospacing="1" w:after="100" w:afterAutospacing="1"/>
    </w:pPr>
    <w:rPr>
      <w:rFonts w:ascii="Arial" w:hAnsi="Arial" w:cs="Arial"/>
      <w:b/>
      <w:bCs/>
      <w:i/>
      <w:iCs/>
      <w:sz w:val="16"/>
      <w:szCs w:val="16"/>
      <w:lang w:val="bs-Latn-BA" w:eastAsia="bs-Latn-BA"/>
    </w:rPr>
  </w:style>
  <w:style w:type="character" w:styleId="FootnoteReference">
    <w:name w:val="footnote reference"/>
    <w:aliases w:val="Footnote Reference_Knjiga,Footnote Reference_IAUS,Tekst fusnote1,ftref"/>
    <w:basedOn w:val="DefaultParagraphFont"/>
    <w:rsid w:val="002D2859"/>
    <w:rPr>
      <w:vertAlign w:val="superscript"/>
    </w:rPr>
  </w:style>
  <w:style w:type="character" w:styleId="CommentReference">
    <w:name w:val="annotation reference"/>
    <w:basedOn w:val="DefaultParagraphFont"/>
    <w:uiPriority w:val="99"/>
    <w:rsid w:val="002D2859"/>
    <w:rPr>
      <w:sz w:val="16"/>
      <w:szCs w:val="16"/>
    </w:rPr>
  </w:style>
  <w:style w:type="paragraph" w:styleId="CommentText">
    <w:name w:val="annotation text"/>
    <w:basedOn w:val="Normal"/>
    <w:link w:val="CommentTextChar"/>
    <w:uiPriority w:val="99"/>
    <w:qFormat/>
    <w:rsid w:val="002D2859"/>
    <w:rPr>
      <w:sz w:val="20"/>
      <w:szCs w:val="20"/>
      <w:lang w:val="en-US" w:eastAsia="en-US"/>
    </w:rPr>
  </w:style>
  <w:style w:type="character" w:customStyle="1" w:styleId="CommentTextChar">
    <w:name w:val="Comment Text Char"/>
    <w:link w:val="CommentText"/>
    <w:uiPriority w:val="99"/>
    <w:qFormat/>
    <w:rsid w:val="00B30329"/>
    <w:rPr>
      <w:rFonts w:eastAsia="Times New Roman"/>
      <w:lang w:val="en-US" w:eastAsia="en-US"/>
    </w:rPr>
  </w:style>
  <w:style w:type="paragraph" w:styleId="CommentSubject">
    <w:name w:val="annotation subject"/>
    <w:basedOn w:val="CommentText"/>
    <w:next w:val="CommentText"/>
    <w:link w:val="CommentSubjectChar"/>
    <w:uiPriority w:val="99"/>
    <w:rsid w:val="002D2859"/>
    <w:rPr>
      <w:b/>
      <w:bCs/>
    </w:rPr>
  </w:style>
  <w:style w:type="character" w:customStyle="1" w:styleId="CommentSubjectChar">
    <w:name w:val="Comment Subject Char"/>
    <w:link w:val="CommentSubject"/>
    <w:uiPriority w:val="99"/>
    <w:rsid w:val="00B30329"/>
    <w:rPr>
      <w:rFonts w:eastAsia="Times New Roman"/>
      <w:b/>
      <w:bCs/>
      <w:lang w:val="en-US" w:eastAsia="en-US"/>
    </w:rPr>
  </w:style>
  <w:style w:type="paragraph" w:styleId="NormalWeb">
    <w:name w:val="Normal (Web)"/>
    <w:basedOn w:val="Normal"/>
    <w:uiPriority w:val="99"/>
    <w:rsid w:val="002D2859"/>
    <w:pPr>
      <w:spacing w:before="100" w:beforeAutospacing="1" w:after="100" w:afterAutospacing="1"/>
    </w:pPr>
    <w:rPr>
      <w:lang w:val="en-US" w:eastAsia="en-US"/>
    </w:rPr>
  </w:style>
  <w:style w:type="paragraph" w:customStyle="1" w:styleId="Norma">
    <w:name w:val="Norma"/>
    <w:basedOn w:val="Normal"/>
    <w:link w:val="NormaChar"/>
    <w:rsid w:val="002A210A"/>
    <w:pPr>
      <w:ind w:firstLine="708"/>
      <w:jc w:val="both"/>
    </w:pPr>
  </w:style>
  <w:style w:type="character" w:customStyle="1" w:styleId="NormaChar">
    <w:name w:val="Norma Char"/>
    <w:basedOn w:val="DefaultParagraphFont"/>
    <w:link w:val="Norma"/>
    <w:rsid w:val="002A210A"/>
    <w:rPr>
      <w:sz w:val="24"/>
      <w:szCs w:val="24"/>
      <w:lang w:val="sr-Latn-CS" w:eastAsia="sr-Latn-CS" w:bidi="ar-SA"/>
    </w:rPr>
  </w:style>
  <w:style w:type="paragraph" w:customStyle="1" w:styleId="Char3CharCharCharCharCharCharCharCharChar">
    <w:name w:val="Char3 Char Char Char Char Char Char Char Char Char"/>
    <w:basedOn w:val="Normal"/>
    <w:rsid w:val="007E340E"/>
    <w:pPr>
      <w:spacing w:after="160" w:line="240" w:lineRule="exact"/>
    </w:pPr>
    <w:rPr>
      <w:rFonts w:ascii="Arial" w:hAnsi="Arial" w:cs="Arial"/>
      <w:sz w:val="20"/>
      <w:szCs w:val="20"/>
      <w:lang w:val="en-US" w:eastAsia="en-US"/>
    </w:rPr>
  </w:style>
  <w:style w:type="paragraph" w:styleId="ListParagraph">
    <w:name w:val="List Paragraph"/>
    <w:basedOn w:val="Normal"/>
    <w:uiPriority w:val="34"/>
    <w:qFormat/>
    <w:rsid w:val="00C6208D"/>
    <w:pPr>
      <w:spacing w:after="200" w:line="276" w:lineRule="auto"/>
      <w:ind w:left="720"/>
      <w:contextualSpacing/>
    </w:pPr>
    <w:rPr>
      <w:rFonts w:ascii="Calibri" w:eastAsia="Calibri" w:hAnsi="Calibri"/>
      <w:sz w:val="22"/>
      <w:szCs w:val="22"/>
      <w:lang w:val="en-US" w:eastAsia="en-US"/>
    </w:rPr>
  </w:style>
  <w:style w:type="character" w:styleId="Strong">
    <w:name w:val="Strong"/>
    <w:basedOn w:val="DefaultParagraphFont"/>
    <w:qFormat/>
    <w:rsid w:val="00102395"/>
    <w:rPr>
      <w:b/>
      <w:bCs/>
    </w:rPr>
  </w:style>
  <w:style w:type="paragraph" w:customStyle="1" w:styleId="Char">
    <w:name w:val="Char"/>
    <w:basedOn w:val="Normal"/>
    <w:rsid w:val="00102395"/>
    <w:pPr>
      <w:tabs>
        <w:tab w:val="left" w:pos="709"/>
      </w:tabs>
    </w:pPr>
    <w:rPr>
      <w:rFonts w:ascii="Arial Narrow" w:hAnsi="Arial Narrow"/>
      <w:b/>
      <w:sz w:val="26"/>
      <w:lang w:val="pl-PL" w:eastAsia="pl-PL"/>
    </w:rPr>
  </w:style>
  <w:style w:type="paragraph" w:styleId="DocumentMap">
    <w:name w:val="Document Map"/>
    <w:basedOn w:val="Normal"/>
    <w:link w:val="DocumentMapChar"/>
    <w:rsid w:val="006014E5"/>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6014E5"/>
    <w:rPr>
      <w:rFonts w:ascii="Tahoma" w:eastAsia="Times New Roman" w:hAnsi="Tahoma" w:cs="Tahoma"/>
      <w:shd w:val="clear" w:color="auto" w:fill="000080"/>
    </w:rPr>
  </w:style>
  <w:style w:type="paragraph" w:customStyle="1" w:styleId="pasus">
    <w:name w:val="pasus"/>
    <w:basedOn w:val="Normal"/>
    <w:link w:val="pasusChar"/>
    <w:qFormat/>
    <w:rsid w:val="00BF4B19"/>
    <w:pPr>
      <w:widowControl w:val="0"/>
      <w:autoSpaceDE w:val="0"/>
      <w:autoSpaceDN w:val="0"/>
      <w:adjustRightInd w:val="0"/>
      <w:spacing w:before="120" w:after="120"/>
      <w:jc w:val="both"/>
    </w:pPr>
    <w:rPr>
      <w:rFonts w:ascii="Cambria" w:hAnsi="Cambria"/>
      <w:bCs/>
      <w:spacing w:val="1"/>
      <w:sz w:val="22"/>
      <w:szCs w:val="28"/>
    </w:rPr>
  </w:style>
  <w:style w:type="character" w:customStyle="1" w:styleId="pasusChar">
    <w:name w:val="pasus Char"/>
    <w:link w:val="pasus"/>
    <w:rsid w:val="00BF4B19"/>
    <w:rPr>
      <w:rFonts w:ascii="Cambria" w:eastAsia="Times New Roman" w:hAnsi="Cambria"/>
      <w:bCs/>
      <w:spacing w:val="1"/>
      <w:sz w:val="22"/>
      <w:szCs w:val="28"/>
    </w:rPr>
  </w:style>
  <w:style w:type="paragraph" w:styleId="NoSpacing">
    <w:name w:val="No Spacing"/>
    <w:link w:val="NoSpacingChar"/>
    <w:uiPriority w:val="1"/>
    <w:qFormat/>
    <w:rsid w:val="002A3B05"/>
    <w:rPr>
      <w:rFonts w:ascii="Calibri" w:eastAsia="Times New Roman" w:hAnsi="Calibri"/>
      <w:sz w:val="22"/>
      <w:szCs w:val="22"/>
      <w:lang w:val="en-US" w:eastAsia="en-US"/>
    </w:rPr>
  </w:style>
  <w:style w:type="character" w:customStyle="1" w:styleId="NoSpacingChar">
    <w:name w:val="No Spacing Char"/>
    <w:link w:val="NoSpacing"/>
    <w:rsid w:val="009E78F5"/>
    <w:rPr>
      <w:rFonts w:ascii="Calibri" w:eastAsia="Times New Roman" w:hAnsi="Calibri"/>
      <w:sz w:val="22"/>
      <w:szCs w:val="22"/>
      <w:lang w:val="en-US" w:eastAsia="en-US"/>
    </w:rPr>
  </w:style>
  <w:style w:type="paragraph" w:styleId="BodyTextIndent">
    <w:name w:val="Body Text Indent"/>
    <w:basedOn w:val="Normal"/>
    <w:link w:val="BodyTextIndentChar"/>
    <w:rsid w:val="005F312C"/>
    <w:pPr>
      <w:ind w:left="360"/>
    </w:pPr>
    <w:rPr>
      <w:sz w:val="28"/>
      <w:szCs w:val="20"/>
      <w:lang w:val="sl-SI" w:eastAsia="en-US"/>
    </w:rPr>
  </w:style>
  <w:style w:type="character" w:customStyle="1" w:styleId="BodyTextIndentChar">
    <w:name w:val="Body Text Indent Char"/>
    <w:basedOn w:val="DefaultParagraphFont"/>
    <w:link w:val="BodyTextIndent"/>
    <w:rsid w:val="005F312C"/>
    <w:rPr>
      <w:rFonts w:eastAsia="Times New Roman"/>
      <w:sz w:val="28"/>
      <w:lang w:val="sl-SI" w:eastAsia="en-US"/>
    </w:rPr>
  </w:style>
  <w:style w:type="character" w:customStyle="1" w:styleId="field-content">
    <w:name w:val="field-content"/>
    <w:basedOn w:val="DefaultParagraphFont"/>
    <w:rsid w:val="005F312C"/>
  </w:style>
  <w:style w:type="table" w:styleId="TableGrid">
    <w:name w:val="Table Grid"/>
    <w:basedOn w:val="TableNormal"/>
    <w:rsid w:val="00CA55E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tekst">
    <w:name w:val="1tekst"/>
    <w:basedOn w:val="Normal"/>
    <w:rsid w:val="005054DD"/>
    <w:pPr>
      <w:ind w:left="340" w:right="340" w:firstLine="240"/>
      <w:jc w:val="both"/>
    </w:pPr>
    <w:rPr>
      <w:rFonts w:ascii="Arial" w:hAnsi="Arial" w:cs="Arial"/>
      <w:sz w:val="20"/>
      <w:szCs w:val="20"/>
      <w:lang w:val="en-US" w:eastAsia="en-US"/>
    </w:rPr>
  </w:style>
  <w:style w:type="paragraph" w:customStyle="1" w:styleId="font7">
    <w:name w:val="font7"/>
    <w:basedOn w:val="Normal"/>
    <w:rsid w:val="00B30329"/>
    <w:pPr>
      <w:spacing w:before="100" w:beforeAutospacing="1" w:after="100" w:afterAutospacing="1"/>
    </w:pPr>
    <w:rPr>
      <w:color w:val="0D0D0D"/>
    </w:rPr>
  </w:style>
  <w:style w:type="character" w:customStyle="1" w:styleId="Suptilnonaglaavanje1">
    <w:name w:val="Suptilno naglašavanje1"/>
    <w:basedOn w:val="DefaultParagraphFont"/>
    <w:uiPriority w:val="19"/>
    <w:qFormat/>
    <w:rsid w:val="009E78F5"/>
    <w:rPr>
      <w:i/>
      <w:iCs/>
      <w:color w:val="808080"/>
    </w:rPr>
  </w:style>
  <w:style w:type="paragraph" w:customStyle="1" w:styleId="NASLOVI">
    <w:name w:val="NASLOVI"/>
    <w:basedOn w:val="Normal"/>
    <w:qFormat/>
    <w:rsid w:val="009E78F5"/>
    <w:pPr>
      <w:spacing w:before="240" w:after="240"/>
      <w:jc w:val="center"/>
    </w:pPr>
    <w:rPr>
      <w:rFonts w:eastAsia="MS Mincho"/>
      <w:b/>
      <w:bCs/>
      <w:i/>
      <w:iCs/>
      <w:color w:val="000000"/>
      <w:lang w:val="en-US" w:eastAsia="en-US"/>
    </w:rPr>
  </w:style>
  <w:style w:type="paragraph" w:customStyle="1" w:styleId="TEKST">
    <w:name w:val="TEKST"/>
    <w:basedOn w:val="Normal"/>
    <w:qFormat/>
    <w:rsid w:val="009E78F5"/>
    <w:pPr>
      <w:spacing w:before="120" w:after="120"/>
      <w:ind w:firstLine="851"/>
      <w:jc w:val="both"/>
    </w:pPr>
    <w:rPr>
      <w:rFonts w:eastAsia="MS Mincho"/>
      <w:color w:val="000000"/>
      <w:szCs w:val="26"/>
      <w:lang w:val="en-US" w:eastAsia="en-US"/>
    </w:rPr>
  </w:style>
  <w:style w:type="paragraph" w:customStyle="1" w:styleId="CharCharCharCharCharCharCharCharCharCharCharCharCharCharChar1CharCharCharCharCharCharCharCharCharChar">
    <w:name w:val="Char Char Char Char Char Char Char Char Char Char Char Char Char Char Char1 Char Char Char Char Char Char Char Char Char Char"/>
    <w:basedOn w:val="Normal"/>
    <w:rsid w:val="009E78F5"/>
    <w:pPr>
      <w:spacing w:after="160" w:line="240" w:lineRule="exact"/>
    </w:pPr>
    <w:rPr>
      <w:rFonts w:ascii="Verdana" w:hAnsi="Verdana"/>
      <w:sz w:val="20"/>
      <w:szCs w:val="20"/>
      <w:lang w:val="en-US" w:eastAsia="en-US"/>
    </w:rPr>
  </w:style>
  <w:style w:type="paragraph" w:customStyle="1" w:styleId="Default">
    <w:name w:val="Default"/>
    <w:rsid w:val="009E78F5"/>
    <w:pPr>
      <w:widowControl w:val="0"/>
      <w:autoSpaceDE w:val="0"/>
      <w:autoSpaceDN w:val="0"/>
      <w:adjustRightInd w:val="0"/>
    </w:pPr>
    <w:rPr>
      <w:rFonts w:ascii="Arial" w:eastAsia="Times New Roman" w:hAnsi="Arial" w:cs="Arial"/>
      <w:color w:val="000000"/>
      <w:sz w:val="24"/>
      <w:szCs w:val="24"/>
      <w:lang w:val="en-US" w:eastAsia="en-US"/>
    </w:rPr>
  </w:style>
  <w:style w:type="paragraph" w:customStyle="1" w:styleId="Style1">
    <w:name w:val="Style1"/>
    <w:basedOn w:val="Normal"/>
    <w:link w:val="Style1Char"/>
    <w:rsid w:val="009E78F5"/>
    <w:pPr>
      <w:jc w:val="both"/>
    </w:pPr>
    <w:rPr>
      <w:rFonts w:ascii="Arial" w:hAnsi="Arial"/>
      <w:lang w:val="sr-Cyrl-CS"/>
    </w:rPr>
  </w:style>
  <w:style w:type="character" w:customStyle="1" w:styleId="Style1Char">
    <w:name w:val="Style1 Char"/>
    <w:link w:val="Style1"/>
    <w:rsid w:val="009E78F5"/>
    <w:rPr>
      <w:rFonts w:ascii="Arial" w:eastAsia="Times New Roman" w:hAnsi="Arial"/>
      <w:sz w:val="24"/>
      <w:szCs w:val="24"/>
      <w:lang w:val="sr-Cyrl-CS"/>
    </w:rPr>
  </w:style>
  <w:style w:type="paragraph" w:customStyle="1" w:styleId="stil1tekst">
    <w:name w:val="stil_1tekst"/>
    <w:basedOn w:val="Normal"/>
    <w:rsid w:val="009E78F5"/>
    <w:pPr>
      <w:spacing w:before="100" w:beforeAutospacing="1" w:after="100" w:afterAutospacing="1"/>
    </w:pPr>
  </w:style>
  <w:style w:type="paragraph" w:customStyle="1" w:styleId="DecimalAligned">
    <w:name w:val="Decimal Aligned"/>
    <w:basedOn w:val="Normal"/>
    <w:uiPriority w:val="40"/>
    <w:qFormat/>
    <w:rsid w:val="009E78F5"/>
    <w:pPr>
      <w:tabs>
        <w:tab w:val="decimal" w:pos="360"/>
      </w:tabs>
      <w:spacing w:after="200" w:line="276" w:lineRule="auto"/>
    </w:pPr>
    <w:rPr>
      <w:rFonts w:ascii="Calibri" w:hAnsi="Calibri"/>
      <w:sz w:val="22"/>
      <w:szCs w:val="22"/>
      <w:lang w:val="en-US" w:eastAsia="en-US"/>
    </w:rPr>
  </w:style>
  <w:style w:type="character" w:styleId="SubtleEmphasis">
    <w:name w:val="Subtle Emphasis"/>
    <w:uiPriority w:val="19"/>
    <w:qFormat/>
    <w:rsid w:val="009E78F5"/>
    <w:rPr>
      <w:rFonts w:eastAsia="Times New Roman" w:cs="Times New Roman"/>
      <w:bCs w:val="0"/>
      <w:i/>
      <w:iCs/>
      <w:color w:val="808080"/>
      <w:szCs w:val="22"/>
      <w:lang w:val="en-US"/>
    </w:rPr>
  </w:style>
  <w:style w:type="paragraph" w:customStyle="1" w:styleId="WW-Default1">
    <w:name w:val="WW-Default1"/>
    <w:rsid w:val="009E78F5"/>
    <w:pPr>
      <w:widowControl w:val="0"/>
      <w:suppressAutoHyphens/>
      <w:autoSpaceDE w:val="0"/>
    </w:pPr>
    <w:rPr>
      <w:rFonts w:ascii="Arial" w:eastAsia="Arial" w:hAnsi="Arial" w:cs="Arial"/>
      <w:color w:val="000000"/>
      <w:sz w:val="24"/>
      <w:szCs w:val="24"/>
      <w:lang w:val="en-US" w:eastAsia="ar-SA"/>
    </w:rPr>
  </w:style>
  <w:style w:type="paragraph" w:customStyle="1" w:styleId="WW-BodyText2">
    <w:name w:val="WW-Body Text 2"/>
    <w:basedOn w:val="Normal"/>
    <w:rsid w:val="009E78F5"/>
    <w:pPr>
      <w:suppressAutoHyphens/>
      <w:ind w:right="-4"/>
      <w:jc w:val="both"/>
    </w:pPr>
    <w:rPr>
      <w:rFonts w:ascii="CHelvPlain" w:hAnsi="CHelvPlain"/>
      <w:szCs w:val="20"/>
      <w:lang w:val="en-US" w:eastAsia="ar-SA"/>
    </w:rPr>
  </w:style>
  <w:style w:type="paragraph" w:customStyle="1" w:styleId="CM66">
    <w:name w:val="CM66"/>
    <w:basedOn w:val="Default"/>
    <w:next w:val="Default"/>
    <w:rsid w:val="009E78F5"/>
    <w:pPr>
      <w:spacing w:after="233"/>
    </w:pPr>
    <w:rPr>
      <w:rFonts w:cs="Times New Roman"/>
      <w:color w:val="auto"/>
    </w:rPr>
  </w:style>
  <w:style w:type="paragraph" w:customStyle="1" w:styleId="CM52">
    <w:name w:val="CM52"/>
    <w:basedOn w:val="Default"/>
    <w:next w:val="Default"/>
    <w:rsid w:val="009E78F5"/>
    <w:pPr>
      <w:spacing w:after="400"/>
    </w:pPr>
    <w:rPr>
      <w:color w:val="auto"/>
    </w:rPr>
  </w:style>
  <w:style w:type="paragraph" w:customStyle="1" w:styleId="CharCharCharCharCharCharCharCharCharCharCharCharCharCharChar1CharCharCharCharCharCharCharCharCharChar0">
    <w:name w:val="Char Char Char Char Char Char Char Char Char Char Char Char Char Char Char1 Char Char Char Char Char Char Char Char Char Char"/>
    <w:basedOn w:val="Normal"/>
    <w:rsid w:val="009E78F5"/>
    <w:pPr>
      <w:spacing w:after="160" w:line="240" w:lineRule="exact"/>
    </w:pPr>
    <w:rPr>
      <w:rFonts w:ascii="Verdana" w:hAnsi="Verdana"/>
      <w:sz w:val="20"/>
      <w:szCs w:val="20"/>
      <w:lang w:val="en-US" w:eastAsia="en-US"/>
    </w:rPr>
  </w:style>
  <w:style w:type="paragraph" w:styleId="BodyTextIndent2">
    <w:name w:val="Body Text Indent 2"/>
    <w:basedOn w:val="Normal"/>
    <w:link w:val="BodyTextIndent2Char"/>
    <w:uiPriority w:val="99"/>
    <w:rsid w:val="009E78F5"/>
    <w:pPr>
      <w:suppressAutoHyphens/>
      <w:spacing w:after="120" w:line="480" w:lineRule="auto"/>
      <w:ind w:left="283"/>
      <w:jc w:val="both"/>
    </w:pPr>
    <w:rPr>
      <w:lang w:val="en-GB" w:eastAsia="ar-SA"/>
    </w:rPr>
  </w:style>
  <w:style w:type="character" w:customStyle="1" w:styleId="BodyTextIndent2Char">
    <w:name w:val="Body Text Indent 2 Char"/>
    <w:basedOn w:val="DefaultParagraphFont"/>
    <w:link w:val="BodyTextIndent2"/>
    <w:uiPriority w:val="99"/>
    <w:rsid w:val="009E78F5"/>
    <w:rPr>
      <w:rFonts w:eastAsia="Times New Roman"/>
      <w:sz w:val="24"/>
      <w:szCs w:val="24"/>
      <w:lang w:val="en-GB" w:eastAsia="ar-SA"/>
    </w:rPr>
  </w:style>
  <w:style w:type="paragraph" w:customStyle="1" w:styleId="a">
    <w:name w:val="Текст"/>
    <w:basedOn w:val="BodyText"/>
    <w:autoRedefine/>
    <w:rsid w:val="009E78F5"/>
    <w:pPr>
      <w:tabs>
        <w:tab w:val="right" w:leader="dot" w:pos="8640"/>
      </w:tabs>
      <w:spacing w:after="0"/>
      <w:ind w:firstLine="720"/>
      <w:jc w:val="both"/>
    </w:pPr>
    <w:rPr>
      <w:rFonts w:ascii="Arial" w:hAnsi="Arial" w:cs="Arial"/>
      <w:lang w:val="sr-Cyrl-CS" w:eastAsia="en-US"/>
    </w:rPr>
  </w:style>
  <w:style w:type="paragraph" w:styleId="PlainText">
    <w:name w:val="Plain Text"/>
    <w:basedOn w:val="Normal"/>
    <w:link w:val="PlainTextChar"/>
    <w:rsid w:val="009E78F5"/>
    <w:pPr>
      <w:suppressAutoHyphens/>
    </w:pPr>
    <w:rPr>
      <w:rFonts w:ascii="Courier New" w:hAnsi="Courier New"/>
      <w:color w:val="000000"/>
      <w:sz w:val="20"/>
      <w:szCs w:val="20"/>
      <w:lang w:eastAsia="ar-SA"/>
    </w:rPr>
  </w:style>
  <w:style w:type="character" w:customStyle="1" w:styleId="PlainTextChar">
    <w:name w:val="Plain Text Char"/>
    <w:basedOn w:val="DefaultParagraphFont"/>
    <w:link w:val="PlainText"/>
    <w:rsid w:val="009E78F5"/>
    <w:rPr>
      <w:rFonts w:ascii="Courier New" w:eastAsia="Times New Roman" w:hAnsi="Courier New"/>
      <w:color w:val="000000"/>
      <w:lang w:eastAsia="ar-SA"/>
    </w:rPr>
  </w:style>
  <w:style w:type="paragraph" w:customStyle="1" w:styleId="Index">
    <w:name w:val="Index"/>
    <w:basedOn w:val="Normal"/>
    <w:rsid w:val="009E78F5"/>
    <w:pPr>
      <w:suppressLineNumbers/>
      <w:suppressAutoHyphens/>
      <w:jc w:val="both"/>
    </w:pPr>
    <w:rPr>
      <w:rFonts w:cs="Tahoma"/>
      <w:lang w:val="en-GB" w:eastAsia="ar-SA"/>
    </w:rPr>
  </w:style>
  <w:style w:type="paragraph" w:customStyle="1" w:styleId="TableContents">
    <w:name w:val="Table Contents"/>
    <w:basedOn w:val="BodyText"/>
    <w:rsid w:val="009E78F5"/>
    <w:pPr>
      <w:suppressLineNumbers/>
      <w:suppressAutoHyphens/>
    </w:pPr>
    <w:rPr>
      <w:szCs w:val="20"/>
      <w:lang w:val="en-US" w:eastAsia="ar-SA"/>
    </w:rPr>
  </w:style>
  <w:style w:type="character" w:customStyle="1" w:styleId="WW8Num2z0">
    <w:name w:val="WW8Num2z0"/>
    <w:rsid w:val="009E78F5"/>
    <w:rPr>
      <w:rFonts w:ascii="Symbol" w:hAnsi="Symbol"/>
    </w:rPr>
  </w:style>
  <w:style w:type="character" w:customStyle="1" w:styleId="WW8Num2z1">
    <w:name w:val="WW8Num2z1"/>
    <w:rsid w:val="009E78F5"/>
    <w:rPr>
      <w:rFonts w:ascii="Courier New" w:hAnsi="Courier New"/>
    </w:rPr>
  </w:style>
  <w:style w:type="character" w:customStyle="1" w:styleId="WW8Num2z2">
    <w:name w:val="WW8Num2z2"/>
    <w:rsid w:val="009E78F5"/>
    <w:rPr>
      <w:rFonts w:ascii="Wingdings" w:hAnsi="Wingdings"/>
    </w:rPr>
  </w:style>
  <w:style w:type="character" w:customStyle="1" w:styleId="WW8Num2z3">
    <w:name w:val="WW8Num2z3"/>
    <w:rsid w:val="009E78F5"/>
    <w:rPr>
      <w:rFonts w:ascii="Symbol" w:hAnsi="Symbol"/>
    </w:rPr>
  </w:style>
  <w:style w:type="character" w:customStyle="1" w:styleId="WW8Num3z0">
    <w:name w:val="WW8Num3z0"/>
    <w:rsid w:val="009E78F5"/>
    <w:rPr>
      <w:rFonts w:ascii="Arial" w:hAnsi="Arial"/>
    </w:rPr>
  </w:style>
  <w:style w:type="character" w:customStyle="1" w:styleId="WW8Num4z0">
    <w:name w:val="WW8Num4z0"/>
    <w:rsid w:val="009E78F5"/>
    <w:rPr>
      <w:rFonts w:ascii="Times New Roman" w:eastAsia="Times New Roman" w:hAnsi="Times New Roman"/>
    </w:rPr>
  </w:style>
  <w:style w:type="character" w:customStyle="1" w:styleId="WW8Num5z0">
    <w:name w:val="WW8Num5z0"/>
    <w:rsid w:val="009E78F5"/>
    <w:rPr>
      <w:rFonts w:ascii="Times New Roman" w:eastAsia="Times New Roman" w:hAnsi="Times New Roman"/>
    </w:rPr>
  </w:style>
  <w:style w:type="character" w:customStyle="1" w:styleId="WW8Num5z1">
    <w:name w:val="WW8Num5z1"/>
    <w:rsid w:val="009E78F5"/>
    <w:rPr>
      <w:rFonts w:ascii="Courier New" w:hAnsi="Courier New"/>
    </w:rPr>
  </w:style>
  <w:style w:type="character" w:customStyle="1" w:styleId="WW8Num7z0">
    <w:name w:val="WW8Num7z0"/>
    <w:rsid w:val="009E78F5"/>
    <w:rPr>
      <w:rFonts w:ascii="Times New Roman" w:eastAsia="Times New Roman" w:hAnsi="Times New Roman"/>
    </w:rPr>
  </w:style>
  <w:style w:type="character" w:customStyle="1" w:styleId="WW8Num7z1">
    <w:name w:val="WW8Num7z1"/>
    <w:rsid w:val="009E78F5"/>
    <w:rPr>
      <w:rFonts w:ascii="Courier New" w:hAnsi="Courier New"/>
    </w:rPr>
  </w:style>
  <w:style w:type="character" w:customStyle="1" w:styleId="WW8Num7z2">
    <w:name w:val="WW8Num7z2"/>
    <w:rsid w:val="009E78F5"/>
    <w:rPr>
      <w:rFonts w:ascii="Wingdings" w:hAnsi="Wingdings"/>
    </w:rPr>
  </w:style>
  <w:style w:type="character" w:customStyle="1" w:styleId="WW8Num7z3">
    <w:name w:val="WW8Num7z3"/>
    <w:rsid w:val="009E78F5"/>
    <w:rPr>
      <w:rFonts w:ascii="Symbol" w:hAnsi="Symbol"/>
    </w:rPr>
  </w:style>
  <w:style w:type="character" w:customStyle="1" w:styleId="WW8Num8z0">
    <w:name w:val="WW8Num8z0"/>
    <w:rsid w:val="009E78F5"/>
    <w:rPr>
      <w:rFonts w:ascii="StarSymbol" w:eastAsia="StarSymbol" w:hAnsi="StarSymbol"/>
      <w:sz w:val="18"/>
    </w:rPr>
  </w:style>
  <w:style w:type="character" w:customStyle="1" w:styleId="WW8Num8z1">
    <w:name w:val="WW8Num8z1"/>
    <w:rsid w:val="009E78F5"/>
    <w:rPr>
      <w:rFonts w:ascii="Symbol" w:hAnsi="Symbol"/>
    </w:rPr>
  </w:style>
  <w:style w:type="character" w:customStyle="1" w:styleId="WW8Num8z2">
    <w:name w:val="WW8Num8z2"/>
    <w:rsid w:val="009E78F5"/>
    <w:rPr>
      <w:rFonts w:ascii="Wingdings" w:hAnsi="Wingdings"/>
    </w:rPr>
  </w:style>
  <w:style w:type="character" w:customStyle="1" w:styleId="WW8Num8z3">
    <w:name w:val="WW8Num8z3"/>
    <w:rsid w:val="009E78F5"/>
    <w:rPr>
      <w:rFonts w:ascii="Symbol" w:hAnsi="Symbol"/>
    </w:rPr>
  </w:style>
  <w:style w:type="character" w:customStyle="1" w:styleId="WW8Num9z0">
    <w:name w:val="WW8Num9z0"/>
    <w:rsid w:val="009E78F5"/>
    <w:rPr>
      <w:rFonts w:ascii="StarSymbol" w:eastAsia="StarSymbol" w:hAnsi="StarSymbol"/>
      <w:sz w:val="18"/>
    </w:rPr>
  </w:style>
  <w:style w:type="character" w:customStyle="1" w:styleId="WW8Num11z0">
    <w:name w:val="WW8Num11z0"/>
    <w:rsid w:val="009E78F5"/>
    <w:rPr>
      <w:rFonts w:ascii="StarSymbol" w:eastAsia="StarSymbol" w:hAnsi="StarSymbol"/>
      <w:sz w:val="18"/>
    </w:rPr>
  </w:style>
  <w:style w:type="character" w:customStyle="1" w:styleId="WW8Num11z1">
    <w:name w:val="WW8Num11z1"/>
    <w:rsid w:val="009E78F5"/>
    <w:rPr>
      <w:rFonts w:ascii="Symbol" w:hAnsi="Symbol"/>
    </w:rPr>
  </w:style>
  <w:style w:type="character" w:customStyle="1" w:styleId="WW8Num11z2">
    <w:name w:val="WW8Num11z2"/>
    <w:rsid w:val="009E78F5"/>
    <w:rPr>
      <w:rFonts w:ascii="Wingdings" w:hAnsi="Wingdings"/>
    </w:rPr>
  </w:style>
  <w:style w:type="character" w:customStyle="1" w:styleId="WW8Num12z0">
    <w:name w:val="WW8Num12z0"/>
    <w:rsid w:val="009E78F5"/>
    <w:rPr>
      <w:rFonts w:ascii="StarSymbol" w:eastAsia="StarSymbol" w:hAnsi="StarSymbol"/>
      <w:sz w:val="18"/>
    </w:rPr>
  </w:style>
  <w:style w:type="character" w:customStyle="1" w:styleId="WW8Num14z1">
    <w:name w:val="WW8Num14z1"/>
    <w:rsid w:val="009E78F5"/>
    <w:rPr>
      <w:rFonts w:ascii="Courier New" w:hAnsi="Courier New" w:cs="Courier New"/>
    </w:rPr>
  </w:style>
  <w:style w:type="character" w:customStyle="1" w:styleId="WW8Num16z1">
    <w:name w:val="WW8Num16z1"/>
    <w:rsid w:val="009E78F5"/>
    <w:rPr>
      <w:rFonts w:ascii="Courier New" w:hAnsi="Courier New" w:cs="Courier New"/>
    </w:rPr>
  </w:style>
  <w:style w:type="character" w:customStyle="1" w:styleId="WW8Num17z0">
    <w:name w:val="WW8Num17z0"/>
    <w:rsid w:val="009E78F5"/>
    <w:rPr>
      <w:rFonts w:ascii="StarSymbol" w:eastAsia="StarSymbol" w:hAnsi="StarSymbol"/>
      <w:sz w:val="18"/>
    </w:rPr>
  </w:style>
  <w:style w:type="character" w:customStyle="1" w:styleId="WW8Num18z0">
    <w:name w:val="WW8Num18z0"/>
    <w:rsid w:val="009E78F5"/>
    <w:rPr>
      <w:rFonts w:ascii="Symbol" w:hAnsi="Symbol"/>
    </w:rPr>
  </w:style>
  <w:style w:type="character" w:customStyle="1" w:styleId="WW8Num22z0">
    <w:name w:val="WW8Num22z0"/>
    <w:rsid w:val="009E78F5"/>
    <w:rPr>
      <w:rFonts w:ascii="CHelvPlain" w:hAnsi="CHelvPlain"/>
    </w:rPr>
  </w:style>
  <w:style w:type="character" w:customStyle="1" w:styleId="WW8Num22z1">
    <w:name w:val="WW8Num22z1"/>
    <w:rsid w:val="009E78F5"/>
    <w:rPr>
      <w:rFonts w:ascii="Courier New" w:hAnsi="Courier New"/>
    </w:rPr>
  </w:style>
  <w:style w:type="character" w:customStyle="1" w:styleId="WW8Num22z2">
    <w:name w:val="WW8Num22z2"/>
    <w:rsid w:val="009E78F5"/>
    <w:rPr>
      <w:rFonts w:ascii="Wingdings" w:hAnsi="Wingdings"/>
    </w:rPr>
  </w:style>
  <w:style w:type="character" w:customStyle="1" w:styleId="WW8Num24z0">
    <w:name w:val="WW8Num24z0"/>
    <w:rsid w:val="009E78F5"/>
    <w:rPr>
      <w:rFonts w:ascii="Times New Roman" w:hAnsi="Times New Roman"/>
    </w:rPr>
  </w:style>
  <w:style w:type="character" w:customStyle="1" w:styleId="WW8Num25z0">
    <w:name w:val="WW8Num25z0"/>
    <w:rsid w:val="009E78F5"/>
    <w:rPr>
      <w:rFonts w:ascii="CHelvPlain" w:eastAsia="Times New Roman" w:hAnsi="CHelvPlain" w:cs="Times New Roman"/>
    </w:rPr>
  </w:style>
  <w:style w:type="character" w:customStyle="1" w:styleId="WW8Num26z0">
    <w:name w:val="WW8Num26z0"/>
    <w:rsid w:val="009E78F5"/>
    <w:rPr>
      <w:rFonts w:ascii="Symbol" w:hAnsi="Symbol"/>
    </w:rPr>
  </w:style>
  <w:style w:type="character" w:customStyle="1" w:styleId="WW8Num27z0">
    <w:name w:val="WW8Num27z0"/>
    <w:rsid w:val="009E78F5"/>
    <w:rPr>
      <w:rFonts w:ascii="StarSymbol" w:eastAsia="StarSymbol" w:hAnsi="StarSymbol"/>
      <w:sz w:val="18"/>
    </w:rPr>
  </w:style>
  <w:style w:type="character" w:customStyle="1" w:styleId="WW8Num29z0">
    <w:name w:val="WW8Num29z0"/>
    <w:rsid w:val="009E78F5"/>
    <w:rPr>
      <w:rFonts w:ascii="Symbol" w:hAnsi="Symbol"/>
    </w:rPr>
  </w:style>
  <w:style w:type="character" w:customStyle="1" w:styleId="WW8Num30z0">
    <w:name w:val="WW8Num30z0"/>
    <w:rsid w:val="009E78F5"/>
    <w:rPr>
      <w:rFonts w:ascii="CHelvPlain" w:eastAsia="Times New Roman" w:hAnsi="CHelvPlain" w:cs="Times New Roman"/>
    </w:rPr>
  </w:style>
  <w:style w:type="character" w:customStyle="1" w:styleId="WW8Num31z0">
    <w:name w:val="WW8Num31z0"/>
    <w:rsid w:val="009E78F5"/>
    <w:rPr>
      <w:b/>
    </w:rPr>
  </w:style>
  <w:style w:type="character" w:customStyle="1" w:styleId="WW8Num32z0">
    <w:name w:val="WW8Num32z0"/>
    <w:rsid w:val="009E78F5"/>
    <w:rPr>
      <w:rFonts w:ascii="Symbol" w:hAnsi="Symbol"/>
    </w:rPr>
  </w:style>
  <w:style w:type="character" w:customStyle="1" w:styleId="Absatz-Standardschriftart">
    <w:name w:val="Absatz-Standardschriftart"/>
    <w:rsid w:val="009E78F5"/>
  </w:style>
  <w:style w:type="character" w:customStyle="1" w:styleId="WW8Num10z0">
    <w:name w:val="WW8Num10z0"/>
    <w:rsid w:val="009E78F5"/>
    <w:rPr>
      <w:rFonts w:ascii="StarSymbol" w:eastAsia="StarSymbol" w:hAnsi="StarSymbol"/>
      <w:sz w:val="18"/>
    </w:rPr>
  </w:style>
  <w:style w:type="character" w:customStyle="1" w:styleId="WW8Num10z1">
    <w:name w:val="WW8Num10z1"/>
    <w:rsid w:val="009E78F5"/>
    <w:rPr>
      <w:rFonts w:ascii="Symbol" w:hAnsi="Symbol"/>
    </w:rPr>
  </w:style>
  <w:style w:type="character" w:customStyle="1" w:styleId="WW8Num10z2">
    <w:name w:val="WW8Num10z2"/>
    <w:rsid w:val="009E78F5"/>
    <w:rPr>
      <w:rFonts w:ascii="StarSymbol" w:eastAsia="StarSymbol" w:hAnsi="StarSymbol"/>
      <w:sz w:val="18"/>
    </w:rPr>
  </w:style>
  <w:style w:type="character" w:customStyle="1" w:styleId="WW8Num10z3">
    <w:name w:val="WW8Num10z3"/>
    <w:rsid w:val="009E78F5"/>
    <w:rPr>
      <w:rFonts w:ascii="Symbol" w:hAnsi="Symbol"/>
    </w:rPr>
  </w:style>
  <w:style w:type="character" w:customStyle="1" w:styleId="WW8Num11z3">
    <w:name w:val="WW8Num11z3"/>
    <w:rsid w:val="009E78F5"/>
    <w:rPr>
      <w:rFonts w:ascii="Symbol" w:hAnsi="Symbol"/>
    </w:rPr>
  </w:style>
  <w:style w:type="character" w:customStyle="1" w:styleId="WW8Num13z0">
    <w:name w:val="WW8Num13z0"/>
    <w:rsid w:val="009E78F5"/>
    <w:rPr>
      <w:rFonts w:ascii="StarSymbol" w:eastAsia="StarSymbol" w:hAnsi="StarSymbol"/>
      <w:sz w:val="18"/>
    </w:rPr>
  </w:style>
  <w:style w:type="character" w:customStyle="1" w:styleId="WW8Num15z1">
    <w:name w:val="WW8Num15z1"/>
    <w:rsid w:val="009E78F5"/>
    <w:rPr>
      <w:rFonts w:ascii="Courier New" w:hAnsi="Courier New"/>
      <w:sz w:val="18"/>
    </w:rPr>
  </w:style>
  <w:style w:type="character" w:customStyle="1" w:styleId="WW8Num16z0">
    <w:name w:val="WW8Num16z0"/>
    <w:rsid w:val="009E78F5"/>
    <w:rPr>
      <w:rFonts w:ascii="Symbol" w:hAnsi="Symbol"/>
    </w:rPr>
  </w:style>
  <w:style w:type="character" w:customStyle="1" w:styleId="WW8Num17z1">
    <w:name w:val="WW8Num17z1"/>
    <w:rsid w:val="009E78F5"/>
    <w:rPr>
      <w:rFonts w:ascii="Courier New" w:hAnsi="Courier New" w:cs="Courier New"/>
    </w:rPr>
  </w:style>
  <w:style w:type="character" w:customStyle="1" w:styleId="WW8Num17z2">
    <w:name w:val="WW8Num17z2"/>
    <w:rsid w:val="009E78F5"/>
    <w:rPr>
      <w:rFonts w:ascii="Wingdings" w:hAnsi="Wingdings"/>
    </w:rPr>
  </w:style>
  <w:style w:type="character" w:customStyle="1" w:styleId="WW8Num21z0">
    <w:name w:val="WW8Num21z0"/>
    <w:rsid w:val="009E78F5"/>
    <w:rPr>
      <w:rFonts w:ascii="Symbol" w:hAnsi="Symbol"/>
    </w:rPr>
  </w:style>
  <w:style w:type="character" w:customStyle="1" w:styleId="WW8Num21z1">
    <w:name w:val="WW8Num21z1"/>
    <w:rsid w:val="009E78F5"/>
    <w:rPr>
      <w:rFonts w:ascii="Courier New" w:hAnsi="Courier New"/>
    </w:rPr>
  </w:style>
  <w:style w:type="character" w:customStyle="1" w:styleId="WW8Num24z1">
    <w:name w:val="WW8Num24z1"/>
    <w:rsid w:val="009E78F5"/>
    <w:rPr>
      <w:rFonts w:ascii="Courier New" w:hAnsi="Courier New"/>
    </w:rPr>
  </w:style>
  <w:style w:type="character" w:customStyle="1" w:styleId="WW8Num28z0">
    <w:name w:val="WW8Num28z0"/>
    <w:rsid w:val="009E78F5"/>
    <w:rPr>
      <w:rFonts w:ascii="StarSymbol" w:eastAsia="StarSymbol" w:hAnsi="StarSymbol"/>
      <w:sz w:val="18"/>
    </w:rPr>
  </w:style>
  <w:style w:type="character" w:customStyle="1" w:styleId="WW8Num33z0">
    <w:name w:val="WW8Num33z0"/>
    <w:rsid w:val="009E78F5"/>
    <w:rPr>
      <w:rFonts w:ascii="StarSymbol" w:hAnsi="StarSymbol" w:cs="StarSymbol"/>
      <w:sz w:val="18"/>
      <w:szCs w:val="18"/>
    </w:rPr>
  </w:style>
  <w:style w:type="character" w:customStyle="1" w:styleId="WW8Num38z0">
    <w:name w:val="WW8Num38z0"/>
    <w:rsid w:val="009E78F5"/>
    <w:rPr>
      <w:rFonts w:ascii="CHelvPlain" w:eastAsia="Times New Roman" w:hAnsi="CHelvPlain" w:cs="Times New Roman"/>
    </w:rPr>
  </w:style>
  <w:style w:type="character" w:customStyle="1" w:styleId="WW8Num38z1">
    <w:name w:val="WW8Num38z1"/>
    <w:rsid w:val="009E78F5"/>
    <w:rPr>
      <w:rFonts w:ascii="Courier New" w:hAnsi="Courier New" w:cs="Courier New"/>
    </w:rPr>
  </w:style>
  <w:style w:type="character" w:customStyle="1" w:styleId="WW8Num38z2">
    <w:name w:val="WW8Num38z2"/>
    <w:rsid w:val="009E78F5"/>
    <w:rPr>
      <w:rFonts w:ascii="Wingdings" w:hAnsi="Wingdings"/>
    </w:rPr>
  </w:style>
  <w:style w:type="character" w:customStyle="1" w:styleId="WW8Num39z0">
    <w:name w:val="WW8Num39z0"/>
    <w:rsid w:val="009E78F5"/>
    <w:rPr>
      <w:rFonts w:ascii="Symbol" w:hAnsi="Symbol"/>
    </w:rPr>
  </w:style>
  <w:style w:type="character" w:customStyle="1" w:styleId="WW8Num39z1">
    <w:name w:val="WW8Num39z1"/>
    <w:rsid w:val="009E78F5"/>
    <w:rPr>
      <w:rFonts w:ascii="Times New Roman" w:eastAsia="Times New Roman" w:hAnsi="Times New Roman" w:cs="Times New Roman"/>
      <w:b/>
    </w:rPr>
  </w:style>
  <w:style w:type="character" w:customStyle="1" w:styleId="WW8Num39z2">
    <w:name w:val="WW8Num39z2"/>
    <w:rsid w:val="009E78F5"/>
    <w:rPr>
      <w:rFonts w:ascii="Wingdings" w:hAnsi="Wingdings"/>
    </w:rPr>
  </w:style>
  <w:style w:type="character" w:customStyle="1" w:styleId="WW8Num46z0">
    <w:name w:val="WW8Num46z0"/>
    <w:rsid w:val="009E78F5"/>
    <w:rPr>
      <w:rFonts w:ascii="Symbol" w:hAnsi="Symbol"/>
    </w:rPr>
  </w:style>
  <w:style w:type="character" w:customStyle="1" w:styleId="WW8Num46z1">
    <w:name w:val="WW8Num46z1"/>
    <w:rsid w:val="009E78F5"/>
    <w:rPr>
      <w:rFonts w:ascii="Courier New" w:hAnsi="Courier New" w:cs="Courier New"/>
    </w:rPr>
  </w:style>
  <w:style w:type="character" w:customStyle="1" w:styleId="WW8Num46z2">
    <w:name w:val="WW8Num46z2"/>
    <w:rsid w:val="009E78F5"/>
    <w:rPr>
      <w:rFonts w:ascii="Wingdings" w:hAnsi="Wingdings"/>
    </w:rPr>
  </w:style>
  <w:style w:type="character" w:customStyle="1" w:styleId="WW8Num48z0">
    <w:name w:val="WW8Num48z0"/>
    <w:rsid w:val="009E78F5"/>
    <w:rPr>
      <w:rFonts w:ascii="Symbol" w:hAnsi="Symbol"/>
    </w:rPr>
  </w:style>
  <w:style w:type="character" w:customStyle="1" w:styleId="WW8Num48z1">
    <w:name w:val="WW8Num48z1"/>
    <w:rsid w:val="009E78F5"/>
    <w:rPr>
      <w:rFonts w:ascii="StarSymbol" w:eastAsia="StarSymbol" w:hAnsi="StarSymbol"/>
      <w:sz w:val="18"/>
    </w:rPr>
  </w:style>
  <w:style w:type="character" w:customStyle="1" w:styleId="WW8Num48z2">
    <w:name w:val="WW8Num48z2"/>
    <w:rsid w:val="009E78F5"/>
    <w:rPr>
      <w:rFonts w:ascii="Wingdings" w:hAnsi="Wingdings"/>
    </w:rPr>
  </w:style>
  <w:style w:type="character" w:customStyle="1" w:styleId="WW8Num9z1">
    <w:name w:val="WW8Num9z1"/>
    <w:rsid w:val="009E78F5"/>
    <w:rPr>
      <w:rFonts w:ascii="Symbol" w:hAnsi="Symbol"/>
    </w:rPr>
  </w:style>
  <w:style w:type="character" w:customStyle="1" w:styleId="WW8Num13z1">
    <w:name w:val="WW8Num13z1"/>
    <w:rsid w:val="009E78F5"/>
    <w:rPr>
      <w:rFonts w:ascii="Courier New" w:hAnsi="Courier New" w:cs="Courier New"/>
    </w:rPr>
  </w:style>
  <w:style w:type="character" w:customStyle="1" w:styleId="WW8Num13z2">
    <w:name w:val="WW8Num13z2"/>
    <w:rsid w:val="009E78F5"/>
    <w:rPr>
      <w:rFonts w:ascii="Wingdings" w:hAnsi="Wingdings"/>
    </w:rPr>
  </w:style>
  <w:style w:type="character" w:customStyle="1" w:styleId="WW8Num13z3">
    <w:name w:val="WW8Num13z3"/>
    <w:rsid w:val="009E78F5"/>
    <w:rPr>
      <w:rFonts w:ascii="Symbol" w:hAnsi="Symbol"/>
    </w:rPr>
  </w:style>
  <w:style w:type="character" w:customStyle="1" w:styleId="WW8Num14z0">
    <w:name w:val="WW8Num14z0"/>
    <w:rsid w:val="009E78F5"/>
    <w:rPr>
      <w:rFonts w:ascii="StarSymbol" w:eastAsia="StarSymbol" w:hAnsi="StarSymbol"/>
      <w:sz w:val="18"/>
    </w:rPr>
  </w:style>
  <w:style w:type="character" w:customStyle="1" w:styleId="WW8Num14z2">
    <w:name w:val="WW8Num14z2"/>
    <w:rsid w:val="009E78F5"/>
    <w:rPr>
      <w:rFonts w:ascii="Wingdings" w:hAnsi="Wingdings"/>
    </w:rPr>
  </w:style>
  <w:style w:type="character" w:customStyle="1" w:styleId="WW8Num14z3">
    <w:name w:val="WW8Num14z3"/>
    <w:rsid w:val="009E78F5"/>
    <w:rPr>
      <w:rFonts w:ascii="Symbol" w:hAnsi="Symbol"/>
    </w:rPr>
  </w:style>
  <w:style w:type="character" w:customStyle="1" w:styleId="WW8Num15z0">
    <w:name w:val="WW8Num15z0"/>
    <w:rsid w:val="009E78F5"/>
    <w:rPr>
      <w:rFonts w:ascii="StarSymbol" w:eastAsia="StarSymbol" w:hAnsi="StarSymbol"/>
      <w:sz w:val="18"/>
    </w:rPr>
  </w:style>
  <w:style w:type="character" w:customStyle="1" w:styleId="WW8Num19z0">
    <w:name w:val="WW8Num19z0"/>
    <w:rsid w:val="009E78F5"/>
    <w:rPr>
      <w:rFonts w:ascii="StarSymbol" w:eastAsia="StarSymbol" w:hAnsi="StarSymbol"/>
      <w:sz w:val="18"/>
    </w:rPr>
  </w:style>
  <w:style w:type="character" w:customStyle="1" w:styleId="WW8Num20z0">
    <w:name w:val="WW8Num20z0"/>
    <w:rsid w:val="009E78F5"/>
    <w:rPr>
      <w:rFonts w:ascii="StarSymbol" w:eastAsia="StarSymbol" w:hAnsi="StarSymbol"/>
      <w:sz w:val="18"/>
    </w:rPr>
  </w:style>
  <w:style w:type="character" w:customStyle="1" w:styleId="WW8Num23z1">
    <w:name w:val="WW8Num23z1"/>
    <w:rsid w:val="009E78F5"/>
    <w:rPr>
      <w:rFonts w:ascii="Courier New" w:hAnsi="Courier New"/>
    </w:rPr>
  </w:style>
  <w:style w:type="character" w:customStyle="1" w:styleId="WW8Num26z1">
    <w:name w:val="WW8Num26z1"/>
    <w:rsid w:val="009E78F5"/>
    <w:rPr>
      <w:rFonts w:ascii="Courier New" w:hAnsi="Courier New" w:cs="Courier New"/>
    </w:rPr>
  </w:style>
  <w:style w:type="character" w:customStyle="1" w:styleId="WW8Num26z2">
    <w:name w:val="WW8Num26z2"/>
    <w:rsid w:val="009E78F5"/>
    <w:rPr>
      <w:rFonts w:ascii="Wingdings" w:hAnsi="Wingdings"/>
    </w:rPr>
  </w:style>
  <w:style w:type="character" w:customStyle="1" w:styleId="WW8Num27z1">
    <w:name w:val="WW8Num27z1"/>
    <w:rsid w:val="009E78F5"/>
    <w:rPr>
      <w:rFonts w:ascii="Symbol" w:hAnsi="Symbol"/>
    </w:rPr>
  </w:style>
  <w:style w:type="character" w:customStyle="1" w:styleId="WW8Num28z1">
    <w:name w:val="WW8Num28z1"/>
    <w:rsid w:val="009E78F5"/>
    <w:rPr>
      <w:rFonts w:ascii="Symbol" w:hAnsi="Symbol"/>
    </w:rPr>
  </w:style>
  <w:style w:type="character" w:customStyle="1" w:styleId="WW8Num28z2">
    <w:name w:val="WW8Num28z2"/>
    <w:rsid w:val="009E78F5"/>
    <w:rPr>
      <w:rFonts w:ascii="Wingdings" w:hAnsi="Wingdings"/>
    </w:rPr>
  </w:style>
  <w:style w:type="character" w:customStyle="1" w:styleId="WW8Num32z1">
    <w:name w:val="WW8Num32z1"/>
    <w:rsid w:val="009E78F5"/>
    <w:rPr>
      <w:rFonts w:ascii="Courier New" w:hAnsi="Courier New" w:cs="Courier New"/>
    </w:rPr>
  </w:style>
  <w:style w:type="character" w:customStyle="1" w:styleId="WW8Num33z1">
    <w:name w:val="WW8Num33z1"/>
    <w:rsid w:val="009E78F5"/>
    <w:rPr>
      <w:rFonts w:ascii="Symbol" w:hAnsi="Symbol"/>
    </w:rPr>
  </w:style>
  <w:style w:type="character" w:customStyle="1" w:styleId="WW8Num35z1">
    <w:name w:val="WW8Num35z1"/>
    <w:rsid w:val="009E78F5"/>
    <w:rPr>
      <w:rFonts w:ascii="Symbol" w:hAnsi="Symbol"/>
      <w:b/>
    </w:rPr>
  </w:style>
  <w:style w:type="character" w:customStyle="1" w:styleId="WW8Num37z0">
    <w:name w:val="WW8Num37z0"/>
    <w:rsid w:val="009E78F5"/>
    <w:rPr>
      <w:rFonts w:ascii="StarSymbol" w:eastAsia="StarSymbol" w:hAnsi="StarSymbol"/>
      <w:sz w:val="18"/>
    </w:rPr>
  </w:style>
  <w:style w:type="character" w:customStyle="1" w:styleId="WW8Num37z1">
    <w:name w:val="WW8Num37z1"/>
    <w:rsid w:val="009E78F5"/>
    <w:rPr>
      <w:rFonts w:ascii="Symbol" w:hAnsi="Symbol"/>
    </w:rPr>
  </w:style>
  <w:style w:type="character" w:customStyle="1" w:styleId="WW8Num37z2">
    <w:name w:val="WW8Num37z2"/>
    <w:rsid w:val="009E78F5"/>
    <w:rPr>
      <w:rFonts w:ascii="Wingdings" w:hAnsi="Wingdings"/>
    </w:rPr>
  </w:style>
  <w:style w:type="character" w:customStyle="1" w:styleId="WW8Num37z3">
    <w:name w:val="WW8Num37z3"/>
    <w:rsid w:val="009E78F5"/>
    <w:rPr>
      <w:rFonts w:ascii="Symbol" w:hAnsi="Symbol"/>
    </w:rPr>
  </w:style>
  <w:style w:type="character" w:customStyle="1" w:styleId="WW-DefaultParagraphFont">
    <w:name w:val="WW-Default Paragraph Font"/>
    <w:rsid w:val="009E78F5"/>
  </w:style>
  <w:style w:type="character" w:customStyle="1" w:styleId="WW8Num15z2">
    <w:name w:val="WW8Num15z2"/>
    <w:rsid w:val="009E78F5"/>
    <w:rPr>
      <w:rFonts w:ascii="Wingdings" w:hAnsi="Wingdings"/>
    </w:rPr>
  </w:style>
  <w:style w:type="character" w:customStyle="1" w:styleId="WW8Num15z3">
    <w:name w:val="WW8Num15z3"/>
    <w:rsid w:val="009E78F5"/>
    <w:rPr>
      <w:rFonts w:ascii="Symbol" w:hAnsi="Symbol"/>
    </w:rPr>
  </w:style>
  <w:style w:type="character" w:customStyle="1" w:styleId="WW8Num23z0">
    <w:name w:val="WW8Num23z0"/>
    <w:rsid w:val="009E78F5"/>
    <w:rPr>
      <w:rFonts w:ascii="CHelvPlain" w:hAnsi="CHelvPlain"/>
    </w:rPr>
  </w:style>
  <w:style w:type="character" w:customStyle="1" w:styleId="WW8Num23z2">
    <w:name w:val="WW8Num23z2"/>
    <w:rsid w:val="009E78F5"/>
    <w:rPr>
      <w:rFonts w:ascii="Wingdings" w:hAnsi="Wingdings"/>
    </w:rPr>
  </w:style>
  <w:style w:type="character" w:customStyle="1" w:styleId="WW8Num23z3">
    <w:name w:val="WW8Num23z3"/>
    <w:rsid w:val="009E78F5"/>
    <w:rPr>
      <w:rFonts w:ascii="Symbol" w:hAnsi="Symbol"/>
    </w:rPr>
  </w:style>
  <w:style w:type="character" w:customStyle="1" w:styleId="WW8Num24z2">
    <w:name w:val="WW8Num24z2"/>
    <w:rsid w:val="009E78F5"/>
    <w:rPr>
      <w:rFonts w:ascii="Wingdings" w:hAnsi="Wingdings"/>
    </w:rPr>
  </w:style>
  <w:style w:type="character" w:customStyle="1" w:styleId="WW8Num29z1">
    <w:name w:val="WW8Num29z1"/>
    <w:rsid w:val="009E78F5"/>
    <w:rPr>
      <w:rFonts w:ascii="Courier New" w:hAnsi="Courier New" w:cs="Courier New"/>
    </w:rPr>
  </w:style>
  <w:style w:type="character" w:customStyle="1" w:styleId="WW8Num29z2">
    <w:name w:val="WW8Num29z2"/>
    <w:rsid w:val="009E78F5"/>
    <w:rPr>
      <w:rFonts w:ascii="Wingdings" w:hAnsi="Wingdings"/>
    </w:rPr>
  </w:style>
  <w:style w:type="character" w:customStyle="1" w:styleId="WW8Num30z1">
    <w:name w:val="WW8Num30z1"/>
    <w:rsid w:val="009E78F5"/>
    <w:rPr>
      <w:rFonts w:ascii="Courier New" w:hAnsi="Courier New" w:cs="Courier New"/>
    </w:rPr>
  </w:style>
  <w:style w:type="character" w:customStyle="1" w:styleId="WW8Num30z2">
    <w:name w:val="WW8Num30z2"/>
    <w:rsid w:val="009E78F5"/>
    <w:rPr>
      <w:rFonts w:ascii="Wingdings" w:hAnsi="Wingdings"/>
    </w:rPr>
  </w:style>
  <w:style w:type="character" w:customStyle="1" w:styleId="WW8Num32z2">
    <w:name w:val="WW8Num32z2"/>
    <w:rsid w:val="009E78F5"/>
    <w:rPr>
      <w:rFonts w:ascii="Wingdings" w:hAnsi="Wingdings"/>
    </w:rPr>
  </w:style>
  <w:style w:type="character" w:customStyle="1" w:styleId="WW8Num34z0">
    <w:name w:val="WW8Num34z0"/>
    <w:rsid w:val="009E78F5"/>
    <w:rPr>
      <w:rFonts w:ascii="Symbol" w:hAnsi="Symbol"/>
    </w:rPr>
  </w:style>
  <w:style w:type="character" w:customStyle="1" w:styleId="WW8Num34z1">
    <w:name w:val="WW8Num34z1"/>
    <w:rsid w:val="009E78F5"/>
    <w:rPr>
      <w:rFonts w:ascii="Courier New" w:hAnsi="Courier New" w:cs="Courier New"/>
    </w:rPr>
  </w:style>
  <w:style w:type="character" w:customStyle="1" w:styleId="WW8Num34z2">
    <w:name w:val="WW8Num34z2"/>
    <w:rsid w:val="009E78F5"/>
    <w:rPr>
      <w:rFonts w:ascii="Wingdings" w:hAnsi="Wingdings"/>
    </w:rPr>
  </w:style>
  <w:style w:type="character" w:customStyle="1" w:styleId="WW8Num35z0">
    <w:name w:val="WW8Num35z0"/>
    <w:rsid w:val="009E78F5"/>
    <w:rPr>
      <w:b/>
    </w:rPr>
  </w:style>
  <w:style w:type="character" w:customStyle="1" w:styleId="WW8Num36z0">
    <w:name w:val="WW8Num36z0"/>
    <w:rsid w:val="009E78F5"/>
    <w:rPr>
      <w:rFonts w:ascii="Symbol" w:hAnsi="Symbol"/>
    </w:rPr>
  </w:style>
  <w:style w:type="character" w:customStyle="1" w:styleId="WW8Num36z1">
    <w:name w:val="WW8Num36z1"/>
    <w:rsid w:val="009E78F5"/>
    <w:rPr>
      <w:rFonts w:ascii="Courier New" w:hAnsi="Courier New"/>
    </w:rPr>
  </w:style>
  <w:style w:type="character" w:customStyle="1" w:styleId="WW8Num36z2">
    <w:name w:val="WW8Num36z2"/>
    <w:rsid w:val="009E78F5"/>
    <w:rPr>
      <w:rFonts w:ascii="Wingdings" w:hAnsi="Wingdings"/>
    </w:rPr>
  </w:style>
  <w:style w:type="character" w:customStyle="1" w:styleId="WW8Num40z0">
    <w:name w:val="WW8Num40z0"/>
    <w:rsid w:val="009E78F5"/>
    <w:rPr>
      <w:rFonts w:ascii="Times New Roman" w:eastAsia="Times New Roman" w:hAnsi="Times New Roman"/>
    </w:rPr>
  </w:style>
  <w:style w:type="character" w:customStyle="1" w:styleId="WW8Num40z1">
    <w:name w:val="WW8Num40z1"/>
    <w:rsid w:val="009E78F5"/>
    <w:rPr>
      <w:rFonts w:ascii="Symbol" w:eastAsia="Times New Roman" w:hAnsi="Symbol"/>
    </w:rPr>
  </w:style>
  <w:style w:type="character" w:customStyle="1" w:styleId="WW8Num41z0">
    <w:name w:val="WW8Num41z0"/>
    <w:rsid w:val="009E78F5"/>
    <w:rPr>
      <w:rFonts w:ascii="Symbol" w:hAnsi="Symbol"/>
    </w:rPr>
  </w:style>
  <w:style w:type="character" w:customStyle="1" w:styleId="WW8Num41z1">
    <w:name w:val="WW8Num41z1"/>
    <w:rsid w:val="009E78F5"/>
    <w:rPr>
      <w:rFonts w:ascii="Courier New" w:hAnsi="Courier New" w:cs="Courier New"/>
    </w:rPr>
  </w:style>
  <w:style w:type="character" w:customStyle="1" w:styleId="WW8Num41z2">
    <w:name w:val="WW8Num41z2"/>
    <w:rsid w:val="009E78F5"/>
    <w:rPr>
      <w:rFonts w:ascii="Wingdings" w:hAnsi="Wingdings"/>
    </w:rPr>
  </w:style>
  <w:style w:type="character" w:customStyle="1" w:styleId="WW8Num42z1">
    <w:name w:val="WW8Num42z1"/>
    <w:rsid w:val="009E78F5"/>
    <w:rPr>
      <w:rFonts w:ascii="Courier New" w:hAnsi="Courier New"/>
    </w:rPr>
  </w:style>
  <w:style w:type="character" w:customStyle="1" w:styleId="WW8Num44z1">
    <w:name w:val="WW8Num44z1"/>
    <w:rsid w:val="009E78F5"/>
    <w:rPr>
      <w:rFonts w:ascii="Symbol" w:hAnsi="Symbol"/>
    </w:rPr>
  </w:style>
  <w:style w:type="character" w:customStyle="1" w:styleId="WW-DefaultParagraphFont1">
    <w:name w:val="WW-Default Paragraph Font1"/>
    <w:rsid w:val="009E78F5"/>
  </w:style>
  <w:style w:type="character" w:customStyle="1" w:styleId="WW-Absatz-Standardschriftart">
    <w:name w:val="WW-Absatz-Standardschriftart"/>
    <w:rsid w:val="009E78F5"/>
  </w:style>
  <w:style w:type="character" w:customStyle="1" w:styleId="WW8Num1z0">
    <w:name w:val="WW8Num1z0"/>
    <w:rsid w:val="009E78F5"/>
    <w:rPr>
      <w:rFonts w:ascii="Times New Roman" w:eastAsia="Times New Roman" w:hAnsi="Times New Roman"/>
    </w:rPr>
  </w:style>
  <w:style w:type="character" w:customStyle="1" w:styleId="WW8Num1z1">
    <w:name w:val="WW8Num1z1"/>
    <w:rsid w:val="009E78F5"/>
    <w:rPr>
      <w:rFonts w:ascii="Courier New" w:hAnsi="Courier New"/>
    </w:rPr>
  </w:style>
  <w:style w:type="character" w:customStyle="1" w:styleId="WW8Num1z2">
    <w:name w:val="WW8Num1z2"/>
    <w:rsid w:val="009E78F5"/>
    <w:rPr>
      <w:rFonts w:ascii="Wingdings" w:hAnsi="Wingdings"/>
    </w:rPr>
  </w:style>
  <w:style w:type="character" w:customStyle="1" w:styleId="WW8Num1z3">
    <w:name w:val="WW8Num1z3"/>
    <w:rsid w:val="009E78F5"/>
    <w:rPr>
      <w:rFonts w:ascii="Symbol" w:hAnsi="Symbol"/>
    </w:rPr>
  </w:style>
  <w:style w:type="character" w:customStyle="1" w:styleId="WW8Num6z0">
    <w:name w:val="WW8Num6z0"/>
    <w:rsid w:val="009E78F5"/>
    <w:rPr>
      <w:rFonts w:ascii="Times New Roman" w:eastAsia="Times New Roman" w:hAnsi="Times New Roman"/>
    </w:rPr>
  </w:style>
  <w:style w:type="character" w:customStyle="1" w:styleId="WW8Num22z3">
    <w:name w:val="WW8Num22z3"/>
    <w:rsid w:val="009E78F5"/>
    <w:rPr>
      <w:rFonts w:ascii="Symbol" w:hAnsi="Symbol"/>
    </w:rPr>
  </w:style>
  <w:style w:type="character" w:customStyle="1" w:styleId="WW-Absatz-Standardschriftart1">
    <w:name w:val="WW-Absatz-Standardschriftart1"/>
    <w:rsid w:val="009E78F5"/>
  </w:style>
  <w:style w:type="character" w:customStyle="1" w:styleId="WW-Absatz-Standardschriftart11">
    <w:name w:val="WW-Absatz-Standardschriftart11"/>
    <w:rsid w:val="009E78F5"/>
  </w:style>
  <w:style w:type="character" w:customStyle="1" w:styleId="WW-Absatz-Standardschriftart111">
    <w:name w:val="WW-Absatz-Standardschriftart111"/>
    <w:rsid w:val="009E78F5"/>
  </w:style>
  <w:style w:type="character" w:customStyle="1" w:styleId="WW-Absatz-Standardschriftart1111">
    <w:name w:val="WW-Absatz-Standardschriftart1111"/>
    <w:rsid w:val="009E78F5"/>
  </w:style>
  <w:style w:type="character" w:customStyle="1" w:styleId="WW8Num25z1">
    <w:name w:val="WW8Num25z1"/>
    <w:rsid w:val="009E78F5"/>
    <w:rPr>
      <w:rFonts w:ascii="Courier New" w:hAnsi="Courier New" w:cs="Courier New"/>
    </w:rPr>
  </w:style>
  <w:style w:type="character" w:customStyle="1" w:styleId="WW-Absatz-Standardschriftart11111">
    <w:name w:val="WW-Absatz-Standardschriftart11111"/>
    <w:rsid w:val="009E78F5"/>
  </w:style>
  <w:style w:type="character" w:customStyle="1" w:styleId="WW-Absatz-Standardschriftart111111">
    <w:name w:val="WW-Absatz-Standardschriftart111111"/>
    <w:rsid w:val="009E78F5"/>
  </w:style>
  <w:style w:type="character" w:customStyle="1" w:styleId="WW8Num24z3">
    <w:name w:val="WW8Num24z3"/>
    <w:rsid w:val="009E78F5"/>
    <w:rPr>
      <w:rFonts w:ascii="Symbol" w:hAnsi="Symbol"/>
    </w:rPr>
  </w:style>
  <w:style w:type="character" w:customStyle="1" w:styleId="WW-Absatz-Standardschriftart1111111">
    <w:name w:val="WW-Absatz-Standardschriftart1111111"/>
    <w:rsid w:val="009E78F5"/>
  </w:style>
  <w:style w:type="character" w:customStyle="1" w:styleId="WW-DefaultParagraphFont11111">
    <w:name w:val="WW-Default Paragraph Font11111"/>
    <w:rsid w:val="009E78F5"/>
  </w:style>
  <w:style w:type="character" w:customStyle="1" w:styleId="NumberingSymbols">
    <w:name w:val="Numbering Symbols"/>
    <w:rsid w:val="009E78F5"/>
  </w:style>
  <w:style w:type="character" w:customStyle="1" w:styleId="Bullets">
    <w:name w:val="Bullets"/>
    <w:rsid w:val="009E78F5"/>
    <w:rPr>
      <w:rFonts w:ascii="StarSymbol" w:eastAsia="StarSymbol" w:hAnsi="StarSymbol" w:cs="StarSymbol"/>
      <w:sz w:val="18"/>
      <w:szCs w:val="18"/>
    </w:rPr>
  </w:style>
  <w:style w:type="character" w:customStyle="1" w:styleId="WW-Absatz-Standardschriftart11111111">
    <w:name w:val="WW-Absatz-Standardschriftart11111111"/>
    <w:rsid w:val="009E78F5"/>
  </w:style>
  <w:style w:type="character" w:customStyle="1" w:styleId="WW-DefaultParagraphFont11">
    <w:name w:val="WW-Default Paragraph Font11"/>
    <w:rsid w:val="009E78F5"/>
  </w:style>
  <w:style w:type="character" w:customStyle="1" w:styleId="WW-Absatz-Standardschriftart111111111">
    <w:name w:val="WW-Absatz-Standardschriftart111111111"/>
    <w:rsid w:val="009E78F5"/>
  </w:style>
  <w:style w:type="character" w:customStyle="1" w:styleId="WW-Absatz-Standardschriftart1111111111">
    <w:name w:val="WW-Absatz-Standardschriftart1111111111"/>
    <w:rsid w:val="009E78F5"/>
  </w:style>
  <w:style w:type="character" w:customStyle="1" w:styleId="WW8Num16z2">
    <w:name w:val="WW8Num16z2"/>
    <w:rsid w:val="009E78F5"/>
    <w:rPr>
      <w:rFonts w:ascii="Wingdings" w:hAnsi="Wingdings"/>
    </w:rPr>
  </w:style>
  <w:style w:type="character" w:customStyle="1" w:styleId="WW8Num17z3">
    <w:name w:val="WW8Num17z3"/>
    <w:rsid w:val="009E78F5"/>
    <w:rPr>
      <w:rFonts w:ascii="Symbol" w:hAnsi="Symbol"/>
    </w:rPr>
  </w:style>
  <w:style w:type="character" w:customStyle="1" w:styleId="WW8Num18z1">
    <w:name w:val="WW8Num18z1"/>
    <w:rsid w:val="009E78F5"/>
    <w:rPr>
      <w:rFonts w:ascii="Courier New" w:hAnsi="Courier New"/>
    </w:rPr>
  </w:style>
  <w:style w:type="character" w:customStyle="1" w:styleId="WW8Num18z2">
    <w:name w:val="WW8Num18z2"/>
    <w:rsid w:val="009E78F5"/>
    <w:rPr>
      <w:rFonts w:ascii="Wingdings" w:hAnsi="Wingdings"/>
    </w:rPr>
  </w:style>
  <w:style w:type="character" w:customStyle="1" w:styleId="WW8Num18z3">
    <w:name w:val="WW8Num18z3"/>
    <w:rsid w:val="009E78F5"/>
    <w:rPr>
      <w:rFonts w:ascii="Symbol" w:hAnsi="Symbol"/>
    </w:rPr>
  </w:style>
  <w:style w:type="character" w:customStyle="1" w:styleId="WW-DefaultParagraphFont111">
    <w:name w:val="WW-Default Paragraph Font111"/>
    <w:rsid w:val="009E78F5"/>
  </w:style>
  <w:style w:type="character" w:customStyle="1" w:styleId="WW-Absatz-Standardschriftart11111111111">
    <w:name w:val="WW-Absatz-Standardschriftart11111111111"/>
    <w:rsid w:val="009E78F5"/>
  </w:style>
  <w:style w:type="character" w:customStyle="1" w:styleId="WW-DefaultParagraphFont1111">
    <w:name w:val="WW-Default Paragraph Font1111"/>
    <w:rsid w:val="009E78F5"/>
  </w:style>
  <w:style w:type="character" w:customStyle="1" w:styleId="WW-Absatz-Standardschriftart111111111111">
    <w:name w:val="WW-Absatz-Standardschriftart111111111111"/>
    <w:rsid w:val="009E78F5"/>
  </w:style>
  <w:style w:type="character" w:customStyle="1" w:styleId="WW-Absatz-Standardschriftart1111111111111">
    <w:name w:val="WW-Absatz-Standardschriftart1111111111111"/>
    <w:rsid w:val="009E78F5"/>
  </w:style>
  <w:style w:type="character" w:customStyle="1" w:styleId="WW-Absatz-Standardschriftart11111111111111">
    <w:name w:val="WW-Absatz-Standardschriftart11111111111111"/>
    <w:rsid w:val="009E78F5"/>
  </w:style>
  <w:style w:type="character" w:customStyle="1" w:styleId="WW-Absatz-Standardschriftart111111111111111">
    <w:name w:val="WW-Absatz-Standardschriftart111111111111111"/>
    <w:rsid w:val="009E78F5"/>
  </w:style>
  <w:style w:type="character" w:customStyle="1" w:styleId="WW-Absatz-Standardschriftart1111111111111111">
    <w:name w:val="WW-Absatz-Standardschriftart1111111111111111"/>
    <w:rsid w:val="009E78F5"/>
  </w:style>
  <w:style w:type="character" w:customStyle="1" w:styleId="WW8Num19z1">
    <w:name w:val="WW8Num19z1"/>
    <w:rsid w:val="009E78F5"/>
    <w:rPr>
      <w:rFonts w:ascii="Symbol" w:hAnsi="Symbol"/>
    </w:rPr>
  </w:style>
  <w:style w:type="character" w:customStyle="1" w:styleId="WW8Num21z2">
    <w:name w:val="WW8Num21z2"/>
    <w:rsid w:val="009E78F5"/>
    <w:rPr>
      <w:rFonts w:ascii="Wingdings" w:hAnsi="Wingdings"/>
    </w:rPr>
  </w:style>
  <w:style w:type="character" w:customStyle="1" w:styleId="WW8Num25z2">
    <w:name w:val="WW8Num25z2"/>
    <w:rsid w:val="009E78F5"/>
    <w:rPr>
      <w:rFonts w:ascii="Wingdings" w:hAnsi="Wingdings"/>
    </w:rPr>
  </w:style>
  <w:style w:type="character" w:customStyle="1" w:styleId="WW8Num25z3">
    <w:name w:val="WW8Num25z3"/>
    <w:rsid w:val="009E78F5"/>
    <w:rPr>
      <w:rFonts w:ascii="Symbol" w:hAnsi="Symbol"/>
    </w:rPr>
  </w:style>
  <w:style w:type="character" w:customStyle="1" w:styleId="WW8Num30z3">
    <w:name w:val="WW8Num30z3"/>
    <w:rsid w:val="009E78F5"/>
    <w:rPr>
      <w:rFonts w:ascii="Symbol" w:hAnsi="Symbol"/>
    </w:rPr>
  </w:style>
  <w:style w:type="character" w:customStyle="1" w:styleId="WW8Num38z3">
    <w:name w:val="WW8Num38z3"/>
    <w:rsid w:val="009E78F5"/>
    <w:rPr>
      <w:rFonts w:ascii="Symbol" w:hAnsi="Symbol"/>
    </w:rPr>
  </w:style>
  <w:style w:type="character" w:customStyle="1" w:styleId="WW8Num42z0">
    <w:name w:val="WW8Num42z0"/>
    <w:rsid w:val="009E78F5"/>
    <w:rPr>
      <w:rFonts w:ascii="Times New Roman" w:eastAsia="Times New Roman" w:hAnsi="Times New Roman" w:cs="Times New Roman"/>
    </w:rPr>
  </w:style>
  <w:style w:type="character" w:customStyle="1" w:styleId="WW8Num42z2">
    <w:name w:val="WW8Num42z2"/>
    <w:rsid w:val="009E78F5"/>
    <w:rPr>
      <w:rFonts w:ascii="Wingdings" w:hAnsi="Wingdings"/>
    </w:rPr>
  </w:style>
  <w:style w:type="character" w:customStyle="1" w:styleId="WW8Num42z3">
    <w:name w:val="WW8Num42z3"/>
    <w:rsid w:val="009E78F5"/>
    <w:rPr>
      <w:rFonts w:ascii="Symbol" w:hAnsi="Symbol"/>
    </w:rPr>
  </w:style>
  <w:style w:type="character" w:customStyle="1" w:styleId="WW8Num43z0">
    <w:name w:val="WW8Num43z0"/>
    <w:rsid w:val="009E78F5"/>
    <w:rPr>
      <w:rFonts w:ascii="StarSymbol" w:eastAsia="StarSymbol" w:hAnsi="StarSymbol"/>
      <w:sz w:val="18"/>
    </w:rPr>
  </w:style>
  <w:style w:type="character" w:customStyle="1" w:styleId="WW8Num43z1">
    <w:name w:val="WW8Num43z1"/>
    <w:rsid w:val="009E78F5"/>
    <w:rPr>
      <w:rFonts w:ascii="Symbol" w:hAnsi="Symbol"/>
    </w:rPr>
  </w:style>
  <w:style w:type="character" w:customStyle="1" w:styleId="WW8Num45z0">
    <w:name w:val="WW8Num45z0"/>
    <w:rsid w:val="009E78F5"/>
    <w:rPr>
      <w:rFonts w:ascii="StarSymbol" w:eastAsia="StarSymbol" w:hAnsi="StarSymbol"/>
      <w:sz w:val="18"/>
    </w:rPr>
  </w:style>
  <w:style w:type="character" w:customStyle="1" w:styleId="WW8Num45z1">
    <w:name w:val="WW8Num45z1"/>
    <w:rsid w:val="009E78F5"/>
    <w:rPr>
      <w:rFonts w:ascii="Symbol" w:hAnsi="Symbol"/>
    </w:rPr>
  </w:style>
  <w:style w:type="character" w:customStyle="1" w:styleId="WW8Num47z0">
    <w:name w:val="WW8Num47z0"/>
    <w:rsid w:val="009E78F5"/>
    <w:rPr>
      <w:rFonts w:ascii="StarSymbol" w:eastAsia="StarSymbol" w:hAnsi="StarSymbol"/>
      <w:sz w:val="18"/>
    </w:rPr>
  </w:style>
  <w:style w:type="character" w:customStyle="1" w:styleId="WW8Num47z1">
    <w:name w:val="WW8Num47z1"/>
    <w:rsid w:val="009E78F5"/>
    <w:rPr>
      <w:rFonts w:ascii="Symbol" w:hAnsi="Symbol"/>
    </w:rPr>
  </w:style>
  <w:style w:type="character" w:customStyle="1" w:styleId="WW8Num50z0">
    <w:name w:val="WW8Num50z0"/>
    <w:rsid w:val="009E78F5"/>
    <w:rPr>
      <w:rFonts w:ascii="Times New Roman" w:eastAsia="Times New Roman" w:hAnsi="Times New Roman" w:cs="Times New Roman"/>
    </w:rPr>
  </w:style>
  <w:style w:type="character" w:customStyle="1" w:styleId="WW8Num50z1">
    <w:name w:val="WW8Num50z1"/>
    <w:rsid w:val="009E78F5"/>
    <w:rPr>
      <w:rFonts w:ascii="Courier New" w:hAnsi="Courier New"/>
    </w:rPr>
  </w:style>
  <w:style w:type="character" w:customStyle="1" w:styleId="WW8Num50z2">
    <w:name w:val="WW8Num50z2"/>
    <w:rsid w:val="009E78F5"/>
    <w:rPr>
      <w:rFonts w:ascii="Wingdings" w:hAnsi="Wingdings"/>
    </w:rPr>
  </w:style>
  <w:style w:type="character" w:customStyle="1" w:styleId="WW8Num50z3">
    <w:name w:val="WW8Num50z3"/>
    <w:rsid w:val="009E78F5"/>
    <w:rPr>
      <w:rFonts w:ascii="Symbol" w:hAnsi="Symbol"/>
    </w:rPr>
  </w:style>
  <w:style w:type="character" w:customStyle="1" w:styleId="WW8Num51z0">
    <w:name w:val="WW8Num51z0"/>
    <w:rsid w:val="009E78F5"/>
    <w:rPr>
      <w:rFonts w:ascii="Symbol" w:hAnsi="Symbol"/>
    </w:rPr>
  </w:style>
  <w:style w:type="character" w:customStyle="1" w:styleId="WW8Num51z1">
    <w:name w:val="WW8Num51z1"/>
    <w:rsid w:val="009E78F5"/>
    <w:rPr>
      <w:rFonts w:ascii="Courier New" w:hAnsi="Courier New"/>
    </w:rPr>
  </w:style>
  <w:style w:type="character" w:customStyle="1" w:styleId="WW8Num51z2">
    <w:name w:val="WW8Num51z2"/>
    <w:rsid w:val="009E78F5"/>
    <w:rPr>
      <w:rFonts w:ascii="Wingdings" w:hAnsi="Wingdings"/>
    </w:rPr>
  </w:style>
  <w:style w:type="character" w:customStyle="1" w:styleId="WW8Num54z0">
    <w:name w:val="WW8Num54z0"/>
    <w:rsid w:val="009E78F5"/>
    <w:rPr>
      <w:rFonts w:ascii="Times New Roman" w:eastAsia="Times New Roman" w:hAnsi="Times New Roman" w:cs="Times New Roman"/>
    </w:rPr>
  </w:style>
  <w:style w:type="character" w:customStyle="1" w:styleId="WW8Num54z1">
    <w:name w:val="WW8Num54z1"/>
    <w:rsid w:val="009E78F5"/>
    <w:rPr>
      <w:rFonts w:ascii="Courier New" w:hAnsi="Courier New"/>
    </w:rPr>
  </w:style>
  <w:style w:type="character" w:customStyle="1" w:styleId="WW8Num54z2">
    <w:name w:val="WW8Num54z2"/>
    <w:rsid w:val="009E78F5"/>
    <w:rPr>
      <w:rFonts w:ascii="Wingdings" w:hAnsi="Wingdings"/>
    </w:rPr>
  </w:style>
  <w:style w:type="character" w:customStyle="1" w:styleId="WW8Num54z3">
    <w:name w:val="WW8Num54z3"/>
    <w:rsid w:val="009E78F5"/>
    <w:rPr>
      <w:rFonts w:ascii="Symbol" w:hAnsi="Symbol"/>
    </w:rPr>
  </w:style>
  <w:style w:type="character" w:customStyle="1" w:styleId="WW8Num55z0">
    <w:name w:val="WW8Num55z0"/>
    <w:rsid w:val="009E78F5"/>
    <w:rPr>
      <w:rFonts w:ascii="StarSymbol" w:eastAsia="StarSymbol" w:hAnsi="StarSymbol"/>
      <w:sz w:val="18"/>
    </w:rPr>
  </w:style>
  <w:style w:type="character" w:customStyle="1" w:styleId="WW8Num55z1">
    <w:name w:val="WW8Num55z1"/>
    <w:rsid w:val="009E78F5"/>
    <w:rPr>
      <w:rFonts w:ascii="Symbol" w:hAnsi="Symbol"/>
    </w:rPr>
  </w:style>
  <w:style w:type="character" w:customStyle="1" w:styleId="WW8Num57z0">
    <w:name w:val="WW8Num57z0"/>
    <w:rsid w:val="009E78F5"/>
    <w:rPr>
      <w:rFonts w:ascii="StarSymbol" w:eastAsia="StarSymbol" w:hAnsi="StarSymbol"/>
      <w:sz w:val="18"/>
    </w:rPr>
  </w:style>
  <w:style w:type="character" w:customStyle="1" w:styleId="WW8Num57z1">
    <w:name w:val="WW8Num57z1"/>
    <w:rsid w:val="009E78F5"/>
    <w:rPr>
      <w:rFonts w:ascii="Symbol" w:hAnsi="Symbol"/>
    </w:rPr>
  </w:style>
  <w:style w:type="character" w:customStyle="1" w:styleId="WW8Num58z0">
    <w:name w:val="WW8Num58z0"/>
    <w:rsid w:val="009E78F5"/>
    <w:rPr>
      <w:rFonts w:ascii="StarSymbol" w:eastAsia="StarSymbol" w:hAnsi="StarSymbol"/>
      <w:sz w:val="18"/>
    </w:rPr>
  </w:style>
  <w:style w:type="character" w:customStyle="1" w:styleId="WW8Num58z1">
    <w:name w:val="WW8Num58z1"/>
    <w:rsid w:val="009E78F5"/>
    <w:rPr>
      <w:rFonts w:ascii="Symbol" w:hAnsi="Symbol"/>
    </w:rPr>
  </w:style>
  <w:style w:type="character" w:customStyle="1" w:styleId="WW8Num61z0">
    <w:name w:val="WW8Num61z0"/>
    <w:rsid w:val="009E78F5"/>
    <w:rPr>
      <w:rFonts w:ascii="CHelv" w:hAnsi="CHelv"/>
    </w:rPr>
  </w:style>
  <w:style w:type="character" w:customStyle="1" w:styleId="WW8Num62z0">
    <w:name w:val="WW8Num62z0"/>
    <w:rsid w:val="009E78F5"/>
    <w:rPr>
      <w:rFonts w:ascii="Symbol" w:hAnsi="Symbol"/>
    </w:rPr>
  </w:style>
  <w:style w:type="character" w:customStyle="1" w:styleId="WW8Num62z1">
    <w:name w:val="WW8Num62z1"/>
    <w:rsid w:val="009E78F5"/>
    <w:rPr>
      <w:rFonts w:ascii="Courier New" w:hAnsi="Courier New"/>
    </w:rPr>
  </w:style>
  <w:style w:type="character" w:customStyle="1" w:styleId="WW8Num62z2">
    <w:name w:val="WW8Num62z2"/>
    <w:rsid w:val="009E78F5"/>
    <w:rPr>
      <w:rFonts w:ascii="Wingdings" w:hAnsi="Wingdings"/>
    </w:rPr>
  </w:style>
  <w:style w:type="character" w:customStyle="1" w:styleId="WW8Num64z1">
    <w:name w:val="WW8Num64z1"/>
    <w:rsid w:val="009E78F5"/>
    <w:rPr>
      <w:rFonts w:ascii="Courier New" w:hAnsi="Courier New"/>
    </w:rPr>
  </w:style>
  <w:style w:type="character" w:customStyle="1" w:styleId="WW8Num64z2">
    <w:name w:val="WW8Num64z2"/>
    <w:rsid w:val="009E78F5"/>
    <w:rPr>
      <w:rFonts w:ascii="Wingdings" w:hAnsi="Wingdings"/>
    </w:rPr>
  </w:style>
  <w:style w:type="character" w:customStyle="1" w:styleId="WW8Num64z3">
    <w:name w:val="WW8Num64z3"/>
    <w:rsid w:val="009E78F5"/>
    <w:rPr>
      <w:rFonts w:ascii="Symbol" w:hAnsi="Symbol"/>
    </w:rPr>
  </w:style>
  <w:style w:type="character" w:customStyle="1" w:styleId="WW8Num66z0">
    <w:name w:val="WW8Num66z0"/>
    <w:rsid w:val="009E78F5"/>
    <w:rPr>
      <w:rFonts w:ascii="StarSymbol" w:eastAsia="StarSymbol" w:hAnsi="StarSymbol"/>
      <w:sz w:val="18"/>
    </w:rPr>
  </w:style>
  <w:style w:type="character" w:customStyle="1" w:styleId="WW8Num66z1">
    <w:name w:val="WW8Num66z1"/>
    <w:rsid w:val="009E78F5"/>
    <w:rPr>
      <w:rFonts w:ascii="Symbol" w:hAnsi="Symbol"/>
    </w:rPr>
  </w:style>
  <w:style w:type="character" w:customStyle="1" w:styleId="WW8Num69z0">
    <w:name w:val="WW8Num69z0"/>
    <w:rsid w:val="009E78F5"/>
    <w:rPr>
      <w:rFonts w:ascii="StarSymbol" w:eastAsia="StarSymbol" w:hAnsi="StarSymbol"/>
      <w:sz w:val="18"/>
    </w:rPr>
  </w:style>
  <w:style w:type="character" w:customStyle="1" w:styleId="WW8Num69z1">
    <w:name w:val="WW8Num69z1"/>
    <w:rsid w:val="009E78F5"/>
    <w:rPr>
      <w:rFonts w:ascii="Symbol" w:hAnsi="Symbol"/>
    </w:rPr>
  </w:style>
  <w:style w:type="character" w:customStyle="1" w:styleId="WW8Num70z0">
    <w:name w:val="WW8Num70z0"/>
    <w:rsid w:val="009E78F5"/>
    <w:rPr>
      <w:rFonts w:ascii="Times New Roman" w:eastAsia="Times New Roman" w:hAnsi="Times New Roman" w:cs="Times New Roman"/>
    </w:rPr>
  </w:style>
  <w:style w:type="character" w:customStyle="1" w:styleId="WW8Num70z2">
    <w:name w:val="WW8Num70z2"/>
    <w:rsid w:val="009E78F5"/>
    <w:rPr>
      <w:rFonts w:ascii="Wingdings" w:hAnsi="Wingdings"/>
    </w:rPr>
  </w:style>
  <w:style w:type="character" w:customStyle="1" w:styleId="WW8Num70z3">
    <w:name w:val="WW8Num70z3"/>
    <w:rsid w:val="009E78F5"/>
    <w:rPr>
      <w:rFonts w:ascii="Symbol" w:hAnsi="Symbol"/>
    </w:rPr>
  </w:style>
  <w:style w:type="character" w:customStyle="1" w:styleId="WW8Num70z4">
    <w:name w:val="WW8Num70z4"/>
    <w:rsid w:val="009E78F5"/>
    <w:rPr>
      <w:rFonts w:ascii="Courier New" w:hAnsi="Courier New"/>
    </w:rPr>
  </w:style>
  <w:style w:type="character" w:customStyle="1" w:styleId="WW8Num72z0">
    <w:name w:val="WW8Num72z0"/>
    <w:rsid w:val="009E78F5"/>
    <w:rPr>
      <w:rFonts w:ascii="StarSymbol" w:eastAsia="StarSymbol" w:hAnsi="StarSymbol"/>
      <w:sz w:val="18"/>
    </w:rPr>
  </w:style>
  <w:style w:type="character" w:customStyle="1" w:styleId="WW8Num72z1">
    <w:name w:val="WW8Num72z1"/>
    <w:rsid w:val="009E78F5"/>
    <w:rPr>
      <w:rFonts w:ascii="Symbol" w:hAnsi="Symbol"/>
    </w:rPr>
  </w:style>
  <w:style w:type="character" w:customStyle="1" w:styleId="WW8Num73z0">
    <w:name w:val="WW8Num73z0"/>
    <w:rsid w:val="009E78F5"/>
    <w:rPr>
      <w:rFonts w:ascii="StarSymbol" w:eastAsia="StarSymbol" w:hAnsi="StarSymbol"/>
      <w:sz w:val="18"/>
    </w:rPr>
  </w:style>
  <w:style w:type="character" w:customStyle="1" w:styleId="WW8Num73z1">
    <w:name w:val="WW8Num73z1"/>
    <w:rsid w:val="009E78F5"/>
    <w:rPr>
      <w:rFonts w:ascii="Symbol" w:hAnsi="Symbol"/>
    </w:rPr>
  </w:style>
  <w:style w:type="character" w:customStyle="1" w:styleId="WW8Num76z0">
    <w:name w:val="WW8Num76z0"/>
    <w:rsid w:val="009E78F5"/>
    <w:rPr>
      <w:rFonts w:ascii="StarSymbol" w:eastAsia="StarSymbol" w:hAnsi="StarSymbol"/>
      <w:sz w:val="18"/>
    </w:rPr>
  </w:style>
  <w:style w:type="character" w:customStyle="1" w:styleId="WW8Num76z1">
    <w:name w:val="WW8Num76z1"/>
    <w:rsid w:val="009E78F5"/>
    <w:rPr>
      <w:rFonts w:ascii="Symbol" w:hAnsi="Symbol"/>
    </w:rPr>
  </w:style>
  <w:style w:type="character" w:customStyle="1" w:styleId="WW8Num77z0">
    <w:name w:val="WW8Num77z0"/>
    <w:rsid w:val="009E78F5"/>
    <w:rPr>
      <w:rFonts w:ascii="StarSymbol" w:eastAsia="StarSymbol" w:hAnsi="StarSymbol"/>
      <w:sz w:val="18"/>
    </w:rPr>
  </w:style>
  <w:style w:type="character" w:customStyle="1" w:styleId="WW8Num77z1">
    <w:name w:val="WW8Num77z1"/>
    <w:rsid w:val="009E78F5"/>
    <w:rPr>
      <w:rFonts w:ascii="Symbol" w:hAnsi="Symbol"/>
    </w:rPr>
  </w:style>
  <w:style w:type="character" w:customStyle="1" w:styleId="WW8Num78z0">
    <w:name w:val="WW8Num78z0"/>
    <w:rsid w:val="009E78F5"/>
    <w:rPr>
      <w:rFonts w:ascii="StarSymbol" w:eastAsia="StarSymbol" w:hAnsi="StarSymbol"/>
      <w:sz w:val="18"/>
    </w:rPr>
  </w:style>
  <w:style w:type="character" w:customStyle="1" w:styleId="WW8Num78z1">
    <w:name w:val="WW8Num78z1"/>
    <w:rsid w:val="009E78F5"/>
    <w:rPr>
      <w:rFonts w:ascii="Symbol" w:hAnsi="Symbol"/>
    </w:rPr>
  </w:style>
  <w:style w:type="character" w:customStyle="1" w:styleId="WW8Num79z1">
    <w:name w:val="WW8Num79z1"/>
    <w:rsid w:val="009E78F5"/>
    <w:rPr>
      <w:rFonts w:ascii="CHelvPlain" w:eastAsia="Times New Roman" w:hAnsi="CHelvPlain" w:cs="Times New Roman"/>
    </w:rPr>
  </w:style>
  <w:style w:type="character" w:customStyle="1" w:styleId="WW8Num82z0">
    <w:name w:val="WW8Num82z0"/>
    <w:rsid w:val="009E78F5"/>
    <w:rPr>
      <w:rFonts w:ascii="StarSymbol" w:eastAsia="StarSymbol" w:hAnsi="StarSymbol"/>
      <w:sz w:val="18"/>
    </w:rPr>
  </w:style>
  <w:style w:type="character" w:customStyle="1" w:styleId="WW8Num82z1">
    <w:name w:val="WW8Num82z1"/>
    <w:rsid w:val="009E78F5"/>
    <w:rPr>
      <w:rFonts w:ascii="Symbol" w:hAnsi="Symbol"/>
    </w:rPr>
  </w:style>
  <w:style w:type="character" w:customStyle="1" w:styleId="WW8Num84z0">
    <w:name w:val="WW8Num84z0"/>
    <w:rsid w:val="009E78F5"/>
    <w:rPr>
      <w:rFonts w:ascii="CHelvPlain" w:hAnsi="CHelvPlain" w:cs="Times New Roman"/>
    </w:rPr>
  </w:style>
  <w:style w:type="character" w:customStyle="1" w:styleId="WW8Num86z0">
    <w:name w:val="WW8Num86z0"/>
    <w:rsid w:val="009E78F5"/>
    <w:rPr>
      <w:rFonts w:ascii="Times New Roman" w:eastAsia="Times New Roman" w:hAnsi="Times New Roman" w:cs="Times New Roman"/>
    </w:rPr>
  </w:style>
  <w:style w:type="character" w:customStyle="1" w:styleId="WW8Num86z1">
    <w:name w:val="WW8Num86z1"/>
    <w:rsid w:val="009E78F5"/>
    <w:rPr>
      <w:rFonts w:ascii="Courier New" w:hAnsi="Courier New"/>
    </w:rPr>
  </w:style>
  <w:style w:type="character" w:customStyle="1" w:styleId="WW8Num86z2">
    <w:name w:val="WW8Num86z2"/>
    <w:rsid w:val="009E78F5"/>
    <w:rPr>
      <w:rFonts w:ascii="Wingdings" w:hAnsi="Wingdings"/>
    </w:rPr>
  </w:style>
  <w:style w:type="character" w:customStyle="1" w:styleId="WW8Num86z3">
    <w:name w:val="WW8Num86z3"/>
    <w:rsid w:val="009E78F5"/>
    <w:rPr>
      <w:rFonts w:ascii="Symbol" w:hAnsi="Symbol"/>
    </w:rPr>
  </w:style>
  <w:style w:type="character" w:customStyle="1" w:styleId="WW8Num87z0">
    <w:name w:val="WW8Num87z0"/>
    <w:rsid w:val="009E78F5"/>
    <w:rPr>
      <w:rFonts w:ascii="StarSymbol" w:eastAsia="StarSymbol" w:hAnsi="StarSymbol"/>
      <w:sz w:val="18"/>
    </w:rPr>
  </w:style>
  <w:style w:type="character" w:customStyle="1" w:styleId="WW8Num87z1">
    <w:name w:val="WW8Num87z1"/>
    <w:rsid w:val="009E78F5"/>
    <w:rPr>
      <w:rFonts w:ascii="Symbol" w:hAnsi="Symbol"/>
    </w:rPr>
  </w:style>
  <w:style w:type="character" w:customStyle="1" w:styleId="WW8Num88z0">
    <w:name w:val="WW8Num88z0"/>
    <w:rsid w:val="009E78F5"/>
    <w:rPr>
      <w:rFonts w:ascii="Symbol" w:hAnsi="Symbol"/>
    </w:rPr>
  </w:style>
  <w:style w:type="character" w:customStyle="1" w:styleId="WW8Num89z0">
    <w:name w:val="WW8Num89z0"/>
    <w:rsid w:val="009E78F5"/>
    <w:rPr>
      <w:rFonts w:ascii="C_Renfrew" w:hAnsi="C_Renfrew"/>
    </w:rPr>
  </w:style>
  <w:style w:type="character" w:customStyle="1" w:styleId="WW-DefaultParagraphFont111112">
    <w:name w:val="WW-Default Paragraph Font111112"/>
    <w:rsid w:val="009E78F5"/>
  </w:style>
  <w:style w:type="character" w:customStyle="1" w:styleId="WW-Absatz-Standardschriftart11111111111111111">
    <w:name w:val="WW-Absatz-Standardschriftart11111111111111111"/>
    <w:rsid w:val="009E78F5"/>
  </w:style>
  <w:style w:type="character" w:customStyle="1" w:styleId="WW-DefaultParagraphFont1111121">
    <w:name w:val="WW-Default Paragraph Font1111121"/>
    <w:rsid w:val="009E78F5"/>
  </w:style>
  <w:style w:type="character" w:customStyle="1" w:styleId="WW-Absatz-Standardschriftart111111111111111111">
    <w:name w:val="WW-Absatz-Standardschriftart111111111111111111"/>
    <w:rsid w:val="009E78F5"/>
  </w:style>
  <w:style w:type="character" w:customStyle="1" w:styleId="WW-Absatz-Standardschriftart1111111111111111111">
    <w:name w:val="WW-Absatz-Standardschriftart1111111111111111111"/>
    <w:rsid w:val="009E78F5"/>
  </w:style>
  <w:style w:type="character" w:customStyle="1" w:styleId="WW-Absatz-Standardschriftart11111111111111111111">
    <w:name w:val="WW-Absatz-Standardschriftart11111111111111111111"/>
    <w:rsid w:val="009E78F5"/>
  </w:style>
  <w:style w:type="character" w:customStyle="1" w:styleId="WW-Absatz-Standardschriftart111111111111111111111">
    <w:name w:val="WW-Absatz-Standardschriftart111111111111111111111"/>
    <w:rsid w:val="009E78F5"/>
  </w:style>
  <w:style w:type="character" w:customStyle="1" w:styleId="WW-DefaultParagraphFont11111211">
    <w:name w:val="WW-Default Paragraph Font11111211"/>
    <w:rsid w:val="009E78F5"/>
  </w:style>
  <w:style w:type="character" w:customStyle="1" w:styleId="WW-Absatz-Standardschriftart1111111111111111111111">
    <w:name w:val="WW-Absatz-Standardschriftart1111111111111111111111"/>
    <w:rsid w:val="009E78F5"/>
  </w:style>
  <w:style w:type="character" w:customStyle="1" w:styleId="WW-Absatz-Standardschriftart11111111111111111111111">
    <w:name w:val="WW-Absatz-Standardschriftart11111111111111111111111"/>
    <w:rsid w:val="009E78F5"/>
  </w:style>
  <w:style w:type="character" w:customStyle="1" w:styleId="WW-Absatz-Standardschriftart111111111111111111111111">
    <w:name w:val="WW-Absatz-Standardschriftart111111111111111111111111"/>
    <w:rsid w:val="009E78F5"/>
  </w:style>
  <w:style w:type="character" w:customStyle="1" w:styleId="WW-Absatz-Standardschriftart1111111111111111111111111">
    <w:name w:val="WW-Absatz-Standardschriftart1111111111111111111111111"/>
    <w:rsid w:val="009E78F5"/>
  </w:style>
  <w:style w:type="character" w:customStyle="1" w:styleId="WW-Absatz-Standardschriftart11111111111111111111111111">
    <w:name w:val="WW-Absatz-Standardschriftart11111111111111111111111111"/>
    <w:rsid w:val="009E78F5"/>
  </w:style>
  <w:style w:type="character" w:customStyle="1" w:styleId="WW-Absatz-Standardschriftart111111111111111111111111111">
    <w:name w:val="WW-Absatz-Standardschriftart111111111111111111111111111"/>
    <w:rsid w:val="009E78F5"/>
  </w:style>
  <w:style w:type="character" w:customStyle="1" w:styleId="WW-NumberingSymbols">
    <w:name w:val="WW-Numbering Symbols"/>
    <w:rsid w:val="009E78F5"/>
  </w:style>
  <w:style w:type="character" w:customStyle="1" w:styleId="WW-NumberingSymbols1">
    <w:name w:val="WW-Numbering Symbols1"/>
    <w:rsid w:val="009E78F5"/>
  </w:style>
  <w:style w:type="character" w:customStyle="1" w:styleId="WW-NumberingSymbols11">
    <w:name w:val="WW-Numbering Symbols11"/>
    <w:rsid w:val="009E78F5"/>
  </w:style>
  <w:style w:type="character" w:customStyle="1" w:styleId="WW-NumberingSymbols111">
    <w:name w:val="WW-Numbering Symbols111"/>
    <w:rsid w:val="009E78F5"/>
  </w:style>
  <w:style w:type="character" w:customStyle="1" w:styleId="WW-NumberingSymbols1111">
    <w:name w:val="WW-Numbering Symbols1111"/>
    <w:rsid w:val="009E78F5"/>
  </w:style>
  <w:style w:type="character" w:customStyle="1" w:styleId="WW-NumberingSymbols11111">
    <w:name w:val="WW-Numbering Symbols11111"/>
    <w:rsid w:val="009E78F5"/>
  </w:style>
  <w:style w:type="character" w:customStyle="1" w:styleId="WW-NumberingSymbols111111">
    <w:name w:val="WW-Numbering Symbols111111"/>
    <w:rsid w:val="009E78F5"/>
  </w:style>
  <w:style w:type="character" w:customStyle="1" w:styleId="WW-NumberingSymbols1111111">
    <w:name w:val="WW-Numbering Symbols1111111"/>
    <w:rsid w:val="009E78F5"/>
  </w:style>
  <w:style w:type="character" w:customStyle="1" w:styleId="WW-NumberingSymbols11111111">
    <w:name w:val="WW-Numbering Symbols11111111"/>
    <w:rsid w:val="009E78F5"/>
  </w:style>
  <w:style w:type="character" w:customStyle="1" w:styleId="WW-NumberingSymbols111111111">
    <w:name w:val="WW-Numbering Symbols111111111"/>
    <w:rsid w:val="009E78F5"/>
  </w:style>
  <w:style w:type="character" w:customStyle="1" w:styleId="WW-NumberingSymbols1111111111">
    <w:name w:val="WW-Numbering Symbols1111111111"/>
    <w:rsid w:val="009E78F5"/>
  </w:style>
  <w:style w:type="character" w:customStyle="1" w:styleId="WW-NumberingSymbols11111111111">
    <w:name w:val="WW-Numbering Symbols11111111111"/>
    <w:rsid w:val="009E78F5"/>
  </w:style>
  <w:style w:type="character" w:customStyle="1" w:styleId="WW-NumberingSymbols111111111111">
    <w:name w:val="WW-Numbering Symbols111111111111"/>
    <w:rsid w:val="009E78F5"/>
  </w:style>
  <w:style w:type="character" w:customStyle="1" w:styleId="WW8Num6z1">
    <w:name w:val="WW8Num6z1"/>
    <w:rsid w:val="009E78F5"/>
    <w:rPr>
      <w:rFonts w:ascii="Courier New" w:hAnsi="Courier New"/>
    </w:rPr>
  </w:style>
  <w:style w:type="character" w:customStyle="1" w:styleId="WW8Num6z2">
    <w:name w:val="WW8Num6z2"/>
    <w:rsid w:val="009E78F5"/>
    <w:rPr>
      <w:rFonts w:ascii="Wingdings" w:hAnsi="Wingdings"/>
    </w:rPr>
  </w:style>
  <w:style w:type="character" w:customStyle="1" w:styleId="WW8Num6z3">
    <w:name w:val="WW8Num6z3"/>
    <w:rsid w:val="009E78F5"/>
    <w:rPr>
      <w:rFonts w:ascii="Symbol" w:hAnsi="Symbol"/>
    </w:rPr>
  </w:style>
  <w:style w:type="character" w:customStyle="1" w:styleId="BulletSymbols">
    <w:name w:val="Bullet Symbols"/>
    <w:rsid w:val="009E78F5"/>
    <w:rPr>
      <w:rFonts w:ascii="StarSymbol" w:eastAsia="StarSymbol" w:hAnsi="StarSymbol"/>
      <w:sz w:val="18"/>
    </w:rPr>
  </w:style>
  <w:style w:type="character" w:customStyle="1" w:styleId="WW-BulletSymbols">
    <w:name w:val="WW-Bullet Symbols"/>
    <w:rsid w:val="009E78F5"/>
    <w:rPr>
      <w:rFonts w:ascii="StarSymbol" w:eastAsia="StarSymbol" w:hAnsi="StarSymbol"/>
      <w:sz w:val="18"/>
    </w:rPr>
  </w:style>
  <w:style w:type="character" w:customStyle="1" w:styleId="WW-BulletSymbols1">
    <w:name w:val="WW-Bullet Symbols1"/>
    <w:rsid w:val="009E78F5"/>
    <w:rPr>
      <w:rFonts w:ascii="StarSymbol" w:eastAsia="StarSymbol" w:hAnsi="StarSymbol"/>
      <w:sz w:val="18"/>
    </w:rPr>
  </w:style>
  <w:style w:type="character" w:customStyle="1" w:styleId="WW-BulletSymbols11">
    <w:name w:val="WW-Bullet Symbols11"/>
    <w:rsid w:val="009E78F5"/>
    <w:rPr>
      <w:rFonts w:ascii="StarSymbol" w:eastAsia="StarSymbol" w:hAnsi="StarSymbol"/>
      <w:sz w:val="18"/>
    </w:rPr>
  </w:style>
  <w:style w:type="character" w:customStyle="1" w:styleId="WW-BulletSymbols111">
    <w:name w:val="WW-Bullet Symbols111"/>
    <w:rsid w:val="009E78F5"/>
    <w:rPr>
      <w:rFonts w:ascii="StarSymbol" w:eastAsia="StarSymbol" w:hAnsi="StarSymbol"/>
      <w:sz w:val="18"/>
    </w:rPr>
  </w:style>
  <w:style w:type="character" w:customStyle="1" w:styleId="WW-BulletSymbols1111">
    <w:name w:val="WW-Bullet Symbols1111"/>
    <w:rsid w:val="009E78F5"/>
    <w:rPr>
      <w:rFonts w:ascii="StarSymbol" w:eastAsia="StarSymbol" w:hAnsi="StarSymbol"/>
      <w:sz w:val="18"/>
    </w:rPr>
  </w:style>
  <w:style w:type="character" w:customStyle="1" w:styleId="WW-BulletSymbols11111">
    <w:name w:val="WW-Bullet Symbols11111"/>
    <w:rsid w:val="009E78F5"/>
    <w:rPr>
      <w:rFonts w:ascii="StarSymbol" w:eastAsia="StarSymbol" w:hAnsi="StarSymbol"/>
      <w:sz w:val="18"/>
    </w:rPr>
  </w:style>
  <w:style w:type="character" w:customStyle="1" w:styleId="WW-BulletSymbols111111">
    <w:name w:val="WW-Bullet Symbols111111"/>
    <w:rsid w:val="009E78F5"/>
    <w:rPr>
      <w:rFonts w:ascii="StarSymbol" w:eastAsia="StarSymbol" w:hAnsi="StarSymbol"/>
      <w:sz w:val="18"/>
    </w:rPr>
  </w:style>
  <w:style w:type="character" w:customStyle="1" w:styleId="WW-BulletSymbols1111111">
    <w:name w:val="WW-Bullet Symbols1111111"/>
    <w:rsid w:val="009E78F5"/>
    <w:rPr>
      <w:rFonts w:ascii="StarSymbol" w:eastAsia="StarSymbol" w:hAnsi="StarSymbol"/>
      <w:sz w:val="18"/>
    </w:rPr>
  </w:style>
  <w:style w:type="character" w:customStyle="1" w:styleId="WW-BulletSymbols11111111">
    <w:name w:val="WW-Bullet Symbols11111111"/>
    <w:rsid w:val="009E78F5"/>
    <w:rPr>
      <w:rFonts w:ascii="StarSymbol" w:eastAsia="StarSymbol" w:hAnsi="StarSymbol"/>
      <w:sz w:val="18"/>
    </w:rPr>
  </w:style>
  <w:style w:type="character" w:customStyle="1" w:styleId="WW-BulletSymbols111111111">
    <w:name w:val="WW-Bullet Symbols111111111"/>
    <w:rsid w:val="009E78F5"/>
    <w:rPr>
      <w:rFonts w:ascii="StarSymbol" w:eastAsia="StarSymbol" w:hAnsi="StarSymbol"/>
      <w:sz w:val="18"/>
    </w:rPr>
  </w:style>
  <w:style w:type="character" w:customStyle="1" w:styleId="WW-BulletSymbols1111111111">
    <w:name w:val="WW-Bullet Symbols1111111111"/>
    <w:rsid w:val="009E78F5"/>
    <w:rPr>
      <w:rFonts w:ascii="StarSymbol" w:eastAsia="StarSymbol" w:hAnsi="StarSymbol"/>
      <w:sz w:val="18"/>
    </w:rPr>
  </w:style>
  <w:style w:type="character" w:customStyle="1" w:styleId="WW-BulletSymbols11111111111">
    <w:name w:val="WW-Bullet Symbols11111111111"/>
    <w:rsid w:val="009E78F5"/>
    <w:rPr>
      <w:rFonts w:ascii="StarSymbol" w:eastAsia="StarSymbol" w:hAnsi="StarSymbol"/>
      <w:sz w:val="18"/>
    </w:rPr>
  </w:style>
  <w:style w:type="character" w:customStyle="1" w:styleId="WW-BulletSymbols111111111111">
    <w:name w:val="WW-Bullet Symbols111111111111"/>
    <w:rsid w:val="009E78F5"/>
    <w:rPr>
      <w:rFonts w:ascii="StarSymbol" w:eastAsia="StarSymbol" w:hAnsi="StarSymbol"/>
      <w:sz w:val="18"/>
    </w:rPr>
  </w:style>
  <w:style w:type="character" w:customStyle="1" w:styleId="WW8Num4z1">
    <w:name w:val="WW8Num4z1"/>
    <w:rsid w:val="009E78F5"/>
    <w:rPr>
      <w:rFonts w:ascii="Courier New" w:hAnsi="Courier New"/>
    </w:rPr>
  </w:style>
  <w:style w:type="character" w:customStyle="1" w:styleId="WW8Num4z2">
    <w:name w:val="WW8Num4z2"/>
    <w:rsid w:val="009E78F5"/>
    <w:rPr>
      <w:rFonts w:ascii="Wingdings" w:hAnsi="Wingdings"/>
    </w:rPr>
  </w:style>
  <w:style w:type="character" w:customStyle="1" w:styleId="WW8Num4z3">
    <w:name w:val="WW8Num4z3"/>
    <w:rsid w:val="009E78F5"/>
    <w:rPr>
      <w:rFonts w:ascii="Symbol" w:hAnsi="Symbol"/>
    </w:rPr>
  </w:style>
  <w:style w:type="character" w:customStyle="1" w:styleId="WW8Num5z2">
    <w:name w:val="WW8Num5z2"/>
    <w:rsid w:val="009E78F5"/>
    <w:rPr>
      <w:rFonts w:ascii="Wingdings" w:hAnsi="Wingdings"/>
    </w:rPr>
  </w:style>
  <w:style w:type="character" w:customStyle="1" w:styleId="WW8Num5z3">
    <w:name w:val="WW8Num5z3"/>
    <w:rsid w:val="009E78F5"/>
    <w:rPr>
      <w:rFonts w:ascii="Symbol" w:hAnsi="Symbol"/>
    </w:rPr>
  </w:style>
  <w:style w:type="character" w:customStyle="1" w:styleId="WW-WW8Num3z0">
    <w:name w:val="WW-WW8Num3z0"/>
    <w:rsid w:val="009E78F5"/>
    <w:rPr>
      <w:rFonts w:ascii="Times New Roman" w:eastAsia="Times New Roman" w:hAnsi="Times New Roman"/>
    </w:rPr>
  </w:style>
  <w:style w:type="character" w:customStyle="1" w:styleId="WW8Num3z1">
    <w:name w:val="WW8Num3z1"/>
    <w:rsid w:val="009E78F5"/>
    <w:rPr>
      <w:rFonts w:ascii="Courier New" w:hAnsi="Courier New"/>
    </w:rPr>
  </w:style>
  <w:style w:type="character" w:customStyle="1" w:styleId="WW8Num3z2">
    <w:name w:val="WW8Num3z2"/>
    <w:rsid w:val="009E78F5"/>
    <w:rPr>
      <w:rFonts w:ascii="Wingdings" w:hAnsi="Wingdings"/>
    </w:rPr>
  </w:style>
  <w:style w:type="character" w:customStyle="1" w:styleId="WW8Num3z3">
    <w:name w:val="WW8Num3z3"/>
    <w:rsid w:val="009E78F5"/>
    <w:rPr>
      <w:rFonts w:ascii="Symbol" w:hAnsi="Symbol"/>
    </w:rPr>
  </w:style>
  <w:style w:type="character" w:customStyle="1" w:styleId="WW-WW8Num4z0">
    <w:name w:val="WW-WW8Num4z0"/>
    <w:rsid w:val="009E78F5"/>
    <w:rPr>
      <w:rFonts w:ascii="Times New Roman" w:eastAsia="Times New Roman" w:hAnsi="Times New Roman"/>
    </w:rPr>
  </w:style>
  <w:style w:type="character" w:customStyle="1" w:styleId="WW-WW8Num4z1">
    <w:name w:val="WW-WW8Num4z1"/>
    <w:rsid w:val="009E78F5"/>
    <w:rPr>
      <w:rFonts w:ascii="Courier New" w:hAnsi="Courier New"/>
    </w:rPr>
  </w:style>
  <w:style w:type="character" w:customStyle="1" w:styleId="WW-WW8Num4z2">
    <w:name w:val="WW-WW8Num4z2"/>
    <w:rsid w:val="009E78F5"/>
    <w:rPr>
      <w:rFonts w:ascii="Wingdings" w:hAnsi="Wingdings"/>
    </w:rPr>
  </w:style>
  <w:style w:type="character" w:customStyle="1" w:styleId="WW-WW8Num4z3">
    <w:name w:val="WW-WW8Num4z3"/>
    <w:rsid w:val="009E78F5"/>
    <w:rPr>
      <w:rFonts w:ascii="Symbol" w:hAnsi="Symbol"/>
    </w:rPr>
  </w:style>
  <w:style w:type="character" w:customStyle="1" w:styleId="WW-WW8Num10z0">
    <w:name w:val="WW-WW8Num10z0"/>
    <w:rsid w:val="009E78F5"/>
    <w:rPr>
      <w:rFonts w:ascii="StarSymbol" w:eastAsia="StarSymbol" w:hAnsi="StarSymbol"/>
      <w:sz w:val="18"/>
    </w:rPr>
  </w:style>
  <w:style w:type="character" w:customStyle="1" w:styleId="WW-WW8Num3z01">
    <w:name w:val="WW-WW8Num3z01"/>
    <w:rsid w:val="009E78F5"/>
    <w:rPr>
      <w:rFonts w:ascii="Times New Roman" w:eastAsia="Times New Roman" w:hAnsi="Times New Roman"/>
    </w:rPr>
  </w:style>
  <w:style w:type="character" w:customStyle="1" w:styleId="WW-WW8Num3z1">
    <w:name w:val="WW-WW8Num3z1"/>
    <w:rsid w:val="009E78F5"/>
    <w:rPr>
      <w:rFonts w:ascii="Courier New" w:hAnsi="Courier New"/>
    </w:rPr>
  </w:style>
  <w:style w:type="character" w:customStyle="1" w:styleId="WW-WW8Num3z2">
    <w:name w:val="WW-WW8Num3z2"/>
    <w:rsid w:val="009E78F5"/>
    <w:rPr>
      <w:rFonts w:ascii="Wingdings" w:hAnsi="Wingdings"/>
    </w:rPr>
  </w:style>
  <w:style w:type="character" w:customStyle="1" w:styleId="WW-WW8Num3z3">
    <w:name w:val="WW-WW8Num3z3"/>
    <w:rsid w:val="009E78F5"/>
    <w:rPr>
      <w:rFonts w:ascii="Symbol" w:hAnsi="Symbol"/>
    </w:rPr>
  </w:style>
  <w:style w:type="character" w:customStyle="1" w:styleId="WW-WW8Num4z01">
    <w:name w:val="WW-WW8Num4z01"/>
    <w:rsid w:val="009E78F5"/>
    <w:rPr>
      <w:rFonts w:ascii="Times New Roman" w:eastAsia="Times New Roman" w:hAnsi="Times New Roman"/>
    </w:rPr>
  </w:style>
  <w:style w:type="character" w:customStyle="1" w:styleId="WW-WW8Num4z11">
    <w:name w:val="WW-WW8Num4z11"/>
    <w:rsid w:val="009E78F5"/>
    <w:rPr>
      <w:rFonts w:ascii="Courier New" w:hAnsi="Courier New"/>
    </w:rPr>
  </w:style>
  <w:style w:type="character" w:customStyle="1" w:styleId="WW-WW8Num4z21">
    <w:name w:val="WW-WW8Num4z21"/>
    <w:rsid w:val="009E78F5"/>
    <w:rPr>
      <w:rFonts w:ascii="Wingdings" w:hAnsi="Wingdings"/>
    </w:rPr>
  </w:style>
  <w:style w:type="character" w:customStyle="1" w:styleId="WW-WW8Num4z31">
    <w:name w:val="WW-WW8Num4z31"/>
    <w:rsid w:val="009E78F5"/>
    <w:rPr>
      <w:rFonts w:ascii="Symbol" w:hAnsi="Symbol"/>
    </w:rPr>
  </w:style>
  <w:style w:type="character" w:customStyle="1" w:styleId="WW-WW8Num9z0">
    <w:name w:val="WW-WW8Num9z0"/>
    <w:rsid w:val="009E78F5"/>
    <w:rPr>
      <w:rFonts w:ascii="StarSymbol" w:eastAsia="StarSymbol" w:hAnsi="StarSymbol"/>
      <w:sz w:val="18"/>
    </w:rPr>
  </w:style>
  <w:style w:type="character" w:customStyle="1" w:styleId="WW-WW8Num10z01">
    <w:name w:val="WW-WW8Num10z01"/>
    <w:rsid w:val="009E78F5"/>
    <w:rPr>
      <w:rFonts w:ascii="StarSymbol" w:eastAsia="StarSymbol" w:hAnsi="StarSymbol"/>
      <w:sz w:val="18"/>
    </w:rPr>
  </w:style>
  <w:style w:type="character" w:customStyle="1" w:styleId="WW-WW8Num11z0">
    <w:name w:val="WW-WW8Num11z0"/>
    <w:rsid w:val="009E78F5"/>
    <w:rPr>
      <w:rFonts w:ascii="StarSymbol" w:eastAsia="StarSymbol" w:hAnsi="StarSymbol"/>
      <w:sz w:val="18"/>
    </w:rPr>
  </w:style>
  <w:style w:type="character" w:customStyle="1" w:styleId="WW-WW8Num3z02">
    <w:name w:val="WW-WW8Num3z02"/>
    <w:rsid w:val="009E78F5"/>
    <w:rPr>
      <w:rFonts w:ascii="Times New Roman" w:eastAsia="Times New Roman" w:hAnsi="Times New Roman"/>
    </w:rPr>
  </w:style>
  <w:style w:type="character" w:customStyle="1" w:styleId="WW-WW8Num3z11">
    <w:name w:val="WW-WW8Num3z11"/>
    <w:rsid w:val="009E78F5"/>
    <w:rPr>
      <w:rFonts w:ascii="Courier New" w:hAnsi="Courier New"/>
    </w:rPr>
  </w:style>
  <w:style w:type="character" w:customStyle="1" w:styleId="WW-WW8Num3z21">
    <w:name w:val="WW-WW8Num3z21"/>
    <w:rsid w:val="009E78F5"/>
    <w:rPr>
      <w:rFonts w:ascii="Wingdings" w:hAnsi="Wingdings"/>
    </w:rPr>
  </w:style>
  <w:style w:type="character" w:customStyle="1" w:styleId="WW-WW8Num3z31">
    <w:name w:val="WW-WW8Num3z31"/>
    <w:rsid w:val="009E78F5"/>
    <w:rPr>
      <w:rFonts w:ascii="Symbol" w:hAnsi="Symbol"/>
    </w:rPr>
  </w:style>
  <w:style w:type="character" w:customStyle="1" w:styleId="WW-WW8Num4z02">
    <w:name w:val="WW-WW8Num4z02"/>
    <w:rsid w:val="009E78F5"/>
    <w:rPr>
      <w:rFonts w:ascii="Times New Roman" w:eastAsia="Times New Roman" w:hAnsi="Times New Roman"/>
    </w:rPr>
  </w:style>
  <w:style w:type="character" w:customStyle="1" w:styleId="WW-WW8Num4z12">
    <w:name w:val="WW-WW8Num4z12"/>
    <w:rsid w:val="009E78F5"/>
    <w:rPr>
      <w:rFonts w:ascii="Courier New" w:hAnsi="Courier New"/>
    </w:rPr>
  </w:style>
  <w:style w:type="character" w:customStyle="1" w:styleId="WW-WW8Num4z22">
    <w:name w:val="WW-WW8Num4z22"/>
    <w:rsid w:val="009E78F5"/>
    <w:rPr>
      <w:rFonts w:ascii="Wingdings" w:hAnsi="Wingdings"/>
    </w:rPr>
  </w:style>
  <w:style w:type="character" w:customStyle="1" w:styleId="WW-WW8Num4z32">
    <w:name w:val="WW-WW8Num4z32"/>
    <w:rsid w:val="009E78F5"/>
    <w:rPr>
      <w:rFonts w:ascii="Symbol" w:hAnsi="Symbol"/>
    </w:rPr>
  </w:style>
  <w:style w:type="character" w:customStyle="1" w:styleId="WW-WW8Num9z01">
    <w:name w:val="WW-WW8Num9z01"/>
    <w:rsid w:val="009E78F5"/>
    <w:rPr>
      <w:rFonts w:ascii="StarSymbol" w:eastAsia="StarSymbol" w:hAnsi="StarSymbol"/>
      <w:sz w:val="18"/>
    </w:rPr>
  </w:style>
  <w:style w:type="character" w:customStyle="1" w:styleId="WW-WW8Num10z02">
    <w:name w:val="WW-WW8Num10z02"/>
    <w:rsid w:val="009E78F5"/>
    <w:rPr>
      <w:rFonts w:ascii="StarSymbol" w:eastAsia="StarSymbol" w:hAnsi="StarSymbol"/>
      <w:sz w:val="18"/>
    </w:rPr>
  </w:style>
  <w:style w:type="character" w:customStyle="1" w:styleId="WW-WW8Num11z01">
    <w:name w:val="WW-WW8Num11z01"/>
    <w:rsid w:val="009E78F5"/>
    <w:rPr>
      <w:rFonts w:ascii="StarSymbol" w:eastAsia="StarSymbol" w:hAnsi="StarSymbol"/>
      <w:sz w:val="18"/>
    </w:rPr>
  </w:style>
  <w:style w:type="character" w:customStyle="1" w:styleId="WW-WW8Num3z03">
    <w:name w:val="WW-WW8Num3z03"/>
    <w:rsid w:val="009E78F5"/>
    <w:rPr>
      <w:rFonts w:ascii="Times New Roman" w:eastAsia="Times New Roman" w:hAnsi="Times New Roman"/>
    </w:rPr>
  </w:style>
  <w:style w:type="character" w:customStyle="1" w:styleId="WW-WW8Num3z12">
    <w:name w:val="WW-WW8Num3z12"/>
    <w:rsid w:val="009E78F5"/>
    <w:rPr>
      <w:rFonts w:ascii="Courier New" w:hAnsi="Courier New"/>
    </w:rPr>
  </w:style>
  <w:style w:type="character" w:customStyle="1" w:styleId="WW-WW8Num3z22">
    <w:name w:val="WW-WW8Num3z22"/>
    <w:rsid w:val="009E78F5"/>
    <w:rPr>
      <w:rFonts w:ascii="Wingdings" w:hAnsi="Wingdings"/>
    </w:rPr>
  </w:style>
  <w:style w:type="character" w:customStyle="1" w:styleId="WW-WW8Num3z32">
    <w:name w:val="WW-WW8Num3z32"/>
    <w:rsid w:val="009E78F5"/>
    <w:rPr>
      <w:rFonts w:ascii="Symbol" w:hAnsi="Symbol"/>
    </w:rPr>
  </w:style>
  <w:style w:type="character" w:customStyle="1" w:styleId="WW-WW8Num4z03">
    <w:name w:val="WW-WW8Num4z03"/>
    <w:rsid w:val="009E78F5"/>
    <w:rPr>
      <w:rFonts w:ascii="Times New Roman" w:eastAsia="Times New Roman" w:hAnsi="Times New Roman"/>
    </w:rPr>
  </w:style>
  <w:style w:type="character" w:customStyle="1" w:styleId="WW-WW8Num4z13">
    <w:name w:val="WW-WW8Num4z13"/>
    <w:rsid w:val="009E78F5"/>
    <w:rPr>
      <w:rFonts w:ascii="Courier New" w:hAnsi="Courier New"/>
    </w:rPr>
  </w:style>
  <w:style w:type="character" w:customStyle="1" w:styleId="WW-WW8Num4z23">
    <w:name w:val="WW-WW8Num4z23"/>
    <w:rsid w:val="009E78F5"/>
    <w:rPr>
      <w:rFonts w:ascii="Wingdings" w:hAnsi="Wingdings"/>
    </w:rPr>
  </w:style>
  <w:style w:type="character" w:customStyle="1" w:styleId="WW-WW8Num4z33">
    <w:name w:val="WW-WW8Num4z33"/>
    <w:rsid w:val="009E78F5"/>
    <w:rPr>
      <w:rFonts w:ascii="Symbol" w:hAnsi="Symbol"/>
    </w:rPr>
  </w:style>
  <w:style w:type="character" w:customStyle="1" w:styleId="WW-WW8Num9z02">
    <w:name w:val="WW-WW8Num9z02"/>
    <w:rsid w:val="009E78F5"/>
    <w:rPr>
      <w:rFonts w:ascii="StarSymbol" w:eastAsia="StarSymbol" w:hAnsi="StarSymbol"/>
      <w:sz w:val="18"/>
    </w:rPr>
  </w:style>
  <w:style w:type="character" w:customStyle="1" w:styleId="WW-WW8Num10z03">
    <w:name w:val="WW-WW8Num10z03"/>
    <w:rsid w:val="009E78F5"/>
    <w:rPr>
      <w:rFonts w:ascii="StarSymbol" w:eastAsia="StarSymbol" w:hAnsi="StarSymbol"/>
      <w:sz w:val="18"/>
    </w:rPr>
  </w:style>
  <w:style w:type="character" w:customStyle="1" w:styleId="WW-WW8Num11z02">
    <w:name w:val="WW-WW8Num11z02"/>
    <w:rsid w:val="009E78F5"/>
    <w:rPr>
      <w:rFonts w:ascii="StarSymbol" w:eastAsia="StarSymbol" w:hAnsi="StarSymbol"/>
      <w:sz w:val="18"/>
    </w:rPr>
  </w:style>
  <w:style w:type="character" w:customStyle="1" w:styleId="WW-WW8Num3z04">
    <w:name w:val="WW-WW8Num3z04"/>
    <w:rsid w:val="009E78F5"/>
    <w:rPr>
      <w:rFonts w:ascii="Times New Roman" w:eastAsia="Times New Roman" w:hAnsi="Times New Roman"/>
    </w:rPr>
  </w:style>
  <w:style w:type="character" w:customStyle="1" w:styleId="WW-WW8Num3z13">
    <w:name w:val="WW-WW8Num3z13"/>
    <w:rsid w:val="009E78F5"/>
    <w:rPr>
      <w:rFonts w:ascii="Courier New" w:hAnsi="Courier New"/>
    </w:rPr>
  </w:style>
  <w:style w:type="character" w:customStyle="1" w:styleId="WW-WW8Num3z23">
    <w:name w:val="WW-WW8Num3z23"/>
    <w:rsid w:val="009E78F5"/>
    <w:rPr>
      <w:rFonts w:ascii="Wingdings" w:hAnsi="Wingdings"/>
    </w:rPr>
  </w:style>
  <w:style w:type="character" w:customStyle="1" w:styleId="WW-WW8Num3z33">
    <w:name w:val="WW-WW8Num3z33"/>
    <w:rsid w:val="009E78F5"/>
    <w:rPr>
      <w:rFonts w:ascii="Symbol" w:hAnsi="Symbol"/>
    </w:rPr>
  </w:style>
  <w:style w:type="character" w:customStyle="1" w:styleId="WW-WW8Num4z04">
    <w:name w:val="WW-WW8Num4z04"/>
    <w:rsid w:val="009E78F5"/>
    <w:rPr>
      <w:rFonts w:ascii="Times New Roman" w:eastAsia="Times New Roman" w:hAnsi="Times New Roman"/>
    </w:rPr>
  </w:style>
  <w:style w:type="character" w:customStyle="1" w:styleId="WW-WW8Num4z14">
    <w:name w:val="WW-WW8Num4z14"/>
    <w:rsid w:val="009E78F5"/>
    <w:rPr>
      <w:rFonts w:ascii="Courier New" w:hAnsi="Courier New"/>
    </w:rPr>
  </w:style>
  <w:style w:type="character" w:customStyle="1" w:styleId="WW-WW8Num4z24">
    <w:name w:val="WW-WW8Num4z24"/>
    <w:rsid w:val="009E78F5"/>
    <w:rPr>
      <w:rFonts w:ascii="Wingdings" w:hAnsi="Wingdings"/>
    </w:rPr>
  </w:style>
  <w:style w:type="character" w:customStyle="1" w:styleId="WW-WW8Num4z34">
    <w:name w:val="WW-WW8Num4z34"/>
    <w:rsid w:val="009E78F5"/>
    <w:rPr>
      <w:rFonts w:ascii="Symbol" w:hAnsi="Symbol"/>
    </w:rPr>
  </w:style>
  <w:style w:type="character" w:customStyle="1" w:styleId="WW-WW8Num9z03">
    <w:name w:val="WW-WW8Num9z03"/>
    <w:rsid w:val="009E78F5"/>
    <w:rPr>
      <w:rFonts w:ascii="StarSymbol" w:eastAsia="StarSymbol" w:hAnsi="StarSymbol"/>
      <w:sz w:val="18"/>
    </w:rPr>
  </w:style>
  <w:style w:type="character" w:customStyle="1" w:styleId="WW-WW8Num10z04">
    <w:name w:val="WW-WW8Num10z04"/>
    <w:rsid w:val="009E78F5"/>
    <w:rPr>
      <w:rFonts w:ascii="StarSymbol" w:eastAsia="StarSymbol" w:hAnsi="StarSymbol"/>
      <w:sz w:val="18"/>
    </w:rPr>
  </w:style>
  <w:style w:type="character" w:customStyle="1" w:styleId="WW-WW8Num11z03">
    <w:name w:val="WW-WW8Num11z03"/>
    <w:rsid w:val="009E78F5"/>
    <w:rPr>
      <w:rFonts w:ascii="StarSymbol" w:eastAsia="StarSymbol" w:hAnsi="StarSymbol"/>
      <w:sz w:val="18"/>
    </w:rPr>
  </w:style>
  <w:style w:type="character" w:customStyle="1" w:styleId="WW-WW8Num3z05">
    <w:name w:val="WW-WW8Num3z05"/>
    <w:rsid w:val="009E78F5"/>
    <w:rPr>
      <w:rFonts w:ascii="Times New Roman" w:eastAsia="Times New Roman" w:hAnsi="Times New Roman"/>
    </w:rPr>
  </w:style>
  <w:style w:type="character" w:customStyle="1" w:styleId="WW-WW8Num3z14">
    <w:name w:val="WW-WW8Num3z14"/>
    <w:rsid w:val="009E78F5"/>
    <w:rPr>
      <w:rFonts w:ascii="Courier New" w:hAnsi="Courier New"/>
    </w:rPr>
  </w:style>
  <w:style w:type="character" w:customStyle="1" w:styleId="WW-WW8Num3z24">
    <w:name w:val="WW-WW8Num3z24"/>
    <w:rsid w:val="009E78F5"/>
    <w:rPr>
      <w:rFonts w:ascii="Wingdings" w:hAnsi="Wingdings"/>
    </w:rPr>
  </w:style>
  <w:style w:type="character" w:customStyle="1" w:styleId="WW-WW8Num3z34">
    <w:name w:val="WW-WW8Num3z34"/>
    <w:rsid w:val="009E78F5"/>
    <w:rPr>
      <w:rFonts w:ascii="Symbol" w:hAnsi="Symbol"/>
    </w:rPr>
  </w:style>
  <w:style w:type="character" w:customStyle="1" w:styleId="WW-WW8Num4z05">
    <w:name w:val="WW-WW8Num4z05"/>
    <w:rsid w:val="009E78F5"/>
    <w:rPr>
      <w:rFonts w:ascii="Times New Roman" w:eastAsia="Times New Roman" w:hAnsi="Times New Roman"/>
    </w:rPr>
  </w:style>
  <w:style w:type="character" w:customStyle="1" w:styleId="WW-WW8Num4z15">
    <w:name w:val="WW-WW8Num4z15"/>
    <w:rsid w:val="009E78F5"/>
    <w:rPr>
      <w:rFonts w:ascii="Courier New" w:hAnsi="Courier New"/>
    </w:rPr>
  </w:style>
  <w:style w:type="character" w:customStyle="1" w:styleId="WW-WW8Num4z25">
    <w:name w:val="WW-WW8Num4z25"/>
    <w:rsid w:val="009E78F5"/>
    <w:rPr>
      <w:rFonts w:ascii="Wingdings" w:hAnsi="Wingdings"/>
    </w:rPr>
  </w:style>
  <w:style w:type="character" w:customStyle="1" w:styleId="WW-WW8Num4z35">
    <w:name w:val="WW-WW8Num4z35"/>
    <w:rsid w:val="009E78F5"/>
    <w:rPr>
      <w:rFonts w:ascii="Symbol" w:hAnsi="Symbol"/>
    </w:rPr>
  </w:style>
  <w:style w:type="character" w:customStyle="1" w:styleId="WW-WW8Num9z04">
    <w:name w:val="WW-WW8Num9z04"/>
    <w:rsid w:val="009E78F5"/>
    <w:rPr>
      <w:rFonts w:ascii="StarSymbol" w:eastAsia="StarSymbol" w:hAnsi="StarSymbol"/>
      <w:sz w:val="18"/>
    </w:rPr>
  </w:style>
  <w:style w:type="character" w:customStyle="1" w:styleId="WW-WW8Num10z05">
    <w:name w:val="WW-WW8Num10z05"/>
    <w:rsid w:val="009E78F5"/>
    <w:rPr>
      <w:rFonts w:ascii="StarSymbol" w:eastAsia="StarSymbol" w:hAnsi="StarSymbol"/>
      <w:sz w:val="18"/>
    </w:rPr>
  </w:style>
  <w:style w:type="character" w:customStyle="1" w:styleId="WW-WW8Num11z04">
    <w:name w:val="WW-WW8Num11z04"/>
    <w:rsid w:val="009E78F5"/>
    <w:rPr>
      <w:rFonts w:ascii="StarSymbol" w:eastAsia="StarSymbol" w:hAnsi="StarSymbol"/>
      <w:sz w:val="18"/>
    </w:rPr>
  </w:style>
  <w:style w:type="character" w:customStyle="1" w:styleId="WW-WW8Num15z0">
    <w:name w:val="WW-WW8Num15z0"/>
    <w:rsid w:val="009E78F5"/>
    <w:rPr>
      <w:rFonts w:ascii="StarSymbol" w:eastAsia="StarSymbol" w:hAnsi="StarSymbol"/>
      <w:sz w:val="18"/>
    </w:rPr>
  </w:style>
  <w:style w:type="character" w:customStyle="1" w:styleId="WW-WW8Num3z06">
    <w:name w:val="WW-WW8Num3z06"/>
    <w:rsid w:val="009E78F5"/>
    <w:rPr>
      <w:rFonts w:ascii="Times New Roman" w:eastAsia="Times New Roman" w:hAnsi="Times New Roman"/>
    </w:rPr>
  </w:style>
  <w:style w:type="character" w:customStyle="1" w:styleId="WW-WW8Num3z15">
    <w:name w:val="WW-WW8Num3z15"/>
    <w:rsid w:val="009E78F5"/>
    <w:rPr>
      <w:rFonts w:ascii="Courier New" w:hAnsi="Courier New"/>
    </w:rPr>
  </w:style>
  <w:style w:type="character" w:customStyle="1" w:styleId="WW-WW8Num3z25">
    <w:name w:val="WW-WW8Num3z25"/>
    <w:rsid w:val="009E78F5"/>
    <w:rPr>
      <w:rFonts w:ascii="Wingdings" w:hAnsi="Wingdings"/>
    </w:rPr>
  </w:style>
  <w:style w:type="character" w:customStyle="1" w:styleId="WW-WW8Num3z35">
    <w:name w:val="WW-WW8Num3z35"/>
    <w:rsid w:val="009E78F5"/>
    <w:rPr>
      <w:rFonts w:ascii="Symbol" w:hAnsi="Symbol"/>
    </w:rPr>
  </w:style>
  <w:style w:type="character" w:customStyle="1" w:styleId="WW-WW8Num4z06">
    <w:name w:val="WW-WW8Num4z06"/>
    <w:rsid w:val="009E78F5"/>
    <w:rPr>
      <w:rFonts w:ascii="Times New Roman" w:eastAsia="Times New Roman" w:hAnsi="Times New Roman"/>
    </w:rPr>
  </w:style>
  <w:style w:type="character" w:customStyle="1" w:styleId="WW-WW8Num4z16">
    <w:name w:val="WW-WW8Num4z16"/>
    <w:rsid w:val="009E78F5"/>
    <w:rPr>
      <w:rFonts w:ascii="Courier New" w:hAnsi="Courier New"/>
    </w:rPr>
  </w:style>
  <w:style w:type="character" w:customStyle="1" w:styleId="WW-WW8Num4z26">
    <w:name w:val="WW-WW8Num4z26"/>
    <w:rsid w:val="009E78F5"/>
    <w:rPr>
      <w:rFonts w:ascii="Wingdings" w:hAnsi="Wingdings"/>
    </w:rPr>
  </w:style>
  <w:style w:type="character" w:customStyle="1" w:styleId="WW-WW8Num4z36">
    <w:name w:val="WW-WW8Num4z36"/>
    <w:rsid w:val="009E78F5"/>
    <w:rPr>
      <w:rFonts w:ascii="Symbol" w:hAnsi="Symbol"/>
    </w:rPr>
  </w:style>
  <w:style w:type="character" w:customStyle="1" w:styleId="WW-WW8Num9z05">
    <w:name w:val="WW-WW8Num9z05"/>
    <w:rsid w:val="009E78F5"/>
    <w:rPr>
      <w:rFonts w:ascii="StarSymbol" w:eastAsia="StarSymbol" w:hAnsi="StarSymbol"/>
      <w:sz w:val="18"/>
    </w:rPr>
  </w:style>
  <w:style w:type="character" w:customStyle="1" w:styleId="WW-WW8Num10z06">
    <w:name w:val="WW-WW8Num10z06"/>
    <w:rsid w:val="009E78F5"/>
    <w:rPr>
      <w:rFonts w:ascii="StarSymbol" w:eastAsia="StarSymbol" w:hAnsi="StarSymbol"/>
      <w:sz w:val="18"/>
    </w:rPr>
  </w:style>
  <w:style w:type="character" w:customStyle="1" w:styleId="WW-WW8Num11z05">
    <w:name w:val="WW-WW8Num11z05"/>
    <w:rsid w:val="009E78F5"/>
    <w:rPr>
      <w:rFonts w:ascii="StarSymbol" w:eastAsia="StarSymbol" w:hAnsi="StarSymbol"/>
      <w:sz w:val="18"/>
    </w:rPr>
  </w:style>
  <w:style w:type="character" w:customStyle="1" w:styleId="WW-WW8Num3z07">
    <w:name w:val="WW-WW8Num3z07"/>
    <w:rsid w:val="009E78F5"/>
    <w:rPr>
      <w:rFonts w:ascii="Times New Roman" w:eastAsia="Times New Roman" w:hAnsi="Times New Roman"/>
    </w:rPr>
  </w:style>
  <w:style w:type="character" w:customStyle="1" w:styleId="WW-WW8Num3z16">
    <w:name w:val="WW-WW8Num3z16"/>
    <w:rsid w:val="009E78F5"/>
    <w:rPr>
      <w:rFonts w:ascii="Courier New" w:hAnsi="Courier New"/>
    </w:rPr>
  </w:style>
  <w:style w:type="character" w:customStyle="1" w:styleId="WW-WW8Num3z26">
    <w:name w:val="WW-WW8Num3z26"/>
    <w:rsid w:val="009E78F5"/>
    <w:rPr>
      <w:rFonts w:ascii="Wingdings" w:hAnsi="Wingdings"/>
    </w:rPr>
  </w:style>
  <w:style w:type="character" w:customStyle="1" w:styleId="WW-WW8Num3z36">
    <w:name w:val="WW-WW8Num3z36"/>
    <w:rsid w:val="009E78F5"/>
    <w:rPr>
      <w:rFonts w:ascii="Symbol" w:hAnsi="Symbol"/>
    </w:rPr>
  </w:style>
  <w:style w:type="character" w:customStyle="1" w:styleId="WW-WW8Num4z07">
    <w:name w:val="WW-WW8Num4z07"/>
    <w:rsid w:val="009E78F5"/>
    <w:rPr>
      <w:rFonts w:ascii="Times New Roman" w:eastAsia="Times New Roman" w:hAnsi="Times New Roman"/>
    </w:rPr>
  </w:style>
  <w:style w:type="character" w:customStyle="1" w:styleId="WW-WW8Num4z17">
    <w:name w:val="WW-WW8Num4z17"/>
    <w:rsid w:val="009E78F5"/>
    <w:rPr>
      <w:rFonts w:ascii="Courier New" w:hAnsi="Courier New"/>
    </w:rPr>
  </w:style>
  <w:style w:type="character" w:customStyle="1" w:styleId="WW-WW8Num4z27">
    <w:name w:val="WW-WW8Num4z27"/>
    <w:rsid w:val="009E78F5"/>
    <w:rPr>
      <w:rFonts w:ascii="Wingdings" w:hAnsi="Wingdings"/>
    </w:rPr>
  </w:style>
  <w:style w:type="character" w:customStyle="1" w:styleId="WW-WW8Num4z37">
    <w:name w:val="WW-WW8Num4z37"/>
    <w:rsid w:val="009E78F5"/>
    <w:rPr>
      <w:rFonts w:ascii="Symbol" w:hAnsi="Symbol"/>
    </w:rPr>
  </w:style>
  <w:style w:type="character" w:customStyle="1" w:styleId="WW-WW8Num9z06">
    <w:name w:val="WW-WW8Num9z06"/>
    <w:rsid w:val="009E78F5"/>
    <w:rPr>
      <w:rFonts w:ascii="StarSymbol" w:eastAsia="StarSymbol" w:hAnsi="StarSymbol"/>
      <w:sz w:val="18"/>
    </w:rPr>
  </w:style>
  <w:style w:type="character" w:customStyle="1" w:styleId="WW-WW8Num10z07">
    <w:name w:val="WW-WW8Num10z07"/>
    <w:rsid w:val="009E78F5"/>
    <w:rPr>
      <w:rFonts w:ascii="StarSymbol" w:eastAsia="StarSymbol" w:hAnsi="StarSymbol"/>
      <w:sz w:val="18"/>
    </w:rPr>
  </w:style>
  <w:style w:type="character" w:customStyle="1" w:styleId="WW-WW8Num11z06">
    <w:name w:val="WW-WW8Num11z06"/>
    <w:rsid w:val="009E78F5"/>
    <w:rPr>
      <w:rFonts w:ascii="StarSymbol" w:eastAsia="StarSymbol" w:hAnsi="StarSymbol"/>
      <w:sz w:val="18"/>
    </w:rPr>
  </w:style>
  <w:style w:type="character" w:customStyle="1" w:styleId="WW-WW8Num14z0">
    <w:name w:val="WW-WW8Num14z0"/>
    <w:rsid w:val="009E78F5"/>
    <w:rPr>
      <w:rFonts w:ascii="StarSymbol" w:eastAsia="StarSymbol" w:hAnsi="StarSymbol"/>
      <w:sz w:val="18"/>
    </w:rPr>
  </w:style>
  <w:style w:type="character" w:customStyle="1" w:styleId="WW-WW8Num3z08">
    <w:name w:val="WW-WW8Num3z08"/>
    <w:rsid w:val="009E78F5"/>
    <w:rPr>
      <w:rFonts w:ascii="Times New Roman" w:eastAsia="Times New Roman" w:hAnsi="Times New Roman"/>
    </w:rPr>
  </w:style>
  <w:style w:type="character" w:customStyle="1" w:styleId="WW-WW8Num3z17">
    <w:name w:val="WW-WW8Num3z17"/>
    <w:rsid w:val="009E78F5"/>
    <w:rPr>
      <w:rFonts w:ascii="Courier New" w:hAnsi="Courier New"/>
    </w:rPr>
  </w:style>
  <w:style w:type="character" w:customStyle="1" w:styleId="WW-WW8Num3z27">
    <w:name w:val="WW-WW8Num3z27"/>
    <w:rsid w:val="009E78F5"/>
    <w:rPr>
      <w:rFonts w:ascii="Wingdings" w:hAnsi="Wingdings"/>
    </w:rPr>
  </w:style>
  <w:style w:type="character" w:customStyle="1" w:styleId="WW-WW8Num3z37">
    <w:name w:val="WW-WW8Num3z37"/>
    <w:rsid w:val="009E78F5"/>
    <w:rPr>
      <w:rFonts w:ascii="Symbol" w:hAnsi="Symbol"/>
    </w:rPr>
  </w:style>
  <w:style w:type="character" w:customStyle="1" w:styleId="WW-WW8Num4z08">
    <w:name w:val="WW-WW8Num4z08"/>
    <w:rsid w:val="009E78F5"/>
    <w:rPr>
      <w:rFonts w:ascii="Times New Roman" w:eastAsia="Times New Roman" w:hAnsi="Times New Roman"/>
    </w:rPr>
  </w:style>
  <w:style w:type="character" w:customStyle="1" w:styleId="WW-WW8Num4z18">
    <w:name w:val="WW-WW8Num4z18"/>
    <w:rsid w:val="009E78F5"/>
    <w:rPr>
      <w:rFonts w:ascii="Courier New" w:hAnsi="Courier New"/>
    </w:rPr>
  </w:style>
  <w:style w:type="character" w:customStyle="1" w:styleId="WW-WW8Num4z28">
    <w:name w:val="WW-WW8Num4z28"/>
    <w:rsid w:val="009E78F5"/>
    <w:rPr>
      <w:rFonts w:ascii="Wingdings" w:hAnsi="Wingdings"/>
    </w:rPr>
  </w:style>
  <w:style w:type="character" w:customStyle="1" w:styleId="WW-WW8Num4z38">
    <w:name w:val="WW-WW8Num4z38"/>
    <w:rsid w:val="009E78F5"/>
    <w:rPr>
      <w:rFonts w:ascii="Symbol" w:hAnsi="Symbol"/>
    </w:rPr>
  </w:style>
  <w:style w:type="character" w:customStyle="1" w:styleId="WW-WW8Num9z07">
    <w:name w:val="WW-WW8Num9z07"/>
    <w:rsid w:val="009E78F5"/>
    <w:rPr>
      <w:rFonts w:ascii="StarSymbol" w:eastAsia="StarSymbol" w:hAnsi="StarSymbol"/>
      <w:sz w:val="18"/>
    </w:rPr>
  </w:style>
  <w:style w:type="character" w:customStyle="1" w:styleId="WW-WW8Num10z08">
    <w:name w:val="WW-WW8Num10z08"/>
    <w:rsid w:val="009E78F5"/>
    <w:rPr>
      <w:rFonts w:ascii="StarSymbol" w:eastAsia="StarSymbol" w:hAnsi="StarSymbol"/>
      <w:sz w:val="18"/>
    </w:rPr>
  </w:style>
  <w:style w:type="character" w:customStyle="1" w:styleId="WW-WW8Num11z07">
    <w:name w:val="WW-WW8Num11z07"/>
    <w:rsid w:val="009E78F5"/>
    <w:rPr>
      <w:rFonts w:ascii="StarSymbol" w:eastAsia="StarSymbol" w:hAnsi="StarSymbol"/>
      <w:sz w:val="18"/>
    </w:rPr>
  </w:style>
  <w:style w:type="character" w:customStyle="1" w:styleId="WW-WW8Num14z01">
    <w:name w:val="WW-WW8Num14z01"/>
    <w:rsid w:val="009E78F5"/>
    <w:rPr>
      <w:rFonts w:ascii="StarSymbol" w:eastAsia="StarSymbol" w:hAnsi="StarSymbol"/>
      <w:sz w:val="18"/>
    </w:rPr>
  </w:style>
  <w:style w:type="character" w:customStyle="1" w:styleId="WW-WW8Num3z09">
    <w:name w:val="WW-WW8Num3z09"/>
    <w:rsid w:val="009E78F5"/>
    <w:rPr>
      <w:rFonts w:ascii="Times New Roman" w:eastAsia="Times New Roman" w:hAnsi="Times New Roman"/>
    </w:rPr>
  </w:style>
  <w:style w:type="character" w:customStyle="1" w:styleId="WW-WW8Num3z18">
    <w:name w:val="WW-WW8Num3z18"/>
    <w:rsid w:val="009E78F5"/>
    <w:rPr>
      <w:rFonts w:ascii="Courier New" w:hAnsi="Courier New"/>
    </w:rPr>
  </w:style>
  <w:style w:type="character" w:customStyle="1" w:styleId="WW-WW8Num3z28">
    <w:name w:val="WW-WW8Num3z28"/>
    <w:rsid w:val="009E78F5"/>
    <w:rPr>
      <w:rFonts w:ascii="Wingdings" w:hAnsi="Wingdings"/>
    </w:rPr>
  </w:style>
  <w:style w:type="character" w:customStyle="1" w:styleId="WW-WW8Num3z38">
    <w:name w:val="WW-WW8Num3z38"/>
    <w:rsid w:val="009E78F5"/>
    <w:rPr>
      <w:rFonts w:ascii="Symbol" w:hAnsi="Symbol"/>
    </w:rPr>
  </w:style>
  <w:style w:type="character" w:customStyle="1" w:styleId="WW-WW8Num4z09">
    <w:name w:val="WW-WW8Num4z09"/>
    <w:rsid w:val="009E78F5"/>
    <w:rPr>
      <w:rFonts w:ascii="Times New Roman" w:eastAsia="Times New Roman" w:hAnsi="Times New Roman"/>
    </w:rPr>
  </w:style>
  <w:style w:type="character" w:customStyle="1" w:styleId="WW-WW8Num4z19">
    <w:name w:val="WW-WW8Num4z19"/>
    <w:rsid w:val="009E78F5"/>
    <w:rPr>
      <w:rFonts w:ascii="Courier New" w:hAnsi="Courier New"/>
    </w:rPr>
  </w:style>
  <w:style w:type="character" w:customStyle="1" w:styleId="WW-WW8Num4z29">
    <w:name w:val="WW-WW8Num4z29"/>
    <w:rsid w:val="009E78F5"/>
    <w:rPr>
      <w:rFonts w:ascii="Wingdings" w:hAnsi="Wingdings"/>
    </w:rPr>
  </w:style>
  <w:style w:type="character" w:customStyle="1" w:styleId="WW-WW8Num4z39">
    <w:name w:val="WW-WW8Num4z39"/>
    <w:rsid w:val="009E78F5"/>
    <w:rPr>
      <w:rFonts w:ascii="Symbol" w:hAnsi="Symbol"/>
    </w:rPr>
  </w:style>
  <w:style w:type="character" w:customStyle="1" w:styleId="WW-WW8Num9z08">
    <w:name w:val="WW-WW8Num9z08"/>
    <w:rsid w:val="009E78F5"/>
    <w:rPr>
      <w:rFonts w:ascii="StarSymbol" w:eastAsia="StarSymbol" w:hAnsi="StarSymbol"/>
      <w:sz w:val="18"/>
    </w:rPr>
  </w:style>
  <w:style w:type="character" w:customStyle="1" w:styleId="WW-WW8Num10z09">
    <w:name w:val="WW-WW8Num10z09"/>
    <w:rsid w:val="009E78F5"/>
    <w:rPr>
      <w:rFonts w:ascii="StarSymbol" w:eastAsia="StarSymbol" w:hAnsi="StarSymbol"/>
      <w:sz w:val="18"/>
    </w:rPr>
  </w:style>
  <w:style w:type="character" w:customStyle="1" w:styleId="WW-WW8Num11z08">
    <w:name w:val="WW-WW8Num11z08"/>
    <w:rsid w:val="009E78F5"/>
    <w:rPr>
      <w:rFonts w:ascii="StarSymbol" w:eastAsia="StarSymbol" w:hAnsi="StarSymbol"/>
      <w:sz w:val="18"/>
    </w:rPr>
  </w:style>
  <w:style w:type="character" w:customStyle="1" w:styleId="WW-WW8Num14z02">
    <w:name w:val="WW-WW8Num14z02"/>
    <w:rsid w:val="009E78F5"/>
    <w:rPr>
      <w:rFonts w:ascii="StarSymbol" w:eastAsia="StarSymbol" w:hAnsi="StarSymbol"/>
      <w:sz w:val="18"/>
    </w:rPr>
  </w:style>
  <w:style w:type="character" w:customStyle="1" w:styleId="WW8Num20z1">
    <w:name w:val="WW8Num20z1"/>
    <w:rsid w:val="009E78F5"/>
    <w:rPr>
      <w:rFonts w:ascii="StarSymbol" w:eastAsia="StarSymbol" w:hAnsi="StarSymbol"/>
      <w:sz w:val="18"/>
    </w:rPr>
  </w:style>
  <w:style w:type="character" w:customStyle="1" w:styleId="WW8Num20z2">
    <w:name w:val="WW8Num20z2"/>
    <w:rsid w:val="009E78F5"/>
    <w:rPr>
      <w:rFonts w:ascii="Wingdings" w:hAnsi="Wingdings"/>
    </w:rPr>
  </w:style>
  <w:style w:type="character" w:customStyle="1" w:styleId="WW8Num20z3">
    <w:name w:val="WW8Num20z3"/>
    <w:rsid w:val="009E78F5"/>
    <w:rPr>
      <w:rFonts w:ascii="Symbol" w:hAnsi="Symbol"/>
    </w:rPr>
  </w:style>
  <w:style w:type="character" w:customStyle="1" w:styleId="WW8Num149z0">
    <w:name w:val="WW8Num149z0"/>
    <w:rsid w:val="009E78F5"/>
    <w:rPr>
      <w:b/>
    </w:rPr>
  </w:style>
  <w:style w:type="character" w:customStyle="1" w:styleId="WW8Num201z0">
    <w:name w:val="WW8Num201z0"/>
    <w:rsid w:val="009E78F5"/>
    <w:rPr>
      <w:b/>
    </w:rPr>
  </w:style>
  <w:style w:type="character" w:customStyle="1" w:styleId="WW8Num201z1">
    <w:name w:val="WW8Num201z1"/>
    <w:rsid w:val="009E78F5"/>
    <w:rPr>
      <w:rFonts w:ascii="Symbol" w:hAnsi="Symbol"/>
      <w:b/>
    </w:rPr>
  </w:style>
  <w:style w:type="paragraph" w:styleId="List">
    <w:name w:val="List"/>
    <w:basedOn w:val="BodyText"/>
    <w:rsid w:val="009E78F5"/>
    <w:pPr>
      <w:suppressAutoHyphens/>
      <w:spacing w:after="0"/>
      <w:jc w:val="both"/>
    </w:pPr>
    <w:rPr>
      <w:rFonts w:ascii="CHelv" w:hAnsi="CHelv" w:cs="Tahoma"/>
      <w:sz w:val="22"/>
      <w:lang w:val="en-US" w:eastAsia="ar-SA"/>
    </w:rPr>
  </w:style>
  <w:style w:type="paragraph" w:styleId="Caption">
    <w:name w:val="caption"/>
    <w:basedOn w:val="Normal"/>
    <w:qFormat/>
    <w:rsid w:val="009E78F5"/>
    <w:pPr>
      <w:suppressLineNumbers/>
      <w:suppressAutoHyphens/>
      <w:spacing w:before="120" w:after="120"/>
      <w:jc w:val="both"/>
    </w:pPr>
    <w:rPr>
      <w:rFonts w:cs="Tahoma"/>
      <w:i/>
      <w:iCs/>
      <w:sz w:val="20"/>
      <w:szCs w:val="20"/>
      <w:lang w:val="en-GB" w:eastAsia="ar-SA"/>
    </w:rPr>
  </w:style>
  <w:style w:type="paragraph" w:customStyle="1" w:styleId="Heading">
    <w:name w:val="Heading"/>
    <w:basedOn w:val="Normal"/>
    <w:next w:val="BodyText"/>
    <w:rsid w:val="009E78F5"/>
    <w:pPr>
      <w:keepNext/>
      <w:suppressAutoHyphens/>
      <w:spacing w:before="240" w:after="120"/>
    </w:pPr>
    <w:rPr>
      <w:rFonts w:ascii="Albany" w:eastAsia="HG Mincho Light J" w:hAnsi="Albany"/>
      <w:sz w:val="28"/>
      <w:szCs w:val="20"/>
      <w:lang w:val="en-US" w:eastAsia="ar-SA"/>
    </w:rPr>
  </w:style>
  <w:style w:type="paragraph" w:customStyle="1" w:styleId="TableHeading">
    <w:name w:val="Table Heading"/>
    <w:basedOn w:val="TableContents"/>
    <w:rsid w:val="009E78F5"/>
    <w:pPr>
      <w:jc w:val="center"/>
    </w:pPr>
    <w:rPr>
      <w:b/>
      <w:i/>
    </w:rPr>
  </w:style>
  <w:style w:type="paragraph" w:customStyle="1" w:styleId="Framecontents">
    <w:name w:val="Frame contents"/>
    <w:basedOn w:val="BodyText"/>
    <w:rsid w:val="009E78F5"/>
    <w:pPr>
      <w:suppressAutoHyphens/>
      <w:spacing w:after="0"/>
      <w:jc w:val="both"/>
    </w:pPr>
    <w:rPr>
      <w:rFonts w:ascii="CHelv" w:hAnsi="CHelv"/>
      <w:sz w:val="22"/>
      <w:szCs w:val="20"/>
      <w:lang w:val="en-US" w:eastAsia="ar-SA"/>
    </w:rPr>
  </w:style>
  <w:style w:type="paragraph" w:styleId="TOC1">
    <w:name w:val="toc 1"/>
    <w:basedOn w:val="Normal"/>
    <w:next w:val="Normal"/>
    <w:uiPriority w:val="39"/>
    <w:rsid w:val="009E78F5"/>
    <w:pPr>
      <w:tabs>
        <w:tab w:val="left" w:pos="480"/>
        <w:tab w:val="right" w:leader="dot" w:pos="7928"/>
      </w:tabs>
      <w:suppressAutoHyphens/>
      <w:spacing w:before="120"/>
      <w:jc w:val="both"/>
    </w:pPr>
    <w:rPr>
      <w:rFonts w:ascii="CHelvPlain" w:hAnsi="CHelvPlain"/>
      <w:bCs/>
      <w:szCs w:val="22"/>
      <w:lang w:val="sr-Cyrl-CS" w:eastAsia="ar-SA"/>
    </w:rPr>
  </w:style>
  <w:style w:type="paragraph" w:styleId="Title">
    <w:name w:val="Title"/>
    <w:basedOn w:val="Normal"/>
    <w:next w:val="Subtitle"/>
    <w:link w:val="TitleChar"/>
    <w:uiPriority w:val="99"/>
    <w:qFormat/>
    <w:rsid w:val="009E78F5"/>
    <w:pPr>
      <w:suppressAutoHyphens/>
      <w:jc w:val="center"/>
    </w:pPr>
    <w:rPr>
      <w:rFonts w:ascii="C_Renfrew" w:hAnsi="C_Renfrew"/>
      <w:sz w:val="28"/>
      <w:lang w:eastAsia="ar-SA"/>
    </w:rPr>
  </w:style>
  <w:style w:type="paragraph" w:styleId="Subtitle">
    <w:name w:val="Subtitle"/>
    <w:basedOn w:val="Heading"/>
    <w:next w:val="BodyText"/>
    <w:link w:val="SubtitleChar1"/>
    <w:qFormat/>
    <w:rsid w:val="009E78F5"/>
    <w:pPr>
      <w:jc w:val="center"/>
    </w:pPr>
    <w:rPr>
      <w:i/>
      <w:iCs/>
      <w:szCs w:val="28"/>
    </w:rPr>
  </w:style>
  <w:style w:type="character" w:customStyle="1" w:styleId="SubtitleChar1">
    <w:name w:val="Subtitle Char1"/>
    <w:basedOn w:val="DefaultParagraphFont"/>
    <w:link w:val="Subtitle"/>
    <w:rsid w:val="009E78F5"/>
    <w:rPr>
      <w:rFonts w:ascii="Albany" w:eastAsia="HG Mincho Light J" w:hAnsi="Albany"/>
      <w:i/>
      <w:iCs/>
      <w:sz w:val="28"/>
      <w:szCs w:val="28"/>
      <w:lang w:eastAsia="ar-SA"/>
    </w:rPr>
  </w:style>
  <w:style w:type="character" w:customStyle="1" w:styleId="TitleChar">
    <w:name w:val="Title Char"/>
    <w:basedOn w:val="DefaultParagraphFont"/>
    <w:link w:val="Title"/>
    <w:uiPriority w:val="99"/>
    <w:rsid w:val="009E78F5"/>
    <w:rPr>
      <w:rFonts w:ascii="C_Renfrew" w:eastAsia="Times New Roman" w:hAnsi="C_Renfrew"/>
      <w:sz w:val="28"/>
      <w:szCs w:val="24"/>
      <w:lang w:eastAsia="ar-SA"/>
    </w:rPr>
  </w:style>
  <w:style w:type="paragraph" w:styleId="BodyText3">
    <w:name w:val="Body Text 3"/>
    <w:basedOn w:val="Normal"/>
    <w:link w:val="BodyText3Char"/>
    <w:rsid w:val="009E78F5"/>
    <w:pPr>
      <w:suppressAutoHyphens/>
      <w:jc w:val="both"/>
    </w:pPr>
    <w:rPr>
      <w:rFonts w:ascii="CHelv" w:hAnsi="CHelv"/>
      <w:lang w:eastAsia="ar-SA"/>
    </w:rPr>
  </w:style>
  <w:style w:type="character" w:customStyle="1" w:styleId="BodyText3Char">
    <w:name w:val="Body Text 3 Char"/>
    <w:basedOn w:val="DefaultParagraphFont"/>
    <w:link w:val="BodyText3"/>
    <w:rsid w:val="009E78F5"/>
    <w:rPr>
      <w:rFonts w:ascii="CHelv" w:eastAsia="Times New Roman" w:hAnsi="CHelv"/>
      <w:sz w:val="24"/>
      <w:szCs w:val="24"/>
      <w:lang w:eastAsia="ar-SA"/>
    </w:rPr>
  </w:style>
  <w:style w:type="paragraph" w:customStyle="1" w:styleId="Sadrajokvira">
    <w:name w:val="Sadržaj okvira"/>
    <w:basedOn w:val="BodyText"/>
    <w:rsid w:val="009E78F5"/>
    <w:pPr>
      <w:suppressAutoHyphens/>
      <w:spacing w:after="0"/>
      <w:jc w:val="both"/>
    </w:pPr>
    <w:rPr>
      <w:rFonts w:ascii="Arial Cirilica" w:hAnsi="Arial Cirilica"/>
      <w:kern w:val="1"/>
      <w:szCs w:val="20"/>
      <w:lang w:val="en-US" w:eastAsia="ar-SA"/>
    </w:rPr>
  </w:style>
  <w:style w:type="paragraph" w:customStyle="1" w:styleId="WW-BodyText3">
    <w:name w:val="WW-Body Text 3"/>
    <w:basedOn w:val="Normal"/>
    <w:rsid w:val="009E78F5"/>
    <w:pPr>
      <w:suppressAutoHyphens/>
      <w:spacing w:after="120"/>
    </w:pPr>
    <w:rPr>
      <w:sz w:val="16"/>
      <w:szCs w:val="20"/>
      <w:lang w:val="en-US" w:eastAsia="ar-SA"/>
    </w:rPr>
  </w:style>
  <w:style w:type="paragraph" w:styleId="BodyTextIndent3">
    <w:name w:val="Body Text Indent 3"/>
    <w:basedOn w:val="Normal"/>
    <w:link w:val="BodyTextIndent3Char"/>
    <w:rsid w:val="009E78F5"/>
    <w:pPr>
      <w:suppressAutoHyphens/>
      <w:spacing w:after="120"/>
      <w:ind w:left="283"/>
      <w:jc w:val="both"/>
    </w:pPr>
    <w:rPr>
      <w:sz w:val="16"/>
      <w:szCs w:val="16"/>
      <w:lang w:val="en-GB" w:eastAsia="ar-SA"/>
    </w:rPr>
  </w:style>
  <w:style w:type="character" w:customStyle="1" w:styleId="BodyTextIndent3Char">
    <w:name w:val="Body Text Indent 3 Char"/>
    <w:basedOn w:val="DefaultParagraphFont"/>
    <w:link w:val="BodyTextIndent3"/>
    <w:rsid w:val="009E78F5"/>
    <w:rPr>
      <w:rFonts w:eastAsia="Times New Roman"/>
      <w:sz w:val="16"/>
      <w:szCs w:val="16"/>
      <w:lang w:val="en-GB" w:eastAsia="ar-SA"/>
    </w:rPr>
  </w:style>
  <w:style w:type="paragraph" w:styleId="BlockText">
    <w:name w:val="Block Text"/>
    <w:basedOn w:val="Normal"/>
    <w:rsid w:val="009E78F5"/>
    <w:pPr>
      <w:shd w:val="clear" w:color="auto" w:fill="FFFFFF"/>
      <w:suppressAutoHyphens/>
      <w:ind w:left="22" w:right="22" w:firstLine="742"/>
      <w:jc w:val="both"/>
    </w:pPr>
    <w:rPr>
      <w:rFonts w:ascii="Arial" w:hAnsi="Arial" w:cs="Arial"/>
      <w:color w:val="008000"/>
      <w:lang w:val="sr-Cyrl-CS" w:eastAsia="ar-SA"/>
    </w:rPr>
  </w:style>
  <w:style w:type="paragraph" w:customStyle="1" w:styleId="CM43">
    <w:name w:val="CM43"/>
    <w:basedOn w:val="Default"/>
    <w:next w:val="Default"/>
    <w:rsid w:val="009E78F5"/>
    <w:pPr>
      <w:spacing w:after="253"/>
    </w:pPr>
    <w:rPr>
      <w:color w:val="auto"/>
    </w:rPr>
  </w:style>
  <w:style w:type="paragraph" w:customStyle="1" w:styleId="NormalWeb1">
    <w:name w:val="Normal (Web)1"/>
    <w:basedOn w:val="Normal"/>
    <w:rsid w:val="009E78F5"/>
    <w:rPr>
      <w:lang w:val="sr-Cyrl-CS"/>
    </w:rPr>
  </w:style>
  <w:style w:type="paragraph" w:customStyle="1" w:styleId="CM1">
    <w:name w:val="CM1"/>
    <w:basedOn w:val="Default"/>
    <w:next w:val="Default"/>
    <w:rsid w:val="009E78F5"/>
    <w:pPr>
      <w:spacing w:line="256" w:lineRule="atLeast"/>
    </w:pPr>
    <w:rPr>
      <w:color w:val="auto"/>
    </w:rPr>
  </w:style>
  <w:style w:type="paragraph" w:customStyle="1" w:styleId="CharCharCharCharCharCharCharCharCharCharCharChar1CharCharChar">
    <w:name w:val="Char Char Char Char Char Char Char Char Char Char Char Char1 Char Char Char"/>
    <w:basedOn w:val="Normal"/>
    <w:rsid w:val="009E78F5"/>
    <w:pPr>
      <w:spacing w:after="160" w:line="240" w:lineRule="exact"/>
    </w:pPr>
    <w:rPr>
      <w:rFonts w:ascii="Verdana" w:hAnsi="Verdana"/>
      <w:sz w:val="20"/>
      <w:szCs w:val="20"/>
      <w:lang w:val="en-US" w:eastAsia="en-US"/>
    </w:rPr>
  </w:style>
  <w:style w:type="paragraph" w:customStyle="1" w:styleId="NabrajanjeChar">
    <w:name w:val="Nabrajanje Char"/>
    <w:basedOn w:val="Normal"/>
    <w:rsid w:val="009E78F5"/>
    <w:pPr>
      <w:tabs>
        <w:tab w:val="num" w:pos="717"/>
      </w:tabs>
      <w:spacing w:before="120" w:after="60"/>
      <w:ind w:left="717" w:hanging="360"/>
      <w:jc w:val="both"/>
    </w:pPr>
    <w:rPr>
      <w:lang w:val="sr-Cyrl-CS" w:eastAsia="hr-HR"/>
    </w:rPr>
  </w:style>
  <w:style w:type="character" w:customStyle="1" w:styleId="style31">
    <w:name w:val="style31"/>
    <w:rsid w:val="009E78F5"/>
    <w:rPr>
      <w:rFonts w:ascii="Verdana" w:hAnsi="Verdana" w:hint="default"/>
      <w:sz w:val="18"/>
      <w:szCs w:val="18"/>
    </w:rPr>
  </w:style>
  <w:style w:type="paragraph" w:customStyle="1" w:styleId="CharCharCharCharCharCharCharCharCharChar">
    <w:name w:val="Char Char Char Char Char Char Char Char Char Char"/>
    <w:basedOn w:val="Normal"/>
    <w:rsid w:val="009E78F5"/>
    <w:pPr>
      <w:spacing w:after="160" w:line="240" w:lineRule="exact"/>
    </w:pPr>
    <w:rPr>
      <w:rFonts w:ascii="Verdana" w:hAnsi="Verdana"/>
      <w:sz w:val="20"/>
      <w:szCs w:val="20"/>
      <w:lang w:val="en-US" w:eastAsia="en-US"/>
    </w:rPr>
  </w:style>
  <w:style w:type="character" w:customStyle="1" w:styleId="WW8Num31z1">
    <w:name w:val="WW8Num31z1"/>
    <w:rsid w:val="009E78F5"/>
    <w:rPr>
      <w:rFonts w:ascii="Symbol" w:hAnsi="Symbol"/>
    </w:rPr>
  </w:style>
  <w:style w:type="character" w:customStyle="1" w:styleId="WW8Num35z2">
    <w:name w:val="WW8Num35z2"/>
    <w:rsid w:val="009E78F5"/>
    <w:rPr>
      <w:rFonts w:ascii="Wingdings" w:hAnsi="Wingdings"/>
    </w:rPr>
  </w:style>
  <w:style w:type="character" w:customStyle="1" w:styleId="WW8Num35z3">
    <w:name w:val="WW8Num35z3"/>
    <w:rsid w:val="009E78F5"/>
    <w:rPr>
      <w:rFonts w:ascii="Symbol" w:hAnsi="Symbol"/>
    </w:rPr>
  </w:style>
  <w:style w:type="character" w:customStyle="1" w:styleId="WW8Num36z3">
    <w:name w:val="WW8Num36z3"/>
    <w:rsid w:val="009E78F5"/>
    <w:rPr>
      <w:rFonts w:ascii="Symbol" w:hAnsi="Symbol"/>
    </w:rPr>
  </w:style>
  <w:style w:type="character" w:customStyle="1" w:styleId="WW8Num39z3">
    <w:name w:val="WW8Num39z3"/>
    <w:rsid w:val="009E78F5"/>
    <w:rPr>
      <w:rFonts w:ascii="Symbol" w:hAnsi="Symbol"/>
    </w:rPr>
  </w:style>
  <w:style w:type="character" w:customStyle="1" w:styleId="WW8Num40z2">
    <w:name w:val="WW8Num40z2"/>
    <w:rsid w:val="009E78F5"/>
    <w:rPr>
      <w:rFonts w:ascii="Wingdings" w:hAnsi="Wingdings"/>
    </w:rPr>
  </w:style>
  <w:style w:type="character" w:customStyle="1" w:styleId="WW8Num40z3">
    <w:name w:val="WW8Num40z3"/>
    <w:rsid w:val="009E78F5"/>
    <w:rPr>
      <w:rFonts w:ascii="Symbol" w:hAnsi="Symbol"/>
    </w:rPr>
  </w:style>
  <w:style w:type="character" w:customStyle="1" w:styleId="WW8Num43z2">
    <w:name w:val="WW8Num43z2"/>
    <w:rsid w:val="009E78F5"/>
    <w:rPr>
      <w:rFonts w:ascii="Wingdings" w:hAnsi="Wingdings"/>
    </w:rPr>
  </w:style>
  <w:style w:type="character" w:customStyle="1" w:styleId="WW8Num43z3">
    <w:name w:val="WW8Num43z3"/>
    <w:rsid w:val="009E78F5"/>
    <w:rPr>
      <w:rFonts w:ascii="Symbol" w:hAnsi="Symbol"/>
    </w:rPr>
  </w:style>
  <w:style w:type="character" w:customStyle="1" w:styleId="WW8Num44z0">
    <w:name w:val="WW8Num44z0"/>
    <w:rsid w:val="009E78F5"/>
    <w:rPr>
      <w:rFonts w:ascii="Symbol" w:hAnsi="Symbol"/>
    </w:rPr>
  </w:style>
  <w:style w:type="character" w:customStyle="1" w:styleId="WW8Num47z2">
    <w:name w:val="WW8Num47z2"/>
    <w:rsid w:val="009E78F5"/>
    <w:rPr>
      <w:rFonts w:ascii="Wingdings" w:hAnsi="Wingdings"/>
    </w:rPr>
  </w:style>
  <w:style w:type="character" w:customStyle="1" w:styleId="WW8Num47z3">
    <w:name w:val="WW8Num47z3"/>
    <w:rsid w:val="009E78F5"/>
    <w:rPr>
      <w:rFonts w:ascii="Symbol" w:hAnsi="Symbol"/>
    </w:rPr>
  </w:style>
  <w:style w:type="character" w:customStyle="1" w:styleId="WW8Num51z3">
    <w:name w:val="WW8Num51z3"/>
    <w:rsid w:val="009E78F5"/>
    <w:rPr>
      <w:rFonts w:ascii="Symbol" w:hAnsi="Symbol"/>
    </w:rPr>
  </w:style>
  <w:style w:type="character" w:customStyle="1" w:styleId="WW8Num52z1">
    <w:name w:val="WW8Num52z1"/>
    <w:rsid w:val="009E78F5"/>
    <w:rPr>
      <w:rFonts w:ascii="Symbol" w:hAnsi="Symbol"/>
    </w:rPr>
  </w:style>
  <w:style w:type="character" w:customStyle="1" w:styleId="WW8Num52z2">
    <w:name w:val="WW8Num52z2"/>
    <w:rsid w:val="009E78F5"/>
    <w:rPr>
      <w:rFonts w:ascii="StarSymbol" w:hAnsi="StarSymbol"/>
    </w:rPr>
  </w:style>
  <w:style w:type="character" w:customStyle="1" w:styleId="WW8Num53z1">
    <w:name w:val="WW8Num53z1"/>
    <w:rsid w:val="009E78F5"/>
    <w:rPr>
      <w:rFonts w:ascii="Courier New" w:hAnsi="Courier New"/>
    </w:rPr>
  </w:style>
  <w:style w:type="character" w:customStyle="1" w:styleId="WW8Num53z2">
    <w:name w:val="WW8Num53z2"/>
    <w:rsid w:val="009E78F5"/>
    <w:rPr>
      <w:rFonts w:ascii="Wingdings" w:hAnsi="Wingdings"/>
    </w:rPr>
  </w:style>
  <w:style w:type="character" w:customStyle="1" w:styleId="WW8Num53z3">
    <w:name w:val="WW8Num53z3"/>
    <w:rsid w:val="009E78F5"/>
    <w:rPr>
      <w:rFonts w:ascii="Symbol" w:hAnsi="Symbol"/>
    </w:rPr>
  </w:style>
  <w:style w:type="character" w:customStyle="1" w:styleId="WW8Num57z2">
    <w:name w:val="WW8Num57z2"/>
    <w:rsid w:val="009E78F5"/>
    <w:rPr>
      <w:rFonts w:ascii="Wingdings" w:hAnsi="Wingdings"/>
    </w:rPr>
  </w:style>
  <w:style w:type="character" w:customStyle="1" w:styleId="WW8Num57z3">
    <w:name w:val="WW8Num57z3"/>
    <w:rsid w:val="009E78F5"/>
    <w:rPr>
      <w:rFonts w:ascii="Symbol" w:hAnsi="Symbol"/>
    </w:rPr>
  </w:style>
  <w:style w:type="character" w:customStyle="1" w:styleId="WW8Num59z0">
    <w:name w:val="WW8Num59z0"/>
    <w:rsid w:val="009E78F5"/>
    <w:rPr>
      <w:rFonts w:ascii="Symbol" w:hAnsi="Symbol"/>
    </w:rPr>
  </w:style>
  <w:style w:type="character" w:customStyle="1" w:styleId="WW8Num60z0">
    <w:name w:val="WW8Num60z0"/>
    <w:rsid w:val="009E78F5"/>
    <w:rPr>
      <w:rFonts w:ascii="Arial" w:eastAsia="Times New Roman" w:hAnsi="Arial" w:cs="Arial"/>
    </w:rPr>
  </w:style>
  <w:style w:type="character" w:customStyle="1" w:styleId="WW8Num60z1">
    <w:name w:val="WW8Num60z1"/>
    <w:rsid w:val="009E78F5"/>
    <w:rPr>
      <w:rFonts w:ascii="Courier New" w:hAnsi="Courier New" w:cs="Courier New"/>
    </w:rPr>
  </w:style>
  <w:style w:type="character" w:customStyle="1" w:styleId="WW8Num60z2">
    <w:name w:val="WW8Num60z2"/>
    <w:rsid w:val="009E78F5"/>
    <w:rPr>
      <w:rFonts w:ascii="Wingdings" w:hAnsi="Wingdings"/>
    </w:rPr>
  </w:style>
  <w:style w:type="character" w:customStyle="1" w:styleId="WW8Num60z3">
    <w:name w:val="WW8Num60z3"/>
    <w:rsid w:val="009E78F5"/>
    <w:rPr>
      <w:rFonts w:ascii="Symbol" w:hAnsi="Symbol"/>
    </w:rPr>
  </w:style>
  <w:style w:type="character" w:customStyle="1" w:styleId="WW8Num61z1">
    <w:name w:val="WW8Num61z1"/>
    <w:rsid w:val="009E78F5"/>
    <w:rPr>
      <w:rFonts w:ascii="Courier New" w:hAnsi="Courier New"/>
    </w:rPr>
  </w:style>
  <w:style w:type="character" w:customStyle="1" w:styleId="WW8Num61z2">
    <w:name w:val="WW8Num61z2"/>
    <w:rsid w:val="009E78F5"/>
    <w:rPr>
      <w:rFonts w:ascii="Wingdings" w:hAnsi="Wingdings"/>
    </w:rPr>
  </w:style>
  <w:style w:type="character" w:customStyle="1" w:styleId="WW8Num61z3">
    <w:name w:val="WW8Num61z3"/>
    <w:rsid w:val="009E78F5"/>
    <w:rPr>
      <w:rFonts w:ascii="Symbol" w:hAnsi="Symbol"/>
    </w:rPr>
  </w:style>
  <w:style w:type="character" w:customStyle="1" w:styleId="WW8Num62z3">
    <w:name w:val="WW8Num62z3"/>
    <w:rsid w:val="009E78F5"/>
    <w:rPr>
      <w:rFonts w:ascii="Symbol" w:hAnsi="Symbol"/>
    </w:rPr>
  </w:style>
  <w:style w:type="character" w:customStyle="1" w:styleId="WW8Num63z0">
    <w:name w:val="WW8Num63z0"/>
    <w:rsid w:val="009E78F5"/>
    <w:rPr>
      <w:rFonts w:ascii="Symbol" w:hAnsi="Symbol"/>
    </w:rPr>
  </w:style>
  <w:style w:type="character" w:customStyle="1" w:styleId="WW8Num65z0">
    <w:name w:val="WW8Num65z0"/>
    <w:rsid w:val="009E78F5"/>
    <w:rPr>
      <w:rFonts w:ascii="Arial" w:eastAsia="Times New Roman" w:hAnsi="Arial" w:cs="Arial"/>
    </w:rPr>
  </w:style>
  <w:style w:type="character" w:customStyle="1" w:styleId="WW8Num65z1">
    <w:name w:val="WW8Num65z1"/>
    <w:rsid w:val="009E78F5"/>
    <w:rPr>
      <w:rFonts w:ascii="Courier New" w:hAnsi="Courier New" w:cs="Courier New"/>
    </w:rPr>
  </w:style>
  <w:style w:type="character" w:customStyle="1" w:styleId="WW8Num65z2">
    <w:name w:val="WW8Num65z2"/>
    <w:rsid w:val="009E78F5"/>
    <w:rPr>
      <w:rFonts w:ascii="Wingdings" w:hAnsi="Wingdings"/>
    </w:rPr>
  </w:style>
  <w:style w:type="character" w:customStyle="1" w:styleId="WW8Num65z3">
    <w:name w:val="WW8Num65z3"/>
    <w:rsid w:val="009E78F5"/>
    <w:rPr>
      <w:rFonts w:ascii="Symbol" w:hAnsi="Symbol"/>
    </w:rPr>
  </w:style>
  <w:style w:type="character" w:customStyle="1" w:styleId="WW8Num67z1">
    <w:name w:val="WW8Num67z1"/>
    <w:rsid w:val="009E78F5"/>
    <w:rPr>
      <w:rFonts w:ascii="Courier New" w:hAnsi="Courier New"/>
    </w:rPr>
  </w:style>
  <w:style w:type="character" w:customStyle="1" w:styleId="WW8Num67z2">
    <w:name w:val="WW8Num67z2"/>
    <w:rsid w:val="009E78F5"/>
    <w:rPr>
      <w:rFonts w:ascii="Wingdings" w:hAnsi="Wingdings"/>
    </w:rPr>
  </w:style>
  <w:style w:type="character" w:customStyle="1" w:styleId="WW8Num67z3">
    <w:name w:val="WW8Num67z3"/>
    <w:rsid w:val="009E78F5"/>
    <w:rPr>
      <w:rFonts w:ascii="Symbol" w:hAnsi="Symbol"/>
    </w:rPr>
  </w:style>
  <w:style w:type="character" w:customStyle="1" w:styleId="WW8Num68z1">
    <w:name w:val="WW8Num68z1"/>
    <w:rsid w:val="009E78F5"/>
    <w:rPr>
      <w:rFonts w:ascii="StarSymbol" w:hAnsi="StarSymbol"/>
      <w:sz w:val="18"/>
    </w:rPr>
  </w:style>
  <w:style w:type="character" w:customStyle="1" w:styleId="WW8Num70z1">
    <w:name w:val="WW8Num70z1"/>
    <w:rsid w:val="009E78F5"/>
    <w:rPr>
      <w:rFonts w:ascii="Courier New" w:hAnsi="Courier New" w:cs="Courier New"/>
    </w:rPr>
  </w:style>
  <w:style w:type="character" w:customStyle="1" w:styleId="WW8Num72z2">
    <w:name w:val="WW8Num72z2"/>
    <w:rsid w:val="009E78F5"/>
    <w:rPr>
      <w:rFonts w:ascii="Wingdings" w:hAnsi="Wingdings"/>
    </w:rPr>
  </w:style>
  <w:style w:type="character" w:customStyle="1" w:styleId="WW8Num72z3">
    <w:name w:val="WW8Num72z3"/>
    <w:rsid w:val="009E78F5"/>
    <w:rPr>
      <w:rFonts w:ascii="Symbol" w:hAnsi="Symbol"/>
    </w:rPr>
  </w:style>
  <w:style w:type="character" w:customStyle="1" w:styleId="WW8Num73z2">
    <w:name w:val="WW8Num73z2"/>
    <w:rsid w:val="009E78F5"/>
    <w:rPr>
      <w:rFonts w:ascii="Wingdings" w:hAnsi="Wingdings"/>
    </w:rPr>
  </w:style>
  <w:style w:type="character" w:customStyle="1" w:styleId="WW8Num73z3">
    <w:name w:val="WW8Num73z3"/>
    <w:rsid w:val="009E78F5"/>
    <w:rPr>
      <w:rFonts w:ascii="Symbol" w:hAnsi="Symbol"/>
    </w:rPr>
  </w:style>
  <w:style w:type="character" w:customStyle="1" w:styleId="WW8Num77z2">
    <w:name w:val="WW8Num77z2"/>
    <w:rsid w:val="009E78F5"/>
    <w:rPr>
      <w:rFonts w:ascii="Wingdings" w:hAnsi="Wingdings"/>
    </w:rPr>
  </w:style>
  <w:style w:type="character" w:customStyle="1" w:styleId="WW8Num83z0">
    <w:name w:val="WW8Num83z0"/>
    <w:rsid w:val="009E78F5"/>
    <w:rPr>
      <w:rFonts w:ascii="Symbol" w:hAnsi="Symbol"/>
    </w:rPr>
  </w:style>
  <w:style w:type="character" w:customStyle="1" w:styleId="WW8Num83z1">
    <w:name w:val="WW8Num83z1"/>
    <w:rsid w:val="009E78F5"/>
    <w:rPr>
      <w:rFonts w:ascii="Courier New" w:hAnsi="Courier New"/>
    </w:rPr>
  </w:style>
  <w:style w:type="character" w:customStyle="1" w:styleId="WW8Num83z2">
    <w:name w:val="WW8Num83z2"/>
    <w:rsid w:val="009E78F5"/>
    <w:rPr>
      <w:rFonts w:ascii="Wingdings" w:hAnsi="Wingdings"/>
    </w:rPr>
  </w:style>
  <w:style w:type="character" w:customStyle="1" w:styleId="WW8Num84z2">
    <w:name w:val="WW8Num84z2"/>
    <w:rsid w:val="009E78F5"/>
    <w:rPr>
      <w:rFonts w:ascii="Wingdings" w:hAnsi="Wingdings"/>
    </w:rPr>
  </w:style>
  <w:style w:type="character" w:customStyle="1" w:styleId="WW8Num84z3">
    <w:name w:val="WW8Num84z3"/>
    <w:rsid w:val="009E78F5"/>
    <w:rPr>
      <w:rFonts w:ascii="Symbol" w:hAnsi="Symbol"/>
    </w:rPr>
  </w:style>
  <w:style w:type="character" w:customStyle="1" w:styleId="WW8Num84z4">
    <w:name w:val="WW8Num84z4"/>
    <w:rsid w:val="009E78F5"/>
    <w:rPr>
      <w:rFonts w:ascii="Courier New" w:hAnsi="Courier New"/>
    </w:rPr>
  </w:style>
  <w:style w:type="character" w:customStyle="1" w:styleId="WW8Num85z1">
    <w:name w:val="WW8Num85z1"/>
    <w:rsid w:val="009E78F5"/>
    <w:rPr>
      <w:rFonts w:ascii="Courier New" w:hAnsi="Courier New"/>
    </w:rPr>
  </w:style>
  <w:style w:type="character" w:customStyle="1" w:styleId="WW8Num85z2">
    <w:name w:val="WW8Num85z2"/>
    <w:rsid w:val="009E78F5"/>
    <w:rPr>
      <w:rFonts w:ascii="Wingdings" w:hAnsi="Wingdings"/>
    </w:rPr>
  </w:style>
  <w:style w:type="character" w:customStyle="1" w:styleId="WW8Num85z3">
    <w:name w:val="WW8Num85z3"/>
    <w:rsid w:val="009E78F5"/>
    <w:rPr>
      <w:rFonts w:ascii="Symbol" w:hAnsi="Symbol"/>
    </w:rPr>
  </w:style>
  <w:style w:type="character" w:customStyle="1" w:styleId="WW8Num87z2">
    <w:name w:val="WW8Num87z2"/>
    <w:rsid w:val="009E78F5"/>
    <w:rPr>
      <w:rFonts w:ascii="Wingdings" w:hAnsi="Wingdings"/>
    </w:rPr>
  </w:style>
  <w:style w:type="character" w:customStyle="1" w:styleId="WW8Num87z3">
    <w:name w:val="WW8Num87z3"/>
    <w:rsid w:val="009E78F5"/>
    <w:rPr>
      <w:rFonts w:ascii="Symbol" w:hAnsi="Symbol"/>
    </w:rPr>
  </w:style>
  <w:style w:type="character" w:customStyle="1" w:styleId="WW8Num88z1">
    <w:name w:val="WW8Num88z1"/>
    <w:rsid w:val="009E78F5"/>
    <w:rPr>
      <w:rFonts w:ascii="Courier New" w:hAnsi="Courier New"/>
    </w:rPr>
  </w:style>
  <w:style w:type="character" w:customStyle="1" w:styleId="WW8Num88z2">
    <w:name w:val="WW8Num88z2"/>
    <w:rsid w:val="009E78F5"/>
    <w:rPr>
      <w:rFonts w:ascii="Wingdings" w:hAnsi="Wingdings"/>
    </w:rPr>
  </w:style>
  <w:style w:type="character" w:customStyle="1" w:styleId="DefaultParagraphFont1">
    <w:name w:val="Default Paragraph Font1"/>
    <w:rsid w:val="009E78F5"/>
  </w:style>
  <w:style w:type="paragraph" w:customStyle="1" w:styleId="Zaglavlje">
    <w:name w:val="Zaglavlje"/>
    <w:basedOn w:val="Normal"/>
    <w:next w:val="BodyText"/>
    <w:rsid w:val="009E78F5"/>
    <w:pPr>
      <w:keepNext/>
      <w:suppressAutoHyphens/>
      <w:spacing w:before="240" w:after="120"/>
      <w:jc w:val="both"/>
    </w:pPr>
    <w:rPr>
      <w:rFonts w:ascii="Arial" w:eastAsia="Arial Unicode MS" w:hAnsi="Arial" w:cs="Tahoma"/>
      <w:sz w:val="28"/>
      <w:szCs w:val="28"/>
      <w:lang w:val="en-GB" w:eastAsia="ar-SA"/>
    </w:rPr>
  </w:style>
  <w:style w:type="paragraph" w:customStyle="1" w:styleId="Naslov1">
    <w:name w:val="Naslov1"/>
    <w:basedOn w:val="Normal"/>
    <w:rsid w:val="009E78F5"/>
    <w:pPr>
      <w:suppressLineNumbers/>
      <w:suppressAutoHyphens/>
      <w:spacing w:before="120" w:after="120"/>
      <w:jc w:val="both"/>
    </w:pPr>
    <w:rPr>
      <w:rFonts w:cs="Tahoma"/>
      <w:i/>
      <w:iCs/>
      <w:lang w:val="en-GB" w:eastAsia="ar-SA"/>
    </w:rPr>
  </w:style>
  <w:style w:type="paragraph" w:customStyle="1" w:styleId="Indeks">
    <w:name w:val="Indeks"/>
    <w:basedOn w:val="Normal"/>
    <w:rsid w:val="009E78F5"/>
    <w:pPr>
      <w:suppressLineNumbers/>
      <w:suppressAutoHyphens/>
      <w:jc w:val="both"/>
    </w:pPr>
    <w:rPr>
      <w:rFonts w:cs="Tahoma"/>
      <w:lang w:val="en-GB" w:eastAsia="ar-SA"/>
    </w:rPr>
  </w:style>
  <w:style w:type="paragraph" w:customStyle="1" w:styleId="Style3">
    <w:name w:val="Style3"/>
    <w:basedOn w:val="Normal"/>
    <w:rsid w:val="009E78F5"/>
    <w:pPr>
      <w:tabs>
        <w:tab w:val="left" w:pos="2520"/>
      </w:tabs>
      <w:spacing w:line="240" w:lineRule="atLeast"/>
      <w:ind w:right="851"/>
    </w:pPr>
    <w:rPr>
      <w:rFonts w:ascii="Arial" w:hAnsi="Arial"/>
      <w:b/>
      <w:lang w:val="en-US" w:eastAsia="ar-SA"/>
    </w:rPr>
  </w:style>
  <w:style w:type="paragraph" w:customStyle="1" w:styleId="Jelena">
    <w:name w:val="Jelena"/>
    <w:basedOn w:val="Normal"/>
    <w:rsid w:val="009E78F5"/>
    <w:pPr>
      <w:jc w:val="both"/>
    </w:pPr>
    <w:rPr>
      <w:rFonts w:ascii="Arial" w:hAnsi="Arial" w:cs="Arial"/>
      <w:sz w:val="22"/>
      <w:szCs w:val="22"/>
      <w:lang w:eastAsia="ar-SA"/>
    </w:rPr>
  </w:style>
  <w:style w:type="paragraph" w:customStyle="1" w:styleId="Sadrajtabele">
    <w:name w:val="Sadržaj tabele"/>
    <w:basedOn w:val="Normal"/>
    <w:rsid w:val="009E78F5"/>
    <w:pPr>
      <w:suppressLineNumbers/>
      <w:suppressAutoHyphens/>
      <w:jc w:val="both"/>
    </w:pPr>
    <w:rPr>
      <w:lang w:val="en-GB" w:eastAsia="ar-SA"/>
    </w:rPr>
  </w:style>
  <w:style w:type="paragraph" w:customStyle="1" w:styleId="Zaglavljetabele">
    <w:name w:val="Zaglavlje tabele"/>
    <w:basedOn w:val="Sadrajtabele"/>
    <w:rsid w:val="009E78F5"/>
    <w:pPr>
      <w:jc w:val="center"/>
    </w:pPr>
    <w:rPr>
      <w:b/>
      <w:bCs/>
    </w:rPr>
  </w:style>
  <w:style w:type="paragraph" w:customStyle="1" w:styleId="Zakon">
    <w:name w:val="Zakon"/>
    <w:basedOn w:val="Normal"/>
    <w:rsid w:val="009E78F5"/>
    <w:pPr>
      <w:keepNext/>
      <w:tabs>
        <w:tab w:val="left" w:pos="1080"/>
      </w:tabs>
      <w:spacing w:after="120"/>
      <w:ind w:left="720" w:right="720"/>
      <w:jc w:val="center"/>
    </w:pPr>
    <w:rPr>
      <w:rFonts w:ascii="Arial" w:hAnsi="Arial"/>
      <w:b/>
      <w:caps/>
      <w:sz w:val="34"/>
      <w:szCs w:val="20"/>
      <w:lang w:val="sr-Cyrl-CS" w:eastAsia="en-US"/>
    </w:rPr>
  </w:style>
  <w:style w:type="paragraph" w:customStyle="1" w:styleId="CM3">
    <w:name w:val="CM3"/>
    <w:basedOn w:val="Default"/>
    <w:next w:val="Default"/>
    <w:rsid w:val="009E78F5"/>
    <w:rPr>
      <w:color w:val="auto"/>
    </w:rPr>
  </w:style>
  <w:style w:type="character" w:customStyle="1" w:styleId="BodytextChar0">
    <w:name w:val="Body text Char"/>
    <w:link w:val="Teloteksta1"/>
    <w:rsid w:val="009E78F5"/>
    <w:rPr>
      <w:rFonts w:ascii="Arial" w:hAnsi="Arial"/>
      <w:shd w:val="clear" w:color="auto" w:fill="FFFFFF"/>
    </w:rPr>
  </w:style>
  <w:style w:type="paragraph" w:customStyle="1" w:styleId="Teloteksta1">
    <w:name w:val="Telo teksta1"/>
    <w:basedOn w:val="Normal"/>
    <w:link w:val="BodytextChar0"/>
    <w:rsid w:val="009E78F5"/>
    <w:pPr>
      <w:shd w:val="clear" w:color="auto" w:fill="FFFFFF"/>
      <w:spacing w:line="240" w:lineRule="atLeast"/>
      <w:ind w:hanging="680"/>
    </w:pPr>
    <w:rPr>
      <w:rFonts w:ascii="Arial" w:eastAsia="MS Mincho" w:hAnsi="Arial"/>
      <w:sz w:val="20"/>
      <w:szCs w:val="20"/>
    </w:rPr>
  </w:style>
  <w:style w:type="character" w:customStyle="1" w:styleId="Bodytext4">
    <w:name w:val="Body text (4)_"/>
    <w:link w:val="Bodytext40"/>
    <w:rsid w:val="009E78F5"/>
    <w:rPr>
      <w:rFonts w:ascii="Arial" w:hAnsi="Arial"/>
      <w:sz w:val="16"/>
      <w:szCs w:val="16"/>
      <w:shd w:val="clear" w:color="auto" w:fill="FFFFFF"/>
    </w:rPr>
  </w:style>
  <w:style w:type="paragraph" w:customStyle="1" w:styleId="Bodytext40">
    <w:name w:val="Body text (4)"/>
    <w:basedOn w:val="Normal"/>
    <w:link w:val="Bodytext4"/>
    <w:rsid w:val="009E78F5"/>
    <w:pPr>
      <w:shd w:val="clear" w:color="auto" w:fill="FFFFFF"/>
      <w:spacing w:line="240" w:lineRule="atLeast"/>
    </w:pPr>
    <w:rPr>
      <w:rFonts w:ascii="Arial" w:eastAsia="MS Mincho" w:hAnsi="Arial"/>
      <w:sz w:val="16"/>
      <w:szCs w:val="16"/>
    </w:rPr>
  </w:style>
  <w:style w:type="character" w:customStyle="1" w:styleId="Heading41Char">
    <w:name w:val="Heading #41 Char"/>
    <w:link w:val="Heading41"/>
    <w:rsid w:val="009E78F5"/>
    <w:rPr>
      <w:rFonts w:ascii="Arial" w:hAnsi="Arial"/>
      <w:b/>
      <w:bCs/>
      <w:shd w:val="clear" w:color="auto" w:fill="FFFFFF"/>
    </w:rPr>
  </w:style>
  <w:style w:type="paragraph" w:customStyle="1" w:styleId="Heading41">
    <w:name w:val="Heading #41"/>
    <w:basedOn w:val="Normal"/>
    <w:link w:val="Heading41Char"/>
    <w:rsid w:val="009E78F5"/>
    <w:pPr>
      <w:shd w:val="clear" w:color="auto" w:fill="FFFFFF"/>
      <w:spacing w:before="180" w:after="480" w:line="240" w:lineRule="atLeast"/>
      <w:ind w:hanging="540"/>
      <w:jc w:val="both"/>
      <w:outlineLvl w:val="3"/>
    </w:pPr>
    <w:rPr>
      <w:rFonts w:ascii="Arial" w:eastAsia="MS Mincho" w:hAnsi="Arial"/>
      <w:b/>
      <w:bCs/>
      <w:sz w:val="20"/>
      <w:szCs w:val="20"/>
    </w:rPr>
  </w:style>
  <w:style w:type="character" w:customStyle="1" w:styleId="Bodytext4Italic">
    <w:name w:val="Body text (4) + Italic"/>
    <w:rsid w:val="009E78F5"/>
    <w:rPr>
      <w:rFonts w:ascii="Arial" w:hAnsi="Arial"/>
      <w:i/>
      <w:iCs/>
      <w:sz w:val="16"/>
      <w:szCs w:val="16"/>
      <w:lang w:bidi="ar-SA"/>
    </w:rPr>
  </w:style>
  <w:style w:type="character" w:customStyle="1" w:styleId="Heading43">
    <w:name w:val="Heading #43"/>
    <w:basedOn w:val="Heading41Char"/>
    <w:rsid w:val="009E78F5"/>
    <w:rPr>
      <w:rFonts w:ascii="Arial" w:hAnsi="Arial"/>
      <w:b/>
      <w:bCs/>
      <w:shd w:val="clear" w:color="auto" w:fill="FFFFFF"/>
    </w:rPr>
  </w:style>
  <w:style w:type="character" w:customStyle="1" w:styleId="BodytextBold4">
    <w:name w:val="Body text + Bold4"/>
    <w:rsid w:val="009E78F5"/>
    <w:rPr>
      <w:rFonts w:ascii="Arial" w:hAnsi="Arial"/>
      <w:b/>
      <w:bCs/>
      <w:lang w:bidi="ar-SA"/>
    </w:rPr>
  </w:style>
  <w:style w:type="character" w:customStyle="1" w:styleId="Bodytext115pt">
    <w:name w:val="Body text + 11.5 pt"/>
    <w:aliases w:val="Bold1"/>
    <w:rsid w:val="009E78F5"/>
    <w:rPr>
      <w:rFonts w:ascii="Arial" w:hAnsi="Arial"/>
      <w:b/>
      <w:bCs/>
      <w:sz w:val="23"/>
      <w:szCs w:val="23"/>
      <w:lang w:bidi="ar-SA"/>
    </w:rPr>
  </w:style>
  <w:style w:type="character" w:customStyle="1" w:styleId="BodytextBold2">
    <w:name w:val="Body text + Bold2"/>
    <w:rsid w:val="009E78F5"/>
    <w:rPr>
      <w:rFonts w:ascii="Arial" w:hAnsi="Arial"/>
      <w:b/>
      <w:bCs/>
      <w:lang w:bidi="ar-SA"/>
    </w:rPr>
  </w:style>
  <w:style w:type="character" w:customStyle="1" w:styleId="BodytextBold1">
    <w:name w:val="Body text + Bold1"/>
    <w:rsid w:val="009E78F5"/>
    <w:rPr>
      <w:rFonts w:ascii="Arial" w:hAnsi="Arial"/>
      <w:b/>
      <w:bCs/>
      <w:lang w:bidi="ar-SA"/>
    </w:rPr>
  </w:style>
  <w:style w:type="paragraph" w:customStyle="1" w:styleId="podnaslov2">
    <w:name w:val="podnaslov2"/>
    <w:basedOn w:val="Normal"/>
    <w:rsid w:val="009E78F5"/>
    <w:pPr>
      <w:tabs>
        <w:tab w:val="left" w:pos="0"/>
      </w:tabs>
      <w:suppressAutoHyphens/>
      <w:jc w:val="both"/>
    </w:pPr>
    <w:rPr>
      <w:rFonts w:ascii="Arial" w:hAnsi="Arial" w:cs="Arial"/>
      <w:b/>
      <w:szCs w:val="28"/>
      <w:lang w:val="sr-Cyrl-CS" w:eastAsia="ar-SA"/>
    </w:rPr>
  </w:style>
  <w:style w:type="paragraph" w:customStyle="1" w:styleId="SadrajTabele0">
    <w:name w:val="Sadržaj Tabele"/>
    <w:basedOn w:val="BodyText"/>
    <w:rsid w:val="009E78F5"/>
    <w:pPr>
      <w:widowControl w:val="0"/>
      <w:suppressLineNumbers/>
      <w:suppressAutoHyphens/>
      <w:spacing w:after="0"/>
      <w:jc w:val="both"/>
    </w:pPr>
    <w:rPr>
      <w:rFonts w:ascii="CHelvPlain" w:eastAsia="HG Mincho Light J" w:hAnsi="CHelvPlain"/>
      <w:color w:val="000000"/>
      <w:szCs w:val="20"/>
      <w:lang w:val="en-US" w:eastAsia="sr-Latn-CS"/>
    </w:rPr>
  </w:style>
  <w:style w:type="paragraph" w:customStyle="1" w:styleId="NatpisTabele">
    <w:name w:val="Natpis Tabele"/>
    <w:basedOn w:val="SadrajTabele0"/>
    <w:rsid w:val="009E78F5"/>
    <w:pPr>
      <w:jc w:val="center"/>
    </w:pPr>
    <w:rPr>
      <w:b/>
      <w:i/>
    </w:rPr>
  </w:style>
  <w:style w:type="paragraph" w:customStyle="1" w:styleId="western">
    <w:name w:val="western"/>
    <w:basedOn w:val="Normal"/>
    <w:rsid w:val="009E78F5"/>
    <w:pPr>
      <w:spacing w:before="100" w:beforeAutospacing="1"/>
      <w:jc w:val="both"/>
    </w:pPr>
    <w:rPr>
      <w:rFonts w:ascii="CHelvPlain" w:eastAsia="Arial Unicode MS" w:hAnsi="CHelvPlain" w:cs="Arial Unicode MS"/>
      <w:lang w:val="en-GB" w:eastAsia="en-US"/>
    </w:rPr>
  </w:style>
  <w:style w:type="paragraph" w:customStyle="1" w:styleId="WW-ListContinue2">
    <w:name w:val="WW-List Continue 2"/>
    <w:basedOn w:val="Normal"/>
    <w:rsid w:val="009E78F5"/>
    <w:pPr>
      <w:widowControl w:val="0"/>
      <w:suppressAutoHyphens/>
      <w:spacing w:after="120"/>
      <w:ind w:left="720" w:firstLine="1"/>
    </w:pPr>
    <w:rPr>
      <w:rFonts w:ascii="CHelv" w:eastAsia="HG Mincho Light J" w:hAnsi="CHelv"/>
      <w:color w:val="000000"/>
      <w:sz w:val="22"/>
      <w:szCs w:val="20"/>
      <w:lang w:val="en-US"/>
    </w:rPr>
  </w:style>
  <w:style w:type="paragraph" w:customStyle="1" w:styleId="CM19">
    <w:name w:val="CM19"/>
    <w:basedOn w:val="Default"/>
    <w:next w:val="Default"/>
    <w:rsid w:val="009E78F5"/>
    <w:pPr>
      <w:spacing w:line="253" w:lineRule="atLeast"/>
    </w:pPr>
    <w:rPr>
      <w:color w:val="auto"/>
    </w:rPr>
  </w:style>
  <w:style w:type="paragraph" w:customStyle="1" w:styleId="CM61">
    <w:name w:val="CM61"/>
    <w:basedOn w:val="Default"/>
    <w:next w:val="Default"/>
    <w:rsid w:val="009E78F5"/>
    <w:pPr>
      <w:spacing w:after="358"/>
    </w:pPr>
    <w:rPr>
      <w:rFonts w:cs="Times New Roman"/>
      <w:color w:val="auto"/>
    </w:rPr>
  </w:style>
  <w:style w:type="paragraph" w:customStyle="1" w:styleId="CM7">
    <w:name w:val="CM7"/>
    <w:basedOn w:val="Default"/>
    <w:next w:val="Default"/>
    <w:rsid w:val="009E78F5"/>
    <w:pPr>
      <w:spacing w:line="253" w:lineRule="atLeast"/>
    </w:pPr>
    <w:rPr>
      <w:rFonts w:cs="Times New Roman"/>
      <w:color w:val="auto"/>
    </w:rPr>
  </w:style>
  <w:style w:type="paragraph" w:customStyle="1" w:styleId="CM59">
    <w:name w:val="CM59"/>
    <w:basedOn w:val="Default"/>
    <w:next w:val="Default"/>
    <w:rsid w:val="009E78F5"/>
    <w:pPr>
      <w:spacing w:line="231" w:lineRule="atLeast"/>
    </w:pPr>
    <w:rPr>
      <w:rFonts w:cs="Times New Roman"/>
      <w:color w:val="auto"/>
    </w:rPr>
  </w:style>
  <w:style w:type="paragraph" w:customStyle="1" w:styleId="CM71">
    <w:name w:val="CM71"/>
    <w:basedOn w:val="Default"/>
    <w:next w:val="Default"/>
    <w:rsid w:val="009E78F5"/>
    <w:pPr>
      <w:spacing w:after="120"/>
    </w:pPr>
    <w:rPr>
      <w:rFonts w:cs="Times New Roman"/>
      <w:color w:val="auto"/>
    </w:rPr>
  </w:style>
  <w:style w:type="paragraph" w:customStyle="1" w:styleId="Noparagraphstyle">
    <w:name w:val="[No paragraph style]"/>
    <w:rsid w:val="009E78F5"/>
    <w:pPr>
      <w:autoSpaceDE w:val="0"/>
      <w:autoSpaceDN w:val="0"/>
      <w:adjustRightInd w:val="0"/>
      <w:spacing w:line="288" w:lineRule="auto"/>
      <w:textAlignment w:val="center"/>
    </w:pPr>
    <w:rPr>
      <w:rFonts w:eastAsia="Times New Roman"/>
      <w:color w:val="000000"/>
      <w:sz w:val="24"/>
      <w:szCs w:val="24"/>
      <w:lang w:val="en-US" w:eastAsia="en-US"/>
    </w:rPr>
  </w:style>
  <w:style w:type="paragraph" w:customStyle="1" w:styleId="CM14">
    <w:name w:val="CM14"/>
    <w:basedOn w:val="Default"/>
    <w:next w:val="Default"/>
    <w:rsid w:val="009E78F5"/>
    <w:pPr>
      <w:spacing w:line="253" w:lineRule="atLeast"/>
    </w:pPr>
    <w:rPr>
      <w:color w:val="auto"/>
    </w:rPr>
  </w:style>
  <w:style w:type="character" w:customStyle="1" w:styleId="Bodytext0">
    <w:name w:val="Body text_"/>
    <w:link w:val="Bodytext1"/>
    <w:rsid w:val="009E78F5"/>
    <w:rPr>
      <w:rFonts w:ascii="Arial" w:hAnsi="Arial"/>
      <w:sz w:val="21"/>
      <w:szCs w:val="21"/>
      <w:shd w:val="clear" w:color="auto" w:fill="FFFFFF"/>
    </w:rPr>
  </w:style>
  <w:style w:type="paragraph" w:customStyle="1" w:styleId="Bodytext1">
    <w:name w:val="Body text1"/>
    <w:basedOn w:val="Normal"/>
    <w:link w:val="Bodytext0"/>
    <w:rsid w:val="009E78F5"/>
    <w:pPr>
      <w:shd w:val="clear" w:color="auto" w:fill="FFFFFF"/>
      <w:spacing w:before="300" w:after="180" w:line="250" w:lineRule="exact"/>
      <w:ind w:hanging="720"/>
      <w:jc w:val="both"/>
    </w:pPr>
    <w:rPr>
      <w:rFonts w:ascii="Arial" w:eastAsia="MS Mincho" w:hAnsi="Arial"/>
      <w:sz w:val="21"/>
      <w:szCs w:val="21"/>
    </w:rPr>
  </w:style>
  <w:style w:type="paragraph" w:customStyle="1" w:styleId="paragraf">
    <w:name w:val="paragraf"/>
    <w:basedOn w:val="BodyText"/>
    <w:rsid w:val="009E78F5"/>
    <w:pPr>
      <w:widowControl w:val="0"/>
      <w:suppressAutoHyphens/>
      <w:spacing w:after="100"/>
      <w:ind w:firstLine="567"/>
      <w:jc w:val="both"/>
    </w:pPr>
    <w:rPr>
      <w:rFonts w:ascii="Arial Cirilica" w:eastAsia="HG Mincho Light J" w:hAnsi="Arial Cirilica"/>
      <w:color w:val="000000"/>
      <w:szCs w:val="20"/>
      <w:lang w:val="en-US" w:eastAsia="ar-SA"/>
    </w:rPr>
  </w:style>
  <w:style w:type="paragraph" w:customStyle="1" w:styleId="Zakon1">
    <w:name w:val="Zakon1"/>
    <w:basedOn w:val="Zakon"/>
    <w:rsid w:val="009E78F5"/>
    <w:pPr>
      <w:ind w:left="144" w:right="144"/>
    </w:pPr>
    <w:rPr>
      <w:sz w:val="26"/>
    </w:rPr>
  </w:style>
  <w:style w:type="paragraph" w:customStyle="1" w:styleId="normalcentar">
    <w:name w:val="normalcentar"/>
    <w:basedOn w:val="Normal"/>
    <w:rsid w:val="009E78F5"/>
    <w:pPr>
      <w:spacing w:before="100" w:beforeAutospacing="1" w:after="100" w:afterAutospacing="1"/>
      <w:jc w:val="center"/>
    </w:pPr>
    <w:rPr>
      <w:rFonts w:ascii="Arial" w:hAnsi="Arial" w:cs="Arial"/>
      <w:sz w:val="22"/>
      <w:szCs w:val="22"/>
      <w:lang w:val="en-US" w:eastAsia="en-US"/>
    </w:rPr>
  </w:style>
  <w:style w:type="paragraph" w:customStyle="1" w:styleId="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w:basedOn w:val="Normal"/>
    <w:rsid w:val="009E78F5"/>
    <w:pPr>
      <w:spacing w:after="160" w:line="240" w:lineRule="exact"/>
    </w:pPr>
    <w:rPr>
      <w:rFonts w:ascii="Verdana" w:hAnsi="Verdana"/>
      <w:sz w:val="20"/>
      <w:szCs w:val="20"/>
      <w:lang w:val="en-US" w:eastAsia="en-US"/>
    </w:rPr>
  </w:style>
  <w:style w:type="paragraph" w:customStyle="1" w:styleId="060---pododeljak">
    <w:name w:val="060---pododeljak"/>
    <w:basedOn w:val="Normal"/>
    <w:rsid w:val="009E78F5"/>
    <w:pPr>
      <w:jc w:val="center"/>
    </w:pPr>
    <w:rPr>
      <w:rFonts w:ascii="Arial" w:hAnsi="Arial" w:cs="Arial"/>
      <w:sz w:val="31"/>
      <w:szCs w:val="31"/>
      <w:lang w:val="en-US" w:eastAsia="en-US"/>
    </w:rPr>
  </w:style>
  <w:style w:type="paragraph" w:customStyle="1" w:styleId="Char0">
    <w:name w:val="Char"/>
    <w:basedOn w:val="Normal"/>
    <w:rsid w:val="009E78F5"/>
    <w:pPr>
      <w:spacing w:after="160" w:line="240" w:lineRule="exact"/>
    </w:pPr>
    <w:rPr>
      <w:rFonts w:ascii="Verdana" w:hAnsi="Verdana"/>
      <w:sz w:val="20"/>
      <w:szCs w:val="20"/>
      <w:lang w:val="en-US" w:eastAsia="en-US"/>
    </w:rPr>
  </w:style>
  <w:style w:type="paragraph" w:customStyle="1" w:styleId="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w:basedOn w:val="Normal"/>
    <w:rsid w:val="009E78F5"/>
    <w:pPr>
      <w:spacing w:after="160" w:line="240" w:lineRule="exact"/>
    </w:pPr>
    <w:rPr>
      <w:rFonts w:ascii="Verdana" w:hAnsi="Verdana"/>
      <w:sz w:val="20"/>
      <w:szCs w:val="20"/>
      <w:lang w:val="en-US" w:eastAsia="en-US"/>
    </w:rPr>
  </w:style>
  <w:style w:type="paragraph" w:customStyle="1" w:styleId="WW-Default">
    <w:name w:val="WW-Default"/>
    <w:rsid w:val="009E78F5"/>
    <w:pPr>
      <w:widowControl w:val="0"/>
      <w:suppressAutoHyphens/>
      <w:autoSpaceDE w:val="0"/>
    </w:pPr>
    <w:rPr>
      <w:rFonts w:ascii="Arial" w:eastAsia="Arial" w:hAnsi="Arial" w:cs="Arial"/>
      <w:color w:val="000000"/>
      <w:sz w:val="24"/>
      <w:szCs w:val="24"/>
      <w:lang w:val="en-US" w:eastAsia="ar-SA"/>
    </w:rPr>
  </w:style>
  <w:style w:type="paragraph" w:customStyle="1" w:styleId="CM67">
    <w:name w:val="CM67"/>
    <w:basedOn w:val="Default"/>
    <w:next w:val="Default"/>
    <w:rsid w:val="009E78F5"/>
    <w:pPr>
      <w:spacing w:after="140"/>
    </w:pPr>
    <w:rPr>
      <w:rFonts w:cs="Times New Roman"/>
      <w:color w:val="auto"/>
    </w:rPr>
  </w:style>
  <w:style w:type="paragraph" w:customStyle="1" w:styleId="CM68">
    <w:name w:val="CM68"/>
    <w:basedOn w:val="Default"/>
    <w:next w:val="Default"/>
    <w:rsid w:val="009E78F5"/>
    <w:pPr>
      <w:spacing w:after="675"/>
    </w:pPr>
    <w:rPr>
      <w:rFonts w:cs="Times New Roman"/>
      <w:color w:val="auto"/>
    </w:rPr>
  </w:style>
  <w:style w:type="paragraph" w:customStyle="1" w:styleId="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w:basedOn w:val="Normal"/>
    <w:rsid w:val="009E78F5"/>
    <w:pPr>
      <w:spacing w:after="160" w:line="240" w:lineRule="exact"/>
    </w:pPr>
    <w:rPr>
      <w:rFonts w:ascii="Verdana" w:hAnsi="Verdana"/>
      <w:sz w:val="20"/>
      <w:szCs w:val="20"/>
      <w:lang w:val="en-US" w:eastAsia="en-US"/>
    </w:rPr>
  </w:style>
  <w:style w:type="paragraph" w:customStyle="1" w:styleId="CM2">
    <w:name w:val="CM2"/>
    <w:basedOn w:val="Default"/>
    <w:next w:val="Default"/>
    <w:rsid w:val="009E78F5"/>
    <w:rPr>
      <w:color w:val="auto"/>
    </w:rPr>
  </w:style>
  <w:style w:type="paragraph" w:customStyle="1" w:styleId="CM11">
    <w:name w:val="CM11"/>
    <w:basedOn w:val="Default"/>
    <w:next w:val="Default"/>
    <w:rsid w:val="009E78F5"/>
    <w:pPr>
      <w:spacing w:line="253" w:lineRule="atLeast"/>
    </w:pPr>
    <w:rPr>
      <w:color w:val="auto"/>
    </w:rPr>
  </w:style>
  <w:style w:type="paragraph" w:customStyle="1" w:styleId="CharCharCharCharCharCharCharCharCharCharCharChar">
    <w:name w:val="Char Char Char Char Char Char Char Char Char Char Char Char"/>
    <w:basedOn w:val="Normal"/>
    <w:rsid w:val="009E78F5"/>
    <w:pPr>
      <w:spacing w:after="160" w:line="240" w:lineRule="exact"/>
    </w:pPr>
    <w:rPr>
      <w:rFonts w:ascii="Verdana" w:hAnsi="Verdana"/>
      <w:sz w:val="20"/>
      <w:szCs w:val="20"/>
      <w:lang w:val="en-US" w:eastAsia="en-US"/>
    </w:rPr>
  </w:style>
  <w:style w:type="paragraph" w:customStyle="1" w:styleId="CM60">
    <w:name w:val="CM60"/>
    <w:basedOn w:val="Default"/>
    <w:next w:val="Default"/>
    <w:rsid w:val="009E78F5"/>
    <w:pPr>
      <w:spacing w:after="1818"/>
    </w:pPr>
    <w:rPr>
      <w:rFonts w:cs="Times New Roman"/>
      <w:color w:val="auto"/>
    </w:rPr>
  </w:style>
  <w:style w:type="paragraph" w:customStyle="1" w:styleId="CM4">
    <w:name w:val="CM4"/>
    <w:basedOn w:val="Default"/>
    <w:next w:val="Default"/>
    <w:rsid w:val="009E78F5"/>
    <w:pPr>
      <w:spacing w:line="276" w:lineRule="atLeast"/>
    </w:pPr>
    <w:rPr>
      <w:rFonts w:cs="Times New Roman"/>
      <w:color w:val="auto"/>
    </w:rPr>
  </w:style>
  <w:style w:type="paragraph" w:customStyle="1" w:styleId="CM63">
    <w:name w:val="CM63"/>
    <w:basedOn w:val="Default"/>
    <w:next w:val="Default"/>
    <w:rsid w:val="009E78F5"/>
    <w:pPr>
      <w:spacing w:after="660"/>
    </w:pPr>
    <w:rPr>
      <w:rFonts w:cs="Times New Roman"/>
      <w:color w:val="auto"/>
    </w:rPr>
  </w:style>
  <w:style w:type="paragraph" w:customStyle="1" w:styleId="CM64">
    <w:name w:val="CM64"/>
    <w:basedOn w:val="Default"/>
    <w:next w:val="Default"/>
    <w:rsid w:val="009E78F5"/>
    <w:pPr>
      <w:spacing w:after="1418"/>
    </w:pPr>
    <w:rPr>
      <w:rFonts w:cs="Times New Roman"/>
      <w:color w:val="auto"/>
    </w:rPr>
  </w:style>
  <w:style w:type="paragraph" w:customStyle="1" w:styleId="CM65">
    <w:name w:val="CM65"/>
    <w:basedOn w:val="Default"/>
    <w:next w:val="Default"/>
    <w:rsid w:val="009E78F5"/>
    <w:pPr>
      <w:spacing w:after="1160"/>
    </w:pPr>
    <w:rPr>
      <w:rFonts w:cs="Times New Roman"/>
      <w:color w:val="auto"/>
    </w:rPr>
  </w:style>
  <w:style w:type="paragraph" w:customStyle="1" w:styleId="CM5">
    <w:name w:val="CM5"/>
    <w:basedOn w:val="Default"/>
    <w:next w:val="Default"/>
    <w:rsid w:val="009E78F5"/>
    <w:pPr>
      <w:spacing w:line="266" w:lineRule="atLeast"/>
    </w:pPr>
    <w:rPr>
      <w:rFonts w:cs="Times New Roman"/>
      <w:color w:val="auto"/>
    </w:rPr>
  </w:style>
  <w:style w:type="paragraph" w:customStyle="1" w:styleId="CM6">
    <w:name w:val="CM6"/>
    <w:basedOn w:val="Default"/>
    <w:next w:val="Default"/>
    <w:rsid w:val="009E78F5"/>
    <w:pPr>
      <w:spacing w:line="256" w:lineRule="atLeast"/>
    </w:pPr>
    <w:rPr>
      <w:rFonts w:cs="Times New Roman"/>
      <w:color w:val="auto"/>
    </w:rPr>
  </w:style>
  <w:style w:type="paragraph" w:customStyle="1" w:styleId="CM8">
    <w:name w:val="CM8"/>
    <w:basedOn w:val="Default"/>
    <w:next w:val="Default"/>
    <w:rsid w:val="009E78F5"/>
    <w:pPr>
      <w:spacing w:line="223" w:lineRule="atLeast"/>
    </w:pPr>
    <w:rPr>
      <w:rFonts w:cs="Times New Roman"/>
      <w:color w:val="auto"/>
    </w:rPr>
  </w:style>
  <w:style w:type="paragraph" w:customStyle="1" w:styleId="CM9">
    <w:name w:val="CM9"/>
    <w:basedOn w:val="Default"/>
    <w:next w:val="Default"/>
    <w:rsid w:val="009E78F5"/>
    <w:pPr>
      <w:spacing w:line="226" w:lineRule="atLeast"/>
    </w:pPr>
    <w:rPr>
      <w:rFonts w:cs="Times New Roman"/>
      <w:color w:val="auto"/>
    </w:rPr>
  </w:style>
  <w:style w:type="paragraph" w:customStyle="1" w:styleId="CM10">
    <w:name w:val="CM10"/>
    <w:basedOn w:val="Default"/>
    <w:next w:val="Default"/>
    <w:rsid w:val="009E78F5"/>
    <w:pPr>
      <w:spacing w:line="223" w:lineRule="atLeast"/>
    </w:pPr>
    <w:rPr>
      <w:rFonts w:cs="Times New Roman"/>
      <w:color w:val="auto"/>
    </w:rPr>
  </w:style>
  <w:style w:type="paragraph" w:customStyle="1" w:styleId="CM12">
    <w:name w:val="CM12"/>
    <w:basedOn w:val="Default"/>
    <w:next w:val="Default"/>
    <w:rsid w:val="009E78F5"/>
    <w:pPr>
      <w:spacing w:line="223" w:lineRule="atLeast"/>
    </w:pPr>
    <w:rPr>
      <w:rFonts w:cs="Times New Roman"/>
      <w:color w:val="auto"/>
    </w:rPr>
  </w:style>
  <w:style w:type="paragraph" w:customStyle="1" w:styleId="CM69">
    <w:name w:val="CM69"/>
    <w:basedOn w:val="Default"/>
    <w:next w:val="Default"/>
    <w:rsid w:val="009E78F5"/>
    <w:pPr>
      <w:spacing w:after="450"/>
    </w:pPr>
    <w:rPr>
      <w:rFonts w:cs="Times New Roman"/>
      <w:color w:val="auto"/>
    </w:rPr>
  </w:style>
  <w:style w:type="paragraph" w:customStyle="1" w:styleId="CM13">
    <w:name w:val="CM13"/>
    <w:basedOn w:val="Default"/>
    <w:next w:val="Default"/>
    <w:rsid w:val="009E78F5"/>
    <w:pPr>
      <w:spacing w:line="223" w:lineRule="atLeast"/>
    </w:pPr>
    <w:rPr>
      <w:rFonts w:cs="Times New Roman"/>
      <w:color w:val="auto"/>
    </w:rPr>
  </w:style>
  <w:style w:type="paragraph" w:customStyle="1" w:styleId="CM15">
    <w:name w:val="CM15"/>
    <w:basedOn w:val="Default"/>
    <w:next w:val="Default"/>
    <w:rsid w:val="009E78F5"/>
    <w:pPr>
      <w:spacing w:line="226" w:lineRule="atLeast"/>
    </w:pPr>
    <w:rPr>
      <w:rFonts w:cs="Times New Roman"/>
      <w:color w:val="auto"/>
    </w:rPr>
  </w:style>
  <w:style w:type="paragraph" w:customStyle="1" w:styleId="CM16">
    <w:name w:val="CM16"/>
    <w:basedOn w:val="Default"/>
    <w:next w:val="Default"/>
    <w:rsid w:val="009E78F5"/>
    <w:pPr>
      <w:spacing w:line="223" w:lineRule="atLeast"/>
    </w:pPr>
    <w:rPr>
      <w:rFonts w:cs="Times New Roman"/>
      <w:color w:val="auto"/>
    </w:rPr>
  </w:style>
  <w:style w:type="paragraph" w:customStyle="1" w:styleId="CM17">
    <w:name w:val="CM17"/>
    <w:basedOn w:val="Default"/>
    <w:next w:val="Default"/>
    <w:rsid w:val="009E78F5"/>
    <w:pPr>
      <w:spacing w:line="223" w:lineRule="atLeast"/>
    </w:pPr>
    <w:rPr>
      <w:rFonts w:cs="Times New Roman"/>
      <w:color w:val="auto"/>
    </w:rPr>
  </w:style>
  <w:style w:type="paragraph" w:customStyle="1" w:styleId="CM18">
    <w:name w:val="CM18"/>
    <w:basedOn w:val="Default"/>
    <w:next w:val="Default"/>
    <w:rsid w:val="009E78F5"/>
    <w:pPr>
      <w:spacing w:line="226" w:lineRule="atLeast"/>
    </w:pPr>
    <w:rPr>
      <w:rFonts w:cs="Times New Roman"/>
      <w:color w:val="auto"/>
    </w:rPr>
  </w:style>
  <w:style w:type="paragraph" w:customStyle="1" w:styleId="CM70">
    <w:name w:val="CM70"/>
    <w:basedOn w:val="Default"/>
    <w:next w:val="Default"/>
    <w:rsid w:val="009E78F5"/>
    <w:pPr>
      <w:spacing w:after="237"/>
    </w:pPr>
    <w:rPr>
      <w:rFonts w:cs="Times New Roman"/>
      <w:color w:val="auto"/>
    </w:rPr>
  </w:style>
  <w:style w:type="paragraph" w:customStyle="1" w:styleId="CM20">
    <w:name w:val="CM20"/>
    <w:basedOn w:val="Default"/>
    <w:next w:val="Default"/>
    <w:rsid w:val="009E78F5"/>
    <w:rPr>
      <w:rFonts w:cs="Times New Roman"/>
      <w:color w:val="auto"/>
    </w:rPr>
  </w:style>
  <w:style w:type="paragraph" w:customStyle="1" w:styleId="CM21">
    <w:name w:val="CM21"/>
    <w:basedOn w:val="Default"/>
    <w:next w:val="Default"/>
    <w:rsid w:val="009E78F5"/>
    <w:pPr>
      <w:spacing w:line="226" w:lineRule="atLeast"/>
    </w:pPr>
    <w:rPr>
      <w:rFonts w:cs="Times New Roman"/>
      <w:color w:val="auto"/>
    </w:rPr>
  </w:style>
  <w:style w:type="paragraph" w:customStyle="1" w:styleId="CM22">
    <w:name w:val="CM22"/>
    <w:basedOn w:val="Default"/>
    <w:next w:val="Default"/>
    <w:rsid w:val="009E78F5"/>
    <w:pPr>
      <w:spacing w:line="226" w:lineRule="atLeast"/>
    </w:pPr>
    <w:rPr>
      <w:rFonts w:cs="Times New Roman"/>
      <w:color w:val="auto"/>
    </w:rPr>
  </w:style>
  <w:style w:type="paragraph" w:customStyle="1" w:styleId="CM23">
    <w:name w:val="CM23"/>
    <w:basedOn w:val="Default"/>
    <w:next w:val="Default"/>
    <w:rsid w:val="009E78F5"/>
    <w:rPr>
      <w:rFonts w:cs="Times New Roman"/>
      <w:color w:val="auto"/>
    </w:rPr>
  </w:style>
  <w:style w:type="paragraph" w:customStyle="1" w:styleId="CM24">
    <w:name w:val="CM24"/>
    <w:basedOn w:val="Default"/>
    <w:next w:val="Default"/>
    <w:rsid w:val="009E78F5"/>
    <w:pPr>
      <w:spacing w:line="276" w:lineRule="atLeast"/>
    </w:pPr>
    <w:rPr>
      <w:rFonts w:cs="Times New Roman"/>
      <w:color w:val="auto"/>
    </w:rPr>
  </w:style>
  <w:style w:type="paragraph" w:customStyle="1" w:styleId="CM72">
    <w:name w:val="CM72"/>
    <w:basedOn w:val="Default"/>
    <w:next w:val="Default"/>
    <w:rsid w:val="009E78F5"/>
    <w:pPr>
      <w:spacing w:after="563"/>
    </w:pPr>
    <w:rPr>
      <w:rFonts w:cs="Times New Roman"/>
      <w:color w:val="auto"/>
    </w:rPr>
  </w:style>
  <w:style w:type="paragraph" w:customStyle="1" w:styleId="CM25">
    <w:name w:val="CM25"/>
    <w:basedOn w:val="Default"/>
    <w:next w:val="Default"/>
    <w:rsid w:val="009E78F5"/>
    <w:rPr>
      <w:rFonts w:cs="Times New Roman"/>
      <w:color w:val="auto"/>
    </w:rPr>
  </w:style>
  <w:style w:type="paragraph" w:customStyle="1" w:styleId="CM28">
    <w:name w:val="CM28"/>
    <w:basedOn w:val="Default"/>
    <w:next w:val="Default"/>
    <w:rsid w:val="009E78F5"/>
    <w:pPr>
      <w:spacing w:line="276" w:lineRule="atLeast"/>
    </w:pPr>
    <w:rPr>
      <w:rFonts w:cs="Times New Roman"/>
      <w:color w:val="auto"/>
    </w:rPr>
  </w:style>
  <w:style w:type="paragraph" w:customStyle="1" w:styleId="CM73">
    <w:name w:val="CM73"/>
    <w:basedOn w:val="Default"/>
    <w:next w:val="Default"/>
    <w:rsid w:val="009E78F5"/>
    <w:pPr>
      <w:spacing w:after="475"/>
    </w:pPr>
    <w:rPr>
      <w:rFonts w:cs="Times New Roman"/>
      <w:color w:val="auto"/>
    </w:rPr>
  </w:style>
  <w:style w:type="paragraph" w:customStyle="1" w:styleId="CM29">
    <w:name w:val="CM29"/>
    <w:basedOn w:val="Default"/>
    <w:next w:val="Default"/>
    <w:rsid w:val="009E78F5"/>
    <w:pPr>
      <w:spacing w:line="278" w:lineRule="atLeast"/>
    </w:pPr>
    <w:rPr>
      <w:rFonts w:cs="Times New Roman"/>
      <w:color w:val="auto"/>
    </w:rPr>
  </w:style>
  <w:style w:type="paragraph" w:customStyle="1" w:styleId="CM26">
    <w:name w:val="CM26"/>
    <w:basedOn w:val="Default"/>
    <w:next w:val="Default"/>
    <w:rsid w:val="009E78F5"/>
    <w:pPr>
      <w:spacing w:line="273" w:lineRule="atLeast"/>
    </w:pPr>
    <w:rPr>
      <w:rFonts w:cs="Times New Roman"/>
      <w:color w:val="auto"/>
    </w:rPr>
  </w:style>
  <w:style w:type="paragraph" w:customStyle="1" w:styleId="CM30">
    <w:name w:val="CM30"/>
    <w:basedOn w:val="Default"/>
    <w:next w:val="Default"/>
    <w:rsid w:val="009E78F5"/>
    <w:pPr>
      <w:spacing w:line="276" w:lineRule="atLeast"/>
    </w:pPr>
    <w:rPr>
      <w:rFonts w:cs="Times New Roman"/>
      <w:color w:val="auto"/>
    </w:rPr>
  </w:style>
  <w:style w:type="paragraph" w:customStyle="1" w:styleId="CM31">
    <w:name w:val="CM31"/>
    <w:basedOn w:val="Default"/>
    <w:next w:val="Default"/>
    <w:rsid w:val="009E78F5"/>
    <w:pPr>
      <w:spacing w:line="396" w:lineRule="atLeast"/>
    </w:pPr>
    <w:rPr>
      <w:rFonts w:cs="Times New Roman"/>
      <w:color w:val="auto"/>
    </w:rPr>
  </w:style>
  <w:style w:type="paragraph" w:customStyle="1" w:styleId="CM32">
    <w:name w:val="CM32"/>
    <w:basedOn w:val="Default"/>
    <w:next w:val="Default"/>
    <w:rsid w:val="009E78F5"/>
    <w:pPr>
      <w:spacing w:line="396" w:lineRule="atLeast"/>
    </w:pPr>
    <w:rPr>
      <w:rFonts w:cs="Times New Roman"/>
      <w:color w:val="auto"/>
    </w:rPr>
  </w:style>
  <w:style w:type="paragraph" w:customStyle="1" w:styleId="CM33">
    <w:name w:val="CM33"/>
    <w:basedOn w:val="Default"/>
    <w:next w:val="Default"/>
    <w:rsid w:val="009E78F5"/>
    <w:pPr>
      <w:spacing w:line="253" w:lineRule="atLeast"/>
    </w:pPr>
    <w:rPr>
      <w:rFonts w:cs="Times New Roman"/>
      <w:color w:val="auto"/>
    </w:rPr>
  </w:style>
  <w:style w:type="paragraph" w:customStyle="1" w:styleId="CM74">
    <w:name w:val="CM74"/>
    <w:basedOn w:val="Default"/>
    <w:next w:val="Default"/>
    <w:rsid w:val="009E78F5"/>
    <w:pPr>
      <w:spacing w:after="298"/>
    </w:pPr>
    <w:rPr>
      <w:rFonts w:cs="Times New Roman"/>
      <w:color w:val="auto"/>
    </w:rPr>
  </w:style>
  <w:style w:type="paragraph" w:customStyle="1" w:styleId="CM75">
    <w:name w:val="CM75"/>
    <w:basedOn w:val="Default"/>
    <w:next w:val="Default"/>
    <w:rsid w:val="009E78F5"/>
    <w:pPr>
      <w:spacing w:after="978"/>
    </w:pPr>
    <w:rPr>
      <w:rFonts w:cs="Times New Roman"/>
      <w:color w:val="auto"/>
    </w:rPr>
  </w:style>
  <w:style w:type="paragraph" w:customStyle="1" w:styleId="CM27">
    <w:name w:val="CM27"/>
    <w:basedOn w:val="Default"/>
    <w:next w:val="Default"/>
    <w:rsid w:val="009E78F5"/>
    <w:rPr>
      <w:rFonts w:cs="Times New Roman"/>
      <w:color w:val="auto"/>
    </w:rPr>
  </w:style>
  <w:style w:type="paragraph" w:customStyle="1" w:styleId="CM35">
    <w:name w:val="CM35"/>
    <w:basedOn w:val="Default"/>
    <w:next w:val="Default"/>
    <w:rsid w:val="009E78F5"/>
    <w:pPr>
      <w:spacing w:line="276" w:lineRule="atLeast"/>
    </w:pPr>
    <w:rPr>
      <w:rFonts w:cs="Times New Roman"/>
      <w:color w:val="auto"/>
    </w:rPr>
  </w:style>
  <w:style w:type="paragraph" w:customStyle="1" w:styleId="CM38">
    <w:name w:val="CM38"/>
    <w:basedOn w:val="Default"/>
    <w:next w:val="Default"/>
    <w:rsid w:val="009E78F5"/>
    <w:pPr>
      <w:spacing w:line="303" w:lineRule="atLeast"/>
    </w:pPr>
    <w:rPr>
      <w:rFonts w:cs="Times New Roman"/>
      <w:color w:val="auto"/>
    </w:rPr>
  </w:style>
  <w:style w:type="paragraph" w:customStyle="1" w:styleId="CM39">
    <w:name w:val="CM39"/>
    <w:basedOn w:val="Default"/>
    <w:next w:val="Default"/>
    <w:rsid w:val="009E78F5"/>
    <w:pPr>
      <w:spacing w:line="306" w:lineRule="atLeast"/>
    </w:pPr>
    <w:rPr>
      <w:rFonts w:cs="Times New Roman"/>
      <w:color w:val="auto"/>
    </w:rPr>
  </w:style>
  <w:style w:type="paragraph" w:customStyle="1" w:styleId="CM40">
    <w:name w:val="CM40"/>
    <w:basedOn w:val="Default"/>
    <w:next w:val="Default"/>
    <w:rsid w:val="009E78F5"/>
    <w:pPr>
      <w:spacing w:line="276" w:lineRule="atLeast"/>
    </w:pPr>
    <w:rPr>
      <w:rFonts w:cs="Times New Roman"/>
      <w:color w:val="auto"/>
    </w:rPr>
  </w:style>
  <w:style w:type="paragraph" w:customStyle="1" w:styleId="CM42">
    <w:name w:val="CM42"/>
    <w:basedOn w:val="Default"/>
    <w:next w:val="Default"/>
    <w:rsid w:val="009E78F5"/>
    <w:pPr>
      <w:spacing w:line="278" w:lineRule="atLeast"/>
    </w:pPr>
    <w:rPr>
      <w:rFonts w:cs="Times New Roman"/>
      <w:color w:val="auto"/>
    </w:rPr>
  </w:style>
  <w:style w:type="paragraph" w:customStyle="1" w:styleId="CM45">
    <w:name w:val="CM45"/>
    <w:basedOn w:val="Default"/>
    <w:next w:val="Default"/>
    <w:rsid w:val="009E78F5"/>
    <w:rPr>
      <w:rFonts w:cs="Times New Roman"/>
      <w:color w:val="auto"/>
    </w:rPr>
  </w:style>
  <w:style w:type="paragraph" w:customStyle="1" w:styleId="CM46">
    <w:name w:val="CM46"/>
    <w:basedOn w:val="Default"/>
    <w:next w:val="Default"/>
    <w:rsid w:val="009E78F5"/>
    <w:pPr>
      <w:spacing w:line="276" w:lineRule="atLeast"/>
    </w:pPr>
    <w:rPr>
      <w:rFonts w:cs="Times New Roman"/>
      <w:color w:val="auto"/>
    </w:rPr>
  </w:style>
  <w:style w:type="paragraph" w:customStyle="1" w:styleId="CM41">
    <w:name w:val="CM41"/>
    <w:basedOn w:val="Default"/>
    <w:next w:val="Default"/>
    <w:rsid w:val="009E78F5"/>
    <w:pPr>
      <w:spacing w:line="276" w:lineRule="atLeast"/>
    </w:pPr>
    <w:rPr>
      <w:rFonts w:cs="Times New Roman"/>
      <w:color w:val="auto"/>
    </w:rPr>
  </w:style>
  <w:style w:type="paragraph" w:customStyle="1" w:styleId="CM34">
    <w:name w:val="CM34"/>
    <w:basedOn w:val="Default"/>
    <w:next w:val="Default"/>
    <w:rsid w:val="009E78F5"/>
    <w:rPr>
      <w:rFonts w:cs="Times New Roman"/>
      <w:color w:val="auto"/>
    </w:rPr>
  </w:style>
  <w:style w:type="paragraph" w:customStyle="1" w:styleId="CM48">
    <w:name w:val="CM48"/>
    <w:basedOn w:val="Default"/>
    <w:next w:val="Default"/>
    <w:rsid w:val="009E78F5"/>
    <w:pPr>
      <w:spacing w:line="276" w:lineRule="atLeast"/>
    </w:pPr>
    <w:rPr>
      <w:rFonts w:cs="Times New Roman"/>
      <w:color w:val="auto"/>
    </w:rPr>
  </w:style>
  <w:style w:type="paragraph" w:customStyle="1" w:styleId="CM49">
    <w:name w:val="CM49"/>
    <w:basedOn w:val="Default"/>
    <w:next w:val="Default"/>
    <w:rsid w:val="009E78F5"/>
    <w:pPr>
      <w:spacing w:line="276" w:lineRule="atLeast"/>
    </w:pPr>
    <w:rPr>
      <w:rFonts w:cs="Times New Roman"/>
      <w:color w:val="auto"/>
    </w:rPr>
  </w:style>
  <w:style w:type="paragraph" w:customStyle="1" w:styleId="CM50">
    <w:name w:val="CM50"/>
    <w:basedOn w:val="Default"/>
    <w:next w:val="Default"/>
    <w:rsid w:val="009E78F5"/>
    <w:pPr>
      <w:spacing w:line="278" w:lineRule="atLeast"/>
    </w:pPr>
    <w:rPr>
      <w:rFonts w:cs="Times New Roman"/>
      <w:color w:val="auto"/>
    </w:rPr>
  </w:style>
  <w:style w:type="paragraph" w:customStyle="1" w:styleId="CM53">
    <w:name w:val="CM53"/>
    <w:basedOn w:val="Default"/>
    <w:next w:val="Default"/>
    <w:rsid w:val="009E78F5"/>
    <w:pPr>
      <w:spacing w:line="233" w:lineRule="atLeast"/>
    </w:pPr>
    <w:rPr>
      <w:rFonts w:cs="Times New Roman"/>
      <w:color w:val="auto"/>
    </w:rPr>
  </w:style>
  <w:style w:type="paragraph" w:customStyle="1" w:styleId="CM76">
    <w:name w:val="CM76"/>
    <w:basedOn w:val="Default"/>
    <w:next w:val="Default"/>
    <w:rsid w:val="009E78F5"/>
    <w:pPr>
      <w:spacing w:after="173"/>
    </w:pPr>
    <w:rPr>
      <w:rFonts w:cs="Times New Roman"/>
      <w:color w:val="auto"/>
    </w:rPr>
  </w:style>
  <w:style w:type="paragraph" w:customStyle="1" w:styleId="CM55">
    <w:name w:val="CM55"/>
    <w:basedOn w:val="Default"/>
    <w:next w:val="Default"/>
    <w:rsid w:val="009E78F5"/>
    <w:pPr>
      <w:spacing w:line="233" w:lineRule="atLeast"/>
    </w:pPr>
    <w:rPr>
      <w:rFonts w:cs="Times New Roman"/>
      <w:color w:val="auto"/>
    </w:rPr>
  </w:style>
  <w:style w:type="paragraph" w:customStyle="1" w:styleId="CM56">
    <w:name w:val="CM56"/>
    <w:basedOn w:val="Default"/>
    <w:next w:val="Default"/>
    <w:rsid w:val="009E78F5"/>
    <w:pPr>
      <w:spacing w:line="231" w:lineRule="atLeast"/>
    </w:pPr>
    <w:rPr>
      <w:rFonts w:cs="Times New Roman"/>
      <w:color w:val="auto"/>
    </w:rPr>
  </w:style>
  <w:style w:type="paragraph" w:customStyle="1" w:styleId="CM58">
    <w:name w:val="CM58"/>
    <w:basedOn w:val="Default"/>
    <w:next w:val="Default"/>
    <w:rsid w:val="009E78F5"/>
    <w:pPr>
      <w:spacing w:line="251" w:lineRule="atLeast"/>
    </w:pPr>
    <w:rPr>
      <w:rFonts w:cs="Times New Roman"/>
      <w:color w:val="auto"/>
    </w:rPr>
  </w:style>
  <w:style w:type="paragraph" w:customStyle="1" w:styleId="CM120">
    <w:name w:val="CM120"/>
    <w:basedOn w:val="Default"/>
    <w:next w:val="Default"/>
    <w:rsid w:val="009E78F5"/>
    <w:pPr>
      <w:spacing w:after="270"/>
    </w:pPr>
    <w:rPr>
      <w:rFonts w:ascii="Times New Roman" w:hAnsi="Times New Roman" w:cs="Times New Roman"/>
      <w:color w:val="auto"/>
    </w:rPr>
  </w:style>
  <w:style w:type="paragraph" w:customStyle="1" w:styleId="CM44">
    <w:name w:val="CM44"/>
    <w:basedOn w:val="Default"/>
    <w:next w:val="Default"/>
    <w:rsid w:val="009E78F5"/>
    <w:pPr>
      <w:spacing w:after="200"/>
    </w:pPr>
    <w:rPr>
      <w:color w:val="auto"/>
    </w:rPr>
  </w:style>
  <w:style w:type="paragraph" w:customStyle="1" w:styleId="CM51">
    <w:name w:val="CM51"/>
    <w:basedOn w:val="Default"/>
    <w:next w:val="Default"/>
    <w:rsid w:val="009E78F5"/>
    <w:pPr>
      <w:spacing w:after="133"/>
    </w:pPr>
    <w:rPr>
      <w:color w:val="auto"/>
    </w:rPr>
  </w:style>
  <w:style w:type="paragraph" w:customStyle="1" w:styleId="CM36">
    <w:name w:val="CM36"/>
    <w:basedOn w:val="Default"/>
    <w:next w:val="Default"/>
    <w:rsid w:val="009E78F5"/>
    <w:pPr>
      <w:spacing w:line="253" w:lineRule="atLeast"/>
    </w:pPr>
    <w:rPr>
      <w:color w:val="auto"/>
    </w:rPr>
  </w:style>
  <w:style w:type="paragraph" w:customStyle="1" w:styleId="CM37">
    <w:name w:val="CM37"/>
    <w:basedOn w:val="Default"/>
    <w:next w:val="Default"/>
    <w:rsid w:val="009E78F5"/>
    <w:pPr>
      <w:spacing w:line="256" w:lineRule="atLeast"/>
    </w:pPr>
    <w:rPr>
      <w:color w:val="auto"/>
    </w:rPr>
  </w:style>
  <w:style w:type="paragraph" w:customStyle="1" w:styleId="CM111">
    <w:name w:val="CM111"/>
    <w:basedOn w:val="Default"/>
    <w:next w:val="Default"/>
    <w:rsid w:val="009E78F5"/>
    <w:pPr>
      <w:spacing w:after="513"/>
    </w:pPr>
    <w:rPr>
      <w:rFonts w:ascii="Times New Roman" w:hAnsi="Times New Roman" w:cs="Times New Roman"/>
      <w:color w:val="auto"/>
    </w:rPr>
  </w:style>
  <w:style w:type="paragraph" w:customStyle="1" w:styleId="CM113">
    <w:name w:val="CM113"/>
    <w:basedOn w:val="Default"/>
    <w:next w:val="Default"/>
    <w:rsid w:val="009E78F5"/>
    <w:pPr>
      <w:spacing w:after="123"/>
    </w:pPr>
    <w:rPr>
      <w:rFonts w:ascii="Times New Roman" w:hAnsi="Times New Roman" w:cs="Times New Roman"/>
      <w:color w:val="auto"/>
    </w:rPr>
  </w:style>
  <w:style w:type="paragraph" w:customStyle="1" w:styleId="CM119">
    <w:name w:val="CM119"/>
    <w:basedOn w:val="Default"/>
    <w:next w:val="Default"/>
    <w:rsid w:val="009E78F5"/>
    <w:pPr>
      <w:spacing w:after="388"/>
    </w:pPr>
    <w:rPr>
      <w:rFonts w:ascii="Times New Roman" w:hAnsi="Times New Roman" w:cs="Times New Roman"/>
      <w:color w:val="auto"/>
    </w:rPr>
  </w:style>
  <w:style w:type="paragraph" w:customStyle="1" w:styleId="CM143">
    <w:name w:val="CM143"/>
    <w:basedOn w:val="Default"/>
    <w:next w:val="Default"/>
    <w:rsid w:val="009E78F5"/>
    <w:pPr>
      <w:spacing w:after="583"/>
    </w:pPr>
    <w:rPr>
      <w:rFonts w:ascii="Times New Roman" w:hAnsi="Times New Roman" w:cs="Times New Roman"/>
      <w:color w:val="auto"/>
    </w:rPr>
  </w:style>
  <w:style w:type="paragraph" w:customStyle="1" w:styleId="CM88">
    <w:name w:val="CM88"/>
    <w:basedOn w:val="Default"/>
    <w:next w:val="Default"/>
    <w:rsid w:val="009E78F5"/>
    <w:pPr>
      <w:spacing w:line="276" w:lineRule="atLeast"/>
    </w:pPr>
    <w:rPr>
      <w:rFonts w:ascii="Times New Roman" w:hAnsi="Times New Roman" w:cs="Times New Roman"/>
      <w:color w:val="auto"/>
    </w:rPr>
  </w:style>
  <w:style w:type="paragraph" w:customStyle="1" w:styleId="110---naslov-clana">
    <w:name w:val="110---naslov-clana"/>
    <w:basedOn w:val="Normal"/>
    <w:rsid w:val="009E78F5"/>
    <w:pPr>
      <w:spacing w:before="100" w:beforeAutospacing="1" w:after="100" w:afterAutospacing="1"/>
    </w:pPr>
    <w:rPr>
      <w:lang w:val="en-US" w:eastAsia="en-US"/>
    </w:rPr>
  </w:style>
  <w:style w:type="paragraph" w:customStyle="1" w:styleId="CM112">
    <w:name w:val="CM112"/>
    <w:basedOn w:val="Default"/>
    <w:next w:val="Default"/>
    <w:rsid w:val="009E78F5"/>
    <w:pPr>
      <w:spacing w:after="653"/>
    </w:pPr>
    <w:rPr>
      <w:rFonts w:ascii="Times New Roman" w:hAnsi="Times New Roman" w:cs="Times New Roman"/>
      <w:color w:val="auto"/>
    </w:rPr>
  </w:style>
  <w:style w:type="paragraph" w:customStyle="1" w:styleId="120---podnaslov-clana">
    <w:name w:val="120---podnaslov-clana"/>
    <w:basedOn w:val="Normal"/>
    <w:rsid w:val="009E78F5"/>
    <w:pPr>
      <w:spacing w:before="100" w:beforeAutospacing="1" w:after="100" w:afterAutospacing="1"/>
    </w:pPr>
    <w:rPr>
      <w:lang w:val="en-US" w:eastAsia="en-US"/>
    </w:rPr>
  </w:style>
  <w:style w:type="paragraph" w:customStyle="1" w:styleId="normalprored">
    <w:name w:val="normalprored"/>
    <w:basedOn w:val="Normal"/>
    <w:rsid w:val="009E78F5"/>
    <w:pPr>
      <w:spacing w:before="100" w:beforeAutospacing="1" w:after="100" w:afterAutospacing="1"/>
    </w:pPr>
    <w:rPr>
      <w:lang w:val="en-US" w:eastAsia="en-US"/>
    </w:rPr>
  </w:style>
  <w:style w:type="paragraph" w:customStyle="1" w:styleId="Heading10">
    <w:name w:val="Heading 10"/>
    <w:basedOn w:val="Normal"/>
    <w:next w:val="BodyText"/>
    <w:rsid w:val="009E78F5"/>
    <w:pPr>
      <w:keepNext/>
      <w:widowControl w:val="0"/>
      <w:tabs>
        <w:tab w:val="num" w:pos="720"/>
      </w:tabs>
      <w:suppressAutoHyphens/>
      <w:spacing w:before="240" w:after="120"/>
      <w:ind w:left="720" w:hanging="360"/>
    </w:pPr>
    <w:rPr>
      <w:rFonts w:ascii="Arial" w:eastAsia="MS Mincho" w:hAnsi="Arial" w:cs="Tahoma"/>
      <w:b/>
      <w:bCs/>
      <w:kern w:val="1"/>
      <w:sz w:val="21"/>
      <w:szCs w:val="21"/>
      <w:lang w:val="en-US"/>
    </w:rPr>
  </w:style>
  <w:style w:type="paragraph" w:customStyle="1" w:styleId="CM57">
    <w:name w:val="CM57"/>
    <w:basedOn w:val="Default"/>
    <w:next w:val="Default"/>
    <w:rsid w:val="009E78F5"/>
    <w:pPr>
      <w:spacing w:after="1058"/>
    </w:pPr>
    <w:rPr>
      <w:color w:val="auto"/>
    </w:rPr>
  </w:style>
  <w:style w:type="paragraph" w:customStyle="1" w:styleId="CM62">
    <w:name w:val="CM62"/>
    <w:basedOn w:val="Default"/>
    <w:next w:val="Default"/>
    <w:rsid w:val="009E78F5"/>
    <w:pPr>
      <w:spacing w:after="825"/>
    </w:pPr>
    <w:rPr>
      <w:color w:val="auto"/>
    </w:rPr>
  </w:style>
  <w:style w:type="paragraph" w:customStyle="1" w:styleId="normalcentaritalic">
    <w:name w:val="normalcentaritalic"/>
    <w:basedOn w:val="Normal"/>
    <w:rsid w:val="009E78F5"/>
    <w:pPr>
      <w:spacing w:before="100" w:beforeAutospacing="1" w:after="100" w:afterAutospacing="1"/>
    </w:pPr>
    <w:rPr>
      <w:lang w:val="en-US" w:eastAsia="en-US"/>
    </w:rPr>
  </w:style>
  <w:style w:type="paragraph" w:styleId="ListBullet2">
    <w:name w:val="List Bullet 2"/>
    <w:basedOn w:val="Normal"/>
    <w:autoRedefine/>
    <w:rsid w:val="009E78F5"/>
    <w:pPr>
      <w:tabs>
        <w:tab w:val="num" w:pos="1440"/>
      </w:tabs>
      <w:ind w:left="1440" w:hanging="360"/>
    </w:pPr>
    <w:rPr>
      <w:lang w:val="en-US" w:eastAsia="en-US"/>
    </w:rPr>
  </w:style>
  <w:style w:type="paragraph" w:styleId="ListBullet">
    <w:name w:val="List Bullet"/>
    <w:basedOn w:val="Normal"/>
    <w:autoRedefine/>
    <w:rsid w:val="009E78F5"/>
    <w:pPr>
      <w:tabs>
        <w:tab w:val="num" w:pos="1080"/>
      </w:tabs>
      <w:ind w:left="1080" w:hanging="360"/>
    </w:pPr>
    <w:rPr>
      <w:lang w:val="en-US" w:eastAsia="en-US"/>
    </w:rPr>
  </w:style>
  <w:style w:type="character" w:customStyle="1" w:styleId="Heading30">
    <w:name w:val="Heading #3_"/>
    <w:link w:val="Heading31"/>
    <w:rsid w:val="009E78F5"/>
    <w:rPr>
      <w:rFonts w:ascii="Arial" w:hAnsi="Arial"/>
      <w:b/>
      <w:bCs/>
      <w:sz w:val="25"/>
      <w:szCs w:val="25"/>
      <w:shd w:val="clear" w:color="auto" w:fill="FFFFFF"/>
    </w:rPr>
  </w:style>
  <w:style w:type="paragraph" w:customStyle="1" w:styleId="Heading31">
    <w:name w:val="Heading #3"/>
    <w:basedOn w:val="Normal"/>
    <w:link w:val="Heading30"/>
    <w:rsid w:val="009E78F5"/>
    <w:pPr>
      <w:shd w:val="clear" w:color="auto" w:fill="FFFFFF"/>
      <w:spacing w:before="660" w:after="660" w:line="240" w:lineRule="atLeast"/>
      <w:ind w:hanging="1200"/>
      <w:jc w:val="both"/>
      <w:outlineLvl w:val="2"/>
    </w:pPr>
    <w:rPr>
      <w:rFonts w:ascii="Arial" w:eastAsia="MS Mincho" w:hAnsi="Arial"/>
      <w:b/>
      <w:bCs/>
      <w:sz w:val="25"/>
      <w:szCs w:val="25"/>
    </w:rPr>
  </w:style>
  <w:style w:type="character" w:customStyle="1" w:styleId="Bodytext14">
    <w:name w:val="Body text (14)_"/>
    <w:link w:val="Bodytext140"/>
    <w:rsid w:val="009E78F5"/>
    <w:rPr>
      <w:rFonts w:ascii="Arial" w:hAnsi="Arial"/>
      <w:b/>
      <w:bCs/>
      <w:sz w:val="22"/>
      <w:szCs w:val="22"/>
      <w:shd w:val="clear" w:color="auto" w:fill="FFFFFF"/>
    </w:rPr>
  </w:style>
  <w:style w:type="paragraph" w:customStyle="1" w:styleId="Bodytext140">
    <w:name w:val="Body text (14)"/>
    <w:basedOn w:val="Normal"/>
    <w:link w:val="Bodytext14"/>
    <w:rsid w:val="009E78F5"/>
    <w:pPr>
      <w:shd w:val="clear" w:color="auto" w:fill="FFFFFF"/>
      <w:spacing w:before="480" w:line="504" w:lineRule="exact"/>
    </w:pPr>
    <w:rPr>
      <w:rFonts w:ascii="Arial" w:eastAsia="MS Mincho" w:hAnsi="Arial"/>
      <w:b/>
      <w:bCs/>
      <w:sz w:val="22"/>
      <w:szCs w:val="22"/>
    </w:rPr>
  </w:style>
  <w:style w:type="character" w:customStyle="1" w:styleId="Heading20">
    <w:name w:val="Heading #2_"/>
    <w:link w:val="Heading21"/>
    <w:rsid w:val="009E78F5"/>
    <w:rPr>
      <w:rFonts w:ascii="Arial" w:hAnsi="Arial"/>
      <w:b/>
      <w:bCs/>
      <w:spacing w:val="30"/>
      <w:sz w:val="28"/>
      <w:szCs w:val="28"/>
      <w:shd w:val="clear" w:color="auto" w:fill="FFFFFF"/>
    </w:rPr>
  </w:style>
  <w:style w:type="paragraph" w:customStyle="1" w:styleId="Heading21">
    <w:name w:val="Heading #21"/>
    <w:basedOn w:val="Normal"/>
    <w:link w:val="Heading20"/>
    <w:rsid w:val="009E78F5"/>
    <w:pPr>
      <w:shd w:val="clear" w:color="auto" w:fill="FFFFFF"/>
      <w:spacing w:before="1260" w:after="660" w:line="240" w:lineRule="atLeast"/>
      <w:ind w:hanging="1380"/>
      <w:jc w:val="both"/>
      <w:outlineLvl w:val="1"/>
    </w:pPr>
    <w:rPr>
      <w:rFonts w:ascii="Arial" w:eastAsia="MS Mincho" w:hAnsi="Arial"/>
      <w:b/>
      <w:bCs/>
      <w:spacing w:val="30"/>
      <w:sz w:val="28"/>
      <w:szCs w:val="28"/>
    </w:rPr>
  </w:style>
  <w:style w:type="character" w:customStyle="1" w:styleId="Bodytext13">
    <w:name w:val="Body text (13)_"/>
    <w:link w:val="Bodytext131"/>
    <w:rsid w:val="009E78F5"/>
    <w:rPr>
      <w:rFonts w:ascii="Arial" w:hAnsi="Arial"/>
      <w:b/>
      <w:bCs/>
      <w:shd w:val="clear" w:color="auto" w:fill="FFFFFF"/>
    </w:rPr>
  </w:style>
  <w:style w:type="paragraph" w:customStyle="1" w:styleId="Bodytext131">
    <w:name w:val="Body text (13)1"/>
    <w:basedOn w:val="Normal"/>
    <w:link w:val="Bodytext13"/>
    <w:rsid w:val="009E78F5"/>
    <w:pPr>
      <w:shd w:val="clear" w:color="auto" w:fill="FFFFFF"/>
      <w:spacing w:line="240" w:lineRule="atLeast"/>
      <w:ind w:hanging="340"/>
    </w:pPr>
    <w:rPr>
      <w:rFonts w:ascii="Arial" w:eastAsia="MS Mincho" w:hAnsi="Arial"/>
      <w:b/>
      <w:bCs/>
      <w:sz w:val="20"/>
      <w:szCs w:val="20"/>
    </w:rPr>
  </w:style>
  <w:style w:type="character" w:customStyle="1" w:styleId="Bodytext15">
    <w:name w:val="Body text (15)_"/>
    <w:link w:val="Bodytext150"/>
    <w:rsid w:val="009E78F5"/>
    <w:rPr>
      <w:rFonts w:ascii="Arial" w:hAnsi="Arial"/>
      <w:b/>
      <w:bCs/>
      <w:sz w:val="23"/>
      <w:szCs w:val="23"/>
      <w:shd w:val="clear" w:color="auto" w:fill="FFFFFF"/>
    </w:rPr>
  </w:style>
  <w:style w:type="paragraph" w:customStyle="1" w:styleId="Bodytext150">
    <w:name w:val="Body text (15)"/>
    <w:basedOn w:val="Normal"/>
    <w:link w:val="Bodytext15"/>
    <w:rsid w:val="009E78F5"/>
    <w:pPr>
      <w:shd w:val="clear" w:color="auto" w:fill="FFFFFF"/>
      <w:spacing w:before="240" w:after="240" w:line="240" w:lineRule="atLeast"/>
      <w:jc w:val="both"/>
    </w:pPr>
    <w:rPr>
      <w:rFonts w:ascii="Arial" w:eastAsia="MS Mincho" w:hAnsi="Arial"/>
      <w:b/>
      <w:bCs/>
      <w:sz w:val="23"/>
      <w:szCs w:val="23"/>
    </w:rPr>
  </w:style>
  <w:style w:type="character" w:customStyle="1" w:styleId="Bodytext16">
    <w:name w:val="Body text (16)_"/>
    <w:link w:val="Bodytext160"/>
    <w:rsid w:val="009E78F5"/>
    <w:rPr>
      <w:sz w:val="14"/>
      <w:szCs w:val="14"/>
      <w:shd w:val="clear" w:color="auto" w:fill="FFFFFF"/>
    </w:rPr>
  </w:style>
  <w:style w:type="paragraph" w:customStyle="1" w:styleId="Bodytext160">
    <w:name w:val="Body text (16)"/>
    <w:basedOn w:val="Normal"/>
    <w:link w:val="Bodytext16"/>
    <w:rsid w:val="009E78F5"/>
    <w:pPr>
      <w:shd w:val="clear" w:color="auto" w:fill="FFFFFF"/>
      <w:spacing w:before="180" w:line="240" w:lineRule="atLeast"/>
      <w:jc w:val="right"/>
    </w:pPr>
    <w:rPr>
      <w:rFonts w:eastAsia="MS Mincho"/>
      <w:sz w:val="14"/>
      <w:szCs w:val="14"/>
    </w:rPr>
  </w:style>
  <w:style w:type="character" w:customStyle="1" w:styleId="Bodytext17">
    <w:name w:val="Body text (17)_"/>
    <w:link w:val="Bodytext170"/>
    <w:rsid w:val="009E78F5"/>
    <w:rPr>
      <w:rFonts w:ascii="Arial" w:hAnsi="Arial"/>
      <w:b/>
      <w:bCs/>
      <w:spacing w:val="40"/>
      <w:sz w:val="23"/>
      <w:szCs w:val="23"/>
      <w:shd w:val="clear" w:color="auto" w:fill="FFFFFF"/>
    </w:rPr>
  </w:style>
  <w:style w:type="paragraph" w:customStyle="1" w:styleId="Bodytext170">
    <w:name w:val="Body text (17)"/>
    <w:basedOn w:val="Normal"/>
    <w:link w:val="Bodytext17"/>
    <w:rsid w:val="009E78F5"/>
    <w:pPr>
      <w:shd w:val="clear" w:color="auto" w:fill="FFFFFF"/>
      <w:spacing w:before="300" w:after="180" w:line="240" w:lineRule="atLeast"/>
      <w:jc w:val="both"/>
    </w:pPr>
    <w:rPr>
      <w:rFonts w:ascii="Arial" w:eastAsia="MS Mincho" w:hAnsi="Arial"/>
      <w:b/>
      <w:bCs/>
      <w:spacing w:val="40"/>
      <w:sz w:val="23"/>
      <w:szCs w:val="23"/>
    </w:rPr>
  </w:style>
  <w:style w:type="paragraph" w:customStyle="1" w:styleId="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w:basedOn w:val="Normal"/>
    <w:rsid w:val="009E78F5"/>
    <w:pPr>
      <w:spacing w:after="160" w:line="240" w:lineRule="exact"/>
    </w:pPr>
    <w:rPr>
      <w:rFonts w:ascii="Verdana" w:hAnsi="Verdana"/>
      <w:sz w:val="20"/>
      <w:szCs w:val="20"/>
      <w:lang w:val="en-US" w:eastAsia="en-US"/>
    </w:rPr>
  </w:style>
  <w:style w:type="paragraph" w:styleId="List2">
    <w:name w:val="List 2"/>
    <w:basedOn w:val="Normal"/>
    <w:rsid w:val="009E78F5"/>
    <w:pPr>
      <w:ind w:left="566" w:hanging="283"/>
    </w:pPr>
    <w:rPr>
      <w:lang w:val="en-US" w:eastAsia="en-US"/>
    </w:rPr>
  </w:style>
  <w:style w:type="paragraph" w:customStyle="1" w:styleId="CharCharCharCharCharChar1Char">
    <w:name w:val="Char Char Char Char Char Char1 Char"/>
    <w:basedOn w:val="Normal"/>
    <w:semiHidden/>
    <w:rsid w:val="009E78F5"/>
    <w:pPr>
      <w:spacing w:after="160" w:line="240" w:lineRule="exact"/>
    </w:pPr>
    <w:rPr>
      <w:rFonts w:ascii="Tahoma" w:hAnsi="Tahoma"/>
      <w:sz w:val="20"/>
      <w:szCs w:val="20"/>
      <w:lang w:val="en-US" w:eastAsia="en-US"/>
    </w:rPr>
  </w:style>
  <w:style w:type="paragraph" w:customStyle="1" w:styleId="paragraf-western">
    <w:name w:val="paragraf-western"/>
    <w:basedOn w:val="Normal"/>
    <w:rsid w:val="009E78F5"/>
    <w:pPr>
      <w:spacing w:before="100" w:beforeAutospacing="1" w:after="101"/>
      <w:ind w:firstLine="562"/>
      <w:jc w:val="both"/>
    </w:pPr>
    <w:rPr>
      <w:rFonts w:ascii="Arial Cirilica" w:hAnsi="Arial Cirilica"/>
      <w:color w:val="000000"/>
      <w:lang w:val="en-US" w:eastAsia="en-US"/>
    </w:rPr>
  </w:style>
  <w:style w:type="character" w:customStyle="1" w:styleId="stepen1">
    <w:name w:val="stepen1"/>
    <w:rsid w:val="009E78F5"/>
    <w:rPr>
      <w:sz w:val="15"/>
      <w:szCs w:val="15"/>
      <w:vertAlign w:val="superscript"/>
    </w:rPr>
  </w:style>
  <w:style w:type="character" w:customStyle="1" w:styleId="WW8Num12z1">
    <w:name w:val="WW8Num12z1"/>
    <w:rsid w:val="009E78F5"/>
    <w:rPr>
      <w:rFonts w:ascii="Courier New" w:hAnsi="Courier New"/>
    </w:rPr>
  </w:style>
  <w:style w:type="character" w:customStyle="1" w:styleId="WW8Num19z2">
    <w:name w:val="WW8Num19z2"/>
    <w:rsid w:val="009E78F5"/>
    <w:rPr>
      <w:rFonts w:ascii="Wingdings" w:hAnsi="Wingdings"/>
    </w:rPr>
  </w:style>
  <w:style w:type="character" w:customStyle="1" w:styleId="WW8Num9z2">
    <w:name w:val="WW8Num9z2"/>
    <w:rsid w:val="009E78F5"/>
    <w:rPr>
      <w:rFonts w:ascii="Wingdings" w:hAnsi="Wingdings"/>
    </w:rPr>
  </w:style>
  <w:style w:type="character" w:customStyle="1" w:styleId="WW8Num9z3">
    <w:name w:val="WW8Num9z3"/>
    <w:rsid w:val="009E78F5"/>
    <w:rPr>
      <w:rFonts w:ascii="Symbol" w:hAnsi="Symbol"/>
    </w:rPr>
  </w:style>
  <w:style w:type="character" w:customStyle="1" w:styleId="WW8Num12z2">
    <w:name w:val="WW8Num12z2"/>
    <w:rsid w:val="009E78F5"/>
    <w:rPr>
      <w:rFonts w:ascii="Wingdings" w:hAnsi="Wingdings"/>
    </w:rPr>
  </w:style>
  <w:style w:type="character" w:customStyle="1" w:styleId="WW-DefaultParagraphFont111111">
    <w:name w:val="WW-Default Paragraph Font111111"/>
    <w:rsid w:val="009E78F5"/>
  </w:style>
  <w:style w:type="character" w:customStyle="1" w:styleId="WW-DefaultParagraphFont1111111">
    <w:name w:val="WW-Default Paragraph Font1111111"/>
    <w:rsid w:val="009E78F5"/>
  </w:style>
  <w:style w:type="character" w:customStyle="1" w:styleId="WW-DefaultParagraphFont11111111">
    <w:name w:val="WW-Default Paragraph Font11111111"/>
    <w:rsid w:val="009E78F5"/>
  </w:style>
  <w:style w:type="character" w:customStyle="1" w:styleId="WW-Absatz-Standardschriftart1111111111111111111111111111">
    <w:name w:val="WW-Absatz-Standardschriftart1111111111111111111111111111"/>
    <w:rsid w:val="009E78F5"/>
  </w:style>
  <w:style w:type="character" w:customStyle="1" w:styleId="WW-Absatz-Standardschriftart11111111111111111111111111111">
    <w:name w:val="WW-Absatz-Standardschriftart11111111111111111111111111111"/>
    <w:rsid w:val="009E78F5"/>
  </w:style>
  <w:style w:type="character" w:customStyle="1" w:styleId="WW-Absatz-Standardschriftart111111111111111111111111111111">
    <w:name w:val="WW-Absatz-Standardschriftart111111111111111111111111111111"/>
    <w:rsid w:val="009E78F5"/>
  </w:style>
  <w:style w:type="character" w:customStyle="1" w:styleId="WW-Absatz-Standardschriftart1111111111111111111111111111111">
    <w:name w:val="WW-Absatz-Standardschriftart1111111111111111111111111111111"/>
    <w:rsid w:val="009E78F5"/>
  </w:style>
  <w:style w:type="character" w:customStyle="1" w:styleId="WW-DefaultParagraphFont111111111">
    <w:name w:val="WW-Default Paragraph Font111111111"/>
    <w:rsid w:val="009E78F5"/>
  </w:style>
  <w:style w:type="character" w:customStyle="1" w:styleId="WW-Absatz-Standardschriftart11111111111111111111111111111111">
    <w:name w:val="WW-Absatz-Standardschriftart11111111111111111111111111111111"/>
    <w:rsid w:val="009E78F5"/>
  </w:style>
  <w:style w:type="character" w:customStyle="1" w:styleId="WW-Absatz-Standardschriftart111111111111111111111111111111111">
    <w:name w:val="WW-Absatz-Standardschriftart111111111111111111111111111111111"/>
    <w:rsid w:val="009E78F5"/>
  </w:style>
  <w:style w:type="character" w:customStyle="1" w:styleId="WW-Absatz-Standardschriftart1111111111111111111111111111111111">
    <w:name w:val="WW-Absatz-Standardschriftart1111111111111111111111111111111111"/>
    <w:rsid w:val="009E78F5"/>
  </w:style>
  <w:style w:type="character" w:customStyle="1" w:styleId="WW-Absatz-Standardschriftart11111111111111111111111111111111111">
    <w:name w:val="WW-Absatz-Standardschriftart11111111111111111111111111111111111"/>
    <w:rsid w:val="009E78F5"/>
  </w:style>
  <w:style w:type="character" w:customStyle="1" w:styleId="WW-Absatz-Standardschriftart111111111111111111111111111111111111">
    <w:name w:val="WW-Absatz-Standardschriftart111111111111111111111111111111111111"/>
    <w:rsid w:val="009E78F5"/>
  </w:style>
  <w:style w:type="character" w:customStyle="1" w:styleId="WW-Absatz-Standardschriftart1111111111111111111111111111111111111">
    <w:name w:val="WW-Absatz-Standardschriftart1111111111111111111111111111111111111"/>
    <w:rsid w:val="009E78F5"/>
  </w:style>
  <w:style w:type="character" w:customStyle="1" w:styleId="WW-Absatz-Standardschriftart11111111111111111111111111111111111111">
    <w:name w:val="WW-Absatz-Standardschriftart11111111111111111111111111111111111111"/>
    <w:rsid w:val="009E78F5"/>
  </w:style>
  <w:style w:type="character" w:customStyle="1" w:styleId="WW-Absatz-Standardschriftart111111111111111111111111111111111111111">
    <w:name w:val="WW-Absatz-Standardschriftart111111111111111111111111111111111111111"/>
    <w:rsid w:val="009E78F5"/>
  </w:style>
  <w:style w:type="character" w:customStyle="1" w:styleId="WW-Absatz-Standardschriftart1111111111111111111111111111111111111111">
    <w:name w:val="WW-Absatz-Standardschriftart1111111111111111111111111111111111111111"/>
    <w:rsid w:val="009E78F5"/>
  </w:style>
  <w:style w:type="character" w:customStyle="1" w:styleId="WW-DefaultParagraphFont111112111">
    <w:name w:val="WW-Default Paragraph Font111112111"/>
    <w:rsid w:val="009E78F5"/>
  </w:style>
  <w:style w:type="character" w:customStyle="1" w:styleId="WW-Absatz-Standardschriftart11111111111111111111111111111111111111111">
    <w:name w:val="WW-Absatz-Standardschriftart11111111111111111111111111111111111111111"/>
    <w:rsid w:val="009E78F5"/>
  </w:style>
  <w:style w:type="character" w:customStyle="1" w:styleId="WW-DefaultParagraphFont1111121111">
    <w:name w:val="WW-Default Paragraph Font1111121111"/>
    <w:rsid w:val="009E78F5"/>
  </w:style>
  <w:style w:type="character" w:customStyle="1" w:styleId="WW-Absatz-Standardschriftart111111111111111111111111111111111111111111">
    <w:name w:val="WW-Absatz-Standardschriftart111111111111111111111111111111111111111111"/>
    <w:rsid w:val="009E78F5"/>
  </w:style>
  <w:style w:type="character" w:customStyle="1" w:styleId="WW-Absatz-Standardschriftart1111111111111111111111111111111111111111111">
    <w:name w:val="WW-Absatz-Standardschriftart1111111111111111111111111111111111111111111"/>
    <w:rsid w:val="009E78F5"/>
  </w:style>
  <w:style w:type="character" w:customStyle="1" w:styleId="WW-Absatz-Standardschriftart11111111111111111111111111111111111111111111">
    <w:name w:val="WW-Absatz-Standardschriftart11111111111111111111111111111111111111111111"/>
    <w:rsid w:val="009E78F5"/>
  </w:style>
  <w:style w:type="character" w:customStyle="1" w:styleId="WW-Absatz-Standardschriftart111111111111111111111111111111111111111111111">
    <w:name w:val="WW-Absatz-Standardschriftart111111111111111111111111111111111111111111111"/>
    <w:rsid w:val="009E78F5"/>
  </w:style>
  <w:style w:type="character" w:customStyle="1" w:styleId="WW-DefaultParagraphFont11111211111">
    <w:name w:val="WW-Default Paragraph Font11111211111"/>
    <w:rsid w:val="009E78F5"/>
  </w:style>
  <w:style w:type="character" w:customStyle="1" w:styleId="WW-Absatz-Standardschriftart1111111111111111111111111111111111111111111111">
    <w:name w:val="WW-Absatz-Standardschriftart1111111111111111111111111111111111111111111111"/>
    <w:rsid w:val="009E78F5"/>
  </w:style>
  <w:style w:type="character" w:customStyle="1" w:styleId="WW-Absatz-Standardschriftart11111111111111111111111111111111111111111111111">
    <w:name w:val="WW-Absatz-Standardschriftart11111111111111111111111111111111111111111111111"/>
    <w:rsid w:val="009E78F5"/>
  </w:style>
  <w:style w:type="character" w:customStyle="1" w:styleId="WW-Absatz-Standardschriftart111111111111111111111111111111111111111111111111">
    <w:name w:val="WW-Absatz-Standardschriftart111111111111111111111111111111111111111111111111"/>
    <w:rsid w:val="009E78F5"/>
  </w:style>
  <w:style w:type="character" w:customStyle="1" w:styleId="WW-Absatz-Standardschriftart1111111111111111111111111111111111111111111111111">
    <w:name w:val="WW-Absatz-Standardschriftart1111111111111111111111111111111111111111111111111"/>
    <w:rsid w:val="009E78F5"/>
  </w:style>
  <w:style w:type="character" w:customStyle="1" w:styleId="WW-Absatz-Standardschriftart11111111111111111111111111111111111111111111111111">
    <w:name w:val="WW-Absatz-Standardschriftart11111111111111111111111111111111111111111111111111"/>
    <w:rsid w:val="009E78F5"/>
  </w:style>
  <w:style w:type="character" w:customStyle="1" w:styleId="WW-Absatz-Standardschriftart111111111111111111111111111111111111111111111111111">
    <w:name w:val="WW-Absatz-Standardschriftart111111111111111111111111111111111111111111111111111"/>
    <w:rsid w:val="009E78F5"/>
  </w:style>
  <w:style w:type="character" w:customStyle="1" w:styleId="WW8Num275z0">
    <w:name w:val="WW8Num275z0"/>
    <w:rsid w:val="009E78F5"/>
    <w:rPr>
      <w:rFonts w:ascii="Times New Roman" w:eastAsia="Times New Roman" w:hAnsi="Times New Roman" w:cs="Times New Roman"/>
    </w:rPr>
  </w:style>
  <w:style w:type="character" w:customStyle="1" w:styleId="WW8Num275z1">
    <w:name w:val="WW8Num275z1"/>
    <w:rsid w:val="009E78F5"/>
    <w:rPr>
      <w:rFonts w:ascii="Courier New" w:hAnsi="Courier New"/>
    </w:rPr>
  </w:style>
  <w:style w:type="character" w:customStyle="1" w:styleId="WW8Num275z2">
    <w:name w:val="WW8Num275z2"/>
    <w:rsid w:val="009E78F5"/>
    <w:rPr>
      <w:rFonts w:ascii="Wingdings" w:hAnsi="Wingdings"/>
    </w:rPr>
  </w:style>
  <w:style w:type="character" w:customStyle="1" w:styleId="WW8Num275z3">
    <w:name w:val="WW8Num275z3"/>
    <w:rsid w:val="009E78F5"/>
    <w:rPr>
      <w:rFonts w:ascii="Symbol" w:hAnsi="Symbol"/>
    </w:rPr>
  </w:style>
  <w:style w:type="character" w:customStyle="1" w:styleId="Tableofcontents411pt">
    <w:name w:val="Table of contents (4) + 11 pt"/>
    <w:rsid w:val="009E78F5"/>
    <w:rPr>
      <w:rFonts w:ascii="Microsoft Sans Serif" w:hAnsi="Microsoft Sans Serif" w:cs="Microsoft Sans Serif"/>
      <w:b/>
      <w:bCs/>
      <w:sz w:val="22"/>
      <w:szCs w:val="22"/>
      <w:lang w:bidi="ar-SA"/>
    </w:rPr>
  </w:style>
  <w:style w:type="character" w:customStyle="1" w:styleId="Tableofcontents53">
    <w:name w:val="Table of contents (5)3"/>
    <w:rsid w:val="009E78F5"/>
    <w:rPr>
      <w:rFonts w:ascii="Microsoft Sans Serif" w:hAnsi="Microsoft Sans Serif" w:cs="Microsoft Sans Serif"/>
      <w:lang w:bidi="ar-SA"/>
    </w:rPr>
  </w:style>
  <w:style w:type="character" w:customStyle="1" w:styleId="Tableofcontents43">
    <w:name w:val="Table of contents (4)3"/>
    <w:rsid w:val="009E78F5"/>
    <w:rPr>
      <w:rFonts w:ascii="Microsoft Sans Serif" w:hAnsi="Microsoft Sans Serif" w:cs="Microsoft Sans Serif"/>
      <w:b/>
      <w:bCs/>
      <w:lang w:bidi="ar-SA"/>
    </w:rPr>
  </w:style>
  <w:style w:type="character" w:customStyle="1" w:styleId="Tableofcontents4NotBold3">
    <w:name w:val="Table of contents (4) + Not Bold3"/>
    <w:rsid w:val="009E78F5"/>
    <w:rPr>
      <w:rFonts w:ascii="Microsoft Sans Serif" w:hAnsi="Microsoft Sans Serif" w:cs="Microsoft Sans Serif"/>
      <w:b/>
      <w:bCs/>
      <w:noProof/>
      <w:lang w:bidi="ar-SA"/>
    </w:rPr>
  </w:style>
  <w:style w:type="character" w:customStyle="1" w:styleId="Heading4Spacing2pt2">
    <w:name w:val="Heading #4 + Spacing 2 pt2"/>
    <w:rsid w:val="009E78F5"/>
    <w:rPr>
      <w:rFonts w:ascii="Arial" w:hAnsi="Arial"/>
      <w:b/>
      <w:bCs/>
      <w:spacing w:val="40"/>
      <w:lang w:bidi="ar-SA"/>
    </w:rPr>
  </w:style>
  <w:style w:type="character" w:customStyle="1" w:styleId="Heading42">
    <w:name w:val="Heading #42"/>
    <w:basedOn w:val="Heading41Char"/>
    <w:rsid w:val="009E78F5"/>
    <w:rPr>
      <w:rFonts w:ascii="Arial" w:hAnsi="Arial"/>
      <w:b/>
      <w:bCs/>
      <w:shd w:val="clear" w:color="auto" w:fill="FFFFFF"/>
    </w:rPr>
  </w:style>
  <w:style w:type="character" w:customStyle="1" w:styleId="Heading3115pt1">
    <w:name w:val="Heading #3 + 11.5 pt1"/>
    <w:rsid w:val="009E78F5"/>
    <w:rPr>
      <w:rFonts w:ascii="Arial" w:hAnsi="Arial"/>
      <w:b/>
      <w:bCs/>
      <w:sz w:val="23"/>
      <w:szCs w:val="23"/>
      <w:lang w:bidi="ar-SA"/>
    </w:rPr>
  </w:style>
  <w:style w:type="character" w:customStyle="1" w:styleId="Bodytext14115pt">
    <w:name w:val="Body text (14) + 11.5 pt"/>
    <w:rsid w:val="009E78F5"/>
    <w:rPr>
      <w:rFonts w:ascii="Arial" w:hAnsi="Arial"/>
      <w:b/>
      <w:bCs/>
      <w:sz w:val="23"/>
      <w:szCs w:val="23"/>
      <w:lang w:bidi="ar-SA"/>
    </w:rPr>
  </w:style>
  <w:style w:type="character" w:customStyle="1" w:styleId="Heading24">
    <w:name w:val="Heading #24"/>
    <w:basedOn w:val="Heading20"/>
    <w:rsid w:val="009E78F5"/>
    <w:rPr>
      <w:rFonts w:ascii="Arial" w:hAnsi="Arial"/>
      <w:b/>
      <w:bCs/>
      <w:spacing w:val="30"/>
      <w:sz w:val="28"/>
      <w:szCs w:val="28"/>
      <w:shd w:val="clear" w:color="auto" w:fill="FFFFFF"/>
    </w:rPr>
  </w:style>
  <w:style w:type="character" w:customStyle="1" w:styleId="Heading3115pt4">
    <w:name w:val="Heading #3 + 11.5 pt4"/>
    <w:rsid w:val="009E78F5"/>
    <w:rPr>
      <w:rFonts w:ascii="Arial" w:hAnsi="Arial" w:cs="Arial"/>
      <w:b w:val="0"/>
      <w:bCs w:val="0"/>
      <w:spacing w:val="0"/>
      <w:sz w:val="23"/>
      <w:szCs w:val="23"/>
      <w:lang w:bidi="ar-SA"/>
    </w:rPr>
  </w:style>
  <w:style w:type="character" w:customStyle="1" w:styleId="BodytextItalic2">
    <w:name w:val="Body text + Italic2"/>
    <w:rsid w:val="009E78F5"/>
    <w:rPr>
      <w:rFonts w:ascii="Arial" w:hAnsi="Arial" w:cs="Arial"/>
      <w:i/>
      <w:iCs/>
      <w:spacing w:val="0"/>
      <w:sz w:val="20"/>
      <w:szCs w:val="20"/>
      <w:lang w:bidi="ar-SA"/>
    </w:rPr>
  </w:style>
  <w:style w:type="character" w:customStyle="1" w:styleId="BodytextBold9">
    <w:name w:val="Body text + Bold9"/>
    <w:rsid w:val="009E78F5"/>
    <w:rPr>
      <w:rFonts w:ascii="Arial" w:hAnsi="Arial" w:cs="Arial"/>
      <w:b/>
      <w:bCs/>
      <w:spacing w:val="0"/>
      <w:sz w:val="20"/>
      <w:szCs w:val="20"/>
      <w:lang w:bidi="ar-SA"/>
    </w:rPr>
  </w:style>
  <w:style w:type="character" w:customStyle="1" w:styleId="BodytextBold8">
    <w:name w:val="Body text + Bold8"/>
    <w:rsid w:val="009E78F5"/>
    <w:rPr>
      <w:rFonts w:ascii="Arial" w:hAnsi="Arial" w:cs="Arial"/>
      <w:b/>
      <w:bCs/>
      <w:spacing w:val="0"/>
      <w:sz w:val="20"/>
      <w:szCs w:val="20"/>
      <w:lang w:bidi="ar-SA"/>
    </w:rPr>
  </w:style>
  <w:style w:type="character" w:customStyle="1" w:styleId="BodytextBold7">
    <w:name w:val="Body text + Bold7"/>
    <w:aliases w:val="Spacing 2 pt3"/>
    <w:rsid w:val="009E78F5"/>
    <w:rPr>
      <w:rFonts w:ascii="Arial" w:hAnsi="Arial" w:cs="Arial"/>
      <w:b/>
      <w:bCs/>
      <w:spacing w:val="40"/>
      <w:sz w:val="20"/>
      <w:szCs w:val="20"/>
      <w:lang w:bidi="ar-SA"/>
    </w:rPr>
  </w:style>
  <w:style w:type="character" w:customStyle="1" w:styleId="Bodytext13Spacing2pt">
    <w:name w:val="Body text (13) + Spacing 2 pt"/>
    <w:rsid w:val="009E78F5"/>
    <w:rPr>
      <w:rFonts w:ascii="Arial" w:hAnsi="Arial"/>
      <w:b/>
      <w:bCs/>
      <w:spacing w:val="40"/>
      <w:lang w:bidi="ar-SA"/>
    </w:rPr>
  </w:style>
  <w:style w:type="character" w:customStyle="1" w:styleId="Bodytext13NotBold1">
    <w:name w:val="Body text (13) + Not Bold1"/>
    <w:basedOn w:val="Bodytext13"/>
    <w:rsid w:val="009E78F5"/>
    <w:rPr>
      <w:rFonts w:ascii="Arial" w:hAnsi="Arial"/>
      <w:b/>
      <w:bCs/>
      <w:shd w:val="clear" w:color="auto" w:fill="FFFFFF"/>
    </w:rPr>
  </w:style>
  <w:style w:type="character" w:customStyle="1" w:styleId="Heading47">
    <w:name w:val="Heading #47"/>
    <w:rsid w:val="009E78F5"/>
    <w:rPr>
      <w:rFonts w:ascii="Arial" w:hAnsi="Arial" w:cs="Arial"/>
      <w:b w:val="0"/>
      <w:bCs w:val="0"/>
      <w:noProof/>
      <w:spacing w:val="0"/>
      <w:sz w:val="20"/>
      <w:szCs w:val="20"/>
      <w:lang w:bidi="ar-SA"/>
    </w:rPr>
  </w:style>
  <w:style w:type="character" w:customStyle="1" w:styleId="Heading4Spacing2pt">
    <w:name w:val="Heading #4 + Spacing 2 pt"/>
    <w:rsid w:val="009E78F5"/>
    <w:rPr>
      <w:rFonts w:ascii="Arial" w:hAnsi="Arial" w:cs="Arial"/>
      <w:b w:val="0"/>
      <w:bCs w:val="0"/>
      <w:spacing w:val="40"/>
      <w:sz w:val="20"/>
      <w:szCs w:val="20"/>
      <w:lang w:bidi="ar-SA"/>
    </w:rPr>
  </w:style>
  <w:style w:type="character" w:customStyle="1" w:styleId="Bodytext13115pt">
    <w:name w:val="Body text (13) + 11.5 pt"/>
    <w:rsid w:val="009E78F5"/>
    <w:rPr>
      <w:rFonts w:ascii="Arial" w:hAnsi="Arial"/>
      <w:b/>
      <w:bCs/>
      <w:noProof/>
      <w:sz w:val="23"/>
      <w:szCs w:val="23"/>
      <w:lang w:bidi="ar-SA"/>
    </w:rPr>
  </w:style>
  <w:style w:type="character" w:customStyle="1" w:styleId="Bodytext13115pt1">
    <w:name w:val="Body text (13) + 11.5 pt1"/>
    <w:aliases w:val="Spacing 2 pt2"/>
    <w:rsid w:val="009E78F5"/>
    <w:rPr>
      <w:rFonts w:ascii="Arial" w:hAnsi="Arial"/>
      <w:b/>
      <w:bCs/>
      <w:spacing w:val="40"/>
      <w:sz w:val="23"/>
      <w:szCs w:val="23"/>
      <w:lang w:bidi="ar-SA"/>
    </w:rPr>
  </w:style>
  <w:style w:type="character" w:customStyle="1" w:styleId="Bodytext13Spacing2pt1">
    <w:name w:val="Body text (13) + Spacing 2 pt1"/>
    <w:rsid w:val="009E78F5"/>
    <w:rPr>
      <w:rFonts w:ascii="Arial" w:hAnsi="Arial"/>
      <w:b/>
      <w:bCs/>
      <w:spacing w:val="40"/>
      <w:lang w:bidi="ar-SA"/>
    </w:rPr>
  </w:style>
  <w:style w:type="character" w:customStyle="1" w:styleId="Heading4Spacing1pt">
    <w:name w:val="Heading #4 + Spacing 1 pt"/>
    <w:rsid w:val="009E78F5"/>
    <w:rPr>
      <w:rFonts w:ascii="Arial" w:hAnsi="Arial" w:cs="Arial"/>
      <w:b w:val="0"/>
      <w:bCs w:val="0"/>
      <w:spacing w:val="30"/>
      <w:sz w:val="20"/>
      <w:szCs w:val="20"/>
      <w:lang w:bidi="ar-SA"/>
    </w:rPr>
  </w:style>
  <w:style w:type="character" w:customStyle="1" w:styleId="Heading4Spacing2pt6">
    <w:name w:val="Heading #4 + Spacing 2 pt6"/>
    <w:rsid w:val="009E78F5"/>
    <w:rPr>
      <w:rFonts w:ascii="Arial" w:hAnsi="Arial" w:cs="Arial"/>
      <w:b w:val="0"/>
      <w:bCs w:val="0"/>
      <w:spacing w:val="40"/>
      <w:sz w:val="20"/>
      <w:szCs w:val="20"/>
      <w:lang w:bidi="ar-SA"/>
    </w:rPr>
  </w:style>
  <w:style w:type="character" w:customStyle="1" w:styleId="Heading46">
    <w:name w:val="Heading #46"/>
    <w:rsid w:val="009E78F5"/>
    <w:rPr>
      <w:rFonts w:ascii="Arial" w:hAnsi="Arial" w:cs="Arial"/>
      <w:b w:val="0"/>
      <w:bCs w:val="0"/>
      <w:spacing w:val="0"/>
      <w:sz w:val="20"/>
      <w:szCs w:val="20"/>
      <w:lang w:bidi="ar-SA"/>
    </w:rPr>
  </w:style>
  <w:style w:type="character" w:customStyle="1" w:styleId="Heading4Spacing2pt5">
    <w:name w:val="Heading #4 + Spacing 2 pt5"/>
    <w:rsid w:val="009E78F5"/>
    <w:rPr>
      <w:rFonts w:ascii="Arial" w:hAnsi="Arial" w:cs="Arial"/>
      <w:b w:val="0"/>
      <w:bCs w:val="0"/>
      <w:spacing w:val="40"/>
      <w:sz w:val="20"/>
      <w:szCs w:val="20"/>
      <w:lang w:bidi="ar-SA"/>
    </w:rPr>
  </w:style>
  <w:style w:type="character" w:customStyle="1" w:styleId="Bodytext17Spacing0pt">
    <w:name w:val="Body text (17) + Spacing 0 pt"/>
    <w:rsid w:val="009E78F5"/>
    <w:rPr>
      <w:rFonts w:ascii="Arial" w:hAnsi="Arial"/>
      <w:b/>
      <w:bCs/>
      <w:spacing w:val="0"/>
      <w:sz w:val="23"/>
      <w:szCs w:val="23"/>
      <w:lang w:bidi="ar-SA"/>
    </w:rPr>
  </w:style>
  <w:style w:type="character" w:customStyle="1" w:styleId="Heading44">
    <w:name w:val="Heading #44"/>
    <w:rsid w:val="009E78F5"/>
    <w:rPr>
      <w:rFonts w:ascii="Arial" w:hAnsi="Arial" w:cs="Arial"/>
      <w:b w:val="0"/>
      <w:bCs w:val="0"/>
      <w:spacing w:val="0"/>
      <w:sz w:val="20"/>
      <w:szCs w:val="20"/>
      <w:lang w:bidi="ar-SA"/>
    </w:rPr>
  </w:style>
  <w:style w:type="character" w:customStyle="1" w:styleId="Heading4Spacing2pt4">
    <w:name w:val="Heading #4 + Spacing 2 pt4"/>
    <w:rsid w:val="009E78F5"/>
    <w:rPr>
      <w:rFonts w:ascii="Arial" w:hAnsi="Arial" w:cs="Arial"/>
      <w:b w:val="0"/>
      <w:bCs w:val="0"/>
      <w:spacing w:val="40"/>
      <w:sz w:val="20"/>
      <w:szCs w:val="20"/>
      <w:lang w:bidi="ar-SA"/>
    </w:rPr>
  </w:style>
  <w:style w:type="character" w:customStyle="1" w:styleId="Bodytext85pt">
    <w:name w:val="Body text + 8.5 pt"/>
    <w:rsid w:val="009E78F5"/>
    <w:rPr>
      <w:rFonts w:ascii="Arial" w:hAnsi="Arial" w:cs="Arial"/>
      <w:noProof/>
      <w:spacing w:val="0"/>
      <w:sz w:val="17"/>
      <w:szCs w:val="17"/>
      <w:lang w:bidi="ar-SA"/>
    </w:rPr>
  </w:style>
  <w:style w:type="character" w:customStyle="1" w:styleId="Bodytext17Spacing0pt1">
    <w:name w:val="Body text (17) + Spacing 0 pt1"/>
    <w:rsid w:val="009E78F5"/>
    <w:rPr>
      <w:rFonts w:ascii="Arial" w:hAnsi="Arial"/>
      <w:b/>
      <w:bCs/>
      <w:noProof/>
      <w:spacing w:val="0"/>
      <w:sz w:val="23"/>
      <w:szCs w:val="23"/>
      <w:lang w:bidi="ar-SA"/>
    </w:rPr>
  </w:style>
  <w:style w:type="character" w:customStyle="1" w:styleId="Footnote2Italic1">
    <w:name w:val="Footnote (2) + Italic1"/>
    <w:rsid w:val="009E78F5"/>
    <w:rPr>
      <w:rFonts w:ascii="Arial" w:hAnsi="Arial" w:cs="Arial"/>
      <w:i/>
      <w:spacing w:val="0"/>
      <w:sz w:val="13"/>
    </w:rPr>
  </w:style>
  <w:style w:type="paragraph" w:customStyle="1" w:styleId="CharCharChar1CharCharCharCharCharCharCharChar">
    <w:name w:val="Char Char Char1 Char Char Char Char Char Char Char Char"/>
    <w:basedOn w:val="Normal"/>
    <w:semiHidden/>
    <w:rsid w:val="009E78F5"/>
    <w:pPr>
      <w:spacing w:after="160" w:line="240" w:lineRule="exact"/>
    </w:pPr>
    <w:rPr>
      <w:rFonts w:ascii="Tahoma" w:hAnsi="Tahoma"/>
      <w:sz w:val="20"/>
      <w:szCs w:val="20"/>
      <w:lang w:val="en-US" w:eastAsia="en-US"/>
    </w:rPr>
  </w:style>
  <w:style w:type="paragraph" w:customStyle="1" w:styleId="teza">
    <w:name w:val="teza"/>
    <w:basedOn w:val="Normal"/>
    <w:rsid w:val="009E78F5"/>
    <w:pPr>
      <w:suppressAutoHyphens/>
      <w:spacing w:after="100"/>
      <w:ind w:left="-3240"/>
      <w:jc w:val="both"/>
    </w:pPr>
    <w:rPr>
      <w:rFonts w:ascii="Arial Cirilica" w:hAnsi="Arial Cirilica" w:cs="Arial"/>
      <w:lang w:val="en-GB" w:eastAsia="ar-SA"/>
    </w:rPr>
  </w:style>
  <w:style w:type="paragraph" w:customStyle="1" w:styleId="CharCharCharCharCharCharChar">
    <w:name w:val="Char Char Char Char Char Char Char"/>
    <w:basedOn w:val="Normal"/>
    <w:rsid w:val="009E78F5"/>
    <w:pPr>
      <w:spacing w:after="160" w:line="240" w:lineRule="exact"/>
    </w:pPr>
    <w:rPr>
      <w:rFonts w:ascii="Verdana" w:hAnsi="Verdana"/>
      <w:sz w:val="20"/>
      <w:szCs w:val="20"/>
      <w:lang w:val="en-US" w:eastAsia="en-US"/>
    </w:rPr>
  </w:style>
  <w:style w:type="paragraph" w:customStyle="1" w:styleId="CharChar2Char">
    <w:name w:val="Char Char2 Char"/>
    <w:basedOn w:val="Normal"/>
    <w:semiHidden/>
    <w:rsid w:val="009E78F5"/>
    <w:pPr>
      <w:spacing w:after="160" w:line="240" w:lineRule="exact"/>
    </w:pPr>
    <w:rPr>
      <w:rFonts w:ascii="Tahoma" w:hAnsi="Tahoma"/>
      <w:sz w:val="20"/>
      <w:szCs w:val="20"/>
      <w:lang w:val="en-US" w:eastAsia="en-US"/>
    </w:rPr>
  </w:style>
  <w:style w:type="paragraph" w:customStyle="1" w:styleId="borike">
    <w:name w:val="borike"/>
    <w:basedOn w:val="Normal"/>
    <w:rsid w:val="00656918"/>
    <w:rPr>
      <w:noProof/>
      <w:position w:val="-9"/>
      <w:lang w:val="sr-Cyrl-CS" w:eastAsia="en-US"/>
    </w:rPr>
  </w:style>
  <w:style w:type="character" w:customStyle="1" w:styleId="FontStyle181">
    <w:name w:val="Font Style181"/>
    <w:rsid w:val="00D36F47"/>
    <w:rPr>
      <w:rFonts w:ascii="Times New Roman" w:hAnsi="Times New Roman" w:cs="Times New Roman"/>
      <w:sz w:val="22"/>
      <w:szCs w:val="22"/>
    </w:rPr>
  </w:style>
  <w:style w:type="paragraph" w:customStyle="1" w:styleId="Style62">
    <w:name w:val="Style62"/>
    <w:basedOn w:val="Normal"/>
    <w:rsid w:val="00D36F47"/>
    <w:pPr>
      <w:widowControl w:val="0"/>
      <w:autoSpaceDE w:val="0"/>
      <w:autoSpaceDN w:val="0"/>
      <w:adjustRightInd w:val="0"/>
      <w:spacing w:line="278" w:lineRule="exact"/>
      <w:ind w:hanging="346"/>
      <w:jc w:val="both"/>
    </w:pPr>
    <w:rPr>
      <w:lang w:val="en-US" w:eastAsia="en-US"/>
    </w:rPr>
  </w:style>
  <w:style w:type="character" w:customStyle="1" w:styleId="Bodytext20">
    <w:name w:val="Body text (2)_"/>
    <w:basedOn w:val="DefaultParagraphFont"/>
    <w:rsid w:val="00801679"/>
    <w:rPr>
      <w:rFonts w:ascii="Times New Roman" w:eastAsia="Times New Roman" w:hAnsi="Times New Roman" w:cs="Times New Roman"/>
      <w:b w:val="0"/>
      <w:bCs w:val="0"/>
      <w:i w:val="0"/>
      <w:iCs w:val="0"/>
      <w:smallCaps w:val="0"/>
      <w:strike w:val="0"/>
      <w:sz w:val="22"/>
      <w:szCs w:val="22"/>
      <w:u w:val="none"/>
    </w:rPr>
  </w:style>
  <w:style w:type="character" w:customStyle="1" w:styleId="Bodytext21">
    <w:name w:val="Body text (2)"/>
    <w:basedOn w:val="Bodytext20"/>
    <w:rsid w:val="00801679"/>
    <w:rPr>
      <w:rFonts w:ascii="Times New Roman" w:eastAsia="Times New Roman" w:hAnsi="Times New Roman" w:cs="Times New Roman"/>
      <w:b w:val="0"/>
      <w:bCs w:val="0"/>
      <w:i w:val="0"/>
      <w:iCs w:val="0"/>
      <w:smallCaps w:val="0"/>
      <w:strike w:val="0"/>
      <w:color w:val="000000"/>
      <w:spacing w:val="0"/>
      <w:w w:val="100"/>
      <w:position w:val="0"/>
      <w:sz w:val="22"/>
      <w:szCs w:val="22"/>
      <w:u w:val="none"/>
    </w:rPr>
  </w:style>
  <w:style w:type="character" w:customStyle="1" w:styleId="Bodytext30">
    <w:name w:val="Body text (3)_"/>
    <w:basedOn w:val="DefaultParagraphFont"/>
    <w:link w:val="Bodytext31"/>
    <w:rsid w:val="009F2188"/>
    <w:rPr>
      <w:rFonts w:eastAsia="Times New Roman"/>
      <w:b/>
      <w:bCs/>
      <w:sz w:val="22"/>
      <w:szCs w:val="22"/>
      <w:shd w:val="clear" w:color="auto" w:fill="FFFFFF"/>
    </w:rPr>
  </w:style>
  <w:style w:type="paragraph" w:customStyle="1" w:styleId="Bodytext31">
    <w:name w:val="Body text (3)"/>
    <w:basedOn w:val="Normal"/>
    <w:link w:val="Bodytext30"/>
    <w:rsid w:val="009F2188"/>
    <w:pPr>
      <w:widowControl w:val="0"/>
      <w:shd w:val="clear" w:color="auto" w:fill="FFFFFF"/>
      <w:spacing w:before="280" w:line="317" w:lineRule="exact"/>
      <w:jc w:val="center"/>
    </w:pPr>
    <w:rPr>
      <w:b/>
      <w:bCs/>
      <w:sz w:val="22"/>
      <w:szCs w:val="22"/>
    </w:rPr>
  </w:style>
  <w:style w:type="character" w:customStyle="1" w:styleId="Bodytext2Bold">
    <w:name w:val="Body text (2) + Bold"/>
    <w:basedOn w:val="Bodytext20"/>
    <w:rsid w:val="009F2188"/>
    <w:rPr>
      <w:rFonts w:ascii="Times New Roman" w:eastAsia="Times New Roman" w:hAnsi="Times New Roman" w:cs="Times New Roman"/>
      <w:b/>
      <w:bCs/>
      <w:i w:val="0"/>
      <w:iCs w:val="0"/>
      <w:smallCaps w:val="0"/>
      <w:strike w:val="0"/>
      <w:color w:val="000000"/>
      <w:spacing w:val="0"/>
      <w:w w:val="100"/>
      <w:position w:val="0"/>
      <w:sz w:val="22"/>
      <w:szCs w:val="22"/>
      <w:u w:val="none"/>
    </w:rPr>
  </w:style>
  <w:style w:type="character" w:customStyle="1" w:styleId="Bodytext3Exact">
    <w:name w:val="Body text (3) Exact"/>
    <w:basedOn w:val="DefaultParagraphFont"/>
    <w:rsid w:val="009F2188"/>
    <w:rPr>
      <w:rFonts w:ascii="Times New Roman" w:eastAsia="Times New Roman" w:hAnsi="Times New Roman" w:cs="Times New Roman"/>
      <w:b/>
      <w:bCs/>
      <w:i w:val="0"/>
      <w:iCs w:val="0"/>
      <w:smallCaps w:val="0"/>
      <w:strike w:val="0"/>
      <w:sz w:val="22"/>
      <w:szCs w:val="22"/>
      <w:u w:val="none"/>
    </w:rPr>
  </w:style>
  <w:style w:type="character" w:customStyle="1" w:styleId="Heading11">
    <w:name w:val="Heading #1_"/>
    <w:basedOn w:val="DefaultParagraphFont"/>
    <w:link w:val="Heading12"/>
    <w:rsid w:val="009D5C40"/>
    <w:rPr>
      <w:rFonts w:ascii="Arial Unicode MS" w:eastAsia="Arial Unicode MS" w:hAnsi="Arial Unicode MS" w:cs="Arial Unicode MS"/>
      <w:spacing w:val="60"/>
      <w:sz w:val="27"/>
      <w:szCs w:val="27"/>
      <w:shd w:val="clear" w:color="auto" w:fill="FFFFFF"/>
    </w:rPr>
  </w:style>
  <w:style w:type="paragraph" w:customStyle="1" w:styleId="Heading12">
    <w:name w:val="Heading #1"/>
    <w:basedOn w:val="Normal"/>
    <w:link w:val="Heading11"/>
    <w:rsid w:val="009D5C40"/>
    <w:pPr>
      <w:widowControl w:val="0"/>
      <w:shd w:val="clear" w:color="auto" w:fill="FFFFFF"/>
      <w:spacing w:line="0" w:lineRule="atLeast"/>
      <w:jc w:val="center"/>
      <w:outlineLvl w:val="0"/>
    </w:pPr>
    <w:rPr>
      <w:rFonts w:ascii="Arial Unicode MS" w:eastAsia="Arial Unicode MS" w:hAnsi="Arial Unicode MS" w:cs="Arial Unicode MS"/>
      <w:spacing w:val="60"/>
      <w:sz w:val="27"/>
      <w:szCs w:val="27"/>
    </w:rPr>
  </w:style>
  <w:style w:type="character" w:customStyle="1" w:styleId="Tablecaption">
    <w:name w:val="Table caption_"/>
    <w:basedOn w:val="DefaultParagraphFont"/>
    <w:link w:val="Tablecaption0"/>
    <w:rsid w:val="009D5C40"/>
    <w:rPr>
      <w:rFonts w:ascii="Arial Unicode MS" w:eastAsia="Arial Unicode MS" w:hAnsi="Arial Unicode MS" w:cs="Arial Unicode MS"/>
      <w:sz w:val="22"/>
      <w:szCs w:val="22"/>
      <w:shd w:val="clear" w:color="auto" w:fill="FFFFFF"/>
    </w:rPr>
  </w:style>
  <w:style w:type="paragraph" w:customStyle="1" w:styleId="Tablecaption0">
    <w:name w:val="Table caption"/>
    <w:basedOn w:val="Normal"/>
    <w:link w:val="Tablecaption"/>
    <w:rsid w:val="009D5C40"/>
    <w:pPr>
      <w:widowControl w:val="0"/>
      <w:shd w:val="clear" w:color="auto" w:fill="FFFFFF"/>
      <w:spacing w:line="0" w:lineRule="atLeast"/>
    </w:pPr>
    <w:rPr>
      <w:rFonts w:ascii="Arial Unicode MS" w:eastAsia="Arial Unicode MS" w:hAnsi="Arial Unicode MS" w:cs="Arial Unicode MS"/>
      <w:sz w:val="22"/>
      <w:szCs w:val="22"/>
    </w:rPr>
  </w:style>
  <w:style w:type="paragraph" w:customStyle="1" w:styleId="1tekst0">
    <w:name w:val="_1tekst"/>
    <w:basedOn w:val="Normal"/>
    <w:rsid w:val="009D5C40"/>
    <w:pPr>
      <w:spacing w:before="100" w:beforeAutospacing="1" w:after="100" w:afterAutospacing="1"/>
    </w:pPr>
    <w:rPr>
      <w:lang w:val="sr-Cyrl-CS" w:eastAsia="en-US"/>
    </w:rPr>
  </w:style>
  <w:style w:type="paragraph" w:customStyle="1" w:styleId="bold">
    <w:name w:val="bold"/>
    <w:basedOn w:val="Normal"/>
    <w:rsid w:val="009D5C40"/>
    <w:pPr>
      <w:spacing w:before="100" w:beforeAutospacing="1" w:after="100" w:afterAutospacing="1"/>
    </w:pPr>
    <w:rPr>
      <w:lang w:val="sr-Cyrl-CS" w:eastAsia="en-US"/>
    </w:rPr>
  </w:style>
  <w:style w:type="paragraph" w:customStyle="1" w:styleId="4clan">
    <w:name w:val="_4clan"/>
    <w:basedOn w:val="Normal"/>
    <w:rsid w:val="009D5C40"/>
    <w:pPr>
      <w:spacing w:before="100" w:beforeAutospacing="1" w:after="100" w:afterAutospacing="1"/>
    </w:pPr>
    <w:rPr>
      <w:lang w:val="sr-Cyrl-CS" w:eastAsia="en-US"/>
    </w:rPr>
  </w:style>
  <w:style w:type="character" w:customStyle="1" w:styleId="apple-converted-space">
    <w:name w:val="apple-converted-space"/>
    <w:rsid w:val="009D5C40"/>
  </w:style>
  <w:style w:type="character" w:customStyle="1" w:styleId="ball">
    <w:name w:val="ball"/>
    <w:basedOn w:val="DefaultParagraphFont"/>
    <w:rsid w:val="009D5C40"/>
  </w:style>
  <w:style w:type="paragraph" w:customStyle="1" w:styleId="7podnas">
    <w:name w:val="_7podnas"/>
    <w:basedOn w:val="Normal"/>
    <w:rsid w:val="009D5C40"/>
    <w:pPr>
      <w:spacing w:before="100" w:beforeAutospacing="1" w:after="100" w:afterAutospacing="1"/>
    </w:pPr>
    <w:rPr>
      <w:lang w:val="sr-Cyrl-CS" w:eastAsia="en-US"/>
    </w:rPr>
  </w:style>
  <w:style w:type="paragraph" w:styleId="Revision">
    <w:name w:val="Revision"/>
    <w:hidden/>
    <w:uiPriority w:val="99"/>
    <w:semiHidden/>
    <w:rsid w:val="009D5C40"/>
    <w:rPr>
      <w:rFonts w:ascii="Calibri" w:eastAsia="Times New Roman" w:hAnsi="Calibri"/>
      <w:sz w:val="22"/>
      <w:szCs w:val="22"/>
      <w:lang w:val="en-US" w:eastAsia="en-US"/>
    </w:rPr>
  </w:style>
  <w:style w:type="paragraph" w:customStyle="1" w:styleId="preamble">
    <w:name w:val="preamble"/>
    <w:basedOn w:val="Normal"/>
    <w:rsid w:val="00E438C7"/>
    <w:pPr>
      <w:spacing w:before="100" w:beforeAutospacing="1" w:after="100" w:afterAutospacing="1"/>
    </w:pPr>
    <w:rPr>
      <w:lang w:val="en-US" w:eastAsia="en-US"/>
    </w:rPr>
  </w:style>
  <w:style w:type="paragraph" w:customStyle="1" w:styleId="Normal10">
    <w:name w:val="Normal1"/>
    <w:basedOn w:val="Normal"/>
    <w:rsid w:val="00E438C7"/>
    <w:pPr>
      <w:spacing w:before="100" w:beforeAutospacing="1" w:after="100" w:afterAutospacing="1"/>
    </w:pPr>
    <w:rPr>
      <w:lang w:val="en-US" w:eastAsia="en-US"/>
    </w:rPr>
  </w:style>
  <w:style w:type="paragraph" w:customStyle="1" w:styleId="wyq100---naslov-grupe-clanova-kurziv">
    <w:name w:val="wyq100---naslov-grupe-clanova-kurziv"/>
    <w:basedOn w:val="Normal"/>
    <w:rsid w:val="00E438C7"/>
    <w:pPr>
      <w:spacing w:before="100" w:beforeAutospacing="1" w:after="100" w:afterAutospacing="1"/>
    </w:pPr>
    <w:rPr>
      <w:lang w:val="en-US" w:eastAsia="en-US"/>
    </w:rPr>
  </w:style>
  <w:style w:type="paragraph" w:customStyle="1" w:styleId="wyq110---naslov-clana">
    <w:name w:val="wyq110---naslov-clana"/>
    <w:basedOn w:val="Normal"/>
    <w:rsid w:val="00E438C7"/>
    <w:pPr>
      <w:spacing w:before="100" w:beforeAutospacing="1" w:after="100" w:afterAutospacing="1"/>
    </w:pPr>
    <w:rPr>
      <w:lang w:val="en-US" w:eastAsia="en-US"/>
    </w:rPr>
  </w:style>
  <w:style w:type="paragraph" w:customStyle="1" w:styleId="wyq060---pododeljak">
    <w:name w:val="wyq060---pododeljak"/>
    <w:basedOn w:val="Normal"/>
    <w:rsid w:val="00E438C7"/>
    <w:pPr>
      <w:spacing w:before="100" w:beforeAutospacing="1" w:after="100" w:afterAutospacing="1"/>
    </w:pPr>
    <w:rPr>
      <w:lang w:val="en-US" w:eastAsia="en-US"/>
    </w:rPr>
  </w:style>
  <w:style w:type="character" w:customStyle="1" w:styleId="Bodytext211ptBold">
    <w:name w:val="Body text (2) + 11 pt;Bold"/>
    <w:basedOn w:val="Bodytext20"/>
    <w:rsid w:val="009C3D79"/>
    <w:rPr>
      <w:rFonts w:ascii="Times New Roman" w:eastAsia="Times New Roman" w:hAnsi="Times New Roman" w:cs="Times New Roman"/>
      <w:b/>
      <w:bCs/>
      <w:i w:val="0"/>
      <w:iCs w:val="0"/>
      <w:smallCaps w:val="0"/>
      <w:strike w:val="0"/>
      <w:color w:val="000000"/>
      <w:spacing w:val="0"/>
      <w:w w:val="100"/>
      <w:position w:val="0"/>
      <w:sz w:val="22"/>
      <w:szCs w:val="22"/>
      <w:u w:val="none"/>
    </w:rPr>
  </w:style>
  <w:style w:type="paragraph" w:customStyle="1" w:styleId="normalbold">
    <w:name w:val="normalbold"/>
    <w:basedOn w:val="Normal"/>
    <w:rsid w:val="00BE310B"/>
    <w:pPr>
      <w:spacing w:before="100" w:beforeAutospacing="1" w:after="100" w:afterAutospacing="1"/>
    </w:pPr>
    <w:rPr>
      <w:rFonts w:eastAsia="Calibri"/>
      <w:lang w:val="en-US" w:eastAsia="en-US"/>
    </w:rPr>
  </w:style>
  <w:style w:type="character" w:customStyle="1" w:styleId="Bodytext211pt">
    <w:name w:val="Body text (2) + 11 pt"/>
    <w:basedOn w:val="Bodytext20"/>
    <w:rsid w:val="00583ACB"/>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style>
  <w:style w:type="paragraph" w:customStyle="1" w:styleId="wyq090---pododsek">
    <w:name w:val="wyq090---pododsek"/>
    <w:basedOn w:val="Normal"/>
    <w:rsid w:val="00583ACB"/>
    <w:pPr>
      <w:spacing w:before="100" w:beforeAutospacing="1" w:after="100" w:afterAutospacing="1"/>
    </w:pPr>
    <w:rPr>
      <w:lang w:eastAsia="en-US"/>
    </w:rPr>
  </w:style>
  <w:style w:type="paragraph" w:customStyle="1" w:styleId="basic-paragraph">
    <w:name w:val="basic-paragraph"/>
    <w:basedOn w:val="Normal"/>
    <w:rsid w:val="00583ACB"/>
    <w:pPr>
      <w:spacing w:before="100" w:beforeAutospacing="1" w:after="100" w:afterAutospacing="1"/>
    </w:pPr>
    <w:rPr>
      <w:lang w:eastAsia="en-US"/>
    </w:rPr>
  </w:style>
  <w:style w:type="paragraph" w:customStyle="1" w:styleId="Normal2">
    <w:name w:val="Normal2"/>
    <w:basedOn w:val="Normal"/>
    <w:rsid w:val="00583ACB"/>
    <w:pPr>
      <w:spacing w:before="100" w:beforeAutospacing="1" w:after="100" w:afterAutospacing="1"/>
    </w:pPr>
    <w:rPr>
      <w:lang w:eastAsia="en-US"/>
    </w:rPr>
  </w:style>
  <w:style w:type="paragraph" w:customStyle="1" w:styleId="podnaslovpropisa">
    <w:name w:val="podnaslovpropisa"/>
    <w:basedOn w:val="Normal"/>
    <w:rsid w:val="002A2210"/>
    <w:pPr>
      <w:shd w:val="clear" w:color="auto" w:fill="000000"/>
      <w:spacing w:before="100" w:beforeAutospacing="1" w:after="100" w:afterAutospacing="1"/>
      <w:jc w:val="center"/>
    </w:pPr>
    <w:rPr>
      <w:rFonts w:ascii="Arial" w:hAnsi="Arial" w:cs="Arial"/>
      <w:i/>
      <w:iCs/>
      <w:color w:val="FFE8BF"/>
      <w:sz w:val="26"/>
      <w:szCs w:val="26"/>
      <w:lang w:val="en-US" w:eastAsia="en-US"/>
    </w:rPr>
  </w:style>
  <w:style w:type="paragraph" w:customStyle="1" w:styleId="wyq080---odsek">
    <w:name w:val="wyq080---odsek"/>
    <w:basedOn w:val="Normal"/>
    <w:rsid w:val="002A2210"/>
    <w:pPr>
      <w:jc w:val="center"/>
    </w:pPr>
    <w:rPr>
      <w:rFonts w:ascii="Arial" w:hAnsi="Arial" w:cs="Arial"/>
      <w:b/>
      <w:bCs/>
      <w:sz w:val="29"/>
      <w:szCs w:val="29"/>
      <w:lang w:val="en-US" w:eastAsia="en-US"/>
    </w:rPr>
  </w:style>
  <w:style w:type="paragraph" w:customStyle="1" w:styleId="Bezliste1">
    <w:name w:val="Bez liste1"/>
    <w:semiHidden/>
    <w:rsid w:val="002A2210"/>
    <w:pPr>
      <w:spacing w:after="200" w:line="276" w:lineRule="auto"/>
    </w:pPr>
    <w:rPr>
      <w:rFonts w:asciiTheme="minorHAnsi" w:eastAsiaTheme="minorHAnsi" w:hAnsiTheme="minorHAnsi" w:cstheme="minorBidi"/>
      <w:sz w:val="22"/>
      <w:szCs w:val="22"/>
      <w:lang w:val="ru-RU" w:eastAsia="en-US"/>
    </w:rPr>
  </w:style>
  <w:style w:type="character" w:customStyle="1" w:styleId="Heading50">
    <w:name w:val="Heading #5_"/>
    <w:basedOn w:val="DefaultParagraphFont"/>
    <w:link w:val="Heading51"/>
    <w:rsid w:val="002A2210"/>
    <w:rPr>
      <w:rFonts w:eastAsia="Times New Roman"/>
      <w:b/>
      <w:bCs/>
      <w:shd w:val="clear" w:color="auto" w:fill="FFFFFF"/>
    </w:rPr>
  </w:style>
  <w:style w:type="paragraph" w:customStyle="1" w:styleId="Heading51">
    <w:name w:val="Heading #5"/>
    <w:basedOn w:val="Normal"/>
    <w:link w:val="Heading50"/>
    <w:rsid w:val="002A2210"/>
    <w:pPr>
      <w:widowControl w:val="0"/>
      <w:shd w:val="clear" w:color="auto" w:fill="FFFFFF"/>
      <w:spacing w:before="240" w:after="240" w:line="222" w:lineRule="exact"/>
      <w:jc w:val="center"/>
      <w:outlineLvl w:val="4"/>
    </w:pPr>
    <w:rPr>
      <w:b/>
      <w:bCs/>
      <w:sz w:val="20"/>
      <w:szCs w:val="20"/>
    </w:rPr>
  </w:style>
  <w:style w:type="paragraph" w:customStyle="1" w:styleId="BodyText10">
    <w:name w:val="Body Text1"/>
    <w:basedOn w:val="Normal"/>
    <w:rsid w:val="002A2210"/>
    <w:pPr>
      <w:shd w:val="clear" w:color="auto" w:fill="FFFFFF"/>
      <w:spacing w:line="240" w:lineRule="atLeast"/>
      <w:ind w:hanging="680"/>
    </w:pPr>
    <w:rPr>
      <w:rFonts w:ascii="Arial" w:eastAsia="MS Mincho" w:hAnsi="Arial"/>
      <w:sz w:val="20"/>
      <w:szCs w:val="20"/>
    </w:rPr>
  </w:style>
  <w:style w:type="paragraph" w:customStyle="1" w:styleId="Paragraph">
    <w:name w:val="Paragraph"/>
    <w:basedOn w:val="Normal"/>
    <w:rsid w:val="002A2210"/>
    <w:pPr>
      <w:spacing w:after="200" w:line="276" w:lineRule="auto"/>
      <w:jc w:val="center"/>
    </w:pPr>
    <w:rPr>
      <w:sz w:val="22"/>
      <w:szCs w:val="22"/>
      <w:lang w:val="en-US"/>
    </w:rPr>
  </w:style>
  <w:style w:type="paragraph" w:customStyle="1" w:styleId="CharCharCharCharCharChar">
    <w:name w:val="Char Char Char Char Char Char"/>
    <w:basedOn w:val="Normal"/>
    <w:rsid w:val="002A2210"/>
    <w:pPr>
      <w:spacing w:after="160" w:line="240" w:lineRule="exact"/>
    </w:pPr>
    <w:rPr>
      <w:rFonts w:ascii="Tahoma" w:hAnsi="Tahoma"/>
      <w:sz w:val="20"/>
      <w:szCs w:val="20"/>
      <w:lang w:val="en-US" w:eastAsia="en-US"/>
    </w:rPr>
  </w:style>
  <w:style w:type="paragraph" w:customStyle="1" w:styleId="7podnas0">
    <w:name w:val="7podnas"/>
    <w:basedOn w:val="Normal"/>
    <w:rsid w:val="002A2210"/>
    <w:pPr>
      <w:shd w:val="clear" w:color="auto" w:fill="FFFFFF"/>
      <w:spacing w:before="60"/>
      <w:jc w:val="center"/>
    </w:pPr>
    <w:rPr>
      <w:rFonts w:ascii="Arial" w:eastAsia="SimSun" w:hAnsi="Arial" w:cs="Arial"/>
      <w:b/>
      <w:bCs/>
      <w:sz w:val="27"/>
      <w:szCs w:val="27"/>
      <w:lang w:val="en-US" w:eastAsia="en-US"/>
    </w:rPr>
  </w:style>
  <w:style w:type="paragraph" w:customStyle="1" w:styleId="4clan0">
    <w:name w:val="4clan"/>
    <w:basedOn w:val="Normal"/>
    <w:rsid w:val="002A2210"/>
    <w:pPr>
      <w:spacing w:before="30" w:after="30"/>
      <w:jc w:val="center"/>
    </w:pPr>
    <w:rPr>
      <w:rFonts w:ascii="Arial" w:eastAsia="SimSun" w:hAnsi="Arial" w:cs="Arial"/>
      <w:b/>
      <w:bCs/>
      <w:sz w:val="20"/>
      <w:szCs w:val="20"/>
      <w:lang w:val="en-US" w:eastAsia="en-US"/>
    </w:rPr>
  </w:style>
  <w:style w:type="paragraph" w:customStyle="1" w:styleId="Normal3">
    <w:name w:val="Normal3"/>
    <w:basedOn w:val="Normal"/>
    <w:rsid w:val="002A2210"/>
    <w:pPr>
      <w:spacing w:before="100" w:beforeAutospacing="1" w:after="100" w:afterAutospacing="1"/>
    </w:pPr>
    <w:rPr>
      <w:rFonts w:ascii="Arial" w:hAnsi="Arial" w:cs="Arial"/>
      <w:sz w:val="22"/>
      <w:szCs w:val="22"/>
      <w:lang w:val="en-US" w:eastAsia="en-US"/>
    </w:rPr>
  </w:style>
  <w:style w:type="paragraph" w:customStyle="1" w:styleId="Normal4">
    <w:name w:val="Normal4"/>
    <w:basedOn w:val="Normal"/>
    <w:rsid w:val="002A2210"/>
    <w:pPr>
      <w:spacing w:before="100" w:beforeAutospacing="1" w:after="100" w:afterAutospacing="1"/>
    </w:pPr>
    <w:rPr>
      <w:lang w:eastAsia="en-US"/>
    </w:rPr>
  </w:style>
  <w:style w:type="paragraph" w:customStyle="1" w:styleId="Normal5">
    <w:name w:val="Normal5"/>
    <w:basedOn w:val="Normal"/>
    <w:rsid w:val="002A2210"/>
    <w:pPr>
      <w:spacing w:before="100" w:beforeAutospacing="1" w:after="100" w:afterAutospacing="1"/>
    </w:pPr>
    <w:rPr>
      <w:lang w:val="en-US" w:eastAsia="en-US"/>
    </w:rPr>
  </w:style>
  <w:style w:type="paragraph" w:customStyle="1" w:styleId="Normal6">
    <w:name w:val="Normal6"/>
    <w:basedOn w:val="Normal"/>
    <w:rsid w:val="002A2210"/>
    <w:pPr>
      <w:spacing w:before="100" w:beforeAutospacing="1" w:after="100" w:afterAutospacing="1"/>
    </w:pPr>
    <w:rPr>
      <w:lang w:val="en-US" w:eastAsia="en-US"/>
    </w:rPr>
  </w:style>
  <w:style w:type="paragraph" w:customStyle="1" w:styleId="normaluvuceni">
    <w:name w:val="normal_uvuceni"/>
    <w:basedOn w:val="Normal"/>
    <w:rsid w:val="002A2210"/>
    <w:pPr>
      <w:spacing w:before="100" w:beforeAutospacing="1" w:after="100" w:afterAutospacing="1"/>
    </w:pPr>
    <w:rPr>
      <w:lang w:val="en-US" w:eastAsia="en-US"/>
    </w:rPr>
  </w:style>
  <w:style w:type="paragraph" w:customStyle="1" w:styleId="Normal7">
    <w:name w:val="Normal7"/>
    <w:basedOn w:val="Normal"/>
    <w:rsid w:val="002A2210"/>
    <w:pPr>
      <w:spacing w:before="100" w:beforeAutospacing="1" w:after="100" w:afterAutospacing="1"/>
    </w:pPr>
    <w:rPr>
      <w:lang w:val="en-US" w:eastAsia="en-US"/>
    </w:rPr>
  </w:style>
  <w:style w:type="paragraph" w:customStyle="1" w:styleId="Normal8">
    <w:name w:val="Normal8"/>
    <w:basedOn w:val="Normal"/>
    <w:rsid w:val="002A2210"/>
    <w:pPr>
      <w:spacing w:before="100" w:beforeAutospacing="1" w:after="100" w:afterAutospacing="1"/>
    </w:pPr>
    <w:rPr>
      <w:lang w:val="en-US" w:eastAsia="en-US"/>
    </w:rPr>
  </w:style>
  <w:style w:type="paragraph" w:customStyle="1" w:styleId="Normal9">
    <w:name w:val="Normal9"/>
    <w:basedOn w:val="Normal"/>
    <w:rsid w:val="002A2210"/>
    <w:pPr>
      <w:spacing w:before="100" w:beforeAutospacing="1" w:after="100" w:afterAutospacing="1"/>
    </w:pPr>
    <w:rPr>
      <w:lang w:val="en-US" w:eastAsia="en-US"/>
    </w:rPr>
  </w:style>
  <w:style w:type="paragraph" w:customStyle="1" w:styleId="Normal100">
    <w:name w:val="Normal10"/>
    <w:basedOn w:val="Normal"/>
    <w:rsid w:val="002A2210"/>
    <w:pPr>
      <w:spacing w:before="100" w:beforeAutospacing="1" w:after="100" w:afterAutospacing="1"/>
    </w:pPr>
    <w:rPr>
      <w:lang w:eastAsia="en-US"/>
    </w:rPr>
  </w:style>
  <w:style w:type="paragraph" w:customStyle="1" w:styleId="Normal11">
    <w:name w:val="Normal11"/>
    <w:basedOn w:val="Normal"/>
    <w:rsid w:val="002A2210"/>
    <w:pPr>
      <w:spacing w:before="100" w:beforeAutospacing="1" w:after="100" w:afterAutospacing="1"/>
    </w:pPr>
    <w:rPr>
      <w:lang w:eastAsia="en-US"/>
    </w:rPr>
  </w:style>
  <w:style w:type="paragraph" w:customStyle="1" w:styleId="Normal12">
    <w:name w:val="Normal12"/>
    <w:basedOn w:val="Normal"/>
    <w:rsid w:val="002A2210"/>
    <w:pPr>
      <w:spacing w:before="100" w:beforeAutospacing="1" w:after="100" w:afterAutospacing="1"/>
    </w:pPr>
    <w:rPr>
      <w:lang w:eastAsia="en-US"/>
    </w:rPr>
  </w:style>
  <w:style w:type="paragraph" w:customStyle="1" w:styleId="Normal13">
    <w:name w:val="Normal13"/>
    <w:basedOn w:val="Normal"/>
    <w:rsid w:val="002A2210"/>
    <w:pPr>
      <w:spacing w:before="100" w:beforeAutospacing="1" w:after="100" w:afterAutospacing="1"/>
    </w:pPr>
    <w:rPr>
      <w:lang w:eastAsia="en-US"/>
    </w:rPr>
  </w:style>
  <w:style w:type="paragraph" w:customStyle="1" w:styleId="Normal14">
    <w:name w:val="Normal14"/>
    <w:basedOn w:val="Normal"/>
    <w:rsid w:val="002A2210"/>
    <w:pPr>
      <w:spacing w:before="100" w:beforeAutospacing="1" w:after="100" w:afterAutospacing="1"/>
    </w:pPr>
    <w:rPr>
      <w:lang w:eastAsia="en-US"/>
    </w:rPr>
  </w:style>
  <w:style w:type="paragraph" w:customStyle="1" w:styleId="Normal15">
    <w:name w:val="Normal15"/>
    <w:basedOn w:val="Normal"/>
    <w:rsid w:val="002A2210"/>
    <w:pPr>
      <w:spacing w:before="100" w:beforeAutospacing="1" w:after="100" w:afterAutospacing="1"/>
    </w:pPr>
    <w:rPr>
      <w:lang w:eastAsia="en-US"/>
    </w:rPr>
  </w:style>
  <w:style w:type="character" w:customStyle="1" w:styleId="Bodytext9">
    <w:name w:val="Body text (9)_"/>
    <w:basedOn w:val="DefaultParagraphFont"/>
    <w:link w:val="Bodytext90"/>
    <w:uiPriority w:val="99"/>
    <w:locked/>
    <w:rsid w:val="002A2210"/>
    <w:rPr>
      <w:b/>
      <w:bCs/>
      <w:shd w:val="clear" w:color="auto" w:fill="FFFFFF"/>
    </w:rPr>
  </w:style>
  <w:style w:type="paragraph" w:customStyle="1" w:styleId="Bodytext90">
    <w:name w:val="Body text (9)"/>
    <w:basedOn w:val="Normal"/>
    <w:link w:val="Bodytext9"/>
    <w:uiPriority w:val="99"/>
    <w:rsid w:val="002A2210"/>
    <w:pPr>
      <w:widowControl w:val="0"/>
      <w:shd w:val="clear" w:color="auto" w:fill="FFFFFF"/>
      <w:spacing w:line="266" w:lineRule="exact"/>
    </w:pPr>
    <w:rPr>
      <w:rFonts w:eastAsia="MS Mincho"/>
      <w:b/>
      <w:bCs/>
      <w:sz w:val="20"/>
      <w:szCs w:val="20"/>
    </w:rPr>
  </w:style>
  <w:style w:type="character" w:customStyle="1" w:styleId="Bodytext2Italic">
    <w:name w:val="Body text (2) + Italic"/>
    <w:basedOn w:val="Bodytext20"/>
    <w:uiPriority w:val="99"/>
    <w:rsid w:val="002A2210"/>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rPr>
  </w:style>
  <w:style w:type="numbering" w:customStyle="1" w:styleId="NoList1">
    <w:name w:val="No List1"/>
    <w:next w:val="NoList"/>
    <w:uiPriority w:val="99"/>
    <w:semiHidden/>
    <w:unhideWhenUsed/>
    <w:rsid w:val="002A2210"/>
  </w:style>
  <w:style w:type="numbering" w:customStyle="1" w:styleId="Bezliste2">
    <w:name w:val="Bez liste2"/>
    <w:next w:val="NoList"/>
    <w:uiPriority w:val="99"/>
    <w:semiHidden/>
    <w:unhideWhenUsed/>
    <w:rsid w:val="003102A2"/>
  </w:style>
  <w:style w:type="table" w:customStyle="1" w:styleId="Koordinatnamreatabele1">
    <w:name w:val="Koordinatna mreža tabele1"/>
    <w:basedOn w:val="TableNormal"/>
    <w:next w:val="TableGrid"/>
    <w:uiPriority w:val="59"/>
    <w:rsid w:val="003102A2"/>
    <w:rPr>
      <w:rFonts w:eastAsia="Calibri"/>
      <w:lang w:val="sr-Cyrl-RS" w:eastAsia="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oordinatnamreatabele2">
    <w:name w:val="Koordinatna mreža tabele2"/>
    <w:basedOn w:val="TableNormal"/>
    <w:next w:val="TableGrid"/>
    <w:rsid w:val="0045086D"/>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557376"/>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57376"/>
    <w:pPr>
      <w:widowControl w:val="0"/>
      <w:autoSpaceDE w:val="0"/>
      <w:autoSpaceDN w:val="0"/>
    </w:pPr>
    <w:rPr>
      <w:sz w:val="22"/>
      <w:szCs w:val="22"/>
      <w:lang w:val="en-US" w:eastAsia="en-US"/>
    </w:rPr>
  </w:style>
  <w:style w:type="numbering" w:customStyle="1" w:styleId="Bezliste3">
    <w:name w:val="Bez liste3"/>
    <w:next w:val="NoList"/>
    <w:uiPriority w:val="99"/>
    <w:semiHidden/>
    <w:unhideWhenUsed/>
    <w:rsid w:val="00C916FB"/>
  </w:style>
  <w:style w:type="numbering" w:customStyle="1" w:styleId="Bezliste4">
    <w:name w:val="Bez liste4"/>
    <w:next w:val="NoList"/>
    <w:uiPriority w:val="99"/>
    <w:semiHidden/>
    <w:unhideWhenUsed/>
    <w:rsid w:val="0004686F"/>
  </w:style>
  <w:style w:type="table" w:customStyle="1" w:styleId="Koordinatnamreatabele3">
    <w:name w:val="Koordinatna mreža tabele3"/>
    <w:basedOn w:val="TableNormal"/>
    <w:next w:val="TableGrid"/>
    <w:uiPriority w:val="59"/>
    <w:rsid w:val="0004686F"/>
    <w:rPr>
      <w:rFonts w:ascii="Calibri" w:eastAsia="Times New Roman" w:hAnsi="Calibri"/>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MediumList2-Accent1">
    <w:name w:val="Medium List 2 Accent 1"/>
    <w:basedOn w:val="TableNormal"/>
    <w:uiPriority w:val="66"/>
    <w:rsid w:val="0004686F"/>
    <w:rPr>
      <w:rFonts w:ascii="Calibri Light" w:eastAsia="Times New Roman" w:hAnsi="Calibri Light"/>
      <w:color w:val="000000"/>
      <w:sz w:val="22"/>
      <w:szCs w:val="22"/>
      <w:lang w:val="en-GB" w:eastAsia="en-GB"/>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rFonts w:cs="Times New Roman"/>
        <w:sz w:val="24"/>
        <w:szCs w:val="24"/>
      </w:rPr>
      <w:tblPr/>
      <w:tcPr>
        <w:tcBorders>
          <w:top w:val="nil"/>
          <w:left w:val="nil"/>
          <w:bottom w:val="single" w:sz="24" w:space="0" w:color="5B9BD5"/>
          <w:right w:val="nil"/>
          <w:insideH w:val="nil"/>
          <w:insideV w:val="nil"/>
        </w:tcBorders>
        <w:shd w:val="clear" w:color="auto" w:fill="FFFFFF"/>
      </w:tcPr>
    </w:tblStylePr>
    <w:tblStylePr w:type="lastRow">
      <w:rPr>
        <w:rFonts w:cs="Times New Roman"/>
      </w:rPr>
      <w:tblPr/>
      <w:tcPr>
        <w:tcBorders>
          <w:top w:val="single" w:sz="8" w:space="0" w:color="5B9BD5"/>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5B9BD5"/>
          <w:insideH w:val="nil"/>
          <w:insideV w:val="nil"/>
        </w:tcBorders>
        <w:shd w:val="clear" w:color="auto" w:fill="FFFFFF"/>
      </w:tcPr>
    </w:tblStylePr>
    <w:tblStylePr w:type="lastCol">
      <w:rPr>
        <w:rFonts w:cs="Times New Roman"/>
      </w:rPr>
      <w:tblPr/>
      <w:tcPr>
        <w:tcBorders>
          <w:top w:val="nil"/>
          <w:left w:val="single" w:sz="8" w:space="0" w:color="5B9BD5"/>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6E6F4"/>
      </w:tcPr>
    </w:tblStylePr>
    <w:tblStylePr w:type="band1Horz">
      <w:rPr>
        <w:rFonts w:cs="Times New Roman"/>
      </w:rPr>
      <w:tblPr/>
      <w:tcPr>
        <w:tcBorders>
          <w:top w:val="nil"/>
          <w:bottom w:val="nil"/>
          <w:insideH w:val="nil"/>
          <w:insideV w:val="nil"/>
        </w:tcBorders>
        <w:shd w:val="clear" w:color="auto" w:fill="D6E6F4"/>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character" w:customStyle="1" w:styleId="WW8Num1z4">
    <w:name w:val="WW8Num1z4"/>
    <w:rsid w:val="0004686F"/>
  </w:style>
  <w:style w:type="character" w:customStyle="1" w:styleId="WW8Num1z5">
    <w:name w:val="WW8Num1z5"/>
    <w:rsid w:val="0004686F"/>
  </w:style>
  <w:style w:type="character" w:customStyle="1" w:styleId="WW8Num1z6">
    <w:name w:val="WW8Num1z6"/>
    <w:rsid w:val="0004686F"/>
  </w:style>
  <w:style w:type="character" w:customStyle="1" w:styleId="WW8Num1z7">
    <w:name w:val="WW8Num1z7"/>
    <w:rsid w:val="0004686F"/>
  </w:style>
  <w:style w:type="character" w:customStyle="1" w:styleId="WW8Num1z8">
    <w:name w:val="WW8Num1z8"/>
    <w:rsid w:val="0004686F"/>
  </w:style>
  <w:style w:type="character" w:customStyle="1" w:styleId="WW8Num2z4">
    <w:name w:val="WW8Num2z4"/>
    <w:rsid w:val="0004686F"/>
  </w:style>
  <w:style w:type="character" w:customStyle="1" w:styleId="WW8Num2z5">
    <w:name w:val="WW8Num2z5"/>
    <w:rsid w:val="0004686F"/>
  </w:style>
  <w:style w:type="character" w:customStyle="1" w:styleId="WW8Num2z6">
    <w:name w:val="WW8Num2z6"/>
    <w:rsid w:val="0004686F"/>
  </w:style>
  <w:style w:type="character" w:customStyle="1" w:styleId="WW8Num2z7">
    <w:name w:val="WW8Num2z7"/>
    <w:rsid w:val="0004686F"/>
  </w:style>
  <w:style w:type="character" w:customStyle="1" w:styleId="WW8Num2z8">
    <w:name w:val="WW8Num2z8"/>
    <w:rsid w:val="0004686F"/>
  </w:style>
  <w:style w:type="character" w:customStyle="1" w:styleId="WW8Num3z4">
    <w:name w:val="WW8Num3z4"/>
    <w:rsid w:val="0004686F"/>
  </w:style>
  <w:style w:type="character" w:customStyle="1" w:styleId="WW8Num3z5">
    <w:name w:val="WW8Num3z5"/>
    <w:rsid w:val="0004686F"/>
  </w:style>
  <w:style w:type="character" w:customStyle="1" w:styleId="WW8Num3z6">
    <w:name w:val="WW8Num3z6"/>
    <w:rsid w:val="0004686F"/>
  </w:style>
  <w:style w:type="character" w:customStyle="1" w:styleId="WW8Num3z7">
    <w:name w:val="WW8Num3z7"/>
    <w:rsid w:val="0004686F"/>
  </w:style>
  <w:style w:type="character" w:customStyle="1" w:styleId="WW8Num3z8">
    <w:name w:val="WW8Num3z8"/>
    <w:rsid w:val="0004686F"/>
  </w:style>
  <w:style w:type="character" w:customStyle="1" w:styleId="WW8Num8z4">
    <w:name w:val="WW8Num8z4"/>
    <w:rsid w:val="0004686F"/>
  </w:style>
  <w:style w:type="character" w:customStyle="1" w:styleId="WW8Num8z5">
    <w:name w:val="WW8Num8z5"/>
    <w:rsid w:val="0004686F"/>
  </w:style>
  <w:style w:type="character" w:customStyle="1" w:styleId="WW8Num8z6">
    <w:name w:val="WW8Num8z6"/>
    <w:rsid w:val="0004686F"/>
  </w:style>
  <w:style w:type="character" w:customStyle="1" w:styleId="WW8Num8z7">
    <w:name w:val="WW8Num8z7"/>
    <w:rsid w:val="0004686F"/>
  </w:style>
  <w:style w:type="character" w:customStyle="1" w:styleId="WW8Num8z8">
    <w:name w:val="WW8Num8z8"/>
    <w:rsid w:val="0004686F"/>
  </w:style>
  <w:style w:type="character" w:customStyle="1" w:styleId="WW8Num14z4">
    <w:name w:val="WW8Num14z4"/>
    <w:rsid w:val="0004686F"/>
  </w:style>
  <w:style w:type="character" w:customStyle="1" w:styleId="WW8Num14z5">
    <w:name w:val="WW8Num14z5"/>
    <w:rsid w:val="0004686F"/>
  </w:style>
  <w:style w:type="character" w:customStyle="1" w:styleId="WW8Num14z6">
    <w:name w:val="WW8Num14z6"/>
    <w:rsid w:val="0004686F"/>
  </w:style>
  <w:style w:type="character" w:customStyle="1" w:styleId="WW8Num14z7">
    <w:name w:val="WW8Num14z7"/>
    <w:rsid w:val="0004686F"/>
  </w:style>
  <w:style w:type="character" w:customStyle="1" w:styleId="WW8Num14z8">
    <w:name w:val="WW8Num14z8"/>
    <w:rsid w:val="0004686F"/>
  </w:style>
  <w:style w:type="character" w:customStyle="1" w:styleId="WW8Num27z2">
    <w:name w:val="WW8Num27z2"/>
    <w:rsid w:val="0004686F"/>
    <w:rPr>
      <w:rFonts w:ascii="Wingdings" w:hAnsi="Wingdings"/>
    </w:rPr>
  </w:style>
  <w:style w:type="character" w:customStyle="1" w:styleId="WW8Num30z4">
    <w:name w:val="WW8Num30z4"/>
    <w:rsid w:val="0004686F"/>
  </w:style>
  <w:style w:type="character" w:customStyle="1" w:styleId="WW8Num30z5">
    <w:name w:val="WW8Num30z5"/>
    <w:rsid w:val="0004686F"/>
  </w:style>
  <w:style w:type="character" w:customStyle="1" w:styleId="WW8Num30z6">
    <w:name w:val="WW8Num30z6"/>
    <w:rsid w:val="0004686F"/>
  </w:style>
  <w:style w:type="character" w:customStyle="1" w:styleId="WW8Num30z7">
    <w:name w:val="WW8Num30z7"/>
    <w:rsid w:val="0004686F"/>
  </w:style>
  <w:style w:type="character" w:customStyle="1" w:styleId="WW8Num30z8">
    <w:name w:val="WW8Num30z8"/>
    <w:rsid w:val="0004686F"/>
  </w:style>
  <w:style w:type="character" w:customStyle="1" w:styleId="WW8Num31z2">
    <w:name w:val="WW8Num31z2"/>
    <w:rsid w:val="0004686F"/>
    <w:rPr>
      <w:rFonts w:ascii="Wingdings" w:hAnsi="Wingdings"/>
    </w:rPr>
  </w:style>
  <w:style w:type="character" w:customStyle="1" w:styleId="WW8Num33z2">
    <w:name w:val="WW8Num33z2"/>
    <w:rsid w:val="0004686F"/>
    <w:rPr>
      <w:rFonts w:ascii="Wingdings" w:hAnsi="Wingdings"/>
    </w:rPr>
  </w:style>
  <w:style w:type="character" w:customStyle="1" w:styleId="WW8Num34z3">
    <w:name w:val="WW8Num34z3"/>
    <w:rsid w:val="0004686F"/>
  </w:style>
  <w:style w:type="character" w:customStyle="1" w:styleId="WW8Num34z4">
    <w:name w:val="WW8Num34z4"/>
    <w:rsid w:val="0004686F"/>
  </w:style>
  <w:style w:type="character" w:customStyle="1" w:styleId="WW8Num34z5">
    <w:name w:val="WW8Num34z5"/>
    <w:rsid w:val="0004686F"/>
  </w:style>
  <w:style w:type="character" w:customStyle="1" w:styleId="WW8Num34z6">
    <w:name w:val="WW8Num34z6"/>
    <w:rsid w:val="0004686F"/>
  </w:style>
  <w:style w:type="character" w:customStyle="1" w:styleId="WW8Num34z7">
    <w:name w:val="WW8Num34z7"/>
    <w:rsid w:val="0004686F"/>
  </w:style>
  <w:style w:type="character" w:customStyle="1" w:styleId="WW8Num34z8">
    <w:name w:val="WW8Num34z8"/>
    <w:rsid w:val="0004686F"/>
  </w:style>
  <w:style w:type="character" w:customStyle="1" w:styleId="WW8Num36z4">
    <w:name w:val="WW8Num36z4"/>
    <w:rsid w:val="0004686F"/>
  </w:style>
  <w:style w:type="character" w:customStyle="1" w:styleId="WW8Num36z5">
    <w:name w:val="WW8Num36z5"/>
    <w:rsid w:val="0004686F"/>
  </w:style>
  <w:style w:type="character" w:customStyle="1" w:styleId="WW8Num36z6">
    <w:name w:val="WW8Num36z6"/>
    <w:rsid w:val="0004686F"/>
  </w:style>
  <w:style w:type="character" w:customStyle="1" w:styleId="WW8Num36z7">
    <w:name w:val="WW8Num36z7"/>
    <w:rsid w:val="0004686F"/>
  </w:style>
  <w:style w:type="character" w:customStyle="1" w:styleId="WW8Num36z8">
    <w:name w:val="WW8Num36z8"/>
    <w:rsid w:val="0004686F"/>
  </w:style>
  <w:style w:type="character" w:customStyle="1" w:styleId="WW8Num38z4">
    <w:name w:val="WW8Num38z4"/>
    <w:rsid w:val="0004686F"/>
  </w:style>
  <w:style w:type="character" w:customStyle="1" w:styleId="WW8Num38z5">
    <w:name w:val="WW8Num38z5"/>
    <w:rsid w:val="0004686F"/>
  </w:style>
  <w:style w:type="character" w:customStyle="1" w:styleId="WW8Num38z6">
    <w:name w:val="WW8Num38z6"/>
    <w:rsid w:val="0004686F"/>
  </w:style>
  <w:style w:type="character" w:customStyle="1" w:styleId="WW8Num38z7">
    <w:name w:val="WW8Num38z7"/>
    <w:rsid w:val="0004686F"/>
  </w:style>
  <w:style w:type="character" w:customStyle="1" w:styleId="WW8Num38z8">
    <w:name w:val="WW8Num38z8"/>
    <w:rsid w:val="0004686F"/>
  </w:style>
  <w:style w:type="character" w:customStyle="1" w:styleId="WW8Num40z4">
    <w:name w:val="WW8Num40z4"/>
    <w:rsid w:val="0004686F"/>
  </w:style>
  <w:style w:type="character" w:customStyle="1" w:styleId="WW8Num40z5">
    <w:name w:val="WW8Num40z5"/>
    <w:rsid w:val="0004686F"/>
  </w:style>
  <w:style w:type="character" w:customStyle="1" w:styleId="WW8Num40z6">
    <w:name w:val="WW8Num40z6"/>
    <w:rsid w:val="0004686F"/>
  </w:style>
  <w:style w:type="character" w:customStyle="1" w:styleId="WW8Num40z7">
    <w:name w:val="WW8Num40z7"/>
    <w:rsid w:val="0004686F"/>
  </w:style>
  <w:style w:type="character" w:customStyle="1" w:styleId="WW8Num40z8">
    <w:name w:val="WW8Num40z8"/>
    <w:rsid w:val="0004686F"/>
  </w:style>
  <w:style w:type="character" w:customStyle="1" w:styleId="ListLabel1">
    <w:name w:val="ListLabel 1"/>
    <w:rsid w:val="0004686F"/>
    <w:rPr>
      <w:b/>
    </w:rPr>
  </w:style>
  <w:style w:type="character" w:customStyle="1" w:styleId="WW8Num17z4">
    <w:name w:val="WW8Num17z4"/>
    <w:rsid w:val="0004686F"/>
  </w:style>
  <w:style w:type="character" w:customStyle="1" w:styleId="WW8Num17z5">
    <w:name w:val="WW8Num17z5"/>
    <w:rsid w:val="0004686F"/>
  </w:style>
  <w:style w:type="character" w:customStyle="1" w:styleId="WW8Num17z6">
    <w:name w:val="WW8Num17z6"/>
    <w:rsid w:val="0004686F"/>
  </w:style>
  <w:style w:type="character" w:customStyle="1" w:styleId="WW8Num17z7">
    <w:name w:val="WW8Num17z7"/>
    <w:rsid w:val="0004686F"/>
  </w:style>
  <w:style w:type="character" w:customStyle="1" w:styleId="WW8Num17z8">
    <w:name w:val="WW8Num17z8"/>
    <w:rsid w:val="0004686F"/>
  </w:style>
  <w:style w:type="character" w:customStyle="1" w:styleId="WW8Num27z3">
    <w:name w:val="WW8Num27z3"/>
    <w:rsid w:val="0004686F"/>
  </w:style>
  <w:style w:type="character" w:customStyle="1" w:styleId="WW8Num27z4">
    <w:name w:val="WW8Num27z4"/>
    <w:rsid w:val="0004686F"/>
  </w:style>
  <w:style w:type="character" w:customStyle="1" w:styleId="WW8Num27z5">
    <w:name w:val="WW8Num27z5"/>
    <w:rsid w:val="0004686F"/>
  </w:style>
  <w:style w:type="character" w:customStyle="1" w:styleId="WW8Num27z6">
    <w:name w:val="WW8Num27z6"/>
    <w:rsid w:val="0004686F"/>
  </w:style>
  <w:style w:type="character" w:customStyle="1" w:styleId="WW8Num27z7">
    <w:name w:val="WW8Num27z7"/>
    <w:rsid w:val="0004686F"/>
  </w:style>
  <w:style w:type="character" w:customStyle="1" w:styleId="WW8Num27z8">
    <w:name w:val="WW8Num27z8"/>
    <w:rsid w:val="0004686F"/>
  </w:style>
  <w:style w:type="character" w:customStyle="1" w:styleId="WW8Num37z4">
    <w:name w:val="WW8Num37z4"/>
    <w:rsid w:val="0004686F"/>
  </w:style>
  <w:style w:type="character" w:customStyle="1" w:styleId="WW8Num37z5">
    <w:name w:val="WW8Num37z5"/>
    <w:rsid w:val="0004686F"/>
  </w:style>
  <w:style w:type="character" w:customStyle="1" w:styleId="WW8Num37z6">
    <w:name w:val="WW8Num37z6"/>
    <w:rsid w:val="0004686F"/>
  </w:style>
  <w:style w:type="character" w:customStyle="1" w:styleId="WW8Num37z7">
    <w:name w:val="WW8Num37z7"/>
    <w:rsid w:val="0004686F"/>
  </w:style>
  <w:style w:type="character" w:customStyle="1" w:styleId="WW8Num37z8">
    <w:name w:val="WW8Num37z8"/>
    <w:rsid w:val="0004686F"/>
  </w:style>
  <w:style w:type="character" w:customStyle="1" w:styleId="WW8Num22z4">
    <w:name w:val="WW8Num22z4"/>
    <w:rsid w:val="0004686F"/>
  </w:style>
  <w:style w:type="character" w:customStyle="1" w:styleId="WW8Num22z5">
    <w:name w:val="WW8Num22z5"/>
    <w:rsid w:val="0004686F"/>
  </w:style>
  <w:style w:type="character" w:customStyle="1" w:styleId="WW8Num22z6">
    <w:name w:val="WW8Num22z6"/>
    <w:rsid w:val="0004686F"/>
  </w:style>
  <w:style w:type="character" w:customStyle="1" w:styleId="WW8Num22z7">
    <w:name w:val="WW8Num22z7"/>
    <w:rsid w:val="0004686F"/>
  </w:style>
  <w:style w:type="character" w:customStyle="1" w:styleId="WW8Num22z8">
    <w:name w:val="WW8Num22z8"/>
    <w:rsid w:val="0004686F"/>
  </w:style>
  <w:style w:type="character" w:customStyle="1" w:styleId="WW8Num41z3">
    <w:name w:val="WW8Num41z3"/>
    <w:rsid w:val="0004686F"/>
  </w:style>
  <w:style w:type="character" w:customStyle="1" w:styleId="WW8Num41z4">
    <w:name w:val="WW8Num41z4"/>
    <w:rsid w:val="0004686F"/>
  </w:style>
  <w:style w:type="character" w:customStyle="1" w:styleId="WW8Num41z5">
    <w:name w:val="WW8Num41z5"/>
    <w:rsid w:val="0004686F"/>
  </w:style>
  <w:style w:type="character" w:customStyle="1" w:styleId="WW8Num41z6">
    <w:name w:val="WW8Num41z6"/>
    <w:rsid w:val="0004686F"/>
  </w:style>
  <w:style w:type="character" w:customStyle="1" w:styleId="WW8Num41z7">
    <w:name w:val="WW8Num41z7"/>
    <w:rsid w:val="0004686F"/>
  </w:style>
  <w:style w:type="character" w:customStyle="1" w:styleId="WW8Num41z8">
    <w:name w:val="WW8Num41z8"/>
    <w:rsid w:val="0004686F"/>
  </w:style>
  <w:style w:type="character" w:customStyle="1" w:styleId="WW8Num23z4">
    <w:name w:val="WW8Num23z4"/>
    <w:rsid w:val="0004686F"/>
  </w:style>
  <w:style w:type="character" w:customStyle="1" w:styleId="WW8Num23z5">
    <w:name w:val="WW8Num23z5"/>
    <w:rsid w:val="0004686F"/>
  </w:style>
  <w:style w:type="character" w:customStyle="1" w:styleId="WW8Num23z6">
    <w:name w:val="WW8Num23z6"/>
    <w:rsid w:val="0004686F"/>
  </w:style>
  <w:style w:type="character" w:customStyle="1" w:styleId="WW8Num23z7">
    <w:name w:val="WW8Num23z7"/>
    <w:rsid w:val="0004686F"/>
  </w:style>
  <w:style w:type="character" w:customStyle="1" w:styleId="WW8Num23z8">
    <w:name w:val="WW8Num23z8"/>
    <w:rsid w:val="0004686F"/>
  </w:style>
  <w:style w:type="character" w:customStyle="1" w:styleId="WW8Num5z4">
    <w:name w:val="WW8Num5z4"/>
    <w:rsid w:val="0004686F"/>
  </w:style>
  <w:style w:type="character" w:customStyle="1" w:styleId="WW8Num5z5">
    <w:name w:val="WW8Num5z5"/>
    <w:rsid w:val="0004686F"/>
  </w:style>
  <w:style w:type="character" w:customStyle="1" w:styleId="WW8Num5z6">
    <w:name w:val="WW8Num5z6"/>
    <w:rsid w:val="0004686F"/>
  </w:style>
  <w:style w:type="character" w:customStyle="1" w:styleId="WW8Num5z7">
    <w:name w:val="WW8Num5z7"/>
    <w:rsid w:val="0004686F"/>
  </w:style>
  <w:style w:type="character" w:customStyle="1" w:styleId="WW8Num5z8">
    <w:name w:val="WW8Num5z8"/>
    <w:rsid w:val="0004686F"/>
  </w:style>
  <w:style w:type="character" w:customStyle="1" w:styleId="WW8Num6z4">
    <w:name w:val="WW8Num6z4"/>
    <w:rsid w:val="0004686F"/>
  </w:style>
  <w:style w:type="character" w:customStyle="1" w:styleId="WW8Num6z5">
    <w:name w:val="WW8Num6z5"/>
    <w:rsid w:val="0004686F"/>
  </w:style>
  <w:style w:type="character" w:customStyle="1" w:styleId="WW8Num6z6">
    <w:name w:val="WW8Num6z6"/>
    <w:rsid w:val="0004686F"/>
  </w:style>
  <w:style w:type="character" w:customStyle="1" w:styleId="WW8Num6z7">
    <w:name w:val="WW8Num6z7"/>
    <w:rsid w:val="0004686F"/>
  </w:style>
  <w:style w:type="character" w:customStyle="1" w:styleId="WW8Num6z8">
    <w:name w:val="WW8Num6z8"/>
    <w:rsid w:val="0004686F"/>
  </w:style>
  <w:style w:type="character" w:customStyle="1" w:styleId="WW8Num25z4">
    <w:name w:val="WW8Num25z4"/>
    <w:rsid w:val="0004686F"/>
  </w:style>
  <w:style w:type="character" w:customStyle="1" w:styleId="WW8Num25z5">
    <w:name w:val="WW8Num25z5"/>
    <w:rsid w:val="0004686F"/>
  </w:style>
  <w:style w:type="character" w:customStyle="1" w:styleId="WW8Num25z6">
    <w:name w:val="WW8Num25z6"/>
    <w:rsid w:val="0004686F"/>
  </w:style>
  <w:style w:type="character" w:customStyle="1" w:styleId="WW8Num25z7">
    <w:name w:val="WW8Num25z7"/>
    <w:rsid w:val="0004686F"/>
  </w:style>
  <w:style w:type="character" w:customStyle="1" w:styleId="WW8Num25z8">
    <w:name w:val="WW8Num25z8"/>
    <w:rsid w:val="0004686F"/>
  </w:style>
  <w:style w:type="character" w:customStyle="1" w:styleId="WW8Num42z4">
    <w:name w:val="WW8Num42z4"/>
    <w:rsid w:val="0004686F"/>
  </w:style>
  <w:style w:type="character" w:customStyle="1" w:styleId="WW8Num42z5">
    <w:name w:val="WW8Num42z5"/>
    <w:rsid w:val="0004686F"/>
  </w:style>
  <w:style w:type="character" w:customStyle="1" w:styleId="WW8Num42z6">
    <w:name w:val="WW8Num42z6"/>
    <w:rsid w:val="0004686F"/>
  </w:style>
  <w:style w:type="character" w:customStyle="1" w:styleId="WW8Num42z7">
    <w:name w:val="WW8Num42z7"/>
    <w:rsid w:val="0004686F"/>
  </w:style>
  <w:style w:type="character" w:customStyle="1" w:styleId="WW8Num42z8">
    <w:name w:val="WW8Num42z8"/>
    <w:rsid w:val="0004686F"/>
  </w:style>
  <w:style w:type="character" w:customStyle="1" w:styleId="WW8Num44z2">
    <w:name w:val="WW8Num44z2"/>
    <w:rsid w:val="0004686F"/>
  </w:style>
  <w:style w:type="character" w:customStyle="1" w:styleId="WW8Num44z3">
    <w:name w:val="WW8Num44z3"/>
    <w:rsid w:val="0004686F"/>
  </w:style>
  <w:style w:type="character" w:customStyle="1" w:styleId="WW8Num44z4">
    <w:name w:val="WW8Num44z4"/>
    <w:rsid w:val="0004686F"/>
  </w:style>
  <w:style w:type="character" w:customStyle="1" w:styleId="WW8Num44z5">
    <w:name w:val="WW8Num44z5"/>
    <w:rsid w:val="0004686F"/>
  </w:style>
  <w:style w:type="character" w:customStyle="1" w:styleId="WW8Num44z6">
    <w:name w:val="WW8Num44z6"/>
    <w:rsid w:val="0004686F"/>
  </w:style>
  <w:style w:type="character" w:customStyle="1" w:styleId="WW8Num44z7">
    <w:name w:val="WW8Num44z7"/>
    <w:rsid w:val="0004686F"/>
  </w:style>
  <w:style w:type="character" w:customStyle="1" w:styleId="WW8Num44z8">
    <w:name w:val="WW8Num44z8"/>
    <w:rsid w:val="0004686F"/>
  </w:style>
  <w:style w:type="character" w:customStyle="1" w:styleId="WW8Num48z3">
    <w:name w:val="WW8Num48z3"/>
    <w:rsid w:val="0004686F"/>
  </w:style>
  <w:style w:type="character" w:customStyle="1" w:styleId="WW8Num48z4">
    <w:name w:val="WW8Num48z4"/>
    <w:rsid w:val="0004686F"/>
  </w:style>
  <w:style w:type="character" w:customStyle="1" w:styleId="WW8Num48z5">
    <w:name w:val="WW8Num48z5"/>
    <w:rsid w:val="0004686F"/>
  </w:style>
  <w:style w:type="character" w:customStyle="1" w:styleId="WW8Num48z6">
    <w:name w:val="WW8Num48z6"/>
    <w:rsid w:val="0004686F"/>
  </w:style>
  <w:style w:type="character" w:customStyle="1" w:styleId="WW8Num48z7">
    <w:name w:val="WW8Num48z7"/>
    <w:rsid w:val="0004686F"/>
  </w:style>
  <w:style w:type="character" w:customStyle="1" w:styleId="WW8Num48z8">
    <w:name w:val="WW8Num48z8"/>
    <w:rsid w:val="0004686F"/>
  </w:style>
  <w:style w:type="character" w:customStyle="1" w:styleId="WW8Num49z0">
    <w:name w:val="WW8Num49z0"/>
    <w:rsid w:val="0004686F"/>
  </w:style>
  <w:style w:type="character" w:customStyle="1" w:styleId="WW8Num49z1">
    <w:name w:val="WW8Num49z1"/>
    <w:rsid w:val="0004686F"/>
  </w:style>
  <w:style w:type="character" w:customStyle="1" w:styleId="WW8Num49z2">
    <w:name w:val="WW8Num49z2"/>
    <w:rsid w:val="0004686F"/>
  </w:style>
  <w:style w:type="character" w:customStyle="1" w:styleId="WW8Num49z3">
    <w:name w:val="WW8Num49z3"/>
    <w:rsid w:val="0004686F"/>
  </w:style>
  <w:style w:type="character" w:customStyle="1" w:styleId="WW8Num49z4">
    <w:name w:val="WW8Num49z4"/>
    <w:rsid w:val="0004686F"/>
  </w:style>
  <w:style w:type="character" w:customStyle="1" w:styleId="WW8Num49z5">
    <w:name w:val="WW8Num49z5"/>
    <w:rsid w:val="0004686F"/>
  </w:style>
  <w:style w:type="character" w:customStyle="1" w:styleId="WW8Num49z6">
    <w:name w:val="WW8Num49z6"/>
    <w:rsid w:val="0004686F"/>
  </w:style>
  <w:style w:type="character" w:customStyle="1" w:styleId="WW8Num49z7">
    <w:name w:val="WW8Num49z7"/>
    <w:rsid w:val="0004686F"/>
  </w:style>
  <w:style w:type="character" w:customStyle="1" w:styleId="WW8Num49z8">
    <w:name w:val="WW8Num49z8"/>
    <w:rsid w:val="0004686F"/>
  </w:style>
  <w:style w:type="character" w:customStyle="1" w:styleId="WW8Num52z0">
    <w:name w:val="WW8Num52z0"/>
    <w:rsid w:val="0004686F"/>
    <w:rPr>
      <w:rFonts w:ascii="Symbol" w:hAnsi="Symbol"/>
      <w:lang w:val="sr-Cyrl-RS" w:eastAsia="x-none"/>
    </w:rPr>
  </w:style>
  <w:style w:type="character" w:customStyle="1" w:styleId="WW8Num53z0">
    <w:name w:val="WW8Num53z0"/>
    <w:rsid w:val="0004686F"/>
    <w:rPr>
      <w:rFonts w:ascii="OpenSymbol" w:eastAsia="Times New Roman" w:hAnsi="OpenSymbol"/>
      <w:lang w:val="ru-RU" w:eastAsia="x-none"/>
    </w:rPr>
  </w:style>
  <w:style w:type="character" w:customStyle="1" w:styleId="WW8Num55z2">
    <w:name w:val="WW8Num55z2"/>
    <w:rsid w:val="0004686F"/>
    <w:rPr>
      <w:rFonts w:ascii="Resavska BG Sans" w:hAnsi="Resavska BG Sans"/>
      <w:b/>
      <w:sz w:val="24"/>
      <w:lang w:val="ru-RU" w:eastAsia="x-none"/>
    </w:rPr>
  </w:style>
  <w:style w:type="character" w:customStyle="1" w:styleId="WW8Num56z0">
    <w:name w:val="WW8Num56z0"/>
    <w:rsid w:val="0004686F"/>
  </w:style>
  <w:style w:type="character" w:customStyle="1" w:styleId="WW8Num56z1">
    <w:name w:val="WW8Num56z1"/>
    <w:rsid w:val="0004686F"/>
  </w:style>
  <w:style w:type="character" w:customStyle="1" w:styleId="WW8Num56z2">
    <w:name w:val="WW8Num56z2"/>
    <w:rsid w:val="0004686F"/>
  </w:style>
  <w:style w:type="character" w:customStyle="1" w:styleId="WW8Num56z3">
    <w:name w:val="WW8Num56z3"/>
    <w:rsid w:val="0004686F"/>
  </w:style>
  <w:style w:type="character" w:customStyle="1" w:styleId="WW8Num56z4">
    <w:name w:val="WW8Num56z4"/>
    <w:rsid w:val="0004686F"/>
  </w:style>
  <w:style w:type="character" w:customStyle="1" w:styleId="WW8Num56z5">
    <w:name w:val="WW8Num56z5"/>
    <w:rsid w:val="0004686F"/>
  </w:style>
  <w:style w:type="character" w:customStyle="1" w:styleId="WW8Num56z6">
    <w:name w:val="WW8Num56z6"/>
    <w:rsid w:val="0004686F"/>
  </w:style>
  <w:style w:type="character" w:customStyle="1" w:styleId="WW8Num56z7">
    <w:name w:val="WW8Num56z7"/>
    <w:rsid w:val="0004686F"/>
  </w:style>
  <w:style w:type="character" w:customStyle="1" w:styleId="WW8Num56z8">
    <w:name w:val="WW8Num56z8"/>
    <w:rsid w:val="0004686F"/>
  </w:style>
  <w:style w:type="character" w:customStyle="1" w:styleId="WW8Num59z1">
    <w:name w:val="WW8Num59z1"/>
    <w:rsid w:val="0004686F"/>
    <w:rPr>
      <w:rFonts w:ascii="Courier New" w:hAnsi="Courier New"/>
    </w:rPr>
  </w:style>
  <w:style w:type="character" w:customStyle="1" w:styleId="WW8Num59z2">
    <w:name w:val="WW8Num59z2"/>
    <w:rsid w:val="0004686F"/>
    <w:rPr>
      <w:rFonts w:ascii="Wingdings" w:hAnsi="Wingdings"/>
    </w:rPr>
  </w:style>
  <w:style w:type="character" w:customStyle="1" w:styleId="Normal3CharChar">
    <w:name w:val="Normal 3 Char Char"/>
    <w:rsid w:val="0004686F"/>
    <w:rPr>
      <w:rFonts w:ascii="Cir Swiss" w:hAnsi="Cir Swiss"/>
    </w:rPr>
  </w:style>
  <w:style w:type="character" w:customStyle="1" w:styleId="IndexLink">
    <w:name w:val="Index Link"/>
    <w:rsid w:val="0004686F"/>
  </w:style>
  <w:style w:type="character" w:customStyle="1" w:styleId="FootnoteTextChar">
    <w:name w:val="Footnote Text Char"/>
    <w:uiPriority w:val="99"/>
    <w:rsid w:val="0004686F"/>
    <w:rPr>
      <w:rFonts w:ascii="Calibri" w:hAnsi="Calibri"/>
    </w:rPr>
  </w:style>
  <w:style w:type="character" w:customStyle="1" w:styleId="TitleChar1">
    <w:name w:val="Title Char1"/>
    <w:rsid w:val="0004686F"/>
    <w:rPr>
      <w:b/>
      <w:kern w:val="1"/>
      <w:sz w:val="32"/>
      <w:lang w:val="en-US" w:eastAsia="x-none"/>
    </w:rPr>
  </w:style>
  <w:style w:type="character" w:customStyle="1" w:styleId="SubtitleChar">
    <w:name w:val="Subtitle Char"/>
    <w:rsid w:val="0004686F"/>
    <w:rPr>
      <w:rFonts w:ascii="Arial" w:eastAsia="Microsoft YaHei" w:hAnsi="Arial"/>
      <w:i/>
      <w:sz w:val="28"/>
      <w:lang w:val="en-US" w:eastAsia="x-none"/>
    </w:rPr>
  </w:style>
  <w:style w:type="character" w:customStyle="1" w:styleId="FootnoteTextChar1">
    <w:name w:val="Footnote Text Char1"/>
    <w:rsid w:val="0004686F"/>
    <w:rPr>
      <w:rFonts w:ascii="Calibri" w:hAnsi="Calibri"/>
      <w:lang w:val="x-none" w:eastAsia="x-none"/>
    </w:rPr>
  </w:style>
  <w:style w:type="paragraph" w:customStyle="1" w:styleId="Standard">
    <w:name w:val="Standard"/>
    <w:rsid w:val="0004686F"/>
    <w:pPr>
      <w:suppressAutoHyphens/>
      <w:textAlignment w:val="baseline"/>
    </w:pPr>
    <w:rPr>
      <w:rFonts w:ascii="Resavska BG Sans" w:eastAsia="Times New Roman" w:hAnsi="Resavska BG Sans"/>
      <w:kern w:val="1"/>
      <w:sz w:val="22"/>
      <w:szCs w:val="22"/>
      <w:lang w:val="en-US" w:eastAsia="ar-SA"/>
    </w:rPr>
  </w:style>
  <w:style w:type="paragraph" w:customStyle="1" w:styleId="-pr--pas--u-tekstu-western">
    <w:name w:val="-pr--pas--u-tekstu-western"/>
    <w:basedOn w:val="Normal"/>
    <w:rsid w:val="0004686F"/>
    <w:pPr>
      <w:suppressAutoHyphens/>
      <w:spacing w:before="280" w:after="115"/>
      <w:ind w:firstLine="216"/>
    </w:pPr>
    <w:rPr>
      <w:rFonts w:ascii="Courier New" w:hAnsi="Courier New" w:cs="Courier New"/>
      <w:b/>
      <w:color w:val="000000"/>
      <w:kern w:val="1"/>
      <w:lang w:val="sr-Cyrl-CS" w:eastAsia="ar-SA"/>
    </w:rPr>
  </w:style>
  <w:style w:type="paragraph" w:customStyle="1" w:styleId="Normalnaslov">
    <w:name w:val="Normal naslov"/>
    <w:basedOn w:val="Normal"/>
    <w:rsid w:val="0004686F"/>
    <w:pPr>
      <w:suppressAutoHyphens/>
      <w:spacing w:before="120" w:after="120"/>
    </w:pPr>
    <w:rPr>
      <w:rFonts w:ascii="Cir Swiss" w:hAnsi="Cir Swiss" w:cs="Cir Swiss"/>
      <w:b/>
      <w:kern w:val="1"/>
      <w:sz w:val="20"/>
      <w:szCs w:val="20"/>
      <w:lang w:val="en-US" w:eastAsia="ar-SA"/>
    </w:rPr>
  </w:style>
  <w:style w:type="paragraph" w:customStyle="1" w:styleId="Normal3Char">
    <w:name w:val="Normal 3 Char"/>
    <w:basedOn w:val="Normal"/>
    <w:rsid w:val="0004686F"/>
    <w:pPr>
      <w:suppressAutoHyphens/>
      <w:spacing w:before="60" w:after="60"/>
      <w:jc w:val="both"/>
    </w:pPr>
    <w:rPr>
      <w:rFonts w:ascii="Cir Swiss" w:hAnsi="Cir Swiss" w:cs="Cir Swiss"/>
      <w:b/>
      <w:kern w:val="1"/>
      <w:sz w:val="20"/>
      <w:szCs w:val="20"/>
      <w:lang w:val="en-US" w:eastAsia="ar-SA"/>
    </w:rPr>
  </w:style>
  <w:style w:type="paragraph" w:styleId="TOCHeading">
    <w:name w:val="TOC Heading"/>
    <w:basedOn w:val="Heading1"/>
    <w:next w:val="Normal"/>
    <w:uiPriority w:val="39"/>
    <w:qFormat/>
    <w:rsid w:val="0004686F"/>
    <w:pPr>
      <w:keepNext/>
      <w:keepLines/>
      <w:widowControl/>
      <w:autoSpaceDE/>
      <w:autoSpaceDN/>
      <w:adjustRightInd/>
      <w:spacing w:before="480" w:line="276" w:lineRule="auto"/>
    </w:pPr>
    <w:rPr>
      <w:rFonts w:eastAsia="MS Gothic"/>
      <w:b w:val="0"/>
      <w:color w:val="365F91"/>
      <w:kern w:val="1"/>
      <w:sz w:val="28"/>
      <w:szCs w:val="28"/>
      <w:lang w:eastAsia="ar-SA"/>
    </w:rPr>
  </w:style>
  <w:style w:type="paragraph" w:styleId="TOC2">
    <w:name w:val="toc 2"/>
    <w:basedOn w:val="Normal"/>
    <w:next w:val="Normal"/>
    <w:uiPriority w:val="39"/>
    <w:rsid w:val="0004686F"/>
    <w:pPr>
      <w:suppressAutoHyphens/>
      <w:spacing w:after="160" w:line="252" w:lineRule="auto"/>
      <w:ind w:left="220"/>
    </w:pPr>
    <w:rPr>
      <w:rFonts w:ascii="Calibri" w:hAnsi="Calibri" w:cs="Calibri"/>
      <w:b/>
      <w:kern w:val="1"/>
      <w:szCs w:val="22"/>
      <w:lang w:val="en-US" w:eastAsia="ar-SA"/>
    </w:rPr>
  </w:style>
  <w:style w:type="paragraph" w:styleId="TOC3">
    <w:name w:val="toc 3"/>
    <w:basedOn w:val="Normal"/>
    <w:next w:val="Normal"/>
    <w:uiPriority w:val="39"/>
    <w:rsid w:val="0004686F"/>
    <w:pPr>
      <w:suppressAutoHyphens/>
      <w:spacing w:after="160" w:line="252" w:lineRule="auto"/>
      <w:ind w:left="440"/>
    </w:pPr>
    <w:rPr>
      <w:rFonts w:ascii="Calibri" w:hAnsi="Calibri" w:cs="Calibri"/>
      <w:b/>
      <w:kern w:val="1"/>
      <w:szCs w:val="22"/>
      <w:lang w:val="en-US" w:eastAsia="ar-SA"/>
    </w:rPr>
  </w:style>
  <w:style w:type="paragraph" w:styleId="TOC4">
    <w:name w:val="toc 4"/>
    <w:basedOn w:val="Index"/>
    <w:uiPriority w:val="39"/>
    <w:rsid w:val="0004686F"/>
    <w:pPr>
      <w:tabs>
        <w:tab w:val="right" w:leader="dot" w:pos="8789"/>
      </w:tabs>
      <w:spacing w:after="160" w:line="252" w:lineRule="auto"/>
      <w:ind w:left="849"/>
      <w:jc w:val="left"/>
    </w:pPr>
    <w:rPr>
      <w:rFonts w:ascii="Calibri" w:hAnsi="Calibri" w:cs="Mangal"/>
      <w:kern w:val="1"/>
      <w:sz w:val="22"/>
      <w:szCs w:val="22"/>
      <w:lang w:val="en-US"/>
    </w:rPr>
  </w:style>
  <w:style w:type="paragraph" w:styleId="TOC5">
    <w:name w:val="toc 5"/>
    <w:basedOn w:val="Index"/>
    <w:uiPriority w:val="39"/>
    <w:rsid w:val="0004686F"/>
    <w:pPr>
      <w:tabs>
        <w:tab w:val="right" w:leader="dot" w:pos="8506"/>
      </w:tabs>
      <w:spacing w:after="160" w:line="252" w:lineRule="auto"/>
      <w:ind w:left="1132"/>
      <w:jc w:val="left"/>
    </w:pPr>
    <w:rPr>
      <w:rFonts w:ascii="Calibri" w:hAnsi="Calibri" w:cs="Mangal"/>
      <w:kern w:val="1"/>
      <w:sz w:val="22"/>
      <w:szCs w:val="22"/>
      <w:lang w:val="en-US"/>
    </w:rPr>
  </w:style>
  <w:style w:type="paragraph" w:styleId="TOC6">
    <w:name w:val="toc 6"/>
    <w:basedOn w:val="Index"/>
    <w:uiPriority w:val="39"/>
    <w:rsid w:val="0004686F"/>
    <w:pPr>
      <w:tabs>
        <w:tab w:val="right" w:leader="dot" w:pos="8223"/>
      </w:tabs>
      <w:spacing w:after="160" w:line="252" w:lineRule="auto"/>
      <w:ind w:left="1415"/>
      <w:jc w:val="left"/>
    </w:pPr>
    <w:rPr>
      <w:rFonts w:ascii="Calibri" w:hAnsi="Calibri" w:cs="Mangal"/>
      <w:kern w:val="1"/>
      <w:sz w:val="22"/>
      <w:szCs w:val="22"/>
      <w:lang w:val="en-US"/>
    </w:rPr>
  </w:style>
  <w:style w:type="paragraph" w:styleId="TOC7">
    <w:name w:val="toc 7"/>
    <w:basedOn w:val="Index"/>
    <w:uiPriority w:val="39"/>
    <w:rsid w:val="0004686F"/>
    <w:pPr>
      <w:tabs>
        <w:tab w:val="right" w:leader="dot" w:pos="7940"/>
      </w:tabs>
      <w:spacing w:after="160" w:line="252" w:lineRule="auto"/>
      <w:ind w:left="1698"/>
      <w:jc w:val="left"/>
    </w:pPr>
    <w:rPr>
      <w:rFonts w:ascii="Calibri" w:hAnsi="Calibri" w:cs="Mangal"/>
      <w:kern w:val="1"/>
      <w:sz w:val="22"/>
      <w:szCs w:val="22"/>
      <w:lang w:val="en-US"/>
    </w:rPr>
  </w:style>
  <w:style w:type="paragraph" w:styleId="TOC8">
    <w:name w:val="toc 8"/>
    <w:basedOn w:val="Index"/>
    <w:uiPriority w:val="39"/>
    <w:rsid w:val="0004686F"/>
    <w:pPr>
      <w:tabs>
        <w:tab w:val="right" w:leader="dot" w:pos="7657"/>
      </w:tabs>
      <w:spacing w:after="160" w:line="252" w:lineRule="auto"/>
      <w:ind w:left="1981"/>
      <w:jc w:val="left"/>
    </w:pPr>
    <w:rPr>
      <w:rFonts w:ascii="Calibri" w:hAnsi="Calibri" w:cs="Mangal"/>
      <w:kern w:val="1"/>
      <w:sz w:val="22"/>
      <w:szCs w:val="22"/>
      <w:lang w:val="en-US"/>
    </w:rPr>
  </w:style>
  <w:style w:type="paragraph" w:styleId="TOC9">
    <w:name w:val="toc 9"/>
    <w:basedOn w:val="Index"/>
    <w:uiPriority w:val="39"/>
    <w:rsid w:val="0004686F"/>
    <w:pPr>
      <w:tabs>
        <w:tab w:val="right" w:leader="dot" w:pos="7374"/>
      </w:tabs>
      <w:spacing w:after="160" w:line="252" w:lineRule="auto"/>
      <w:ind w:left="2264"/>
      <w:jc w:val="left"/>
    </w:pPr>
    <w:rPr>
      <w:rFonts w:ascii="Calibri" w:hAnsi="Calibri" w:cs="Mangal"/>
      <w:kern w:val="1"/>
      <w:sz w:val="22"/>
      <w:szCs w:val="22"/>
      <w:lang w:val="en-US"/>
    </w:rPr>
  </w:style>
  <w:style w:type="paragraph" w:customStyle="1" w:styleId="Contents10">
    <w:name w:val="Contents 10"/>
    <w:basedOn w:val="Index"/>
    <w:rsid w:val="0004686F"/>
    <w:pPr>
      <w:tabs>
        <w:tab w:val="right" w:leader="dot" w:pos="7091"/>
      </w:tabs>
      <w:spacing w:after="160" w:line="252" w:lineRule="auto"/>
      <w:ind w:left="2547"/>
      <w:jc w:val="left"/>
    </w:pPr>
    <w:rPr>
      <w:rFonts w:ascii="Calibri" w:hAnsi="Calibri" w:cs="Mangal"/>
      <w:kern w:val="1"/>
      <w:sz w:val="22"/>
      <w:szCs w:val="22"/>
      <w:lang w:val="en-US"/>
    </w:rPr>
  </w:style>
  <w:style w:type="table" w:customStyle="1" w:styleId="TableGrid1">
    <w:name w:val="Table Grid1"/>
    <w:basedOn w:val="TableNormal"/>
    <w:next w:val="TableGrid"/>
    <w:uiPriority w:val="59"/>
    <w:rsid w:val="0004686F"/>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Heading4"/>
    <w:autoRedefine/>
    <w:rsid w:val="0004686F"/>
    <w:pPr>
      <w:numPr>
        <w:ilvl w:val="3"/>
      </w:numPr>
      <w:tabs>
        <w:tab w:val="num" w:pos="864"/>
      </w:tabs>
      <w:suppressAutoHyphens/>
      <w:ind w:left="864" w:hanging="864"/>
    </w:pPr>
    <w:rPr>
      <w:rFonts w:ascii="Resavska BG Sans" w:hAnsi="Resavska BG Sans"/>
      <w:kern w:val="1"/>
      <w:sz w:val="24"/>
      <w:shd w:val="clear" w:color="auto" w:fill="66FF99"/>
      <w:lang w:val="en-GB" w:eastAsia="ar-SA"/>
    </w:rPr>
  </w:style>
  <w:style w:type="table" w:customStyle="1" w:styleId="TableGrid11">
    <w:name w:val="Table Grid11"/>
    <w:basedOn w:val="TableNormal"/>
    <w:next w:val="TableGrid"/>
    <w:uiPriority w:val="59"/>
    <w:rsid w:val="0004686F"/>
    <w:rPr>
      <w:rFonts w:ascii="Resavska BG Sans" w:eastAsia="Times New Roman" w:hAnsi="Resavska BG Sans"/>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2-Accent5">
    <w:name w:val="Medium Shading 2 Accent 5"/>
    <w:basedOn w:val="TableNormal"/>
    <w:uiPriority w:val="64"/>
    <w:rsid w:val="0004686F"/>
    <w:rPr>
      <w:rFonts w:ascii="Calibri" w:hAnsi="Calibri" w:cs="Arial"/>
      <w:sz w:val="22"/>
      <w:szCs w:val="22"/>
      <w:lang w:val="en-GB" w:eastAsia="ja-JP"/>
    </w:rPr>
    <w:tblPr>
      <w:tblStyleRowBandSize w:val="1"/>
      <w:tblStyleColBandSize w:val="1"/>
      <w:tblBorders>
        <w:top w:val="single" w:sz="18" w:space="0" w:color="auto"/>
        <w:bottom w:val="single" w:sz="18" w:space="0" w:color="auto"/>
      </w:tblBorders>
    </w:tblPr>
    <w:tblStylePr w:type="firstRow">
      <w:pPr>
        <w:spacing w:before="0" w:after="0"/>
      </w:pPr>
      <w:rPr>
        <w:rFonts w:cs="Arial"/>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Arial"/>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Arial"/>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Arial"/>
        <w:b/>
        <w:bCs/>
        <w:color w:val="FFFFFF"/>
      </w:rPr>
      <w:tblPr/>
      <w:tcPr>
        <w:tcBorders>
          <w:left w:val="nil"/>
          <w:right w:val="nil"/>
          <w:insideH w:val="nil"/>
          <w:insideV w:val="nil"/>
        </w:tcBorders>
        <w:shd w:val="clear" w:color="auto" w:fill="4BACC6"/>
      </w:tcPr>
    </w:tblStylePr>
    <w:tblStylePr w:type="band1Vert">
      <w:rPr>
        <w:rFonts w:cs="Arial"/>
      </w:rPr>
      <w:tblPr/>
      <w:tcPr>
        <w:tcBorders>
          <w:left w:val="nil"/>
          <w:right w:val="nil"/>
          <w:insideH w:val="nil"/>
          <w:insideV w:val="nil"/>
        </w:tcBorders>
        <w:shd w:val="clear" w:color="auto" w:fill="D8D8D8"/>
      </w:tcPr>
    </w:tblStylePr>
    <w:tblStylePr w:type="band1Horz">
      <w:rPr>
        <w:rFonts w:cs="Arial"/>
      </w:rPr>
      <w:tblPr/>
      <w:tcPr>
        <w:shd w:val="clear" w:color="auto" w:fill="D8D8D8"/>
      </w:tcPr>
    </w:tblStylePr>
    <w:tblStylePr w:type="neCell">
      <w:rPr>
        <w:rFonts w:cs="Arial"/>
      </w:rPr>
      <w:tblPr/>
      <w:tcPr>
        <w:tcBorders>
          <w:top w:val="single" w:sz="18" w:space="0" w:color="auto"/>
          <w:left w:val="nil"/>
          <w:bottom w:val="single" w:sz="18" w:space="0" w:color="auto"/>
          <w:right w:val="nil"/>
          <w:insideH w:val="nil"/>
          <w:insideV w:val="nil"/>
        </w:tcBorders>
      </w:tcPr>
    </w:tblStylePr>
    <w:tblStylePr w:type="nwCell">
      <w:rPr>
        <w:rFonts w:cs="Arial"/>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11">
    <w:name w:val="Table Grid111"/>
    <w:basedOn w:val="TableNormal"/>
    <w:next w:val="TableGrid"/>
    <w:uiPriority w:val="59"/>
    <w:rsid w:val="0004686F"/>
    <w:rPr>
      <w:rFonts w:ascii="Calibri" w:eastAsia="Times New Roman" w:hAnsi="Calibri"/>
      <w:sz w:val="22"/>
      <w:szCs w:val="22"/>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59"/>
    <w:rsid w:val="0004686F"/>
    <w:rPr>
      <w:rFonts w:ascii="Calibri" w:eastAsia="Times New Roman" w:hAnsi="Calibri"/>
      <w:sz w:val="22"/>
      <w:szCs w:val="22"/>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Number3">
    <w:name w:val="List Number 3"/>
    <w:basedOn w:val="Normal"/>
    <w:rsid w:val="0004686F"/>
    <w:pPr>
      <w:numPr>
        <w:numId w:val="4"/>
      </w:numPr>
      <w:tabs>
        <w:tab w:val="num" w:pos="1080"/>
      </w:tabs>
      <w:ind w:left="1080"/>
    </w:pPr>
    <w:rPr>
      <w:sz w:val="20"/>
      <w:szCs w:val="20"/>
      <w:lang w:val="en-AU" w:eastAsia="en-US"/>
    </w:rPr>
  </w:style>
  <w:style w:type="paragraph" w:styleId="BodyTextFirstIndent">
    <w:name w:val="Body Text First Indent"/>
    <w:basedOn w:val="BodyText"/>
    <w:link w:val="BodyTextFirstIndentChar"/>
    <w:uiPriority w:val="99"/>
    <w:semiHidden/>
    <w:unhideWhenUsed/>
    <w:rsid w:val="0004686F"/>
    <w:pPr>
      <w:widowControl w:val="0"/>
      <w:autoSpaceDE w:val="0"/>
      <w:autoSpaceDN w:val="0"/>
      <w:adjustRightInd w:val="0"/>
      <w:ind w:left="703" w:firstLine="210"/>
    </w:pPr>
    <w:rPr>
      <w:rFonts w:ascii="Calibri" w:hAnsi="Calibri" w:cs="Calibri"/>
      <w:sz w:val="22"/>
      <w:szCs w:val="22"/>
      <w:lang w:val="en-US" w:eastAsia="en-US"/>
    </w:rPr>
  </w:style>
  <w:style w:type="character" w:customStyle="1" w:styleId="BodyTextFirstIndentChar">
    <w:name w:val="Body Text First Indent Char"/>
    <w:basedOn w:val="BodyTextChar"/>
    <w:link w:val="BodyTextFirstIndent"/>
    <w:uiPriority w:val="99"/>
    <w:semiHidden/>
    <w:rsid w:val="0004686F"/>
    <w:rPr>
      <w:rFonts w:ascii="Calibri" w:eastAsia="Times New Roman" w:hAnsi="Calibri" w:cs="Calibri"/>
      <w:sz w:val="22"/>
      <w:szCs w:val="22"/>
      <w:lang w:val="en-US" w:eastAsia="en-US"/>
    </w:rPr>
  </w:style>
  <w:style w:type="paragraph" w:customStyle="1" w:styleId="msonormal0">
    <w:name w:val="msonormal"/>
    <w:basedOn w:val="Normal"/>
    <w:rsid w:val="0004686F"/>
    <w:pPr>
      <w:spacing w:before="100" w:beforeAutospacing="1" w:after="100" w:afterAutospacing="1"/>
    </w:pPr>
    <w:rPr>
      <w:lang w:val="en-US" w:eastAsia="en-US"/>
    </w:rPr>
  </w:style>
  <w:style w:type="character" w:customStyle="1" w:styleId="fontstyle01">
    <w:name w:val="fontstyle01"/>
    <w:rsid w:val="0004686F"/>
    <w:rPr>
      <w:rFonts w:ascii="TimesNewRomanPSMT" w:hAnsi="TimesNewRomanPSMT"/>
      <w:color w:val="242021"/>
      <w:sz w:val="16"/>
    </w:rPr>
  </w:style>
  <w:style w:type="table" w:customStyle="1" w:styleId="TableGrid2">
    <w:name w:val="Table Grid2"/>
    <w:basedOn w:val="TableNormal"/>
    <w:next w:val="TableGrid"/>
    <w:uiPriority w:val="39"/>
    <w:rsid w:val="0004686F"/>
    <w:rPr>
      <w:rFonts w:ascii="Calibri" w:eastAsia="Times New Roman" w:hAnsi="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4686F"/>
    <w:rPr>
      <w:rFonts w:ascii="Calibri" w:eastAsia="Times New Roman" w:hAnsi="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8473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163207">
      <w:bodyDiv w:val="1"/>
      <w:marLeft w:val="0"/>
      <w:marRight w:val="0"/>
      <w:marTop w:val="0"/>
      <w:marBottom w:val="0"/>
      <w:divBdr>
        <w:top w:val="none" w:sz="0" w:space="0" w:color="auto"/>
        <w:left w:val="none" w:sz="0" w:space="0" w:color="auto"/>
        <w:bottom w:val="none" w:sz="0" w:space="0" w:color="auto"/>
        <w:right w:val="none" w:sz="0" w:space="0" w:color="auto"/>
      </w:divBdr>
    </w:div>
    <w:div w:id="40449047">
      <w:bodyDiv w:val="1"/>
      <w:marLeft w:val="0"/>
      <w:marRight w:val="0"/>
      <w:marTop w:val="0"/>
      <w:marBottom w:val="0"/>
      <w:divBdr>
        <w:top w:val="none" w:sz="0" w:space="0" w:color="auto"/>
        <w:left w:val="none" w:sz="0" w:space="0" w:color="auto"/>
        <w:bottom w:val="none" w:sz="0" w:space="0" w:color="auto"/>
        <w:right w:val="none" w:sz="0" w:space="0" w:color="auto"/>
      </w:divBdr>
    </w:div>
    <w:div w:id="53743327">
      <w:bodyDiv w:val="1"/>
      <w:marLeft w:val="0"/>
      <w:marRight w:val="0"/>
      <w:marTop w:val="0"/>
      <w:marBottom w:val="0"/>
      <w:divBdr>
        <w:top w:val="none" w:sz="0" w:space="0" w:color="auto"/>
        <w:left w:val="none" w:sz="0" w:space="0" w:color="auto"/>
        <w:bottom w:val="none" w:sz="0" w:space="0" w:color="auto"/>
        <w:right w:val="none" w:sz="0" w:space="0" w:color="auto"/>
      </w:divBdr>
    </w:div>
    <w:div w:id="60367382">
      <w:bodyDiv w:val="1"/>
      <w:marLeft w:val="0"/>
      <w:marRight w:val="0"/>
      <w:marTop w:val="0"/>
      <w:marBottom w:val="0"/>
      <w:divBdr>
        <w:top w:val="none" w:sz="0" w:space="0" w:color="auto"/>
        <w:left w:val="none" w:sz="0" w:space="0" w:color="auto"/>
        <w:bottom w:val="none" w:sz="0" w:space="0" w:color="auto"/>
        <w:right w:val="none" w:sz="0" w:space="0" w:color="auto"/>
      </w:divBdr>
    </w:div>
    <w:div w:id="73941168">
      <w:bodyDiv w:val="1"/>
      <w:marLeft w:val="0"/>
      <w:marRight w:val="0"/>
      <w:marTop w:val="0"/>
      <w:marBottom w:val="0"/>
      <w:divBdr>
        <w:top w:val="none" w:sz="0" w:space="0" w:color="auto"/>
        <w:left w:val="none" w:sz="0" w:space="0" w:color="auto"/>
        <w:bottom w:val="none" w:sz="0" w:space="0" w:color="auto"/>
        <w:right w:val="none" w:sz="0" w:space="0" w:color="auto"/>
      </w:divBdr>
    </w:div>
    <w:div w:id="76482266">
      <w:bodyDiv w:val="1"/>
      <w:marLeft w:val="0"/>
      <w:marRight w:val="0"/>
      <w:marTop w:val="0"/>
      <w:marBottom w:val="0"/>
      <w:divBdr>
        <w:top w:val="none" w:sz="0" w:space="0" w:color="auto"/>
        <w:left w:val="none" w:sz="0" w:space="0" w:color="auto"/>
        <w:bottom w:val="none" w:sz="0" w:space="0" w:color="auto"/>
        <w:right w:val="none" w:sz="0" w:space="0" w:color="auto"/>
      </w:divBdr>
    </w:div>
    <w:div w:id="87775511">
      <w:bodyDiv w:val="1"/>
      <w:marLeft w:val="0"/>
      <w:marRight w:val="0"/>
      <w:marTop w:val="0"/>
      <w:marBottom w:val="0"/>
      <w:divBdr>
        <w:top w:val="none" w:sz="0" w:space="0" w:color="auto"/>
        <w:left w:val="none" w:sz="0" w:space="0" w:color="auto"/>
        <w:bottom w:val="none" w:sz="0" w:space="0" w:color="auto"/>
        <w:right w:val="none" w:sz="0" w:space="0" w:color="auto"/>
      </w:divBdr>
    </w:div>
    <w:div w:id="109055166">
      <w:bodyDiv w:val="1"/>
      <w:marLeft w:val="0"/>
      <w:marRight w:val="0"/>
      <w:marTop w:val="0"/>
      <w:marBottom w:val="0"/>
      <w:divBdr>
        <w:top w:val="none" w:sz="0" w:space="0" w:color="auto"/>
        <w:left w:val="none" w:sz="0" w:space="0" w:color="auto"/>
        <w:bottom w:val="none" w:sz="0" w:space="0" w:color="auto"/>
        <w:right w:val="none" w:sz="0" w:space="0" w:color="auto"/>
      </w:divBdr>
    </w:div>
    <w:div w:id="116218574">
      <w:bodyDiv w:val="1"/>
      <w:marLeft w:val="0"/>
      <w:marRight w:val="0"/>
      <w:marTop w:val="0"/>
      <w:marBottom w:val="0"/>
      <w:divBdr>
        <w:top w:val="none" w:sz="0" w:space="0" w:color="auto"/>
        <w:left w:val="none" w:sz="0" w:space="0" w:color="auto"/>
        <w:bottom w:val="none" w:sz="0" w:space="0" w:color="auto"/>
        <w:right w:val="none" w:sz="0" w:space="0" w:color="auto"/>
      </w:divBdr>
    </w:div>
    <w:div w:id="159002940">
      <w:bodyDiv w:val="1"/>
      <w:marLeft w:val="0"/>
      <w:marRight w:val="0"/>
      <w:marTop w:val="0"/>
      <w:marBottom w:val="0"/>
      <w:divBdr>
        <w:top w:val="none" w:sz="0" w:space="0" w:color="auto"/>
        <w:left w:val="none" w:sz="0" w:space="0" w:color="auto"/>
        <w:bottom w:val="none" w:sz="0" w:space="0" w:color="auto"/>
        <w:right w:val="none" w:sz="0" w:space="0" w:color="auto"/>
      </w:divBdr>
    </w:div>
    <w:div w:id="160316690">
      <w:bodyDiv w:val="1"/>
      <w:marLeft w:val="0"/>
      <w:marRight w:val="0"/>
      <w:marTop w:val="0"/>
      <w:marBottom w:val="0"/>
      <w:divBdr>
        <w:top w:val="none" w:sz="0" w:space="0" w:color="auto"/>
        <w:left w:val="none" w:sz="0" w:space="0" w:color="auto"/>
        <w:bottom w:val="none" w:sz="0" w:space="0" w:color="auto"/>
        <w:right w:val="none" w:sz="0" w:space="0" w:color="auto"/>
      </w:divBdr>
    </w:div>
    <w:div w:id="171259269">
      <w:bodyDiv w:val="1"/>
      <w:marLeft w:val="0"/>
      <w:marRight w:val="0"/>
      <w:marTop w:val="0"/>
      <w:marBottom w:val="0"/>
      <w:divBdr>
        <w:top w:val="none" w:sz="0" w:space="0" w:color="auto"/>
        <w:left w:val="none" w:sz="0" w:space="0" w:color="auto"/>
        <w:bottom w:val="none" w:sz="0" w:space="0" w:color="auto"/>
        <w:right w:val="none" w:sz="0" w:space="0" w:color="auto"/>
      </w:divBdr>
    </w:div>
    <w:div w:id="191845615">
      <w:bodyDiv w:val="1"/>
      <w:marLeft w:val="0"/>
      <w:marRight w:val="0"/>
      <w:marTop w:val="0"/>
      <w:marBottom w:val="0"/>
      <w:divBdr>
        <w:top w:val="none" w:sz="0" w:space="0" w:color="auto"/>
        <w:left w:val="none" w:sz="0" w:space="0" w:color="auto"/>
        <w:bottom w:val="none" w:sz="0" w:space="0" w:color="auto"/>
        <w:right w:val="none" w:sz="0" w:space="0" w:color="auto"/>
      </w:divBdr>
    </w:div>
    <w:div w:id="208034097">
      <w:bodyDiv w:val="1"/>
      <w:marLeft w:val="0"/>
      <w:marRight w:val="0"/>
      <w:marTop w:val="0"/>
      <w:marBottom w:val="0"/>
      <w:divBdr>
        <w:top w:val="none" w:sz="0" w:space="0" w:color="auto"/>
        <w:left w:val="none" w:sz="0" w:space="0" w:color="auto"/>
        <w:bottom w:val="none" w:sz="0" w:space="0" w:color="auto"/>
        <w:right w:val="none" w:sz="0" w:space="0" w:color="auto"/>
      </w:divBdr>
    </w:div>
    <w:div w:id="208693090">
      <w:bodyDiv w:val="1"/>
      <w:marLeft w:val="0"/>
      <w:marRight w:val="0"/>
      <w:marTop w:val="0"/>
      <w:marBottom w:val="0"/>
      <w:divBdr>
        <w:top w:val="none" w:sz="0" w:space="0" w:color="auto"/>
        <w:left w:val="none" w:sz="0" w:space="0" w:color="auto"/>
        <w:bottom w:val="none" w:sz="0" w:space="0" w:color="auto"/>
        <w:right w:val="none" w:sz="0" w:space="0" w:color="auto"/>
      </w:divBdr>
    </w:div>
    <w:div w:id="225797475">
      <w:bodyDiv w:val="1"/>
      <w:marLeft w:val="0"/>
      <w:marRight w:val="0"/>
      <w:marTop w:val="0"/>
      <w:marBottom w:val="0"/>
      <w:divBdr>
        <w:top w:val="none" w:sz="0" w:space="0" w:color="auto"/>
        <w:left w:val="none" w:sz="0" w:space="0" w:color="auto"/>
        <w:bottom w:val="none" w:sz="0" w:space="0" w:color="auto"/>
        <w:right w:val="none" w:sz="0" w:space="0" w:color="auto"/>
      </w:divBdr>
    </w:div>
    <w:div w:id="233590413">
      <w:bodyDiv w:val="1"/>
      <w:marLeft w:val="0"/>
      <w:marRight w:val="0"/>
      <w:marTop w:val="0"/>
      <w:marBottom w:val="0"/>
      <w:divBdr>
        <w:top w:val="none" w:sz="0" w:space="0" w:color="auto"/>
        <w:left w:val="none" w:sz="0" w:space="0" w:color="auto"/>
        <w:bottom w:val="none" w:sz="0" w:space="0" w:color="auto"/>
        <w:right w:val="none" w:sz="0" w:space="0" w:color="auto"/>
      </w:divBdr>
    </w:div>
    <w:div w:id="237055744">
      <w:bodyDiv w:val="1"/>
      <w:marLeft w:val="0"/>
      <w:marRight w:val="0"/>
      <w:marTop w:val="0"/>
      <w:marBottom w:val="0"/>
      <w:divBdr>
        <w:top w:val="none" w:sz="0" w:space="0" w:color="auto"/>
        <w:left w:val="none" w:sz="0" w:space="0" w:color="auto"/>
        <w:bottom w:val="none" w:sz="0" w:space="0" w:color="auto"/>
        <w:right w:val="none" w:sz="0" w:space="0" w:color="auto"/>
      </w:divBdr>
    </w:div>
    <w:div w:id="240451820">
      <w:bodyDiv w:val="1"/>
      <w:marLeft w:val="0"/>
      <w:marRight w:val="0"/>
      <w:marTop w:val="0"/>
      <w:marBottom w:val="0"/>
      <w:divBdr>
        <w:top w:val="none" w:sz="0" w:space="0" w:color="auto"/>
        <w:left w:val="none" w:sz="0" w:space="0" w:color="auto"/>
        <w:bottom w:val="none" w:sz="0" w:space="0" w:color="auto"/>
        <w:right w:val="none" w:sz="0" w:space="0" w:color="auto"/>
      </w:divBdr>
    </w:div>
    <w:div w:id="244609905">
      <w:bodyDiv w:val="1"/>
      <w:marLeft w:val="0"/>
      <w:marRight w:val="0"/>
      <w:marTop w:val="0"/>
      <w:marBottom w:val="0"/>
      <w:divBdr>
        <w:top w:val="none" w:sz="0" w:space="0" w:color="auto"/>
        <w:left w:val="none" w:sz="0" w:space="0" w:color="auto"/>
        <w:bottom w:val="none" w:sz="0" w:space="0" w:color="auto"/>
        <w:right w:val="none" w:sz="0" w:space="0" w:color="auto"/>
      </w:divBdr>
    </w:div>
    <w:div w:id="248469563">
      <w:bodyDiv w:val="1"/>
      <w:marLeft w:val="0"/>
      <w:marRight w:val="0"/>
      <w:marTop w:val="0"/>
      <w:marBottom w:val="0"/>
      <w:divBdr>
        <w:top w:val="none" w:sz="0" w:space="0" w:color="auto"/>
        <w:left w:val="none" w:sz="0" w:space="0" w:color="auto"/>
        <w:bottom w:val="none" w:sz="0" w:space="0" w:color="auto"/>
        <w:right w:val="none" w:sz="0" w:space="0" w:color="auto"/>
      </w:divBdr>
    </w:div>
    <w:div w:id="270821126">
      <w:bodyDiv w:val="1"/>
      <w:marLeft w:val="0"/>
      <w:marRight w:val="0"/>
      <w:marTop w:val="0"/>
      <w:marBottom w:val="0"/>
      <w:divBdr>
        <w:top w:val="none" w:sz="0" w:space="0" w:color="auto"/>
        <w:left w:val="none" w:sz="0" w:space="0" w:color="auto"/>
        <w:bottom w:val="none" w:sz="0" w:space="0" w:color="auto"/>
        <w:right w:val="none" w:sz="0" w:space="0" w:color="auto"/>
      </w:divBdr>
    </w:div>
    <w:div w:id="277221785">
      <w:bodyDiv w:val="1"/>
      <w:marLeft w:val="0"/>
      <w:marRight w:val="0"/>
      <w:marTop w:val="0"/>
      <w:marBottom w:val="0"/>
      <w:divBdr>
        <w:top w:val="none" w:sz="0" w:space="0" w:color="auto"/>
        <w:left w:val="none" w:sz="0" w:space="0" w:color="auto"/>
        <w:bottom w:val="none" w:sz="0" w:space="0" w:color="auto"/>
        <w:right w:val="none" w:sz="0" w:space="0" w:color="auto"/>
      </w:divBdr>
    </w:div>
    <w:div w:id="280302762">
      <w:bodyDiv w:val="1"/>
      <w:marLeft w:val="0"/>
      <w:marRight w:val="0"/>
      <w:marTop w:val="0"/>
      <w:marBottom w:val="0"/>
      <w:divBdr>
        <w:top w:val="none" w:sz="0" w:space="0" w:color="auto"/>
        <w:left w:val="none" w:sz="0" w:space="0" w:color="auto"/>
        <w:bottom w:val="none" w:sz="0" w:space="0" w:color="auto"/>
        <w:right w:val="none" w:sz="0" w:space="0" w:color="auto"/>
      </w:divBdr>
    </w:div>
    <w:div w:id="280652338">
      <w:bodyDiv w:val="1"/>
      <w:marLeft w:val="0"/>
      <w:marRight w:val="0"/>
      <w:marTop w:val="0"/>
      <w:marBottom w:val="0"/>
      <w:divBdr>
        <w:top w:val="none" w:sz="0" w:space="0" w:color="auto"/>
        <w:left w:val="none" w:sz="0" w:space="0" w:color="auto"/>
        <w:bottom w:val="none" w:sz="0" w:space="0" w:color="auto"/>
        <w:right w:val="none" w:sz="0" w:space="0" w:color="auto"/>
      </w:divBdr>
    </w:div>
    <w:div w:id="291180661">
      <w:bodyDiv w:val="1"/>
      <w:marLeft w:val="0"/>
      <w:marRight w:val="0"/>
      <w:marTop w:val="0"/>
      <w:marBottom w:val="0"/>
      <w:divBdr>
        <w:top w:val="none" w:sz="0" w:space="0" w:color="auto"/>
        <w:left w:val="none" w:sz="0" w:space="0" w:color="auto"/>
        <w:bottom w:val="none" w:sz="0" w:space="0" w:color="auto"/>
        <w:right w:val="none" w:sz="0" w:space="0" w:color="auto"/>
      </w:divBdr>
    </w:div>
    <w:div w:id="303311623">
      <w:bodyDiv w:val="1"/>
      <w:marLeft w:val="0"/>
      <w:marRight w:val="0"/>
      <w:marTop w:val="0"/>
      <w:marBottom w:val="0"/>
      <w:divBdr>
        <w:top w:val="none" w:sz="0" w:space="0" w:color="auto"/>
        <w:left w:val="none" w:sz="0" w:space="0" w:color="auto"/>
        <w:bottom w:val="none" w:sz="0" w:space="0" w:color="auto"/>
        <w:right w:val="none" w:sz="0" w:space="0" w:color="auto"/>
      </w:divBdr>
    </w:div>
    <w:div w:id="304700741">
      <w:bodyDiv w:val="1"/>
      <w:marLeft w:val="0"/>
      <w:marRight w:val="0"/>
      <w:marTop w:val="0"/>
      <w:marBottom w:val="0"/>
      <w:divBdr>
        <w:top w:val="none" w:sz="0" w:space="0" w:color="auto"/>
        <w:left w:val="none" w:sz="0" w:space="0" w:color="auto"/>
        <w:bottom w:val="none" w:sz="0" w:space="0" w:color="auto"/>
        <w:right w:val="none" w:sz="0" w:space="0" w:color="auto"/>
      </w:divBdr>
    </w:div>
    <w:div w:id="307711048">
      <w:bodyDiv w:val="1"/>
      <w:marLeft w:val="0"/>
      <w:marRight w:val="0"/>
      <w:marTop w:val="0"/>
      <w:marBottom w:val="0"/>
      <w:divBdr>
        <w:top w:val="none" w:sz="0" w:space="0" w:color="auto"/>
        <w:left w:val="none" w:sz="0" w:space="0" w:color="auto"/>
        <w:bottom w:val="none" w:sz="0" w:space="0" w:color="auto"/>
        <w:right w:val="none" w:sz="0" w:space="0" w:color="auto"/>
      </w:divBdr>
    </w:div>
    <w:div w:id="308217334">
      <w:bodyDiv w:val="1"/>
      <w:marLeft w:val="0"/>
      <w:marRight w:val="0"/>
      <w:marTop w:val="0"/>
      <w:marBottom w:val="0"/>
      <w:divBdr>
        <w:top w:val="none" w:sz="0" w:space="0" w:color="auto"/>
        <w:left w:val="none" w:sz="0" w:space="0" w:color="auto"/>
        <w:bottom w:val="none" w:sz="0" w:space="0" w:color="auto"/>
        <w:right w:val="none" w:sz="0" w:space="0" w:color="auto"/>
      </w:divBdr>
    </w:div>
    <w:div w:id="309333956">
      <w:bodyDiv w:val="1"/>
      <w:marLeft w:val="0"/>
      <w:marRight w:val="0"/>
      <w:marTop w:val="0"/>
      <w:marBottom w:val="0"/>
      <w:divBdr>
        <w:top w:val="none" w:sz="0" w:space="0" w:color="auto"/>
        <w:left w:val="none" w:sz="0" w:space="0" w:color="auto"/>
        <w:bottom w:val="none" w:sz="0" w:space="0" w:color="auto"/>
        <w:right w:val="none" w:sz="0" w:space="0" w:color="auto"/>
      </w:divBdr>
    </w:div>
    <w:div w:id="316768133">
      <w:bodyDiv w:val="1"/>
      <w:marLeft w:val="0"/>
      <w:marRight w:val="0"/>
      <w:marTop w:val="0"/>
      <w:marBottom w:val="0"/>
      <w:divBdr>
        <w:top w:val="none" w:sz="0" w:space="0" w:color="auto"/>
        <w:left w:val="none" w:sz="0" w:space="0" w:color="auto"/>
        <w:bottom w:val="none" w:sz="0" w:space="0" w:color="auto"/>
        <w:right w:val="none" w:sz="0" w:space="0" w:color="auto"/>
      </w:divBdr>
    </w:div>
    <w:div w:id="318509696">
      <w:bodyDiv w:val="1"/>
      <w:marLeft w:val="0"/>
      <w:marRight w:val="0"/>
      <w:marTop w:val="0"/>
      <w:marBottom w:val="0"/>
      <w:divBdr>
        <w:top w:val="none" w:sz="0" w:space="0" w:color="auto"/>
        <w:left w:val="none" w:sz="0" w:space="0" w:color="auto"/>
        <w:bottom w:val="none" w:sz="0" w:space="0" w:color="auto"/>
        <w:right w:val="none" w:sz="0" w:space="0" w:color="auto"/>
      </w:divBdr>
    </w:div>
    <w:div w:id="318995897">
      <w:bodyDiv w:val="1"/>
      <w:marLeft w:val="0"/>
      <w:marRight w:val="0"/>
      <w:marTop w:val="0"/>
      <w:marBottom w:val="0"/>
      <w:divBdr>
        <w:top w:val="none" w:sz="0" w:space="0" w:color="auto"/>
        <w:left w:val="none" w:sz="0" w:space="0" w:color="auto"/>
        <w:bottom w:val="none" w:sz="0" w:space="0" w:color="auto"/>
        <w:right w:val="none" w:sz="0" w:space="0" w:color="auto"/>
      </w:divBdr>
    </w:div>
    <w:div w:id="319119171">
      <w:bodyDiv w:val="1"/>
      <w:marLeft w:val="0"/>
      <w:marRight w:val="0"/>
      <w:marTop w:val="0"/>
      <w:marBottom w:val="0"/>
      <w:divBdr>
        <w:top w:val="none" w:sz="0" w:space="0" w:color="auto"/>
        <w:left w:val="none" w:sz="0" w:space="0" w:color="auto"/>
        <w:bottom w:val="none" w:sz="0" w:space="0" w:color="auto"/>
        <w:right w:val="none" w:sz="0" w:space="0" w:color="auto"/>
      </w:divBdr>
    </w:div>
    <w:div w:id="320353829">
      <w:bodyDiv w:val="1"/>
      <w:marLeft w:val="0"/>
      <w:marRight w:val="0"/>
      <w:marTop w:val="0"/>
      <w:marBottom w:val="0"/>
      <w:divBdr>
        <w:top w:val="none" w:sz="0" w:space="0" w:color="auto"/>
        <w:left w:val="none" w:sz="0" w:space="0" w:color="auto"/>
        <w:bottom w:val="none" w:sz="0" w:space="0" w:color="auto"/>
        <w:right w:val="none" w:sz="0" w:space="0" w:color="auto"/>
      </w:divBdr>
    </w:div>
    <w:div w:id="326596270">
      <w:bodyDiv w:val="1"/>
      <w:marLeft w:val="0"/>
      <w:marRight w:val="0"/>
      <w:marTop w:val="0"/>
      <w:marBottom w:val="0"/>
      <w:divBdr>
        <w:top w:val="none" w:sz="0" w:space="0" w:color="auto"/>
        <w:left w:val="none" w:sz="0" w:space="0" w:color="auto"/>
        <w:bottom w:val="none" w:sz="0" w:space="0" w:color="auto"/>
        <w:right w:val="none" w:sz="0" w:space="0" w:color="auto"/>
      </w:divBdr>
    </w:div>
    <w:div w:id="338430594">
      <w:bodyDiv w:val="1"/>
      <w:marLeft w:val="0"/>
      <w:marRight w:val="0"/>
      <w:marTop w:val="0"/>
      <w:marBottom w:val="0"/>
      <w:divBdr>
        <w:top w:val="none" w:sz="0" w:space="0" w:color="auto"/>
        <w:left w:val="none" w:sz="0" w:space="0" w:color="auto"/>
        <w:bottom w:val="none" w:sz="0" w:space="0" w:color="auto"/>
        <w:right w:val="none" w:sz="0" w:space="0" w:color="auto"/>
      </w:divBdr>
    </w:div>
    <w:div w:id="338701325">
      <w:bodyDiv w:val="1"/>
      <w:marLeft w:val="0"/>
      <w:marRight w:val="0"/>
      <w:marTop w:val="0"/>
      <w:marBottom w:val="0"/>
      <w:divBdr>
        <w:top w:val="none" w:sz="0" w:space="0" w:color="auto"/>
        <w:left w:val="none" w:sz="0" w:space="0" w:color="auto"/>
        <w:bottom w:val="none" w:sz="0" w:space="0" w:color="auto"/>
        <w:right w:val="none" w:sz="0" w:space="0" w:color="auto"/>
      </w:divBdr>
    </w:div>
    <w:div w:id="339041844">
      <w:bodyDiv w:val="1"/>
      <w:marLeft w:val="0"/>
      <w:marRight w:val="0"/>
      <w:marTop w:val="0"/>
      <w:marBottom w:val="0"/>
      <w:divBdr>
        <w:top w:val="none" w:sz="0" w:space="0" w:color="auto"/>
        <w:left w:val="none" w:sz="0" w:space="0" w:color="auto"/>
        <w:bottom w:val="none" w:sz="0" w:space="0" w:color="auto"/>
        <w:right w:val="none" w:sz="0" w:space="0" w:color="auto"/>
      </w:divBdr>
    </w:div>
    <w:div w:id="347755333">
      <w:bodyDiv w:val="1"/>
      <w:marLeft w:val="0"/>
      <w:marRight w:val="0"/>
      <w:marTop w:val="0"/>
      <w:marBottom w:val="0"/>
      <w:divBdr>
        <w:top w:val="none" w:sz="0" w:space="0" w:color="auto"/>
        <w:left w:val="none" w:sz="0" w:space="0" w:color="auto"/>
        <w:bottom w:val="none" w:sz="0" w:space="0" w:color="auto"/>
        <w:right w:val="none" w:sz="0" w:space="0" w:color="auto"/>
      </w:divBdr>
    </w:div>
    <w:div w:id="420100222">
      <w:bodyDiv w:val="1"/>
      <w:marLeft w:val="0"/>
      <w:marRight w:val="0"/>
      <w:marTop w:val="0"/>
      <w:marBottom w:val="0"/>
      <w:divBdr>
        <w:top w:val="none" w:sz="0" w:space="0" w:color="auto"/>
        <w:left w:val="none" w:sz="0" w:space="0" w:color="auto"/>
        <w:bottom w:val="none" w:sz="0" w:space="0" w:color="auto"/>
        <w:right w:val="none" w:sz="0" w:space="0" w:color="auto"/>
      </w:divBdr>
    </w:div>
    <w:div w:id="433791774">
      <w:bodyDiv w:val="1"/>
      <w:marLeft w:val="0"/>
      <w:marRight w:val="0"/>
      <w:marTop w:val="0"/>
      <w:marBottom w:val="0"/>
      <w:divBdr>
        <w:top w:val="none" w:sz="0" w:space="0" w:color="auto"/>
        <w:left w:val="none" w:sz="0" w:space="0" w:color="auto"/>
        <w:bottom w:val="none" w:sz="0" w:space="0" w:color="auto"/>
        <w:right w:val="none" w:sz="0" w:space="0" w:color="auto"/>
      </w:divBdr>
    </w:div>
    <w:div w:id="448739951">
      <w:bodyDiv w:val="1"/>
      <w:marLeft w:val="0"/>
      <w:marRight w:val="0"/>
      <w:marTop w:val="0"/>
      <w:marBottom w:val="0"/>
      <w:divBdr>
        <w:top w:val="none" w:sz="0" w:space="0" w:color="auto"/>
        <w:left w:val="none" w:sz="0" w:space="0" w:color="auto"/>
        <w:bottom w:val="none" w:sz="0" w:space="0" w:color="auto"/>
        <w:right w:val="none" w:sz="0" w:space="0" w:color="auto"/>
      </w:divBdr>
    </w:div>
    <w:div w:id="464737181">
      <w:bodyDiv w:val="1"/>
      <w:marLeft w:val="0"/>
      <w:marRight w:val="0"/>
      <w:marTop w:val="0"/>
      <w:marBottom w:val="0"/>
      <w:divBdr>
        <w:top w:val="none" w:sz="0" w:space="0" w:color="auto"/>
        <w:left w:val="none" w:sz="0" w:space="0" w:color="auto"/>
        <w:bottom w:val="none" w:sz="0" w:space="0" w:color="auto"/>
        <w:right w:val="none" w:sz="0" w:space="0" w:color="auto"/>
      </w:divBdr>
    </w:div>
    <w:div w:id="478687568">
      <w:bodyDiv w:val="1"/>
      <w:marLeft w:val="0"/>
      <w:marRight w:val="0"/>
      <w:marTop w:val="0"/>
      <w:marBottom w:val="0"/>
      <w:divBdr>
        <w:top w:val="none" w:sz="0" w:space="0" w:color="auto"/>
        <w:left w:val="none" w:sz="0" w:space="0" w:color="auto"/>
        <w:bottom w:val="none" w:sz="0" w:space="0" w:color="auto"/>
        <w:right w:val="none" w:sz="0" w:space="0" w:color="auto"/>
      </w:divBdr>
    </w:div>
    <w:div w:id="478764635">
      <w:bodyDiv w:val="1"/>
      <w:marLeft w:val="0"/>
      <w:marRight w:val="0"/>
      <w:marTop w:val="0"/>
      <w:marBottom w:val="0"/>
      <w:divBdr>
        <w:top w:val="none" w:sz="0" w:space="0" w:color="auto"/>
        <w:left w:val="none" w:sz="0" w:space="0" w:color="auto"/>
        <w:bottom w:val="none" w:sz="0" w:space="0" w:color="auto"/>
        <w:right w:val="none" w:sz="0" w:space="0" w:color="auto"/>
      </w:divBdr>
    </w:div>
    <w:div w:id="482624594">
      <w:bodyDiv w:val="1"/>
      <w:marLeft w:val="0"/>
      <w:marRight w:val="0"/>
      <w:marTop w:val="0"/>
      <w:marBottom w:val="0"/>
      <w:divBdr>
        <w:top w:val="none" w:sz="0" w:space="0" w:color="auto"/>
        <w:left w:val="none" w:sz="0" w:space="0" w:color="auto"/>
        <w:bottom w:val="none" w:sz="0" w:space="0" w:color="auto"/>
        <w:right w:val="none" w:sz="0" w:space="0" w:color="auto"/>
      </w:divBdr>
    </w:div>
    <w:div w:id="498935134">
      <w:bodyDiv w:val="1"/>
      <w:marLeft w:val="0"/>
      <w:marRight w:val="0"/>
      <w:marTop w:val="0"/>
      <w:marBottom w:val="0"/>
      <w:divBdr>
        <w:top w:val="none" w:sz="0" w:space="0" w:color="auto"/>
        <w:left w:val="none" w:sz="0" w:space="0" w:color="auto"/>
        <w:bottom w:val="none" w:sz="0" w:space="0" w:color="auto"/>
        <w:right w:val="none" w:sz="0" w:space="0" w:color="auto"/>
      </w:divBdr>
    </w:div>
    <w:div w:id="501898324">
      <w:bodyDiv w:val="1"/>
      <w:marLeft w:val="0"/>
      <w:marRight w:val="0"/>
      <w:marTop w:val="0"/>
      <w:marBottom w:val="0"/>
      <w:divBdr>
        <w:top w:val="none" w:sz="0" w:space="0" w:color="auto"/>
        <w:left w:val="none" w:sz="0" w:space="0" w:color="auto"/>
        <w:bottom w:val="none" w:sz="0" w:space="0" w:color="auto"/>
        <w:right w:val="none" w:sz="0" w:space="0" w:color="auto"/>
      </w:divBdr>
    </w:div>
    <w:div w:id="524753006">
      <w:bodyDiv w:val="1"/>
      <w:marLeft w:val="0"/>
      <w:marRight w:val="0"/>
      <w:marTop w:val="0"/>
      <w:marBottom w:val="0"/>
      <w:divBdr>
        <w:top w:val="none" w:sz="0" w:space="0" w:color="auto"/>
        <w:left w:val="none" w:sz="0" w:space="0" w:color="auto"/>
        <w:bottom w:val="none" w:sz="0" w:space="0" w:color="auto"/>
        <w:right w:val="none" w:sz="0" w:space="0" w:color="auto"/>
      </w:divBdr>
    </w:div>
    <w:div w:id="557785062">
      <w:bodyDiv w:val="1"/>
      <w:marLeft w:val="0"/>
      <w:marRight w:val="0"/>
      <w:marTop w:val="0"/>
      <w:marBottom w:val="0"/>
      <w:divBdr>
        <w:top w:val="none" w:sz="0" w:space="0" w:color="auto"/>
        <w:left w:val="none" w:sz="0" w:space="0" w:color="auto"/>
        <w:bottom w:val="none" w:sz="0" w:space="0" w:color="auto"/>
        <w:right w:val="none" w:sz="0" w:space="0" w:color="auto"/>
      </w:divBdr>
    </w:div>
    <w:div w:id="567225043">
      <w:bodyDiv w:val="1"/>
      <w:marLeft w:val="0"/>
      <w:marRight w:val="0"/>
      <w:marTop w:val="0"/>
      <w:marBottom w:val="0"/>
      <w:divBdr>
        <w:top w:val="none" w:sz="0" w:space="0" w:color="auto"/>
        <w:left w:val="none" w:sz="0" w:space="0" w:color="auto"/>
        <w:bottom w:val="none" w:sz="0" w:space="0" w:color="auto"/>
        <w:right w:val="none" w:sz="0" w:space="0" w:color="auto"/>
      </w:divBdr>
    </w:div>
    <w:div w:id="593900495">
      <w:bodyDiv w:val="1"/>
      <w:marLeft w:val="0"/>
      <w:marRight w:val="0"/>
      <w:marTop w:val="0"/>
      <w:marBottom w:val="0"/>
      <w:divBdr>
        <w:top w:val="none" w:sz="0" w:space="0" w:color="auto"/>
        <w:left w:val="none" w:sz="0" w:space="0" w:color="auto"/>
        <w:bottom w:val="none" w:sz="0" w:space="0" w:color="auto"/>
        <w:right w:val="none" w:sz="0" w:space="0" w:color="auto"/>
      </w:divBdr>
    </w:div>
    <w:div w:id="611517567">
      <w:bodyDiv w:val="1"/>
      <w:marLeft w:val="0"/>
      <w:marRight w:val="0"/>
      <w:marTop w:val="0"/>
      <w:marBottom w:val="0"/>
      <w:divBdr>
        <w:top w:val="none" w:sz="0" w:space="0" w:color="auto"/>
        <w:left w:val="none" w:sz="0" w:space="0" w:color="auto"/>
        <w:bottom w:val="none" w:sz="0" w:space="0" w:color="auto"/>
        <w:right w:val="none" w:sz="0" w:space="0" w:color="auto"/>
      </w:divBdr>
    </w:div>
    <w:div w:id="620651907">
      <w:bodyDiv w:val="1"/>
      <w:marLeft w:val="0"/>
      <w:marRight w:val="0"/>
      <w:marTop w:val="0"/>
      <w:marBottom w:val="0"/>
      <w:divBdr>
        <w:top w:val="none" w:sz="0" w:space="0" w:color="auto"/>
        <w:left w:val="none" w:sz="0" w:space="0" w:color="auto"/>
        <w:bottom w:val="none" w:sz="0" w:space="0" w:color="auto"/>
        <w:right w:val="none" w:sz="0" w:space="0" w:color="auto"/>
      </w:divBdr>
    </w:div>
    <w:div w:id="622077504">
      <w:bodyDiv w:val="1"/>
      <w:marLeft w:val="0"/>
      <w:marRight w:val="0"/>
      <w:marTop w:val="0"/>
      <w:marBottom w:val="0"/>
      <w:divBdr>
        <w:top w:val="none" w:sz="0" w:space="0" w:color="auto"/>
        <w:left w:val="none" w:sz="0" w:space="0" w:color="auto"/>
        <w:bottom w:val="none" w:sz="0" w:space="0" w:color="auto"/>
        <w:right w:val="none" w:sz="0" w:space="0" w:color="auto"/>
      </w:divBdr>
    </w:div>
    <w:div w:id="623393649">
      <w:bodyDiv w:val="1"/>
      <w:marLeft w:val="0"/>
      <w:marRight w:val="0"/>
      <w:marTop w:val="0"/>
      <w:marBottom w:val="0"/>
      <w:divBdr>
        <w:top w:val="none" w:sz="0" w:space="0" w:color="auto"/>
        <w:left w:val="none" w:sz="0" w:space="0" w:color="auto"/>
        <w:bottom w:val="none" w:sz="0" w:space="0" w:color="auto"/>
        <w:right w:val="none" w:sz="0" w:space="0" w:color="auto"/>
      </w:divBdr>
    </w:div>
    <w:div w:id="654073309">
      <w:bodyDiv w:val="1"/>
      <w:marLeft w:val="0"/>
      <w:marRight w:val="0"/>
      <w:marTop w:val="0"/>
      <w:marBottom w:val="0"/>
      <w:divBdr>
        <w:top w:val="none" w:sz="0" w:space="0" w:color="auto"/>
        <w:left w:val="none" w:sz="0" w:space="0" w:color="auto"/>
        <w:bottom w:val="none" w:sz="0" w:space="0" w:color="auto"/>
        <w:right w:val="none" w:sz="0" w:space="0" w:color="auto"/>
      </w:divBdr>
    </w:div>
    <w:div w:id="670720059">
      <w:bodyDiv w:val="1"/>
      <w:marLeft w:val="0"/>
      <w:marRight w:val="0"/>
      <w:marTop w:val="0"/>
      <w:marBottom w:val="0"/>
      <w:divBdr>
        <w:top w:val="none" w:sz="0" w:space="0" w:color="auto"/>
        <w:left w:val="none" w:sz="0" w:space="0" w:color="auto"/>
        <w:bottom w:val="none" w:sz="0" w:space="0" w:color="auto"/>
        <w:right w:val="none" w:sz="0" w:space="0" w:color="auto"/>
      </w:divBdr>
    </w:div>
    <w:div w:id="677927562">
      <w:bodyDiv w:val="1"/>
      <w:marLeft w:val="0"/>
      <w:marRight w:val="0"/>
      <w:marTop w:val="0"/>
      <w:marBottom w:val="0"/>
      <w:divBdr>
        <w:top w:val="none" w:sz="0" w:space="0" w:color="auto"/>
        <w:left w:val="none" w:sz="0" w:space="0" w:color="auto"/>
        <w:bottom w:val="none" w:sz="0" w:space="0" w:color="auto"/>
        <w:right w:val="none" w:sz="0" w:space="0" w:color="auto"/>
      </w:divBdr>
    </w:div>
    <w:div w:id="705181005">
      <w:bodyDiv w:val="1"/>
      <w:marLeft w:val="0"/>
      <w:marRight w:val="0"/>
      <w:marTop w:val="0"/>
      <w:marBottom w:val="0"/>
      <w:divBdr>
        <w:top w:val="none" w:sz="0" w:space="0" w:color="auto"/>
        <w:left w:val="none" w:sz="0" w:space="0" w:color="auto"/>
        <w:bottom w:val="none" w:sz="0" w:space="0" w:color="auto"/>
        <w:right w:val="none" w:sz="0" w:space="0" w:color="auto"/>
      </w:divBdr>
    </w:div>
    <w:div w:id="717822036">
      <w:bodyDiv w:val="1"/>
      <w:marLeft w:val="0"/>
      <w:marRight w:val="0"/>
      <w:marTop w:val="0"/>
      <w:marBottom w:val="0"/>
      <w:divBdr>
        <w:top w:val="none" w:sz="0" w:space="0" w:color="auto"/>
        <w:left w:val="none" w:sz="0" w:space="0" w:color="auto"/>
        <w:bottom w:val="none" w:sz="0" w:space="0" w:color="auto"/>
        <w:right w:val="none" w:sz="0" w:space="0" w:color="auto"/>
      </w:divBdr>
    </w:div>
    <w:div w:id="718893402">
      <w:bodyDiv w:val="1"/>
      <w:marLeft w:val="0"/>
      <w:marRight w:val="0"/>
      <w:marTop w:val="0"/>
      <w:marBottom w:val="0"/>
      <w:divBdr>
        <w:top w:val="none" w:sz="0" w:space="0" w:color="auto"/>
        <w:left w:val="none" w:sz="0" w:space="0" w:color="auto"/>
        <w:bottom w:val="none" w:sz="0" w:space="0" w:color="auto"/>
        <w:right w:val="none" w:sz="0" w:space="0" w:color="auto"/>
      </w:divBdr>
    </w:div>
    <w:div w:id="721296379">
      <w:bodyDiv w:val="1"/>
      <w:marLeft w:val="0"/>
      <w:marRight w:val="0"/>
      <w:marTop w:val="0"/>
      <w:marBottom w:val="0"/>
      <w:divBdr>
        <w:top w:val="none" w:sz="0" w:space="0" w:color="auto"/>
        <w:left w:val="none" w:sz="0" w:space="0" w:color="auto"/>
        <w:bottom w:val="none" w:sz="0" w:space="0" w:color="auto"/>
        <w:right w:val="none" w:sz="0" w:space="0" w:color="auto"/>
      </w:divBdr>
    </w:div>
    <w:div w:id="733041045">
      <w:bodyDiv w:val="1"/>
      <w:marLeft w:val="0"/>
      <w:marRight w:val="0"/>
      <w:marTop w:val="0"/>
      <w:marBottom w:val="0"/>
      <w:divBdr>
        <w:top w:val="none" w:sz="0" w:space="0" w:color="auto"/>
        <w:left w:val="none" w:sz="0" w:space="0" w:color="auto"/>
        <w:bottom w:val="none" w:sz="0" w:space="0" w:color="auto"/>
        <w:right w:val="none" w:sz="0" w:space="0" w:color="auto"/>
      </w:divBdr>
    </w:div>
    <w:div w:id="737558442">
      <w:bodyDiv w:val="1"/>
      <w:marLeft w:val="0"/>
      <w:marRight w:val="0"/>
      <w:marTop w:val="0"/>
      <w:marBottom w:val="0"/>
      <w:divBdr>
        <w:top w:val="none" w:sz="0" w:space="0" w:color="auto"/>
        <w:left w:val="none" w:sz="0" w:space="0" w:color="auto"/>
        <w:bottom w:val="none" w:sz="0" w:space="0" w:color="auto"/>
        <w:right w:val="none" w:sz="0" w:space="0" w:color="auto"/>
      </w:divBdr>
    </w:div>
    <w:div w:id="743189673">
      <w:bodyDiv w:val="1"/>
      <w:marLeft w:val="0"/>
      <w:marRight w:val="0"/>
      <w:marTop w:val="0"/>
      <w:marBottom w:val="0"/>
      <w:divBdr>
        <w:top w:val="none" w:sz="0" w:space="0" w:color="auto"/>
        <w:left w:val="none" w:sz="0" w:space="0" w:color="auto"/>
        <w:bottom w:val="none" w:sz="0" w:space="0" w:color="auto"/>
        <w:right w:val="none" w:sz="0" w:space="0" w:color="auto"/>
      </w:divBdr>
    </w:div>
    <w:div w:id="746414846">
      <w:bodyDiv w:val="1"/>
      <w:marLeft w:val="0"/>
      <w:marRight w:val="0"/>
      <w:marTop w:val="0"/>
      <w:marBottom w:val="0"/>
      <w:divBdr>
        <w:top w:val="none" w:sz="0" w:space="0" w:color="auto"/>
        <w:left w:val="none" w:sz="0" w:space="0" w:color="auto"/>
        <w:bottom w:val="none" w:sz="0" w:space="0" w:color="auto"/>
        <w:right w:val="none" w:sz="0" w:space="0" w:color="auto"/>
      </w:divBdr>
    </w:div>
    <w:div w:id="747117333">
      <w:bodyDiv w:val="1"/>
      <w:marLeft w:val="0"/>
      <w:marRight w:val="0"/>
      <w:marTop w:val="0"/>
      <w:marBottom w:val="0"/>
      <w:divBdr>
        <w:top w:val="none" w:sz="0" w:space="0" w:color="auto"/>
        <w:left w:val="none" w:sz="0" w:space="0" w:color="auto"/>
        <w:bottom w:val="none" w:sz="0" w:space="0" w:color="auto"/>
        <w:right w:val="none" w:sz="0" w:space="0" w:color="auto"/>
      </w:divBdr>
    </w:div>
    <w:div w:id="750544657">
      <w:bodyDiv w:val="1"/>
      <w:marLeft w:val="0"/>
      <w:marRight w:val="0"/>
      <w:marTop w:val="0"/>
      <w:marBottom w:val="0"/>
      <w:divBdr>
        <w:top w:val="none" w:sz="0" w:space="0" w:color="auto"/>
        <w:left w:val="none" w:sz="0" w:space="0" w:color="auto"/>
        <w:bottom w:val="none" w:sz="0" w:space="0" w:color="auto"/>
        <w:right w:val="none" w:sz="0" w:space="0" w:color="auto"/>
      </w:divBdr>
    </w:div>
    <w:div w:id="761726920">
      <w:bodyDiv w:val="1"/>
      <w:marLeft w:val="0"/>
      <w:marRight w:val="0"/>
      <w:marTop w:val="0"/>
      <w:marBottom w:val="0"/>
      <w:divBdr>
        <w:top w:val="none" w:sz="0" w:space="0" w:color="auto"/>
        <w:left w:val="none" w:sz="0" w:space="0" w:color="auto"/>
        <w:bottom w:val="none" w:sz="0" w:space="0" w:color="auto"/>
        <w:right w:val="none" w:sz="0" w:space="0" w:color="auto"/>
      </w:divBdr>
    </w:div>
    <w:div w:id="763039607">
      <w:bodyDiv w:val="1"/>
      <w:marLeft w:val="0"/>
      <w:marRight w:val="0"/>
      <w:marTop w:val="0"/>
      <w:marBottom w:val="0"/>
      <w:divBdr>
        <w:top w:val="none" w:sz="0" w:space="0" w:color="auto"/>
        <w:left w:val="none" w:sz="0" w:space="0" w:color="auto"/>
        <w:bottom w:val="none" w:sz="0" w:space="0" w:color="auto"/>
        <w:right w:val="none" w:sz="0" w:space="0" w:color="auto"/>
      </w:divBdr>
    </w:div>
    <w:div w:id="765149431">
      <w:bodyDiv w:val="1"/>
      <w:marLeft w:val="0"/>
      <w:marRight w:val="0"/>
      <w:marTop w:val="0"/>
      <w:marBottom w:val="0"/>
      <w:divBdr>
        <w:top w:val="none" w:sz="0" w:space="0" w:color="auto"/>
        <w:left w:val="none" w:sz="0" w:space="0" w:color="auto"/>
        <w:bottom w:val="none" w:sz="0" w:space="0" w:color="auto"/>
        <w:right w:val="none" w:sz="0" w:space="0" w:color="auto"/>
      </w:divBdr>
    </w:div>
    <w:div w:id="776488480">
      <w:bodyDiv w:val="1"/>
      <w:marLeft w:val="0"/>
      <w:marRight w:val="0"/>
      <w:marTop w:val="0"/>
      <w:marBottom w:val="0"/>
      <w:divBdr>
        <w:top w:val="none" w:sz="0" w:space="0" w:color="auto"/>
        <w:left w:val="none" w:sz="0" w:space="0" w:color="auto"/>
        <w:bottom w:val="none" w:sz="0" w:space="0" w:color="auto"/>
        <w:right w:val="none" w:sz="0" w:space="0" w:color="auto"/>
      </w:divBdr>
    </w:div>
    <w:div w:id="777217289">
      <w:bodyDiv w:val="1"/>
      <w:marLeft w:val="0"/>
      <w:marRight w:val="0"/>
      <w:marTop w:val="0"/>
      <w:marBottom w:val="0"/>
      <w:divBdr>
        <w:top w:val="none" w:sz="0" w:space="0" w:color="auto"/>
        <w:left w:val="none" w:sz="0" w:space="0" w:color="auto"/>
        <w:bottom w:val="none" w:sz="0" w:space="0" w:color="auto"/>
        <w:right w:val="none" w:sz="0" w:space="0" w:color="auto"/>
      </w:divBdr>
    </w:div>
    <w:div w:id="800997476">
      <w:bodyDiv w:val="1"/>
      <w:marLeft w:val="0"/>
      <w:marRight w:val="0"/>
      <w:marTop w:val="0"/>
      <w:marBottom w:val="0"/>
      <w:divBdr>
        <w:top w:val="none" w:sz="0" w:space="0" w:color="auto"/>
        <w:left w:val="none" w:sz="0" w:space="0" w:color="auto"/>
        <w:bottom w:val="none" w:sz="0" w:space="0" w:color="auto"/>
        <w:right w:val="none" w:sz="0" w:space="0" w:color="auto"/>
      </w:divBdr>
    </w:div>
    <w:div w:id="806046746">
      <w:bodyDiv w:val="1"/>
      <w:marLeft w:val="0"/>
      <w:marRight w:val="0"/>
      <w:marTop w:val="0"/>
      <w:marBottom w:val="0"/>
      <w:divBdr>
        <w:top w:val="none" w:sz="0" w:space="0" w:color="auto"/>
        <w:left w:val="none" w:sz="0" w:space="0" w:color="auto"/>
        <w:bottom w:val="none" w:sz="0" w:space="0" w:color="auto"/>
        <w:right w:val="none" w:sz="0" w:space="0" w:color="auto"/>
      </w:divBdr>
    </w:div>
    <w:div w:id="817381493">
      <w:bodyDiv w:val="1"/>
      <w:marLeft w:val="0"/>
      <w:marRight w:val="0"/>
      <w:marTop w:val="0"/>
      <w:marBottom w:val="0"/>
      <w:divBdr>
        <w:top w:val="none" w:sz="0" w:space="0" w:color="auto"/>
        <w:left w:val="none" w:sz="0" w:space="0" w:color="auto"/>
        <w:bottom w:val="none" w:sz="0" w:space="0" w:color="auto"/>
        <w:right w:val="none" w:sz="0" w:space="0" w:color="auto"/>
      </w:divBdr>
    </w:div>
    <w:div w:id="825515164">
      <w:bodyDiv w:val="1"/>
      <w:marLeft w:val="0"/>
      <w:marRight w:val="0"/>
      <w:marTop w:val="0"/>
      <w:marBottom w:val="0"/>
      <w:divBdr>
        <w:top w:val="none" w:sz="0" w:space="0" w:color="auto"/>
        <w:left w:val="none" w:sz="0" w:space="0" w:color="auto"/>
        <w:bottom w:val="none" w:sz="0" w:space="0" w:color="auto"/>
        <w:right w:val="none" w:sz="0" w:space="0" w:color="auto"/>
      </w:divBdr>
    </w:div>
    <w:div w:id="837958642">
      <w:bodyDiv w:val="1"/>
      <w:marLeft w:val="0"/>
      <w:marRight w:val="0"/>
      <w:marTop w:val="0"/>
      <w:marBottom w:val="0"/>
      <w:divBdr>
        <w:top w:val="none" w:sz="0" w:space="0" w:color="auto"/>
        <w:left w:val="none" w:sz="0" w:space="0" w:color="auto"/>
        <w:bottom w:val="none" w:sz="0" w:space="0" w:color="auto"/>
        <w:right w:val="none" w:sz="0" w:space="0" w:color="auto"/>
      </w:divBdr>
    </w:div>
    <w:div w:id="840892878">
      <w:bodyDiv w:val="1"/>
      <w:marLeft w:val="0"/>
      <w:marRight w:val="0"/>
      <w:marTop w:val="0"/>
      <w:marBottom w:val="0"/>
      <w:divBdr>
        <w:top w:val="none" w:sz="0" w:space="0" w:color="auto"/>
        <w:left w:val="none" w:sz="0" w:space="0" w:color="auto"/>
        <w:bottom w:val="none" w:sz="0" w:space="0" w:color="auto"/>
        <w:right w:val="none" w:sz="0" w:space="0" w:color="auto"/>
      </w:divBdr>
    </w:div>
    <w:div w:id="866258524">
      <w:bodyDiv w:val="1"/>
      <w:marLeft w:val="0"/>
      <w:marRight w:val="0"/>
      <w:marTop w:val="0"/>
      <w:marBottom w:val="0"/>
      <w:divBdr>
        <w:top w:val="none" w:sz="0" w:space="0" w:color="auto"/>
        <w:left w:val="none" w:sz="0" w:space="0" w:color="auto"/>
        <w:bottom w:val="none" w:sz="0" w:space="0" w:color="auto"/>
        <w:right w:val="none" w:sz="0" w:space="0" w:color="auto"/>
      </w:divBdr>
    </w:div>
    <w:div w:id="873736448">
      <w:bodyDiv w:val="1"/>
      <w:marLeft w:val="0"/>
      <w:marRight w:val="0"/>
      <w:marTop w:val="0"/>
      <w:marBottom w:val="0"/>
      <w:divBdr>
        <w:top w:val="none" w:sz="0" w:space="0" w:color="auto"/>
        <w:left w:val="none" w:sz="0" w:space="0" w:color="auto"/>
        <w:bottom w:val="none" w:sz="0" w:space="0" w:color="auto"/>
        <w:right w:val="none" w:sz="0" w:space="0" w:color="auto"/>
      </w:divBdr>
    </w:div>
    <w:div w:id="901057808">
      <w:bodyDiv w:val="1"/>
      <w:marLeft w:val="0"/>
      <w:marRight w:val="0"/>
      <w:marTop w:val="0"/>
      <w:marBottom w:val="0"/>
      <w:divBdr>
        <w:top w:val="none" w:sz="0" w:space="0" w:color="auto"/>
        <w:left w:val="none" w:sz="0" w:space="0" w:color="auto"/>
        <w:bottom w:val="none" w:sz="0" w:space="0" w:color="auto"/>
        <w:right w:val="none" w:sz="0" w:space="0" w:color="auto"/>
      </w:divBdr>
    </w:div>
    <w:div w:id="910385117">
      <w:bodyDiv w:val="1"/>
      <w:marLeft w:val="0"/>
      <w:marRight w:val="0"/>
      <w:marTop w:val="0"/>
      <w:marBottom w:val="0"/>
      <w:divBdr>
        <w:top w:val="none" w:sz="0" w:space="0" w:color="auto"/>
        <w:left w:val="none" w:sz="0" w:space="0" w:color="auto"/>
        <w:bottom w:val="none" w:sz="0" w:space="0" w:color="auto"/>
        <w:right w:val="none" w:sz="0" w:space="0" w:color="auto"/>
      </w:divBdr>
    </w:div>
    <w:div w:id="910698767">
      <w:bodyDiv w:val="1"/>
      <w:marLeft w:val="0"/>
      <w:marRight w:val="0"/>
      <w:marTop w:val="0"/>
      <w:marBottom w:val="0"/>
      <w:divBdr>
        <w:top w:val="none" w:sz="0" w:space="0" w:color="auto"/>
        <w:left w:val="none" w:sz="0" w:space="0" w:color="auto"/>
        <w:bottom w:val="none" w:sz="0" w:space="0" w:color="auto"/>
        <w:right w:val="none" w:sz="0" w:space="0" w:color="auto"/>
      </w:divBdr>
    </w:div>
    <w:div w:id="927806896">
      <w:bodyDiv w:val="1"/>
      <w:marLeft w:val="0"/>
      <w:marRight w:val="0"/>
      <w:marTop w:val="0"/>
      <w:marBottom w:val="0"/>
      <w:divBdr>
        <w:top w:val="none" w:sz="0" w:space="0" w:color="auto"/>
        <w:left w:val="none" w:sz="0" w:space="0" w:color="auto"/>
        <w:bottom w:val="none" w:sz="0" w:space="0" w:color="auto"/>
        <w:right w:val="none" w:sz="0" w:space="0" w:color="auto"/>
      </w:divBdr>
    </w:div>
    <w:div w:id="949625821">
      <w:bodyDiv w:val="1"/>
      <w:marLeft w:val="0"/>
      <w:marRight w:val="0"/>
      <w:marTop w:val="0"/>
      <w:marBottom w:val="0"/>
      <w:divBdr>
        <w:top w:val="none" w:sz="0" w:space="0" w:color="auto"/>
        <w:left w:val="none" w:sz="0" w:space="0" w:color="auto"/>
        <w:bottom w:val="none" w:sz="0" w:space="0" w:color="auto"/>
        <w:right w:val="none" w:sz="0" w:space="0" w:color="auto"/>
      </w:divBdr>
    </w:div>
    <w:div w:id="963535484">
      <w:bodyDiv w:val="1"/>
      <w:marLeft w:val="0"/>
      <w:marRight w:val="0"/>
      <w:marTop w:val="0"/>
      <w:marBottom w:val="0"/>
      <w:divBdr>
        <w:top w:val="none" w:sz="0" w:space="0" w:color="auto"/>
        <w:left w:val="none" w:sz="0" w:space="0" w:color="auto"/>
        <w:bottom w:val="none" w:sz="0" w:space="0" w:color="auto"/>
        <w:right w:val="none" w:sz="0" w:space="0" w:color="auto"/>
      </w:divBdr>
    </w:div>
    <w:div w:id="966471156">
      <w:bodyDiv w:val="1"/>
      <w:marLeft w:val="0"/>
      <w:marRight w:val="0"/>
      <w:marTop w:val="0"/>
      <w:marBottom w:val="0"/>
      <w:divBdr>
        <w:top w:val="none" w:sz="0" w:space="0" w:color="auto"/>
        <w:left w:val="none" w:sz="0" w:space="0" w:color="auto"/>
        <w:bottom w:val="none" w:sz="0" w:space="0" w:color="auto"/>
        <w:right w:val="none" w:sz="0" w:space="0" w:color="auto"/>
      </w:divBdr>
    </w:div>
    <w:div w:id="991251447">
      <w:bodyDiv w:val="1"/>
      <w:marLeft w:val="0"/>
      <w:marRight w:val="0"/>
      <w:marTop w:val="0"/>
      <w:marBottom w:val="0"/>
      <w:divBdr>
        <w:top w:val="none" w:sz="0" w:space="0" w:color="auto"/>
        <w:left w:val="none" w:sz="0" w:space="0" w:color="auto"/>
        <w:bottom w:val="none" w:sz="0" w:space="0" w:color="auto"/>
        <w:right w:val="none" w:sz="0" w:space="0" w:color="auto"/>
      </w:divBdr>
    </w:div>
    <w:div w:id="993796013">
      <w:bodyDiv w:val="1"/>
      <w:marLeft w:val="0"/>
      <w:marRight w:val="0"/>
      <w:marTop w:val="0"/>
      <w:marBottom w:val="0"/>
      <w:divBdr>
        <w:top w:val="none" w:sz="0" w:space="0" w:color="auto"/>
        <w:left w:val="none" w:sz="0" w:space="0" w:color="auto"/>
        <w:bottom w:val="none" w:sz="0" w:space="0" w:color="auto"/>
        <w:right w:val="none" w:sz="0" w:space="0" w:color="auto"/>
      </w:divBdr>
    </w:div>
    <w:div w:id="1012341437">
      <w:bodyDiv w:val="1"/>
      <w:marLeft w:val="0"/>
      <w:marRight w:val="0"/>
      <w:marTop w:val="0"/>
      <w:marBottom w:val="0"/>
      <w:divBdr>
        <w:top w:val="none" w:sz="0" w:space="0" w:color="auto"/>
        <w:left w:val="none" w:sz="0" w:space="0" w:color="auto"/>
        <w:bottom w:val="none" w:sz="0" w:space="0" w:color="auto"/>
        <w:right w:val="none" w:sz="0" w:space="0" w:color="auto"/>
      </w:divBdr>
    </w:div>
    <w:div w:id="1026753942">
      <w:bodyDiv w:val="1"/>
      <w:marLeft w:val="0"/>
      <w:marRight w:val="0"/>
      <w:marTop w:val="0"/>
      <w:marBottom w:val="0"/>
      <w:divBdr>
        <w:top w:val="none" w:sz="0" w:space="0" w:color="auto"/>
        <w:left w:val="none" w:sz="0" w:space="0" w:color="auto"/>
        <w:bottom w:val="none" w:sz="0" w:space="0" w:color="auto"/>
        <w:right w:val="none" w:sz="0" w:space="0" w:color="auto"/>
      </w:divBdr>
    </w:div>
    <w:div w:id="1032877573">
      <w:bodyDiv w:val="1"/>
      <w:marLeft w:val="0"/>
      <w:marRight w:val="0"/>
      <w:marTop w:val="0"/>
      <w:marBottom w:val="0"/>
      <w:divBdr>
        <w:top w:val="none" w:sz="0" w:space="0" w:color="auto"/>
        <w:left w:val="none" w:sz="0" w:space="0" w:color="auto"/>
        <w:bottom w:val="none" w:sz="0" w:space="0" w:color="auto"/>
        <w:right w:val="none" w:sz="0" w:space="0" w:color="auto"/>
      </w:divBdr>
    </w:div>
    <w:div w:id="1037435016">
      <w:bodyDiv w:val="1"/>
      <w:marLeft w:val="0"/>
      <w:marRight w:val="0"/>
      <w:marTop w:val="0"/>
      <w:marBottom w:val="0"/>
      <w:divBdr>
        <w:top w:val="none" w:sz="0" w:space="0" w:color="auto"/>
        <w:left w:val="none" w:sz="0" w:space="0" w:color="auto"/>
        <w:bottom w:val="none" w:sz="0" w:space="0" w:color="auto"/>
        <w:right w:val="none" w:sz="0" w:space="0" w:color="auto"/>
      </w:divBdr>
    </w:div>
    <w:div w:id="1052731617">
      <w:bodyDiv w:val="1"/>
      <w:marLeft w:val="0"/>
      <w:marRight w:val="0"/>
      <w:marTop w:val="0"/>
      <w:marBottom w:val="0"/>
      <w:divBdr>
        <w:top w:val="none" w:sz="0" w:space="0" w:color="auto"/>
        <w:left w:val="none" w:sz="0" w:space="0" w:color="auto"/>
        <w:bottom w:val="none" w:sz="0" w:space="0" w:color="auto"/>
        <w:right w:val="none" w:sz="0" w:space="0" w:color="auto"/>
      </w:divBdr>
    </w:div>
    <w:div w:id="1077240835">
      <w:bodyDiv w:val="1"/>
      <w:marLeft w:val="0"/>
      <w:marRight w:val="0"/>
      <w:marTop w:val="0"/>
      <w:marBottom w:val="0"/>
      <w:divBdr>
        <w:top w:val="none" w:sz="0" w:space="0" w:color="auto"/>
        <w:left w:val="none" w:sz="0" w:space="0" w:color="auto"/>
        <w:bottom w:val="none" w:sz="0" w:space="0" w:color="auto"/>
        <w:right w:val="none" w:sz="0" w:space="0" w:color="auto"/>
      </w:divBdr>
    </w:div>
    <w:div w:id="1081802961">
      <w:bodyDiv w:val="1"/>
      <w:marLeft w:val="0"/>
      <w:marRight w:val="0"/>
      <w:marTop w:val="0"/>
      <w:marBottom w:val="0"/>
      <w:divBdr>
        <w:top w:val="none" w:sz="0" w:space="0" w:color="auto"/>
        <w:left w:val="none" w:sz="0" w:space="0" w:color="auto"/>
        <w:bottom w:val="none" w:sz="0" w:space="0" w:color="auto"/>
        <w:right w:val="none" w:sz="0" w:space="0" w:color="auto"/>
      </w:divBdr>
    </w:div>
    <w:div w:id="1089430248">
      <w:bodyDiv w:val="1"/>
      <w:marLeft w:val="0"/>
      <w:marRight w:val="0"/>
      <w:marTop w:val="0"/>
      <w:marBottom w:val="0"/>
      <w:divBdr>
        <w:top w:val="none" w:sz="0" w:space="0" w:color="auto"/>
        <w:left w:val="none" w:sz="0" w:space="0" w:color="auto"/>
        <w:bottom w:val="none" w:sz="0" w:space="0" w:color="auto"/>
        <w:right w:val="none" w:sz="0" w:space="0" w:color="auto"/>
      </w:divBdr>
    </w:div>
    <w:div w:id="1104688052">
      <w:bodyDiv w:val="1"/>
      <w:marLeft w:val="0"/>
      <w:marRight w:val="0"/>
      <w:marTop w:val="0"/>
      <w:marBottom w:val="0"/>
      <w:divBdr>
        <w:top w:val="none" w:sz="0" w:space="0" w:color="auto"/>
        <w:left w:val="none" w:sz="0" w:space="0" w:color="auto"/>
        <w:bottom w:val="none" w:sz="0" w:space="0" w:color="auto"/>
        <w:right w:val="none" w:sz="0" w:space="0" w:color="auto"/>
      </w:divBdr>
    </w:div>
    <w:div w:id="1108161035">
      <w:bodyDiv w:val="1"/>
      <w:marLeft w:val="0"/>
      <w:marRight w:val="0"/>
      <w:marTop w:val="0"/>
      <w:marBottom w:val="0"/>
      <w:divBdr>
        <w:top w:val="none" w:sz="0" w:space="0" w:color="auto"/>
        <w:left w:val="none" w:sz="0" w:space="0" w:color="auto"/>
        <w:bottom w:val="none" w:sz="0" w:space="0" w:color="auto"/>
        <w:right w:val="none" w:sz="0" w:space="0" w:color="auto"/>
      </w:divBdr>
    </w:div>
    <w:div w:id="1109544733">
      <w:bodyDiv w:val="1"/>
      <w:marLeft w:val="0"/>
      <w:marRight w:val="0"/>
      <w:marTop w:val="0"/>
      <w:marBottom w:val="0"/>
      <w:divBdr>
        <w:top w:val="none" w:sz="0" w:space="0" w:color="auto"/>
        <w:left w:val="none" w:sz="0" w:space="0" w:color="auto"/>
        <w:bottom w:val="none" w:sz="0" w:space="0" w:color="auto"/>
        <w:right w:val="none" w:sz="0" w:space="0" w:color="auto"/>
      </w:divBdr>
    </w:div>
    <w:div w:id="1113669165">
      <w:bodyDiv w:val="1"/>
      <w:marLeft w:val="0"/>
      <w:marRight w:val="0"/>
      <w:marTop w:val="0"/>
      <w:marBottom w:val="0"/>
      <w:divBdr>
        <w:top w:val="none" w:sz="0" w:space="0" w:color="auto"/>
        <w:left w:val="none" w:sz="0" w:space="0" w:color="auto"/>
        <w:bottom w:val="none" w:sz="0" w:space="0" w:color="auto"/>
        <w:right w:val="none" w:sz="0" w:space="0" w:color="auto"/>
      </w:divBdr>
    </w:div>
    <w:div w:id="1115716179">
      <w:bodyDiv w:val="1"/>
      <w:marLeft w:val="0"/>
      <w:marRight w:val="0"/>
      <w:marTop w:val="0"/>
      <w:marBottom w:val="0"/>
      <w:divBdr>
        <w:top w:val="none" w:sz="0" w:space="0" w:color="auto"/>
        <w:left w:val="none" w:sz="0" w:space="0" w:color="auto"/>
        <w:bottom w:val="none" w:sz="0" w:space="0" w:color="auto"/>
        <w:right w:val="none" w:sz="0" w:space="0" w:color="auto"/>
      </w:divBdr>
    </w:div>
    <w:div w:id="1126898590">
      <w:bodyDiv w:val="1"/>
      <w:marLeft w:val="0"/>
      <w:marRight w:val="0"/>
      <w:marTop w:val="0"/>
      <w:marBottom w:val="0"/>
      <w:divBdr>
        <w:top w:val="none" w:sz="0" w:space="0" w:color="auto"/>
        <w:left w:val="none" w:sz="0" w:space="0" w:color="auto"/>
        <w:bottom w:val="none" w:sz="0" w:space="0" w:color="auto"/>
        <w:right w:val="none" w:sz="0" w:space="0" w:color="auto"/>
      </w:divBdr>
    </w:div>
    <w:div w:id="1173842253">
      <w:bodyDiv w:val="1"/>
      <w:marLeft w:val="0"/>
      <w:marRight w:val="0"/>
      <w:marTop w:val="0"/>
      <w:marBottom w:val="0"/>
      <w:divBdr>
        <w:top w:val="none" w:sz="0" w:space="0" w:color="auto"/>
        <w:left w:val="none" w:sz="0" w:space="0" w:color="auto"/>
        <w:bottom w:val="none" w:sz="0" w:space="0" w:color="auto"/>
        <w:right w:val="none" w:sz="0" w:space="0" w:color="auto"/>
      </w:divBdr>
    </w:div>
    <w:div w:id="1179346066">
      <w:bodyDiv w:val="1"/>
      <w:marLeft w:val="0"/>
      <w:marRight w:val="0"/>
      <w:marTop w:val="0"/>
      <w:marBottom w:val="0"/>
      <w:divBdr>
        <w:top w:val="none" w:sz="0" w:space="0" w:color="auto"/>
        <w:left w:val="none" w:sz="0" w:space="0" w:color="auto"/>
        <w:bottom w:val="none" w:sz="0" w:space="0" w:color="auto"/>
        <w:right w:val="none" w:sz="0" w:space="0" w:color="auto"/>
      </w:divBdr>
    </w:div>
    <w:div w:id="1194465775">
      <w:bodyDiv w:val="1"/>
      <w:marLeft w:val="0"/>
      <w:marRight w:val="0"/>
      <w:marTop w:val="0"/>
      <w:marBottom w:val="0"/>
      <w:divBdr>
        <w:top w:val="none" w:sz="0" w:space="0" w:color="auto"/>
        <w:left w:val="none" w:sz="0" w:space="0" w:color="auto"/>
        <w:bottom w:val="none" w:sz="0" w:space="0" w:color="auto"/>
        <w:right w:val="none" w:sz="0" w:space="0" w:color="auto"/>
      </w:divBdr>
    </w:div>
    <w:div w:id="1199974356">
      <w:bodyDiv w:val="1"/>
      <w:marLeft w:val="0"/>
      <w:marRight w:val="0"/>
      <w:marTop w:val="0"/>
      <w:marBottom w:val="0"/>
      <w:divBdr>
        <w:top w:val="none" w:sz="0" w:space="0" w:color="auto"/>
        <w:left w:val="none" w:sz="0" w:space="0" w:color="auto"/>
        <w:bottom w:val="none" w:sz="0" w:space="0" w:color="auto"/>
        <w:right w:val="none" w:sz="0" w:space="0" w:color="auto"/>
      </w:divBdr>
    </w:div>
    <w:div w:id="1207988103">
      <w:bodyDiv w:val="1"/>
      <w:marLeft w:val="0"/>
      <w:marRight w:val="0"/>
      <w:marTop w:val="0"/>
      <w:marBottom w:val="0"/>
      <w:divBdr>
        <w:top w:val="none" w:sz="0" w:space="0" w:color="auto"/>
        <w:left w:val="none" w:sz="0" w:space="0" w:color="auto"/>
        <w:bottom w:val="none" w:sz="0" w:space="0" w:color="auto"/>
        <w:right w:val="none" w:sz="0" w:space="0" w:color="auto"/>
      </w:divBdr>
    </w:div>
    <w:div w:id="1226914436">
      <w:bodyDiv w:val="1"/>
      <w:marLeft w:val="0"/>
      <w:marRight w:val="0"/>
      <w:marTop w:val="0"/>
      <w:marBottom w:val="0"/>
      <w:divBdr>
        <w:top w:val="none" w:sz="0" w:space="0" w:color="auto"/>
        <w:left w:val="none" w:sz="0" w:space="0" w:color="auto"/>
        <w:bottom w:val="none" w:sz="0" w:space="0" w:color="auto"/>
        <w:right w:val="none" w:sz="0" w:space="0" w:color="auto"/>
      </w:divBdr>
    </w:div>
    <w:div w:id="1259175343">
      <w:bodyDiv w:val="1"/>
      <w:marLeft w:val="0"/>
      <w:marRight w:val="0"/>
      <w:marTop w:val="0"/>
      <w:marBottom w:val="0"/>
      <w:divBdr>
        <w:top w:val="none" w:sz="0" w:space="0" w:color="auto"/>
        <w:left w:val="none" w:sz="0" w:space="0" w:color="auto"/>
        <w:bottom w:val="none" w:sz="0" w:space="0" w:color="auto"/>
        <w:right w:val="none" w:sz="0" w:space="0" w:color="auto"/>
      </w:divBdr>
    </w:div>
    <w:div w:id="1273825739">
      <w:bodyDiv w:val="1"/>
      <w:marLeft w:val="0"/>
      <w:marRight w:val="0"/>
      <w:marTop w:val="0"/>
      <w:marBottom w:val="0"/>
      <w:divBdr>
        <w:top w:val="none" w:sz="0" w:space="0" w:color="auto"/>
        <w:left w:val="none" w:sz="0" w:space="0" w:color="auto"/>
        <w:bottom w:val="none" w:sz="0" w:space="0" w:color="auto"/>
        <w:right w:val="none" w:sz="0" w:space="0" w:color="auto"/>
      </w:divBdr>
    </w:div>
    <w:div w:id="1290238377">
      <w:bodyDiv w:val="1"/>
      <w:marLeft w:val="0"/>
      <w:marRight w:val="0"/>
      <w:marTop w:val="0"/>
      <w:marBottom w:val="0"/>
      <w:divBdr>
        <w:top w:val="none" w:sz="0" w:space="0" w:color="auto"/>
        <w:left w:val="none" w:sz="0" w:space="0" w:color="auto"/>
        <w:bottom w:val="none" w:sz="0" w:space="0" w:color="auto"/>
        <w:right w:val="none" w:sz="0" w:space="0" w:color="auto"/>
      </w:divBdr>
    </w:div>
    <w:div w:id="1301301503">
      <w:bodyDiv w:val="1"/>
      <w:marLeft w:val="0"/>
      <w:marRight w:val="0"/>
      <w:marTop w:val="0"/>
      <w:marBottom w:val="0"/>
      <w:divBdr>
        <w:top w:val="none" w:sz="0" w:space="0" w:color="auto"/>
        <w:left w:val="none" w:sz="0" w:space="0" w:color="auto"/>
        <w:bottom w:val="none" w:sz="0" w:space="0" w:color="auto"/>
        <w:right w:val="none" w:sz="0" w:space="0" w:color="auto"/>
      </w:divBdr>
    </w:div>
    <w:div w:id="1304503049">
      <w:bodyDiv w:val="1"/>
      <w:marLeft w:val="0"/>
      <w:marRight w:val="0"/>
      <w:marTop w:val="0"/>
      <w:marBottom w:val="0"/>
      <w:divBdr>
        <w:top w:val="none" w:sz="0" w:space="0" w:color="auto"/>
        <w:left w:val="none" w:sz="0" w:space="0" w:color="auto"/>
        <w:bottom w:val="none" w:sz="0" w:space="0" w:color="auto"/>
        <w:right w:val="none" w:sz="0" w:space="0" w:color="auto"/>
      </w:divBdr>
    </w:div>
    <w:div w:id="1304963473">
      <w:bodyDiv w:val="1"/>
      <w:marLeft w:val="0"/>
      <w:marRight w:val="0"/>
      <w:marTop w:val="0"/>
      <w:marBottom w:val="0"/>
      <w:divBdr>
        <w:top w:val="none" w:sz="0" w:space="0" w:color="auto"/>
        <w:left w:val="none" w:sz="0" w:space="0" w:color="auto"/>
        <w:bottom w:val="none" w:sz="0" w:space="0" w:color="auto"/>
        <w:right w:val="none" w:sz="0" w:space="0" w:color="auto"/>
      </w:divBdr>
    </w:div>
    <w:div w:id="1321539773">
      <w:bodyDiv w:val="1"/>
      <w:marLeft w:val="0"/>
      <w:marRight w:val="0"/>
      <w:marTop w:val="0"/>
      <w:marBottom w:val="0"/>
      <w:divBdr>
        <w:top w:val="none" w:sz="0" w:space="0" w:color="auto"/>
        <w:left w:val="none" w:sz="0" w:space="0" w:color="auto"/>
        <w:bottom w:val="none" w:sz="0" w:space="0" w:color="auto"/>
        <w:right w:val="none" w:sz="0" w:space="0" w:color="auto"/>
      </w:divBdr>
    </w:div>
    <w:div w:id="1325476850">
      <w:bodyDiv w:val="1"/>
      <w:marLeft w:val="0"/>
      <w:marRight w:val="0"/>
      <w:marTop w:val="0"/>
      <w:marBottom w:val="0"/>
      <w:divBdr>
        <w:top w:val="none" w:sz="0" w:space="0" w:color="auto"/>
        <w:left w:val="none" w:sz="0" w:space="0" w:color="auto"/>
        <w:bottom w:val="none" w:sz="0" w:space="0" w:color="auto"/>
        <w:right w:val="none" w:sz="0" w:space="0" w:color="auto"/>
      </w:divBdr>
    </w:div>
    <w:div w:id="1337079765">
      <w:bodyDiv w:val="1"/>
      <w:marLeft w:val="0"/>
      <w:marRight w:val="0"/>
      <w:marTop w:val="0"/>
      <w:marBottom w:val="0"/>
      <w:divBdr>
        <w:top w:val="none" w:sz="0" w:space="0" w:color="auto"/>
        <w:left w:val="none" w:sz="0" w:space="0" w:color="auto"/>
        <w:bottom w:val="none" w:sz="0" w:space="0" w:color="auto"/>
        <w:right w:val="none" w:sz="0" w:space="0" w:color="auto"/>
      </w:divBdr>
    </w:div>
    <w:div w:id="1368524305">
      <w:bodyDiv w:val="1"/>
      <w:marLeft w:val="0"/>
      <w:marRight w:val="0"/>
      <w:marTop w:val="0"/>
      <w:marBottom w:val="0"/>
      <w:divBdr>
        <w:top w:val="none" w:sz="0" w:space="0" w:color="auto"/>
        <w:left w:val="none" w:sz="0" w:space="0" w:color="auto"/>
        <w:bottom w:val="none" w:sz="0" w:space="0" w:color="auto"/>
        <w:right w:val="none" w:sz="0" w:space="0" w:color="auto"/>
      </w:divBdr>
    </w:div>
    <w:div w:id="1374571319">
      <w:bodyDiv w:val="1"/>
      <w:marLeft w:val="0"/>
      <w:marRight w:val="0"/>
      <w:marTop w:val="0"/>
      <w:marBottom w:val="0"/>
      <w:divBdr>
        <w:top w:val="none" w:sz="0" w:space="0" w:color="auto"/>
        <w:left w:val="none" w:sz="0" w:space="0" w:color="auto"/>
        <w:bottom w:val="none" w:sz="0" w:space="0" w:color="auto"/>
        <w:right w:val="none" w:sz="0" w:space="0" w:color="auto"/>
      </w:divBdr>
    </w:div>
    <w:div w:id="1374967422">
      <w:bodyDiv w:val="1"/>
      <w:marLeft w:val="0"/>
      <w:marRight w:val="0"/>
      <w:marTop w:val="0"/>
      <w:marBottom w:val="0"/>
      <w:divBdr>
        <w:top w:val="none" w:sz="0" w:space="0" w:color="auto"/>
        <w:left w:val="none" w:sz="0" w:space="0" w:color="auto"/>
        <w:bottom w:val="none" w:sz="0" w:space="0" w:color="auto"/>
        <w:right w:val="none" w:sz="0" w:space="0" w:color="auto"/>
      </w:divBdr>
    </w:div>
    <w:div w:id="1379740805">
      <w:bodyDiv w:val="1"/>
      <w:marLeft w:val="0"/>
      <w:marRight w:val="0"/>
      <w:marTop w:val="0"/>
      <w:marBottom w:val="0"/>
      <w:divBdr>
        <w:top w:val="none" w:sz="0" w:space="0" w:color="auto"/>
        <w:left w:val="none" w:sz="0" w:space="0" w:color="auto"/>
        <w:bottom w:val="none" w:sz="0" w:space="0" w:color="auto"/>
        <w:right w:val="none" w:sz="0" w:space="0" w:color="auto"/>
      </w:divBdr>
    </w:div>
    <w:div w:id="1389842774">
      <w:bodyDiv w:val="1"/>
      <w:marLeft w:val="0"/>
      <w:marRight w:val="0"/>
      <w:marTop w:val="0"/>
      <w:marBottom w:val="0"/>
      <w:divBdr>
        <w:top w:val="none" w:sz="0" w:space="0" w:color="auto"/>
        <w:left w:val="none" w:sz="0" w:space="0" w:color="auto"/>
        <w:bottom w:val="none" w:sz="0" w:space="0" w:color="auto"/>
        <w:right w:val="none" w:sz="0" w:space="0" w:color="auto"/>
      </w:divBdr>
    </w:div>
    <w:div w:id="1406759553">
      <w:bodyDiv w:val="1"/>
      <w:marLeft w:val="0"/>
      <w:marRight w:val="0"/>
      <w:marTop w:val="0"/>
      <w:marBottom w:val="0"/>
      <w:divBdr>
        <w:top w:val="none" w:sz="0" w:space="0" w:color="auto"/>
        <w:left w:val="none" w:sz="0" w:space="0" w:color="auto"/>
        <w:bottom w:val="none" w:sz="0" w:space="0" w:color="auto"/>
        <w:right w:val="none" w:sz="0" w:space="0" w:color="auto"/>
      </w:divBdr>
    </w:div>
    <w:div w:id="1411999746">
      <w:bodyDiv w:val="1"/>
      <w:marLeft w:val="0"/>
      <w:marRight w:val="0"/>
      <w:marTop w:val="0"/>
      <w:marBottom w:val="0"/>
      <w:divBdr>
        <w:top w:val="none" w:sz="0" w:space="0" w:color="auto"/>
        <w:left w:val="none" w:sz="0" w:space="0" w:color="auto"/>
        <w:bottom w:val="none" w:sz="0" w:space="0" w:color="auto"/>
        <w:right w:val="none" w:sz="0" w:space="0" w:color="auto"/>
      </w:divBdr>
    </w:div>
    <w:div w:id="1421290500">
      <w:bodyDiv w:val="1"/>
      <w:marLeft w:val="0"/>
      <w:marRight w:val="0"/>
      <w:marTop w:val="0"/>
      <w:marBottom w:val="0"/>
      <w:divBdr>
        <w:top w:val="none" w:sz="0" w:space="0" w:color="auto"/>
        <w:left w:val="none" w:sz="0" w:space="0" w:color="auto"/>
        <w:bottom w:val="none" w:sz="0" w:space="0" w:color="auto"/>
        <w:right w:val="none" w:sz="0" w:space="0" w:color="auto"/>
      </w:divBdr>
    </w:div>
    <w:div w:id="1441143371">
      <w:bodyDiv w:val="1"/>
      <w:marLeft w:val="0"/>
      <w:marRight w:val="0"/>
      <w:marTop w:val="0"/>
      <w:marBottom w:val="0"/>
      <w:divBdr>
        <w:top w:val="none" w:sz="0" w:space="0" w:color="auto"/>
        <w:left w:val="none" w:sz="0" w:space="0" w:color="auto"/>
        <w:bottom w:val="none" w:sz="0" w:space="0" w:color="auto"/>
        <w:right w:val="none" w:sz="0" w:space="0" w:color="auto"/>
      </w:divBdr>
    </w:div>
    <w:div w:id="1452095315">
      <w:bodyDiv w:val="1"/>
      <w:marLeft w:val="0"/>
      <w:marRight w:val="0"/>
      <w:marTop w:val="0"/>
      <w:marBottom w:val="0"/>
      <w:divBdr>
        <w:top w:val="none" w:sz="0" w:space="0" w:color="auto"/>
        <w:left w:val="none" w:sz="0" w:space="0" w:color="auto"/>
        <w:bottom w:val="none" w:sz="0" w:space="0" w:color="auto"/>
        <w:right w:val="none" w:sz="0" w:space="0" w:color="auto"/>
      </w:divBdr>
    </w:div>
    <w:div w:id="1462921265">
      <w:bodyDiv w:val="1"/>
      <w:marLeft w:val="0"/>
      <w:marRight w:val="0"/>
      <w:marTop w:val="0"/>
      <w:marBottom w:val="0"/>
      <w:divBdr>
        <w:top w:val="none" w:sz="0" w:space="0" w:color="auto"/>
        <w:left w:val="none" w:sz="0" w:space="0" w:color="auto"/>
        <w:bottom w:val="none" w:sz="0" w:space="0" w:color="auto"/>
        <w:right w:val="none" w:sz="0" w:space="0" w:color="auto"/>
      </w:divBdr>
    </w:div>
    <w:div w:id="1486317708">
      <w:bodyDiv w:val="1"/>
      <w:marLeft w:val="0"/>
      <w:marRight w:val="0"/>
      <w:marTop w:val="0"/>
      <w:marBottom w:val="0"/>
      <w:divBdr>
        <w:top w:val="none" w:sz="0" w:space="0" w:color="auto"/>
        <w:left w:val="none" w:sz="0" w:space="0" w:color="auto"/>
        <w:bottom w:val="none" w:sz="0" w:space="0" w:color="auto"/>
        <w:right w:val="none" w:sz="0" w:space="0" w:color="auto"/>
      </w:divBdr>
    </w:div>
    <w:div w:id="1494832412">
      <w:bodyDiv w:val="1"/>
      <w:marLeft w:val="0"/>
      <w:marRight w:val="0"/>
      <w:marTop w:val="0"/>
      <w:marBottom w:val="0"/>
      <w:divBdr>
        <w:top w:val="none" w:sz="0" w:space="0" w:color="auto"/>
        <w:left w:val="none" w:sz="0" w:space="0" w:color="auto"/>
        <w:bottom w:val="none" w:sz="0" w:space="0" w:color="auto"/>
        <w:right w:val="none" w:sz="0" w:space="0" w:color="auto"/>
      </w:divBdr>
    </w:div>
    <w:div w:id="1512917563">
      <w:bodyDiv w:val="1"/>
      <w:marLeft w:val="0"/>
      <w:marRight w:val="0"/>
      <w:marTop w:val="0"/>
      <w:marBottom w:val="0"/>
      <w:divBdr>
        <w:top w:val="none" w:sz="0" w:space="0" w:color="auto"/>
        <w:left w:val="none" w:sz="0" w:space="0" w:color="auto"/>
        <w:bottom w:val="none" w:sz="0" w:space="0" w:color="auto"/>
        <w:right w:val="none" w:sz="0" w:space="0" w:color="auto"/>
      </w:divBdr>
    </w:div>
    <w:div w:id="1514371013">
      <w:bodyDiv w:val="1"/>
      <w:marLeft w:val="0"/>
      <w:marRight w:val="0"/>
      <w:marTop w:val="0"/>
      <w:marBottom w:val="0"/>
      <w:divBdr>
        <w:top w:val="none" w:sz="0" w:space="0" w:color="auto"/>
        <w:left w:val="none" w:sz="0" w:space="0" w:color="auto"/>
        <w:bottom w:val="none" w:sz="0" w:space="0" w:color="auto"/>
        <w:right w:val="none" w:sz="0" w:space="0" w:color="auto"/>
      </w:divBdr>
    </w:div>
    <w:div w:id="1515798337">
      <w:bodyDiv w:val="1"/>
      <w:marLeft w:val="0"/>
      <w:marRight w:val="0"/>
      <w:marTop w:val="0"/>
      <w:marBottom w:val="0"/>
      <w:divBdr>
        <w:top w:val="none" w:sz="0" w:space="0" w:color="auto"/>
        <w:left w:val="none" w:sz="0" w:space="0" w:color="auto"/>
        <w:bottom w:val="none" w:sz="0" w:space="0" w:color="auto"/>
        <w:right w:val="none" w:sz="0" w:space="0" w:color="auto"/>
      </w:divBdr>
    </w:div>
    <w:div w:id="1535460356">
      <w:bodyDiv w:val="1"/>
      <w:marLeft w:val="0"/>
      <w:marRight w:val="0"/>
      <w:marTop w:val="0"/>
      <w:marBottom w:val="0"/>
      <w:divBdr>
        <w:top w:val="none" w:sz="0" w:space="0" w:color="auto"/>
        <w:left w:val="none" w:sz="0" w:space="0" w:color="auto"/>
        <w:bottom w:val="none" w:sz="0" w:space="0" w:color="auto"/>
        <w:right w:val="none" w:sz="0" w:space="0" w:color="auto"/>
      </w:divBdr>
    </w:div>
    <w:div w:id="1537428201">
      <w:bodyDiv w:val="1"/>
      <w:marLeft w:val="0"/>
      <w:marRight w:val="0"/>
      <w:marTop w:val="0"/>
      <w:marBottom w:val="0"/>
      <w:divBdr>
        <w:top w:val="none" w:sz="0" w:space="0" w:color="auto"/>
        <w:left w:val="none" w:sz="0" w:space="0" w:color="auto"/>
        <w:bottom w:val="none" w:sz="0" w:space="0" w:color="auto"/>
        <w:right w:val="none" w:sz="0" w:space="0" w:color="auto"/>
      </w:divBdr>
    </w:div>
    <w:div w:id="1563173329">
      <w:bodyDiv w:val="1"/>
      <w:marLeft w:val="0"/>
      <w:marRight w:val="0"/>
      <w:marTop w:val="0"/>
      <w:marBottom w:val="0"/>
      <w:divBdr>
        <w:top w:val="none" w:sz="0" w:space="0" w:color="auto"/>
        <w:left w:val="none" w:sz="0" w:space="0" w:color="auto"/>
        <w:bottom w:val="none" w:sz="0" w:space="0" w:color="auto"/>
        <w:right w:val="none" w:sz="0" w:space="0" w:color="auto"/>
      </w:divBdr>
    </w:div>
    <w:div w:id="1576164142">
      <w:bodyDiv w:val="1"/>
      <w:marLeft w:val="0"/>
      <w:marRight w:val="0"/>
      <w:marTop w:val="0"/>
      <w:marBottom w:val="0"/>
      <w:divBdr>
        <w:top w:val="none" w:sz="0" w:space="0" w:color="auto"/>
        <w:left w:val="none" w:sz="0" w:space="0" w:color="auto"/>
        <w:bottom w:val="none" w:sz="0" w:space="0" w:color="auto"/>
        <w:right w:val="none" w:sz="0" w:space="0" w:color="auto"/>
      </w:divBdr>
    </w:div>
    <w:div w:id="1578513322">
      <w:bodyDiv w:val="1"/>
      <w:marLeft w:val="0"/>
      <w:marRight w:val="0"/>
      <w:marTop w:val="0"/>
      <w:marBottom w:val="0"/>
      <w:divBdr>
        <w:top w:val="none" w:sz="0" w:space="0" w:color="auto"/>
        <w:left w:val="none" w:sz="0" w:space="0" w:color="auto"/>
        <w:bottom w:val="none" w:sz="0" w:space="0" w:color="auto"/>
        <w:right w:val="none" w:sz="0" w:space="0" w:color="auto"/>
      </w:divBdr>
    </w:div>
    <w:div w:id="1578974832">
      <w:bodyDiv w:val="1"/>
      <w:marLeft w:val="0"/>
      <w:marRight w:val="0"/>
      <w:marTop w:val="0"/>
      <w:marBottom w:val="0"/>
      <w:divBdr>
        <w:top w:val="none" w:sz="0" w:space="0" w:color="auto"/>
        <w:left w:val="none" w:sz="0" w:space="0" w:color="auto"/>
        <w:bottom w:val="none" w:sz="0" w:space="0" w:color="auto"/>
        <w:right w:val="none" w:sz="0" w:space="0" w:color="auto"/>
      </w:divBdr>
    </w:div>
    <w:div w:id="1581865605">
      <w:bodyDiv w:val="1"/>
      <w:marLeft w:val="0"/>
      <w:marRight w:val="0"/>
      <w:marTop w:val="0"/>
      <w:marBottom w:val="0"/>
      <w:divBdr>
        <w:top w:val="none" w:sz="0" w:space="0" w:color="auto"/>
        <w:left w:val="none" w:sz="0" w:space="0" w:color="auto"/>
        <w:bottom w:val="none" w:sz="0" w:space="0" w:color="auto"/>
        <w:right w:val="none" w:sz="0" w:space="0" w:color="auto"/>
      </w:divBdr>
    </w:div>
    <w:div w:id="1584950399">
      <w:bodyDiv w:val="1"/>
      <w:marLeft w:val="0"/>
      <w:marRight w:val="0"/>
      <w:marTop w:val="0"/>
      <w:marBottom w:val="0"/>
      <w:divBdr>
        <w:top w:val="none" w:sz="0" w:space="0" w:color="auto"/>
        <w:left w:val="none" w:sz="0" w:space="0" w:color="auto"/>
        <w:bottom w:val="none" w:sz="0" w:space="0" w:color="auto"/>
        <w:right w:val="none" w:sz="0" w:space="0" w:color="auto"/>
      </w:divBdr>
    </w:div>
    <w:div w:id="1587418612">
      <w:bodyDiv w:val="1"/>
      <w:marLeft w:val="0"/>
      <w:marRight w:val="0"/>
      <w:marTop w:val="0"/>
      <w:marBottom w:val="0"/>
      <w:divBdr>
        <w:top w:val="none" w:sz="0" w:space="0" w:color="auto"/>
        <w:left w:val="none" w:sz="0" w:space="0" w:color="auto"/>
        <w:bottom w:val="none" w:sz="0" w:space="0" w:color="auto"/>
        <w:right w:val="none" w:sz="0" w:space="0" w:color="auto"/>
      </w:divBdr>
    </w:div>
    <w:div w:id="1590430906">
      <w:bodyDiv w:val="1"/>
      <w:marLeft w:val="0"/>
      <w:marRight w:val="0"/>
      <w:marTop w:val="0"/>
      <w:marBottom w:val="0"/>
      <w:divBdr>
        <w:top w:val="none" w:sz="0" w:space="0" w:color="auto"/>
        <w:left w:val="none" w:sz="0" w:space="0" w:color="auto"/>
        <w:bottom w:val="none" w:sz="0" w:space="0" w:color="auto"/>
        <w:right w:val="none" w:sz="0" w:space="0" w:color="auto"/>
      </w:divBdr>
    </w:div>
    <w:div w:id="1594127250">
      <w:bodyDiv w:val="1"/>
      <w:marLeft w:val="0"/>
      <w:marRight w:val="0"/>
      <w:marTop w:val="0"/>
      <w:marBottom w:val="0"/>
      <w:divBdr>
        <w:top w:val="none" w:sz="0" w:space="0" w:color="auto"/>
        <w:left w:val="none" w:sz="0" w:space="0" w:color="auto"/>
        <w:bottom w:val="none" w:sz="0" w:space="0" w:color="auto"/>
        <w:right w:val="none" w:sz="0" w:space="0" w:color="auto"/>
      </w:divBdr>
    </w:div>
    <w:div w:id="1594556682">
      <w:bodyDiv w:val="1"/>
      <w:marLeft w:val="0"/>
      <w:marRight w:val="0"/>
      <w:marTop w:val="0"/>
      <w:marBottom w:val="0"/>
      <w:divBdr>
        <w:top w:val="none" w:sz="0" w:space="0" w:color="auto"/>
        <w:left w:val="none" w:sz="0" w:space="0" w:color="auto"/>
        <w:bottom w:val="none" w:sz="0" w:space="0" w:color="auto"/>
        <w:right w:val="none" w:sz="0" w:space="0" w:color="auto"/>
      </w:divBdr>
    </w:div>
    <w:div w:id="1607614124">
      <w:bodyDiv w:val="1"/>
      <w:marLeft w:val="0"/>
      <w:marRight w:val="0"/>
      <w:marTop w:val="0"/>
      <w:marBottom w:val="0"/>
      <w:divBdr>
        <w:top w:val="none" w:sz="0" w:space="0" w:color="auto"/>
        <w:left w:val="none" w:sz="0" w:space="0" w:color="auto"/>
        <w:bottom w:val="none" w:sz="0" w:space="0" w:color="auto"/>
        <w:right w:val="none" w:sz="0" w:space="0" w:color="auto"/>
      </w:divBdr>
    </w:div>
    <w:div w:id="1609310700">
      <w:bodyDiv w:val="1"/>
      <w:marLeft w:val="0"/>
      <w:marRight w:val="0"/>
      <w:marTop w:val="0"/>
      <w:marBottom w:val="0"/>
      <w:divBdr>
        <w:top w:val="none" w:sz="0" w:space="0" w:color="auto"/>
        <w:left w:val="none" w:sz="0" w:space="0" w:color="auto"/>
        <w:bottom w:val="none" w:sz="0" w:space="0" w:color="auto"/>
        <w:right w:val="none" w:sz="0" w:space="0" w:color="auto"/>
      </w:divBdr>
    </w:div>
    <w:div w:id="1646465415">
      <w:bodyDiv w:val="1"/>
      <w:marLeft w:val="0"/>
      <w:marRight w:val="0"/>
      <w:marTop w:val="0"/>
      <w:marBottom w:val="0"/>
      <w:divBdr>
        <w:top w:val="none" w:sz="0" w:space="0" w:color="auto"/>
        <w:left w:val="none" w:sz="0" w:space="0" w:color="auto"/>
        <w:bottom w:val="none" w:sz="0" w:space="0" w:color="auto"/>
        <w:right w:val="none" w:sz="0" w:space="0" w:color="auto"/>
      </w:divBdr>
    </w:div>
    <w:div w:id="1658918384">
      <w:bodyDiv w:val="1"/>
      <w:marLeft w:val="0"/>
      <w:marRight w:val="0"/>
      <w:marTop w:val="0"/>
      <w:marBottom w:val="0"/>
      <w:divBdr>
        <w:top w:val="none" w:sz="0" w:space="0" w:color="auto"/>
        <w:left w:val="none" w:sz="0" w:space="0" w:color="auto"/>
        <w:bottom w:val="none" w:sz="0" w:space="0" w:color="auto"/>
        <w:right w:val="none" w:sz="0" w:space="0" w:color="auto"/>
      </w:divBdr>
    </w:div>
    <w:div w:id="1696425578">
      <w:bodyDiv w:val="1"/>
      <w:marLeft w:val="0"/>
      <w:marRight w:val="0"/>
      <w:marTop w:val="0"/>
      <w:marBottom w:val="0"/>
      <w:divBdr>
        <w:top w:val="none" w:sz="0" w:space="0" w:color="auto"/>
        <w:left w:val="none" w:sz="0" w:space="0" w:color="auto"/>
        <w:bottom w:val="none" w:sz="0" w:space="0" w:color="auto"/>
        <w:right w:val="none" w:sz="0" w:space="0" w:color="auto"/>
      </w:divBdr>
    </w:div>
    <w:div w:id="1696661759">
      <w:bodyDiv w:val="1"/>
      <w:marLeft w:val="0"/>
      <w:marRight w:val="0"/>
      <w:marTop w:val="0"/>
      <w:marBottom w:val="0"/>
      <w:divBdr>
        <w:top w:val="none" w:sz="0" w:space="0" w:color="auto"/>
        <w:left w:val="none" w:sz="0" w:space="0" w:color="auto"/>
        <w:bottom w:val="none" w:sz="0" w:space="0" w:color="auto"/>
        <w:right w:val="none" w:sz="0" w:space="0" w:color="auto"/>
      </w:divBdr>
    </w:div>
    <w:div w:id="1704356273">
      <w:bodyDiv w:val="1"/>
      <w:marLeft w:val="0"/>
      <w:marRight w:val="0"/>
      <w:marTop w:val="0"/>
      <w:marBottom w:val="0"/>
      <w:divBdr>
        <w:top w:val="none" w:sz="0" w:space="0" w:color="auto"/>
        <w:left w:val="none" w:sz="0" w:space="0" w:color="auto"/>
        <w:bottom w:val="none" w:sz="0" w:space="0" w:color="auto"/>
        <w:right w:val="none" w:sz="0" w:space="0" w:color="auto"/>
      </w:divBdr>
    </w:div>
    <w:div w:id="1710950597">
      <w:bodyDiv w:val="1"/>
      <w:marLeft w:val="0"/>
      <w:marRight w:val="0"/>
      <w:marTop w:val="0"/>
      <w:marBottom w:val="0"/>
      <w:divBdr>
        <w:top w:val="none" w:sz="0" w:space="0" w:color="auto"/>
        <w:left w:val="none" w:sz="0" w:space="0" w:color="auto"/>
        <w:bottom w:val="none" w:sz="0" w:space="0" w:color="auto"/>
        <w:right w:val="none" w:sz="0" w:space="0" w:color="auto"/>
      </w:divBdr>
    </w:div>
    <w:div w:id="1718122873">
      <w:bodyDiv w:val="1"/>
      <w:marLeft w:val="0"/>
      <w:marRight w:val="0"/>
      <w:marTop w:val="0"/>
      <w:marBottom w:val="0"/>
      <w:divBdr>
        <w:top w:val="none" w:sz="0" w:space="0" w:color="auto"/>
        <w:left w:val="none" w:sz="0" w:space="0" w:color="auto"/>
        <w:bottom w:val="none" w:sz="0" w:space="0" w:color="auto"/>
        <w:right w:val="none" w:sz="0" w:space="0" w:color="auto"/>
      </w:divBdr>
    </w:div>
    <w:div w:id="1724214306">
      <w:bodyDiv w:val="1"/>
      <w:marLeft w:val="0"/>
      <w:marRight w:val="0"/>
      <w:marTop w:val="0"/>
      <w:marBottom w:val="0"/>
      <w:divBdr>
        <w:top w:val="none" w:sz="0" w:space="0" w:color="auto"/>
        <w:left w:val="none" w:sz="0" w:space="0" w:color="auto"/>
        <w:bottom w:val="none" w:sz="0" w:space="0" w:color="auto"/>
        <w:right w:val="none" w:sz="0" w:space="0" w:color="auto"/>
      </w:divBdr>
    </w:div>
    <w:div w:id="1726485141">
      <w:bodyDiv w:val="1"/>
      <w:marLeft w:val="0"/>
      <w:marRight w:val="0"/>
      <w:marTop w:val="0"/>
      <w:marBottom w:val="0"/>
      <w:divBdr>
        <w:top w:val="none" w:sz="0" w:space="0" w:color="auto"/>
        <w:left w:val="none" w:sz="0" w:space="0" w:color="auto"/>
        <w:bottom w:val="none" w:sz="0" w:space="0" w:color="auto"/>
        <w:right w:val="none" w:sz="0" w:space="0" w:color="auto"/>
      </w:divBdr>
    </w:div>
    <w:div w:id="1729184181">
      <w:bodyDiv w:val="1"/>
      <w:marLeft w:val="0"/>
      <w:marRight w:val="0"/>
      <w:marTop w:val="0"/>
      <w:marBottom w:val="0"/>
      <w:divBdr>
        <w:top w:val="none" w:sz="0" w:space="0" w:color="auto"/>
        <w:left w:val="none" w:sz="0" w:space="0" w:color="auto"/>
        <w:bottom w:val="none" w:sz="0" w:space="0" w:color="auto"/>
        <w:right w:val="none" w:sz="0" w:space="0" w:color="auto"/>
      </w:divBdr>
    </w:div>
    <w:div w:id="1731612373">
      <w:bodyDiv w:val="1"/>
      <w:marLeft w:val="0"/>
      <w:marRight w:val="0"/>
      <w:marTop w:val="0"/>
      <w:marBottom w:val="0"/>
      <w:divBdr>
        <w:top w:val="none" w:sz="0" w:space="0" w:color="auto"/>
        <w:left w:val="none" w:sz="0" w:space="0" w:color="auto"/>
        <w:bottom w:val="none" w:sz="0" w:space="0" w:color="auto"/>
        <w:right w:val="none" w:sz="0" w:space="0" w:color="auto"/>
      </w:divBdr>
    </w:div>
    <w:div w:id="1732997713">
      <w:bodyDiv w:val="1"/>
      <w:marLeft w:val="0"/>
      <w:marRight w:val="0"/>
      <w:marTop w:val="0"/>
      <w:marBottom w:val="0"/>
      <w:divBdr>
        <w:top w:val="none" w:sz="0" w:space="0" w:color="auto"/>
        <w:left w:val="none" w:sz="0" w:space="0" w:color="auto"/>
        <w:bottom w:val="none" w:sz="0" w:space="0" w:color="auto"/>
        <w:right w:val="none" w:sz="0" w:space="0" w:color="auto"/>
      </w:divBdr>
    </w:div>
    <w:div w:id="1762950584">
      <w:bodyDiv w:val="1"/>
      <w:marLeft w:val="0"/>
      <w:marRight w:val="0"/>
      <w:marTop w:val="0"/>
      <w:marBottom w:val="0"/>
      <w:divBdr>
        <w:top w:val="none" w:sz="0" w:space="0" w:color="auto"/>
        <w:left w:val="none" w:sz="0" w:space="0" w:color="auto"/>
        <w:bottom w:val="none" w:sz="0" w:space="0" w:color="auto"/>
        <w:right w:val="none" w:sz="0" w:space="0" w:color="auto"/>
      </w:divBdr>
    </w:div>
    <w:div w:id="1766421835">
      <w:bodyDiv w:val="1"/>
      <w:marLeft w:val="0"/>
      <w:marRight w:val="0"/>
      <w:marTop w:val="0"/>
      <w:marBottom w:val="0"/>
      <w:divBdr>
        <w:top w:val="none" w:sz="0" w:space="0" w:color="auto"/>
        <w:left w:val="none" w:sz="0" w:space="0" w:color="auto"/>
        <w:bottom w:val="none" w:sz="0" w:space="0" w:color="auto"/>
        <w:right w:val="none" w:sz="0" w:space="0" w:color="auto"/>
      </w:divBdr>
    </w:div>
    <w:div w:id="1782265769">
      <w:bodyDiv w:val="1"/>
      <w:marLeft w:val="0"/>
      <w:marRight w:val="0"/>
      <w:marTop w:val="0"/>
      <w:marBottom w:val="0"/>
      <w:divBdr>
        <w:top w:val="none" w:sz="0" w:space="0" w:color="auto"/>
        <w:left w:val="none" w:sz="0" w:space="0" w:color="auto"/>
        <w:bottom w:val="none" w:sz="0" w:space="0" w:color="auto"/>
        <w:right w:val="none" w:sz="0" w:space="0" w:color="auto"/>
      </w:divBdr>
    </w:div>
    <w:div w:id="1784376725">
      <w:bodyDiv w:val="1"/>
      <w:marLeft w:val="0"/>
      <w:marRight w:val="0"/>
      <w:marTop w:val="0"/>
      <w:marBottom w:val="0"/>
      <w:divBdr>
        <w:top w:val="none" w:sz="0" w:space="0" w:color="auto"/>
        <w:left w:val="none" w:sz="0" w:space="0" w:color="auto"/>
        <w:bottom w:val="none" w:sz="0" w:space="0" w:color="auto"/>
        <w:right w:val="none" w:sz="0" w:space="0" w:color="auto"/>
      </w:divBdr>
    </w:div>
    <w:div w:id="1793353933">
      <w:bodyDiv w:val="1"/>
      <w:marLeft w:val="0"/>
      <w:marRight w:val="0"/>
      <w:marTop w:val="0"/>
      <w:marBottom w:val="0"/>
      <w:divBdr>
        <w:top w:val="none" w:sz="0" w:space="0" w:color="auto"/>
        <w:left w:val="none" w:sz="0" w:space="0" w:color="auto"/>
        <w:bottom w:val="none" w:sz="0" w:space="0" w:color="auto"/>
        <w:right w:val="none" w:sz="0" w:space="0" w:color="auto"/>
      </w:divBdr>
    </w:div>
    <w:div w:id="1800689117">
      <w:bodyDiv w:val="1"/>
      <w:marLeft w:val="0"/>
      <w:marRight w:val="0"/>
      <w:marTop w:val="0"/>
      <w:marBottom w:val="0"/>
      <w:divBdr>
        <w:top w:val="none" w:sz="0" w:space="0" w:color="auto"/>
        <w:left w:val="none" w:sz="0" w:space="0" w:color="auto"/>
        <w:bottom w:val="none" w:sz="0" w:space="0" w:color="auto"/>
        <w:right w:val="none" w:sz="0" w:space="0" w:color="auto"/>
      </w:divBdr>
    </w:div>
    <w:div w:id="1802530009">
      <w:bodyDiv w:val="1"/>
      <w:marLeft w:val="0"/>
      <w:marRight w:val="0"/>
      <w:marTop w:val="0"/>
      <w:marBottom w:val="0"/>
      <w:divBdr>
        <w:top w:val="none" w:sz="0" w:space="0" w:color="auto"/>
        <w:left w:val="none" w:sz="0" w:space="0" w:color="auto"/>
        <w:bottom w:val="none" w:sz="0" w:space="0" w:color="auto"/>
        <w:right w:val="none" w:sz="0" w:space="0" w:color="auto"/>
      </w:divBdr>
    </w:div>
    <w:div w:id="1803570403">
      <w:bodyDiv w:val="1"/>
      <w:marLeft w:val="0"/>
      <w:marRight w:val="0"/>
      <w:marTop w:val="0"/>
      <w:marBottom w:val="0"/>
      <w:divBdr>
        <w:top w:val="none" w:sz="0" w:space="0" w:color="auto"/>
        <w:left w:val="none" w:sz="0" w:space="0" w:color="auto"/>
        <w:bottom w:val="none" w:sz="0" w:space="0" w:color="auto"/>
        <w:right w:val="none" w:sz="0" w:space="0" w:color="auto"/>
      </w:divBdr>
    </w:div>
    <w:div w:id="1807431187">
      <w:bodyDiv w:val="1"/>
      <w:marLeft w:val="0"/>
      <w:marRight w:val="0"/>
      <w:marTop w:val="0"/>
      <w:marBottom w:val="0"/>
      <w:divBdr>
        <w:top w:val="none" w:sz="0" w:space="0" w:color="auto"/>
        <w:left w:val="none" w:sz="0" w:space="0" w:color="auto"/>
        <w:bottom w:val="none" w:sz="0" w:space="0" w:color="auto"/>
        <w:right w:val="none" w:sz="0" w:space="0" w:color="auto"/>
      </w:divBdr>
    </w:div>
    <w:div w:id="1821536287">
      <w:bodyDiv w:val="1"/>
      <w:marLeft w:val="0"/>
      <w:marRight w:val="0"/>
      <w:marTop w:val="0"/>
      <w:marBottom w:val="0"/>
      <w:divBdr>
        <w:top w:val="none" w:sz="0" w:space="0" w:color="auto"/>
        <w:left w:val="none" w:sz="0" w:space="0" w:color="auto"/>
        <w:bottom w:val="none" w:sz="0" w:space="0" w:color="auto"/>
        <w:right w:val="none" w:sz="0" w:space="0" w:color="auto"/>
      </w:divBdr>
    </w:div>
    <w:div w:id="1824203586">
      <w:bodyDiv w:val="1"/>
      <w:marLeft w:val="0"/>
      <w:marRight w:val="0"/>
      <w:marTop w:val="0"/>
      <w:marBottom w:val="0"/>
      <w:divBdr>
        <w:top w:val="none" w:sz="0" w:space="0" w:color="auto"/>
        <w:left w:val="none" w:sz="0" w:space="0" w:color="auto"/>
        <w:bottom w:val="none" w:sz="0" w:space="0" w:color="auto"/>
        <w:right w:val="none" w:sz="0" w:space="0" w:color="auto"/>
      </w:divBdr>
    </w:div>
    <w:div w:id="1826581932">
      <w:bodyDiv w:val="1"/>
      <w:marLeft w:val="0"/>
      <w:marRight w:val="0"/>
      <w:marTop w:val="0"/>
      <w:marBottom w:val="0"/>
      <w:divBdr>
        <w:top w:val="none" w:sz="0" w:space="0" w:color="auto"/>
        <w:left w:val="none" w:sz="0" w:space="0" w:color="auto"/>
        <w:bottom w:val="none" w:sz="0" w:space="0" w:color="auto"/>
        <w:right w:val="none" w:sz="0" w:space="0" w:color="auto"/>
      </w:divBdr>
    </w:div>
    <w:div w:id="1837258824">
      <w:bodyDiv w:val="1"/>
      <w:marLeft w:val="0"/>
      <w:marRight w:val="0"/>
      <w:marTop w:val="0"/>
      <w:marBottom w:val="0"/>
      <w:divBdr>
        <w:top w:val="none" w:sz="0" w:space="0" w:color="auto"/>
        <w:left w:val="none" w:sz="0" w:space="0" w:color="auto"/>
        <w:bottom w:val="none" w:sz="0" w:space="0" w:color="auto"/>
        <w:right w:val="none" w:sz="0" w:space="0" w:color="auto"/>
      </w:divBdr>
    </w:div>
    <w:div w:id="1842621033">
      <w:bodyDiv w:val="1"/>
      <w:marLeft w:val="0"/>
      <w:marRight w:val="0"/>
      <w:marTop w:val="0"/>
      <w:marBottom w:val="0"/>
      <w:divBdr>
        <w:top w:val="none" w:sz="0" w:space="0" w:color="auto"/>
        <w:left w:val="none" w:sz="0" w:space="0" w:color="auto"/>
        <w:bottom w:val="none" w:sz="0" w:space="0" w:color="auto"/>
        <w:right w:val="none" w:sz="0" w:space="0" w:color="auto"/>
      </w:divBdr>
    </w:div>
    <w:div w:id="1853572592">
      <w:bodyDiv w:val="1"/>
      <w:marLeft w:val="0"/>
      <w:marRight w:val="0"/>
      <w:marTop w:val="0"/>
      <w:marBottom w:val="0"/>
      <w:divBdr>
        <w:top w:val="none" w:sz="0" w:space="0" w:color="auto"/>
        <w:left w:val="none" w:sz="0" w:space="0" w:color="auto"/>
        <w:bottom w:val="none" w:sz="0" w:space="0" w:color="auto"/>
        <w:right w:val="none" w:sz="0" w:space="0" w:color="auto"/>
      </w:divBdr>
    </w:div>
    <w:div w:id="1855610304">
      <w:bodyDiv w:val="1"/>
      <w:marLeft w:val="0"/>
      <w:marRight w:val="0"/>
      <w:marTop w:val="0"/>
      <w:marBottom w:val="0"/>
      <w:divBdr>
        <w:top w:val="none" w:sz="0" w:space="0" w:color="auto"/>
        <w:left w:val="none" w:sz="0" w:space="0" w:color="auto"/>
        <w:bottom w:val="none" w:sz="0" w:space="0" w:color="auto"/>
        <w:right w:val="none" w:sz="0" w:space="0" w:color="auto"/>
      </w:divBdr>
    </w:div>
    <w:div w:id="1909614186">
      <w:bodyDiv w:val="1"/>
      <w:marLeft w:val="0"/>
      <w:marRight w:val="0"/>
      <w:marTop w:val="0"/>
      <w:marBottom w:val="0"/>
      <w:divBdr>
        <w:top w:val="none" w:sz="0" w:space="0" w:color="auto"/>
        <w:left w:val="none" w:sz="0" w:space="0" w:color="auto"/>
        <w:bottom w:val="none" w:sz="0" w:space="0" w:color="auto"/>
        <w:right w:val="none" w:sz="0" w:space="0" w:color="auto"/>
      </w:divBdr>
    </w:div>
    <w:div w:id="1947695381">
      <w:bodyDiv w:val="1"/>
      <w:marLeft w:val="0"/>
      <w:marRight w:val="0"/>
      <w:marTop w:val="0"/>
      <w:marBottom w:val="0"/>
      <w:divBdr>
        <w:top w:val="none" w:sz="0" w:space="0" w:color="auto"/>
        <w:left w:val="none" w:sz="0" w:space="0" w:color="auto"/>
        <w:bottom w:val="none" w:sz="0" w:space="0" w:color="auto"/>
        <w:right w:val="none" w:sz="0" w:space="0" w:color="auto"/>
      </w:divBdr>
    </w:div>
    <w:div w:id="1954434521">
      <w:bodyDiv w:val="1"/>
      <w:marLeft w:val="0"/>
      <w:marRight w:val="0"/>
      <w:marTop w:val="0"/>
      <w:marBottom w:val="0"/>
      <w:divBdr>
        <w:top w:val="none" w:sz="0" w:space="0" w:color="auto"/>
        <w:left w:val="none" w:sz="0" w:space="0" w:color="auto"/>
        <w:bottom w:val="none" w:sz="0" w:space="0" w:color="auto"/>
        <w:right w:val="none" w:sz="0" w:space="0" w:color="auto"/>
      </w:divBdr>
    </w:div>
    <w:div w:id="1971396102">
      <w:bodyDiv w:val="1"/>
      <w:marLeft w:val="0"/>
      <w:marRight w:val="0"/>
      <w:marTop w:val="0"/>
      <w:marBottom w:val="0"/>
      <w:divBdr>
        <w:top w:val="none" w:sz="0" w:space="0" w:color="auto"/>
        <w:left w:val="none" w:sz="0" w:space="0" w:color="auto"/>
        <w:bottom w:val="none" w:sz="0" w:space="0" w:color="auto"/>
        <w:right w:val="none" w:sz="0" w:space="0" w:color="auto"/>
      </w:divBdr>
    </w:div>
    <w:div w:id="1972248813">
      <w:bodyDiv w:val="1"/>
      <w:marLeft w:val="0"/>
      <w:marRight w:val="0"/>
      <w:marTop w:val="0"/>
      <w:marBottom w:val="0"/>
      <w:divBdr>
        <w:top w:val="none" w:sz="0" w:space="0" w:color="auto"/>
        <w:left w:val="none" w:sz="0" w:space="0" w:color="auto"/>
        <w:bottom w:val="none" w:sz="0" w:space="0" w:color="auto"/>
        <w:right w:val="none" w:sz="0" w:space="0" w:color="auto"/>
      </w:divBdr>
    </w:div>
    <w:div w:id="1983730410">
      <w:bodyDiv w:val="1"/>
      <w:marLeft w:val="0"/>
      <w:marRight w:val="0"/>
      <w:marTop w:val="0"/>
      <w:marBottom w:val="0"/>
      <w:divBdr>
        <w:top w:val="none" w:sz="0" w:space="0" w:color="auto"/>
        <w:left w:val="none" w:sz="0" w:space="0" w:color="auto"/>
        <w:bottom w:val="none" w:sz="0" w:space="0" w:color="auto"/>
        <w:right w:val="none" w:sz="0" w:space="0" w:color="auto"/>
      </w:divBdr>
    </w:div>
    <w:div w:id="1984037289">
      <w:bodyDiv w:val="1"/>
      <w:marLeft w:val="0"/>
      <w:marRight w:val="0"/>
      <w:marTop w:val="0"/>
      <w:marBottom w:val="0"/>
      <w:divBdr>
        <w:top w:val="none" w:sz="0" w:space="0" w:color="auto"/>
        <w:left w:val="none" w:sz="0" w:space="0" w:color="auto"/>
        <w:bottom w:val="none" w:sz="0" w:space="0" w:color="auto"/>
        <w:right w:val="none" w:sz="0" w:space="0" w:color="auto"/>
      </w:divBdr>
    </w:div>
    <w:div w:id="2007706665">
      <w:bodyDiv w:val="1"/>
      <w:marLeft w:val="0"/>
      <w:marRight w:val="0"/>
      <w:marTop w:val="0"/>
      <w:marBottom w:val="0"/>
      <w:divBdr>
        <w:top w:val="none" w:sz="0" w:space="0" w:color="auto"/>
        <w:left w:val="none" w:sz="0" w:space="0" w:color="auto"/>
        <w:bottom w:val="none" w:sz="0" w:space="0" w:color="auto"/>
        <w:right w:val="none" w:sz="0" w:space="0" w:color="auto"/>
      </w:divBdr>
    </w:div>
    <w:div w:id="2010518195">
      <w:bodyDiv w:val="1"/>
      <w:marLeft w:val="0"/>
      <w:marRight w:val="0"/>
      <w:marTop w:val="0"/>
      <w:marBottom w:val="0"/>
      <w:divBdr>
        <w:top w:val="none" w:sz="0" w:space="0" w:color="auto"/>
        <w:left w:val="none" w:sz="0" w:space="0" w:color="auto"/>
        <w:bottom w:val="none" w:sz="0" w:space="0" w:color="auto"/>
        <w:right w:val="none" w:sz="0" w:space="0" w:color="auto"/>
      </w:divBdr>
    </w:div>
    <w:div w:id="2016834245">
      <w:bodyDiv w:val="1"/>
      <w:marLeft w:val="0"/>
      <w:marRight w:val="0"/>
      <w:marTop w:val="0"/>
      <w:marBottom w:val="0"/>
      <w:divBdr>
        <w:top w:val="none" w:sz="0" w:space="0" w:color="auto"/>
        <w:left w:val="none" w:sz="0" w:space="0" w:color="auto"/>
        <w:bottom w:val="none" w:sz="0" w:space="0" w:color="auto"/>
        <w:right w:val="none" w:sz="0" w:space="0" w:color="auto"/>
      </w:divBdr>
    </w:div>
    <w:div w:id="2023777313">
      <w:bodyDiv w:val="1"/>
      <w:marLeft w:val="0"/>
      <w:marRight w:val="0"/>
      <w:marTop w:val="0"/>
      <w:marBottom w:val="0"/>
      <w:divBdr>
        <w:top w:val="none" w:sz="0" w:space="0" w:color="auto"/>
        <w:left w:val="none" w:sz="0" w:space="0" w:color="auto"/>
        <w:bottom w:val="none" w:sz="0" w:space="0" w:color="auto"/>
        <w:right w:val="none" w:sz="0" w:space="0" w:color="auto"/>
      </w:divBdr>
    </w:div>
    <w:div w:id="2024361870">
      <w:bodyDiv w:val="1"/>
      <w:marLeft w:val="0"/>
      <w:marRight w:val="0"/>
      <w:marTop w:val="0"/>
      <w:marBottom w:val="0"/>
      <w:divBdr>
        <w:top w:val="none" w:sz="0" w:space="0" w:color="auto"/>
        <w:left w:val="none" w:sz="0" w:space="0" w:color="auto"/>
        <w:bottom w:val="none" w:sz="0" w:space="0" w:color="auto"/>
        <w:right w:val="none" w:sz="0" w:space="0" w:color="auto"/>
      </w:divBdr>
    </w:div>
    <w:div w:id="2042045188">
      <w:bodyDiv w:val="1"/>
      <w:marLeft w:val="0"/>
      <w:marRight w:val="0"/>
      <w:marTop w:val="0"/>
      <w:marBottom w:val="0"/>
      <w:divBdr>
        <w:top w:val="none" w:sz="0" w:space="0" w:color="auto"/>
        <w:left w:val="none" w:sz="0" w:space="0" w:color="auto"/>
        <w:bottom w:val="none" w:sz="0" w:space="0" w:color="auto"/>
        <w:right w:val="none" w:sz="0" w:space="0" w:color="auto"/>
      </w:divBdr>
    </w:div>
    <w:div w:id="2044014582">
      <w:bodyDiv w:val="1"/>
      <w:marLeft w:val="0"/>
      <w:marRight w:val="0"/>
      <w:marTop w:val="0"/>
      <w:marBottom w:val="0"/>
      <w:divBdr>
        <w:top w:val="none" w:sz="0" w:space="0" w:color="auto"/>
        <w:left w:val="none" w:sz="0" w:space="0" w:color="auto"/>
        <w:bottom w:val="none" w:sz="0" w:space="0" w:color="auto"/>
        <w:right w:val="none" w:sz="0" w:space="0" w:color="auto"/>
      </w:divBdr>
    </w:div>
    <w:div w:id="2047680550">
      <w:bodyDiv w:val="1"/>
      <w:marLeft w:val="0"/>
      <w:marRight w:val="0"/>
      <w:marTop w:val="0"/>
      <w:marBottom w:val="0"/>
      <w:divBdr>
        <w:top w:val="none" w:sz="0" w:space="0" w:color="auto"/>
        <w:left w:val="none" w:sz="0" w:space="0" w:color="auto"/>
        <w:bottom w:val="none" w:sz="0" w:space="0" w:color="auto"/>
        <w:right w:val="none" w:sz="0" w:space="0" w:color="auto"/>
      </w:divBdr>
    </w:div>
    <w:div w:id="2054382486">
      <w:bodyDiv w:val="1"/>
      <w:marLeft w:val="0"/>
      <w:marRight w:val="0"/>
      <w:marTop w:val="0"/>
      <w:marBottom w:val="0"/>
      <w:divBdr>
        <w:top w:val="none" w:sz="0" w:space="0" w:color="auto"/>
        <w:left w:val="none" w:sz="0" w:space="0" w:color="auto"/>
        <w:bottom w:val="none" w:sz="0" w:space="0" w:color="auto"/>
        <w:right w:val="none" w:sz="0" w:space="0" w:color="auto"/>
      </w:divBdr>
    </w:div>
    <w:div w:id="2060323564">
      <w:bodyDiv w:val="1"/>
      <w:marLeft w:val="0"/>
      <w:marRight w:val="0"/>
      <w:marTop w:val="0"/>
      <w:marBottom w:val="0"/>
      <w:divBdr>
        <w:top w:val="none" w:sz="0" w:space="0" w:color="auto"/>
        <w:left w:val="none" w:sz="0" w:space="0" w:color="auto"/>
        <w:bottom w:val="none" w:sz="0" w:space="0" w:color="auto"/>
        <w:right w:val="none" w:sz="0" w:space="0" w:color="auto"/>
      </w:divBdr>
    </w:div>
    <w:div w:id="2077698208">
      <w:bodyDiv w:val="1"/>
      <w:marLeft w:val="0"/>
      <w:marRight w:val="0"/>
      <w:marTop w:val="0"/>
      <w:marBottom w:val="0"/>
      <w:divBdr>
        <w:top w:val="none" w:sz="0" w:space="0" w:color="auto"/>
        <w:left w:val="none" w:sz="0" w:space="0" w:color="auto"/>
        <w:bottom w:val="none" w:sz="0" w:space="0" w:color="auto"/>
        <w:right w:val="none" w:sz="0" w:space="0" w:color="auto"/>
      </w:divBdr>
    </w:div>
    <w:div w:id="2081781140">
      <w:bodyDiv w:val="1"/>
      <w:marLeft w:val="0"/>
      <w:marRight w:val="0"/>
      <w:marTop w:val="0"/>
      <w:marBottom w:val="0"/>
      <w:divBdr>
        <w:top w:val="none" w:sz="0" w:space="0" w:color="auto"/>
        <w:left w:val="none" w:sz="0" w:space="0" w:color="auto"/>
        <w:bottom w:val="none" w:sz="0" w:space="0" w:color="auto"/>
        <w:right w:val="none" w:sz="0" w:space="0" w:color="auto"/>
      </w:divBdr>
    </w:div>
    <w:div w:id="2139226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footer" Target="footer3.xml"/><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header" Target="header6.xml"/><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1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hyperlink" Target="mailto:soivanjica@ivanjica.gov.rs"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footer" Target="footer1.xm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header" Target="header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header" Target="header7.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footer" Target="footer2.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eader" Target="header5.xm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theme" Target="theme/theme1.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header" Target="header3.xm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header" Target="header4.xml"/></Relationships>
</file>

<file path=word/_rels/header2.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31A788-E9DF-41D2-B19E-79E7664A6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402</TotalTime>
  <Pages>1</Pages>
  <Words>3838</Words>
  <Characters>21880</Characters>
  <Application>Microsoft Office Word</Application>
  <DocSecurity>0</DocSecurity>
  <Lines>182</Lines>
  <Paragraphs>51</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На основу члана 32</vt:lpstr>
      <vt:lpstr>На основу члана 32</vt:lpstr>
    </vt:vector>
  </TitlesOfParts>
  <Company>Opstina Ivanjica</Company>
  <LinksUpToDate>false</LinksUpToDate>
  <CharactersWithSpaces>25667</CharactersWithSpaces>
  <SharedDoc>false</SharedDoc>
  <HLinks>
    <vt:vector size="6" baseType="variant">
      <vt:variant>
        <vt:i4>3735565</vt:i4>
      </vt:variant>
      <vt:variant>
        <vt:i4>0</vt:i4>
      </vt:variant>
      <vt:variant>
        <vt:i4>0</vt:i4>
      </vt:variant>
      <vt:variant>
        <vt:i4>5</vt:i4>
      </vt:variant>
      <vt:variant>
        <vt:lpwstr>mailto:soivanjica@sezampro.rs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 основу члана 32</dc:title>
  <dc:subject/>
  <dc:creator>Pedja</dc:creator>
  <cp:keywords/>
  <dc:description/>
  <cp:lastModifiedBy>Predrag Milinkovic</cp:lastModifiedBy>
  <cp:revision>17</cp:revision>
  <cp:lastPrinted>2021-12-28T13:21:00Z</cp:lastPrinted>
  <dcterms:created xsi:type="dcterms:W3CDTF">2025-01-17T10:05:00Z</dcterms:created>
  <dcterms:modified xsi:type="dcterms:W3CDTF">2025-02-03T11:55:00Z</dcterms:modified>
</cp:coreProperties>
</file>