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54E71" w14:textId="77777777" w:rsidR="00AE1468" w:rsidRPr="00B83622" w:rsidRDefault="00AE1468" w:rsidP="00150D5C">
      <w:pPr>
        <w:rPr>
          <w:sz w:val="20"/>
          <w:szCs w:val="20"/>
          <w:lang w:val="en-US"/>
        </w:rPr>
      </w:pPr>
    </w:p>
    <w:p w14:paraId="04AEF95B" w14:textId="77777777" w:rsidR="008F6DAA" w:rsidRPr="00B83622" w:rsidRDefault="008F6DAA" w:rsidP="00150D5C">
      <w:pPr>
        <w:rPr>
          <w:sz w:val="20"/>
          <w:szCs w:val="20"/>
          <w:lang w:val="en-US"/>
        </w:rPr>
        <w:sectPr w:rsidR="008F6DAA" w:rsidRPr="00B83622" w:rsidSect="00194694">
          <w:headerReference w:type="even" r:id="rId8"/>
          <w:headerReference w:type="default" r:id="rId9"/>
          <w:type w:val="continuous"/>
          <w:pgSz w:w="11907" w:h="16840" w:code="9"/>
          <w:pgMar w:top="896" w:right="1134" w:bottom="357" w:left="737" w:header="357" w:footer="0" w:gutter="0"/>
          <w:pgNumType w:start="1"/>
          <w:cols w:num="2" w:sep="1" w:space="340" w:equalWidth="0">
            <w:col w:w="4862" w:space="340"/>
            <w:col w:w="4834"/>
          </w:cols>
          <w:docGrid w:linePitch="360"/>
        </w:sectPr>
      </w:pPr>
    </w:p>
    <w:p w14:paraId="26C81B4A" w14:textId="5FD738AB" w:rsidR="00CA2843" w:rsidRDefault="00CA2843" w:rsidP="00C74819">
      <w:pPr>
        <w:ind w:firstLine="708"/>
        <w:jc w:val="both"/>
        <w:rPr>
          <w:sz w:val="20"/>
          <w:szCs w:val="20"/>
        </w:rPr>
      </w:pPr>
      <w:bookmarkStart w:id="0" w:name="bookmark0"/>
    </w:p>
    <w:p w14:paraId="5009219C" w14:textId="341ECE9B" w:rsidR="00CA2843" w:rsidRDefault="00153117" w:rsidP="00153117">
      <w:pPr>
        <w:jc w:val="both"/>
        <w:rPr>
          <w:sz w:val="20"/>
          <w:szCs w:val="20"/>
        </w:rPr>
      </w:pPr>
      <w:r w:rsidRPr="00153117">
        <w:rPr>
          <w:noProof/>
        </w:rPr>
        <w:drawing>
          <wp:inline distT="0" distB="0" distL="0" distR="0" wp14:anchorId="1CE8EC2C" wp14:editId="2EB921FC">
            <wp:extent cx="5809524" cy="5914286"/>
            <wp:effectExtent l="0" t="0" r="1270" b="0"/>
            <wp:docPr id="168659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9042" name=""/>
                    <pic:cNvPicPr/>
                  </pic:nvPicPr>
                  <pic:blipFill>
                    <a:blip r:embed="rId10"/>
                    <a:stretch>
                      <a:fillRect/>
                    </a:stretch>
                  </pic:blipFill>
                  <pic:spPr>
                    <a:xfrm>
                      <a:off x="0" y="0"/>
                      <a:ext cx="5809524" cy="5914286"/>
                    </a:xfrm>
                    <a:prstGeom prst="rect">
                      <a:avLst/>
                    </a:prstGeom>
                  </pic:spPr>
                </pic:pic>
              </a:graphicData>
            </a:graphic>
          </wp:inline>
        </w:drawing>
      </w:r>
    </w:p>
    <w:p w14:paraId="77A789E6" w14:textId="18772223" w:rsidR="00153117" w:rsidRDefault="00153117" w:rsidP="00153117">
      <w:pPr>
        <w:jc w:val="both"/>
        <w:rPr>
          <w:sz w:val="20"/>
          <w:szCs w:val="20"/>
        </w:rPr>
      </w:pPr>
      <w:r w:rsidRPr="00153117">
        <w:rPr>
          <w:noProof/>
        </w:rPr>
        <w:lastRenderedPageBreak/>
        <w:drawing>
          <wp:inline distT="0" distB="0" distL="0" distR="0" wp14:anchorId="2D655748" wp14:editId="23D23256">
            <wp:extent cx="5857143" cy="4780952"/>
            <wp:effectExtent l="0" t="0" r="0" b="635"/>
            <wp:docPr id="71052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2536" name=""/>
                    <pic:cNvPicPr/>
                  </pic:nvPicPr>
                  <pic:blipFill>
                    <a:blip r:embed="rId11"/>
                    <a:stretch>
                      <a:fillRect/>
                    </a:stretch>
                  </pic:blipFill>
                  <pic:spPr>
                    <a:xfrm>
                      <a:off x="0" y="0"/>
                      <a:ext cx="5857143" cy="4780952"/>
                    </a:xfrm>
                    <a:prstGeom prst="rect">
                      <a:avLst/>
                    </a:prstGeom>
                  </pic:spPr>
                </pic:pic>
              </a:graphicData>
            </a:graphic>
          </wp:inline>
        </w:drawing>
      </w:r>
    </w:p>
    <w:p w14:paraId="090BD401" w14:textId="52F6589B" w:rsidR="00153117" w:rsidRDefault="00153117" w:rsidP="00153117">
      <w:pPr>
        <w:jc w:val="both"/>
        <w:rPr>
          <w:sz w:val="20"/>
          <w:szCs w:val="20"/>
        </w:rPr>
      </w:pPr>
      <w:r w:rsidRPr="00153117">
        <w:rPr>
          <w:noProof/>
        </w:rPr>
        <w:drawing>
          <wp:inline distT="0" distB="0" distL="0" distR="0" wp14:anchorId="4FB21357" wp14:editId="7D9CD30F">
            <wp:extent cx="5885714" cy="4276190"/>
            <wp:effectExtent l="0" t="0" r="1270" b="0"/>
            <wp:docPr id="1097310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10405" name=""/>
                    <pic:cNvPicPr/>
                  </pic:nvPicPr>
                  <pic:blipFill>
                    <a:blip r:embed="rId12"/>
                    <a:stretch>
                      <a:fillRect/>
                    </a:stretch>
                  </pic:blipFill>
                  <pic:spPr>
                    <a:xfrm>
                      <a:off x="0" y="0"/>
                      <a:ext cx="5885714" cy="4276190"/>
                    </a:xfrm>
                    <a:prstGeom prst="rect">
                      <a:avLst/>
                    </a:prstGeom>
                  </pic:spPr>
                </pic:pic>
              </a:graphicData>
            </a:graphic>
          </wp:inline>
        </w:drawing>
      </w:r>
    </w:p>
    <w:p w14:paraId="64BDC4B2" w14:textId="129F73ED" w:rsidR="00CA2843" w:rsidRDefault="00153117" w:rsidP="00C74819">
      <w:pPr>
        <w:ind w:firstLine="708"/>
        <w:jc w:val="both"/>
        <w:rPr>
          <w:sz w:val="20"/>
          <w:szCs w:val="20"/>
        </w:rPr>
      </w:pPr>
      <w:r w:rsidRPr="00153117">
        <w:rPr>
          <w:noProof/>
        </w:rPr>
        <w:lastRenderedPageBreak/>
        <w:drawing>
          <wp:inline distT="0" distB="0" distL="0" distR="0" wp14:anchorId="0A2EFDAE" wp14:editId="47C6A0A0">
            <wp:extent cx="5838095" cy="7885714"/>
            <wp:effectExtent l="0" t="0" r="0" b="1270"/>
            <wp:docPr id="2060065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65995" name=""/>
                    <pic:cNvPicPr/>
                  </pic:nvPicPr>
                  <pic:blipFill>
                    <a:blip r:embed="rId13"/>
                    <a:stretch>
                      <a:fillRect/>
                    </a:stretch>
                  </pic:blipFill>
                  <pic:spPr>
                    <a:xfrm>
                      <a:off x="0" y="0"/>
                      <a:ext cx="5838095" cy="7885714"/>
                    </a:xfrm>
                    <a:prstGeom prst="rect">
                      <a:avLst/>
                    </a:prstGeom>
                  </pic:spPr>
                </pic:pic>
              </a:graphicData>
            </a:graphic>
          </wp:inline>
        </w:drawing>
      </w:r>
    </w:p>
    <w:p w14:paraId="77A5CC8C" w14:textId="4BB65624" w:rsidR="00153117" w:rsidRDefault="00153117" w:rsidP="00C74819">
      <w:pPr>
        <w:ind w:firstLine="708"/>
        <w:jc w:val="both"/>
        <w:rPr>
          <w:sz w:val="20"/>
          <w:szCs w:val="20"/>
        </w:rPr>
      </w:pPr>
      <w:r w:rsidRPr="00153117">
        <w:rPr>
          <w:noProof/>
        </w:rPr>
        <w:lastRenderedPageBreak/>
        <w:drawing>
          <wp:inline distT="0" distB="0" distL="0" distR="0" wp14:anchorId="2D1389BB" wp14:editId="61979EED">
            <wp:extent cx="5800000" cy="7895238"/>
            <wp:effectExtent l="0" t="0" r="0" b="0"/>
            <wp:docPr id="423749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49230" name=""/>
                    <pic:cNvPicPr/>
                  </pic:nvPicPr>
                  <pic:blipFill>
                    <a:blip r:embed="rId14"/>
                    <a:stretch>
                      <a:fillRect/>
                    </a:stretch>
                  </pic:blipFill>
                  <pic:spPr>
                    <a:xfrm>
                      <a:off x="0" y="0"/>
                      <a:ext cx="5800000" cy="7895238"/>
                    </a:xfrm>
                    <a:prstGeom prst="rect">
                      <a:avLst/>
                    </a:prstGeom>
                  </pic:spPr>
                </pic:pic>
              </a:graphicData>
            </a:graphic>
          </wp:inline>
        </w:drawing>
      </w:r>
    </w:p>
    <w:p w14:paraId="5E10BE9D" w14:textId="692A80F4" w:rsidR="00153117" w:rsidRDefault="00153117" w:rsidP="00C74819">
      <w:pPr>
        <w:ind w:firstLine="708"/>
        <w:jc w:val="both"/>
        <w:rPr>
          <w:sz w:val="20"/>
          <w:szCs w:val="20"/>
        </w:rPr>
      </w:pPr>
      <w:r w:rsidRPr="00153117">
        <w:rPr>
          <w:noProof/>
        </w:rPr>
        <w:lastRenderedPageBreak/>
        <w:drawing>
          <wp:inline distT="0" distB="0" distL="0" distR="0" wp14:anchorId="1EA20A2D" wp14:editId="496D2BA6">
            <wp:extent cx="5819048" cy="1380952"/>
            <wp:effectExtent l="0" t="0" r="0" b="0"/>
            <wp:docPr id="783852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52386" name=""/>
                    <pic:cNvPicPr/>
                  </pic:nvPicPr>
                  <pic:blipFill>
                    <a:blip r:embed="rId15"/>
                    <a:stretch>
                      <a:fillRect/>
                    </a:stretch>
                  </pic:blipFill>
                  <pic:spPr>
                    <a:xfrm>
                      <a:off x="0" y="0"/>
                      <a:ext cx="5819048" cy="1380952"/>
                    </a:xfrm>
                    <a:prstGeom prst="rect">
                      <a:avLst/>
                    </a:prstGeom>
                  </pic:spPr>
                </pic:pic>
              </a:graphicData>
            </a:graphic>
          </wp:inline>
        </w:drawing>
      </w:r>
    </w:p>
    <w:p w14:paraId="727F274B" w14:textId="4841875A" w:rsidR="00153117" w:rsidRDefault="00153117" w:rsidP="00C74819">
      <w:pPr>
        <w:ind w:firstLine="708"/>
        <w:jc w:val="both"/>
        <w:rPr>
          <w:sz w:val="20"/>
          <w:szCs w:val="20"/>
        </w:rPr>
      </w:pPr>
      <w:r w:rsidRPr="00153117">
        <w:rPr>
          <w:noProof/>
        </w:rPr>
        <w:drawing>
          <wp:inline distT="0" distB="0" distL="0" distR="0" wp14:anchorId="14F25E64" wp14:editId="311BDBE0">
            <wp:extent cx="5809524" cy="7723809"/>
            <wp:effectExtent l="0" t="0" r="1270" b="0"/>
            <wp:docPr id="155452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2896" name=""/>
                    <pic:cNvPicPr/>
                  </pic:nvPicPr>
                  <pic:blipFill>
                    <a:blip r:embed="rId16"/>
                    <a:stretch>
                      <a:fillRect/>
                    </a:stretch>
                  </pic:blipFill>
                  <pic:spPr>
                    <a:xfrm>
                      <a:off x="0" y="0"/>
                      <a:ext cx="5809524" cy="7723809"/>
                    </a:xfrm>
                    <a:prstGeom prst="rect">
                      <a:avLst/>
                    </a:prstGeom>
                  </pic:spPr>
                </pic:pic>
              </a:graphicData>
            </a:graphic>
          </wp:inline>
        </w:drawing>
      </w:r>
    </w:p>
    <w:p w14:paraId="59851DFA" w14:textId="77777777" w:rsidR="00153117" w:rsidRDefault="00153117" w:rsidP="00C74819">
      <w:pPr>
        <w:ind w:firstLine="708"/>
        <w:jc w:val="both"/>
        <w:rPr>
          <w:sz w:val="20"/>
          <w:szCs w:val="20"/>
        </w:rPr>
      </w:pPr>
    </w:p>
    <w:p w14:paraId="48D2CD57" w14:textId="77777777" w:rsidR="00CA2843" w:rsidRDefault="00CA2843" w:rsidP="00C74819">
      <w:pPr>
        <w:ind w:firstLine="708"/>
        <w:jc w:val="both"/>
        <w:rPr>
          <w:sz w:val="20"/>
          <w:szCs w:val="20"/>
        </w:rPr>
      </w:pPr>
    </w:p>
    <w:p w14:paraId="0DB44BD9" w14:textId="044FD893" w:rsidR="00CA2843" w:rsidRDefault="00E4591B" w:rsidP="00C74819">
      <w:pPr>
        <w:ind w:firstLine="708"/>
        <w:jc w:val="both"/>
        <w:rPr>
          <w:sz w:val="20"/>
          <w:szCs w:val="20"/>
        </w:rPr>
      </w:pPr>
      <w:r w:rsidRPr="00E4591B">
        <w:rPr>
          <w:noProof/>
        </w:rPr>
        <w:lastRenderedPageBreak/>
        <w:drawing>
          <wp:inline distT="0" distB="0" distL="0" distR="0" wp14:anchorId="06344204" wp14:editId="1DD5594A">
            <wp:extent cx="5847619" cy="7904762"/>
            <wp:effectExtent l="0" t="0" r="1270" b="1270"/>
            <wp:docPr id="601268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68504" name=""/>
                    <pic:cNvPicPr/>
                  </pic:nvPicPr>
                  <pic:blipFill>
                    <a:blip r:embed="rId17"/>
                    <a:stretch>
                      <a:fillRect/>
                    </a:stretch>
                  </pic:blipFill>
                  <pic:spPr>
                    <a:xfrm>
                      <a:off x="0" y="0"/>
                      <a:ext cx="5847619" cy="7904762"/>
                    </a:xfrm>
                    <a:prstGeom prst="rect">
                      <a:avLst/>
                    </a:prstGeom>
                  </pic:spPr>
                </pic:pic>
              </a:graphicData>
            </a:graphic>
          </wp:inline>
        </w:drawing>
      </w:r>
    </w:p>
    <w:p w14:paraId="039BA530" w14:textId="77777777" w:rsidR="00CA2843" w:rsidRDefault="00CA2843" w:rsidP="00C74819">
      <w:pPr>
        <w:ind w:firstLine="708"/>
        <w:jc w:val="both"/>
        <w:rPr>
          <w:sz w:val="20"/>
          <w:szCs w:val="20"/>
        </w:rPr>
      </w:pPr>
    </w:p>
    <w:p w14:paraId="3B5BE54E" w14:textId="77777777" w:rsidR="00CA2843" w:rsidRDefault="00CA2843" w:rsidP="00C74819">
      <w:pPr>
        <w:ind w:firstLine="708"/>
        <w:jc w:val="both"/>
        <w:rPr>
          <w:sz w:val="20"/>
          <w:szCs w:val="20"/>
        </w:rPr>
      </w:pPr>
    </w:p>
    <w:p w14:paraId="6538C473" w14:textId="77777777" w:rsidR="00CA2843" w:rsidRDefault="00CA2843" w:rsidP="00C74819">
      <w:pPr>
        <w:ind w:firstLine="708"/>
        <w:jc w:val="both"/>
        <w:rPr>
          <w:sz w:val="20"/>
          <w:szCs w:val="20"/>
        </w:rPr>
      </w:pPr>
    </w:p>
    <w:p w14:paraId="0D55E2F7" w14:textId="77777777" w:rsidR="00CA2843" w:rsidRDefault="00CA2843" w:rsidP="00C74819">
      <w:pPr>
        <w:ind w:firstLine="708"/>
        <w:jc w:val="both"/>
        <w:rPr>
          <w:sz w:val="20"/>
          <w:szCs w:val="20"/>
        </w:rPr>
      </w:pPr>
    </w:p>
    <w:p w14:paraId="5E654F98" w14:textId="5EA5EAD6" w:rsidR="00CA2843" w:rsidRDefault="00CA2843" w:rsidP="00C74819">
      <w:pPr>
        <w:ind w:firstLine="708"/>
        <w:jc w:val="both"/>
        <w:rPr>
          <w:sz w:val="20"/>
          <w:szCs w:val="20"/>
        </w:rPr>
      </w:pPr>
    </w:p>
    <w:p w14:paraId="19EA6487" w14:textId="77777777" w:rsidR="00CA2843" w:rsidRDefault="00CA2843" w:rsidP="00C74819">
      <w:pPr>
        <w:ind w:firstLine="708"/>
        <w:jc w:val="both"/>
        <w:rPr>
          <w:sz w:val="20"/>
          <w:szCs w:val="20"/>
        </w:rPr>
      </w:pPr>
    </w:p>
    <w:p w14:paraId="3F2075C7" w14:textId="1E2EF11B" w:rsidR="00CA2843" w:rsidRDefault="00CA2843" w:rsidP="00C74819">
      <w:pPr>
        <w:ind w:firstLine="708"/>
        <w:jc w:val="both"/>
        <w:rPr>
          <w:sz w:val="20"/>
          <w:szCs w:val="20"/>
        </w:rPr>
      </w:pPr>
    </w:p>
    <w:p w14:paraId="511A56BE" w14:textId="77777777" w:rsidR="00CA2843" w:rsidRDefault="00CA2843" w:rsidP="00C74819">
      <w:pPr>
        <w:ind w:firstLine="708"/>
        <w:jc w:val="both"/>
        <w:rPr>
          <w:sz w:val="20"/>
          <w:szCs w:val="20"/>
        </w:rPr>
      </w:pPr>
    </w:p>
    <w:p w14:paraId="67E3B949" w14:textId="77777777" w:rsidR="00CA2843" w:rsidRDefault="00CA2843" w:rsidP="00C74819">
      <w:pPr>
        <w:ind w:firstLine="708"/>
        <w:jc w:val="both"/>
        <w:rPr>
          <w:sz w:val="20"/>
          <w:szCs w:val="20"/>
        </w:rPr>
      </w:pPr>
    </w:p>
    <w:p w14:paraId="381E446A" w14:textId="09E458BA" w:rsidR="00CA2843" w:rsidRDefault="00CA2843" w:rsidP="00C74819">
      <w:pPr>
        <w:ind w:firstLine="708"/>
        <w:jc w:val="both"/>
        <w:rPr>
          <w:sz w:val="20"/>
          <w:szCs w:val="20"/>
        </w:rPr>
      </w:pPr>
    </w:p>
    <w:p w14:paraId="1B880C54" w14:textId="77777777" w:rsidR="00CA2843" w:rsidRDefault="00CA2843" w:rsidP="00C74819">
      <w:pPr>
        <w:ind w:firstLine="708"/>
        <w:jc w:val="both"/>
        <w:rPr>
          <w:sz w:val="20"/>
          <w:szCs w:val="20"/>
        </w:rPr>
      </w:pPr>
    </w:p>
    <w:p w14:paraId="3AD9A56C" w14:textId="1283FADC" w:rsidR="00CA2843" w:rsidRDefault="00E4591B" w:rsidP="00C74819">
      <w:pPr>
        <w:ind w:firstLine="708"/>
        <w:jc w:val="both"/>
        <w:rPr>
          <w:sz w:val="20"/>
          <w:szCs w:val="20"/>
        </w:rPr>
      </w:pPr>
      <w:r w:rsidRPr="00E4591B">
        <w:rPr>
          <w:noProof/>
        </w:rPr>
        <w:drawing>
          <wp:inline distT="0" distB="0" distL="0" distR="0" wp14:anchorId="6C3B7501" wp14:editId="40049236">
            <wp:extent cx="5838095" cy="7847619"/>
            <wp:effectExtent l="0" t="0" r="0" b="1270"/>
            <wp:docPr id="1439359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59099" name=""/>
                    <pic:cNvPicPr/>
                  </pic:nvPicPr>
                  <pic:blipFill>
                    <a:blip r:embed="rId18"/>
                    <a:stretch>
                      <a:fillRect/>
                    </a:stretch>
                  </pic:blipFill>
                  <pic:spPr>
                    <a:xfrm>
                      <a:off x="0" y="0"/>
                      <a:ext cx="5838095" cy="7847619"/>
                    </a:xfrm>
                    <a:prstGeom prst="rect">
                      <a:avLst/>
                    </a:prstGeom>
                  </pic:spPr>
                </pic:pic>
              </a:graphicData>
            </a:graphic>
          </wp:inline>
        </w:drawing>
      </w:r>
    </w:p>
    <w:p w14:paraId="7CE1CB1A" w14:textId="6650ABF8" w:rsidR="00E4591B" w:rsidRDefault="00E4591B" w:rsidP="00C74819">
      <w:pPr>
        <w:ind w:firstLine="708"/>
        <w:jc w:val="both"/>
        <w:rPr>
          <w:sz w:val="20"/>
          <w:szCs w:val="20"/>
        </w:rPr>
      </w:pPr>
      <w:r w:rsidRPr="00E4591B">
        <w:rPr>
          <w:noProof/>
        </w:rPr>
        <w:lastRenderedPageBreak/>
        <w:drawing>
          <wp:inline distT="0" distB="0" distL="0" distR="0" wp14:anchorId="3FE22B8D" wp14:editId="62AD8D9F">
            <wp:extent cx="5800000" cy="5085714"/>
            <wp:effectExtent l="0" t="0" r="0" b="1270"/>
            <wp:docPr id="711871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71453" name=""/>
                    <pic:cNvPicPr/>
                  </pic:nvPicPr>
                  <pic:blipFill>
                    <a:blip r:embed="rId19"/>
                    <a:stretch>
                      <a:fillRect/>
                    </a:stretch>
                  </pic:blipFill>
                  <pic:spPr>
                    <a:xfrm>
                      <a:off x="0" y="0"/>
                      <a:ext cx="5800000" cy="5085714"/>
                    </a:xfrm>
                    <a:prstGeom prst="rect">
                      <a:avLst/>
                    </a:prstGeom>
                  </pic:spPr>
                </pic:pic>
              </a:graphicData>
            </a:graphic>
          </wp:inline>
        </w:drawing>
      </w:r>
    </w:p>
    <w:p w14:paraId="21AF4321" w14:textId="2009591A" w:rsidR="00E4591B" w:rsidRDefault="00E4591B" w:rsidP="00C74819">
      <w:pPr>
        <w:ind w:firstLine="708"/>
        <w:jc w:val="both"/>
        <w:rPr>
          <w:sz w:val="20"/>
          <w:szCs w:val="20"/>
        </w:rPr>
      </w:pPr>
      <w:r w:rsidRPr="00E4591B">
        <w:rPr>
          <w:noProof/>
        </w:rPr>
        <w:lastRenderedPageBreak/>
        <w:drawing>
          <wp:inline distT="0" distB="0" distL="0" distR="0" wp14:anchorId="21ABEFDF" wp14:editId="215B8F29">
            <wp:extent cx="6463030" cy="4155440"/>
            <wp:effectExtent l="0" t="0" r="0" b="0"/>
            <wp:docPr id="1414982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82049" name=""/>
                    <pic:cNvPicPr/>
                  </pic:nvPicPr>
                  <pic:blipFill>
                    <a:blip r:embed="rId20"/>
                    <a:stretch>
                      <a:fillRect/>
                    </a:stretch>
                  </pic:blipFill>
                  <pic:spPr>
                    <a:xfrm>
                      <a:off x="0" y="0"/>
                      <a:ext cx="6463030" cy="4155440"/>
                    </a:xfrm>
                    <a:prstGeom prst="rect">
                      <a:avLst/>
                    </a:prstGeom>
                  </pic:spPr>
                </pic:pic>
              </a:graphicData>
            </a:graphic>
          </wp:inline>
        </w:drawing>
      </w:r>
    </w:p>
    <w:p w14:paraId="3911FAD2" w14:textId="77777777" w:rsidR="00E4591B" w:rsidRDefault="00E4591B" w:rsidP="00C74819">
      <w:pPr>
        <w:ind w:firstLine="708"/>
        <w:jc w:val="both"/>
        <w:rPr>
          <w:sz w:val="20"/>
          <w:szCs w:val="20"/>
        </w:rPr>
      </w:pPr>
    </w:p>
    <w:p w14:paraId="43A830EF" w14:textId="06EF43D4" w:rsidR="00CA2843" w:rsidRDefault="00E4591B" w:rsidP="00C74819">
      <w:pPr>
        <w:ind w:firstLine="708"/>
        <w:jc w:val="both"/>
        <w:rPr>
          <w:sz w:val="20"/>
          <w:szCs w:val="20"/>
        </w:rPr>
      </w:pPr>
      <w:r w:rsidRPr="00E4591B">
        <w:rPr>
          <w:noProof/>
        </w:rPr>
        <w:drawing>
          <wp:inline distT="0" distB="0" distL="0" distR="0" wp14:anchorId="2409D8C9" wp14:editId="757EF231">
            <wp:extent cx="6463030" cy="4065905"/>
            <wp:effectExtent l="0" t="0" r="0" b="0"/>
            <wp:docPr id="303928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28186" name=""/>
                    <pic:cNvPicPr/>
                  </pic:nvPicPr>
                  <pic:blipFill>
                    <a:blip r:embed="rId21"/>
                    <a:stretch>
                      <a:fillRect/>
                    </a:stretch>
                  </pic:blipFill>
                  <pic:spPr>
                    <a:xfrm>
                      <a:off x="0" y="0"/>
                      <a:ext cx="6463030" cy="4065905"/>
                    </a:xfrm>
                    <a:prstGeom prst="rect">
                      <a:avLst/>
                    </a:prstGeom>
                  </pic:spPr>
                </pic:pic>
              </a:graphicData>
            </a:graphic>
          </wp:inline>
        </w:drawing>
      </w:r>
    </w:p>
    <w:p w14:paraId="51652838" w14:textId="77777777" w:rsidR="00CA2843" w:rsidRDefault="00CA2843" w:rsidP="00C74819">
      <w:pPr>
        <w:ind w:firstLine="708"/>
        <w:jc w:val="both"/>
        <w:rPr>
          <w:sz w:val="20"/>
          <w:szCs w:val="20"/>
        </w:rPr>
      </w:pPr>
    </w:p>
    <w:p w14:paraId="0A15F22E" w14:textId="77777777" w:rsidR="00CA2843" w:rsidRDefault="00CA2843" w:rsidP="00C74819">
      <w:pPr>
        <w:ind w:firstLine="708"/>
        <w:jc w:val="both"/>
        <w:rPr>
          <w:sz w:val="20"/>
          <w:szCs w:val="20"/>
        </w:rPr>
      </w:pPr>
    </w:p>
    <w:p w14:paraId="043A590C" w14:textId="77777777" w:rsidR="00CA2843" w:rsidRDefault="00CA2843" w:rsidP="00C74819">
      <w:pPr>
        <w:ind w:firstLine="708"/>
        <w:jc w:val="both"/>
        <w:rPr>
          <w:sz w:val="20"/>
          <w:szCs w:val="20"/>
        </w:rPr>
      </w:pPr>
    </w:p>
    <w:p w14:paraId="63E99ABD" w14:textId="77777777" w:rsidR="00CA2843" w:rsidRDefault="00CA2843" w:rsidP="00C74819">
      <w:pPr>
        <w:ind w:firstLine="708"/>
        <w:jc w:val="both"/>
        <w:rPr>
          <w:sz w:val="20"/>
          <w:szCs w:val="20"/>
        </w:rPr>
      </w:pPr>
    </w:p>
    <w:p w14:paraId="675F47A6" w14:textId="77777777" w:rsidR="00CA2843" w:rsidRDefault="00CA2843" w:rsidP="00C74819">
      <w:pPr>
        <w:ind w:firstLine="708"/>
        <w:jc w:val="both"/>
        <w:rPr>
          <w:sz w:val="20"/>
          <w:szCs w:val="20"/>
        </w:rPr>
      </w:pPr>
    </w:p>
    <w:p w14:paraId="0F45C3F5" w14:textId="77777777" w:rsidR="00CA2843" w:rsidRDefault="00CA2843" w:rsidP="00C74819">
      <w:pPr>
        <w:ind w:firstLine="708"/>
        <w:jc w:val="both"/>
        <w:rPr>
          <w:sz w:val="20"/>
          <w:szCs w:val="20"/>
        </w:rPr>
      </w:pPr>
    </w:p>
    <w:p w14:paraId="4D5DDF6D" w14:textId="77777777" w:rsidR="00CA2843" w:rsidRDefault="00CA2843" w:rsidP="00C74819">
      <w:pPr>
        <w:ind w:firstLine="708"/>
        <w:jc w:val="both"/>
        <w:rPr>
          <w:sz w:val="20"/>
          <w:szCs w:val="20"/>
        </w:rPr>
      </w:pPr>
    </w:p>
    <w:p w14:paraId="3559AEC3" w14:textId="77777777" w:rsidR="00CA2843" w:rsidRDefault="00CA2843" w:rsidP="00C74819">
      <w:pPr>
        <w:ind w:firstLine="708"/>
        <w:jc w:val="both"/>
        <w:rPr>
          <w:sz w:val="20"/>
          <w:szCs w:val="20"/>
        </w:rPr>
      </w:pPr>
    </w:p>
    <w:p w14:paraId="2234B5CF" w14:textId="77777777" w:rsidR="00CA2843" w:rsidRDefault="00CA2843" w:rsidP="00C74819">
      <w:pPr>
        <w:ind w:firstLine="708"/>
        <w:jc w:val="both"/>
        <w:rPr>
          <w:sz w:val="20"/>
          <w:szCs w:val="20"/>
        </w:rPr>
      </w:pPr>
    </w:p>
    <w:p w14:paraId="49A8F902" w14:textId="550C434D" w:rsidR="00CA2843" w:rsidRDefault="00E4591B" w:rsidP="00C74819">
      <w:pPr>
        <w:ind w:firstLine="708"/>
        <w:jc w:val="both"/>
        <w:rPr>
          <w:sz w:val="20"/>
          <w:szCs w:val="20"/>
        </w:rPr>
      </w:pPr>
      <w:r w:rsidRPr="00E4591B">
        <w:rPr>
          <w:noProof/>
        </w:rPr>
        <w:drawing>
          <wp:inline distT="0" distB="0" distL="0" distR="0" wp14:anchorId="527ED15D" wp14:editId="7F2B971A">
            <wp:extent cx="6463030" cy="4097020"/>
            <wp:effectExtent l="0" t="0" r="0" b="0"/>
            <wp:docPr id="1253818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18553" name=""/>
                    <pic:cNvPicPr/>
                  </pic:nvPicPr>
                  <pic:blipFill>
                    <a:blip r:embed="rId22"/>
                    <a:stretch>
                      <a:fillRect/>
                    </a:stretch>
                  </pic:blipFill>
                  <pic:spPr>
                    <a:xfrm>
                      <a:off x="0" y="0"/>
                      <a:ext cx="6463030" cy="4097020"/>
                    </a:xfrm>
                    <a:prstGeom prst="rect">
                      <a:avLst/>
                    </a:prstGeom>
                  </pic:spPr>
                </pic:pic>
              </a:graphicData>
            </a:graphic>
          </wp:inline>
        </w:drawing>
      </w:r>
    </w:p>
    <w:p w14:paraId="20BC8BEB" w14:textId="5AF1E907" w:rsidR="00E4591B" w:rsidRDefault="00E4591B" w:rsidP="00C74819">
      <w:pPr>
        <w:ind w:firstLine="708"/>
        <w:jc w:val="both"/>
        <w:rPr>
          <w:sz w:val="20"/>
          <w:szCs w:val="20"/>
        </w:rPr>
      </w:pPr>
      <w:r w:rsidRPr="00E4591B">
        <w:rPr>
          <w:noProof/>
        </w:rPr>
        <w:drawing>
          <wp:inline distT="0" distB="0" distL="0" distR="0" wp14:anchorId="0D859FEA" wp14:editId="53B2699A">
            <wp:extent cx="6463030" cy="4110990"/>
            <wp:effectExtent l="0" t="0" r="0" b="3810"/>
            <wp:docPr id="702063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63709" name=""/>
                    <pic:cNvPicPr/>
                  </pic:nvPicPr>
                  <pic:blipFill>
                    <a:blip r:embed="rId23"/>
                    <a:stretch>
                      <a:fillRect/>
                    </a:stretch>
                  </pic:blipFill>
                  <pic:spPr>
                    <a:xfrm>
                      <a:off x="0" y="0"/>
                      <a:ext cx="6463030" cy="4110990"/>
                    </a:xfrm>
                    <a:prstGeom prst="rect">
                      <a:avLst/>
                    </a:prstGeom>
                  </pic:spPr>
                </pic:pic>
              </a:graphicData>
            </a:graphic>
          </wp:inline>
        </w:drawing>
      </w:r>
    </w:p>
    <w:p w14:paraId="1072CC8B" w14:textId="77777777" w:rsidR="00E4591B" w:rsidRDefault="00E4591B" w:rsidP="00C74819">
      <w:pPr>
        <w:ind w:firstLine="708"/>
        <w:jc w:val="both"/>
        <w:rPr>
          <w:sz w:val="20"/>
          <w:szCs w:val="20"/>
        </w:rPr>
      </w:pPr>
    </w:p>
    <w:p w14:paraId="3EDCFD8C" w14:textId="77777777" w:rsidR="00CA2843" w:rsidRDefault="00CA2843" w:rsidP="00C74819">
      <w:pPr>
        <w:ind w:firstLine="708"/>
        <w:jc w:val="both"/>
        <w:rPr>
          <w:sz w:val="20"/>
          <w:szCs w:val="20"/>
        </w:rPr>
      </w:pPr>
    </w:p>
    <w:p w14:paraId="402719DB" w14:textId="77777777" w:rsidR="00CA2843" w:rsidRDefault="00CA2843" w:rsidP="00C74819">
      <w:pPr>
        <w:ind w:firstLine="708"/>
        <w:jc w:val="both"/>
        <w:rPr>
          <w:sz w:val="20"/>
          <w:szCs w:val="20"/>
        </w:rPr>
      </w:pPr>
    </w:p>
    <w:p w14:paraId="25BB550A" w14:textId="77777777" w:rsidR="00CA2843" w:rsidRDefault="00CA2843" w:rsidP="00C74819">
      <w:pPr>
        <w:ind w:firstLine="708"/>
        <w:jc w:val="both"/>
        <w:rPr>
          <w:sz w:val="20"/>
          <w:szCs w:val="20"/>
        </w:rPr>
      </w:pPr>
    </w:p>
    <w:p w14:paraId="65237683" w14:textId="77777777" w:rsidR="00CA2843" w:rsidRDefault="00CA2843" w:rsidP="00C74819">
      <w:pPr>
        <w:ind w:firstLine="708"/>
        <w:jc w:val="both"/>
        <w:rPr>
          <w:sz w:val="20"/>
          <w:szCs w:val="20"/>
        </w:rPr>
      </w:pPr>
    </w:p>
    <w:p w14:paraId="6C8B7B51" w14:textId="1E957A49" w:rsidR="00CA2843" w:rsidRDefault="00E4591B" w:rsidP="00C74819">
      <w:pPr>
        <w:ind w:firstLine="708"/>
        <w:jc w:val="both"/>
        <w:rPr>
          <w:sz w:val="20"/>
          <w:szCs w:val="20"/>
        </w:rPr>
      </w:pPr>
      <w:r w:rsidRPr="00E4591B">
        <w:rPr>
          <w:noProof/>
        </w:rPr>
        <w:drawing>
          <wp:inline distT="0" distB="0" distL="0" distR="0" wp14:anchorId="678102E1" wp14:editId="4EEF00BE">
            <wp:extent cx="6463030" cy="4111625"/>
            <wp:effectExtent l="0" t="0" r="0" b="3175"/>
            <wp:docPr id="574078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78553" name=""/>
                    <pic:cNvPicPr/>
                  </pic:nvPicPr>
                  <pic:blipFill>
                    <a:blip r:embed="rId24"/>
                    <a:stretch>
                      <a:fillRect/>
                    </a:stretch>
                  </pic:blipFill>
                  <pic:spPr>
                    <a:xfrm>
                      <a:off x="0" y="0"/>
                      <a:ext cx="6463030" cy="4111625"/>
                    </a:xfrm>
                    <a:prstGeom prst="rect">
                      <a:avLst/>
                    </a:prstGeom>
                  </pic:spPr>
                </pic:pic>
              </a:graphicData>
            </a:graphic>
          </wp:inline>
        </w:drawing>
      </w:r>
    </w:p>
    <w:p w14:paraId="0690EAA5" w14:textId="723F4D95" w:rsidR="00E4591B" w:rsidRDefault="00E4591B" w:rsidP="00C74819">
      <w:pPr>
        <w:ind w:firstLine="708"/>
        <w:jc w:val="both"/>
        <w:rPr>
          <w:sz w:val="20"/>
          <w:szCs w:val="20"/>
        </w:rPr>
      </w:pPr>
      <w:r w:rsidRPr="00E4591B">
        <w:rPr>
          <w:noProof/>
        </w:rPr>
        <w:drawing>
          <wp:inline distT="0" distB="0" distL="0" distR="0" wp14:anchorId="01904A90" wp14:editId="2086C18A">
            <wp:extent cx="6463030" cy="4086860"/>
            <wp:effectExtent l="0" t="0" r="0" b="8890"/>
            <wp:docPr id="1275977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77096" name=""/>
                    <pic:cNvPicPr/>
                  </pic:nvPicPr>
                  <pic:blipFill>
                    <a:blip r:embed="rId25"/>
                    <a:stretch>
                      <a:fillRect/>
                    </a:stretch>
                  </pic:blipFill>
                  <pic:spPr>
                    <a:xfrm>
                      <a:off x="0" y="0"/>
                      <a:ext cx="6463030" cy="4086860"/>
                    </a:xfrm>
                    <a:prstGeom prst="rect">
                      <a:avLst/>
                    </a:prstGeom>
                  </pic:spPr>
                </pic:pic>
              </a:graphicData>
            </a:graphic>
          </wp:inline>
        </w:drawing>
      </w:r>
    </w:p>
    <w:p w14:paraId="72AF78EA" w14:textId="77777777" w:rsidR="00E4591B" w:rsidRDefault="00E4591B" w:rsidP="00C74819">
      <w:pPr>
        <w:ind w:firstLine="708"/>
        <w:jc w:val="both"/>
        <w:rPr>
          <w:sz w:val="20"/>
          <w:szCs w:val="20"/>
        </w:rPr>
      </w:pPr>
    </w:p>
    <w:p w14:paraId="22F42877" w14:textId="77777777" w:rsidR="00CA2843" w:rsidRDefault="00CA2843" w:rsidP="00C74819">
      <w:pPr>
        <w:ind w:firstLine="708"/>
        <w:jc w:val="both"/>
        <w:rPr>
          <w:sz w:val="20"/>
          <w:szCs w:val="20"/>
        </w:rPr>
      </w:pPr>
    </w:p>
    <w:p w14:paraId="0DE3654B" w14:textId="77777777" w:rsidR="00CA2843" w:rsidRDefault="00CA2843" w:rsidP="00C74819">
      <w:pPr>
        <w:ind w:firstLine="708"/>
        <w:jc w:val="both"/>
        <w:rPr>
          <w:sz w:val="20"/>
          <w:szCs w:val="20"/>
        </w:rPr>
      </w:pPr>
    </w:p>
    <w:p w14:paraId="4BCF988F" w14:textId="77777777" w:rsidR="00E4591B" w:rsidRDefault="00E4591B" w:rsidP="00C74819">
      <w:pPr>
        <w:ind w:firstLine="708"/>
        <w:jc w:val="both"/>
        <w:rPr>
          <w:sz w:val="20"/>
          <w:szCs w:val="20"/>
        </w:rPr>
      </w:pPr>
    </w:p>
    <w:p w14:paraId="3F874CBC" w14:textId="77777777" w:rsidR="00E4591B" w:rsidRDefault="00E4591B" w:rsidP="00C74819">
      <w:pPr>
        <w:ind w:firstLine="708"/>
        <w:jc w:val="both"/>
        <w:rPr>
          <w:sz w:val="20"/>
          <w:szCs w:val="20"/>
        </w:rPr>
      </w:pPr>
    </w:p>
    <w:p w14:paraId="07C6AF4E" w14:textId="77777777" w:rsidR="00E4591B" w:rsidRDefault="00E4591B" w:rsidP="00C74819">
      <w:pPr>
        <w:ind w:firstLine="708"/>
        <w:jc w:val="both"/>
        <w:rPr>
          <w:sz w:val="20"/>
          <w:szCs w:val="20"/>
        </w:rPr>
      </w:pPr>
    </w:p>
    <w:p w14:paraId="6D53D694" w14:textId="77777777" w:rsidR="00E4591B" w:rsidRDefault="00E4591B" w:rsidP="00C74819">
      <w:pPr>
        <w:ind w:firstLine="708"/>
        <w:jc w:val="both"/>
        <w:rPr>
          <w:sz w:val="20"/>
          <w:szCs w:val="20"/>
        </w:rPr>
      </w:pPr>
    </w:p>
    <w:p w14:paraId="107094C8" w14:textId="568893AB" w:rsidR="00E4591B" w:rsidRDefault="00E4591B" w:rsidP="00C74819">
      <w:pPr>
        <w:ind w:firstLine="708"/>
        <w:jc w:val="both"/>
        <w:rPr>
          <w:sz w:val="20"/>
          <w:szCs w:val="20"/>
        </w:rPr>
      </w:pPr>
      <w:r w:rsidRPr="00E4591B">
        <w:rPr>
          <w:noProof/>
        </w:rPr>
        <w:lastRenderedPageBreak/>
        <w:drawing>
          <wp:inline distT="0" distB="0" distL="0" distR="0" wp14:anchorId="5095D918" wp14:editId="1C35BC72">
            <wp:extent cx="6463030" cy="4084955"/>
            <wp:effectExtent l="0" t="0" r="0" b="0"/>
            <wp:docPr id="1462886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86708" name=""/>
                    <pic:cNvPicPr/>
                  </pic:nvPicPr>
                  <pic:blipFill>
                    <a:blip r:embed="rId26"/>
                    <a:stretch>
                      <a:fillRect/>
                    </a:stretch>
                  </pic:blipFill>
                  <pic:spPr>
                    <a:xfrm>
                      <a:off x="0" y="0"/>
                      <a:ext cx="6463030" cy="4084955"/>
                    </a:xfrm>
                    <a:prstGeom prst="rect">
                      <a:avLst/>
                    </a:prstGeom>
                  </pic:spPr>
                </pic:pic>
              </a:graphicData>
            </a:graphic>
          </wp:inline>
        </w:drawing>
      </w:r>
    </w:p>
    <w:p w14:paraId="79EBFB1F" w14:textId="385A40DF" w:rsidR="00E4591B" w:rsidRDefault="00E4591B" w:rsidP="00C74819">
      <w:pPr>
        <w:ind w:firstLine="708"/>
        <w:jc w:val="both"/>
        <w:rPr>
          <w:sz w:val="20"/>
          <w:szCs w:val="20"/>
        </w:rPr>
      </w:pPr>
      <w:r w:rsidRPr="00E4591B">
        <w:rPr>
          <w:noProof/>
        </w:rPr>
        <w:drawing>
          <wp:inline distT="0" distB="0" distL="0" distR="0" wp14:anchorId="79778DB0" wp14:editId="2872C4D0">
            <wp:extent cx="6463030" cy="4084955"/>
            <wp:effectExtent l="0" t="0" r="0" b="0"/>
            <wp:docPr id="19492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5740" name=""/>
                    <pic:cNvPicPr/>
                  </pic:nvPicPr>
                  <pic:blipFill>
                    <a:blip r:embed="rId27"/>
                    <a:stretch>
                      <a:fillRect/>
                    </a:stretch>
                  </pic:blipFill>
                  <pic:spPr>
                    <a:xfrm>
                      <a:off x="0" y="0"/>
                      <a:ext cx="6463030" cy="4084955"/>
                    </a:xfrm>
                    <a:prstGeom prst="rect">
                      <a:avLst/>
                    </a:prstGeom>
                  </pic:spPr>
                </pic:pic>
              </a:graphicData>
            </a:graphic>
          </wp:inline>
        </w:drawing>
      </w:r>
    </w:p>
    <w:p w14:paraId="386EFB35" w14:textId="77777777" w:rsidR="00E4591B" w:rsidRDefault="00E4591B" w:rsidP="00C74819">
      <w:pPr>
        <w:ind w:firstLine="708"/>
        <w:jc w:val="both"/>
        <w:rPr>
          <w:sz w:val="20"/>
          <w:szCs w:val="20"/>
        </w:rPr>
      </w:pPr>
    </w:p>
    <w:p w14:paraId="4274A67F" w14:textId="77777777" w:rsidR="00E4591B" w:rsidRDefault="00E4591B" w:rsidP="00C74819">
      <w:pPr>
        <w:ind w:firstLine="708"/>
        <w:jc w:val="both"/>
        <w:rPr>
          <w:sz w:val="20"/>
          <w:szCs w:val="20"/>
        </w:rPr>
      </w:pPr>
    </w:p>
    <w:p w14:paraId="55FB4AE2" w14:textId="77777777" w:rsidR="00E4591B" w:rsidRDefault="00E4591B" w:rsidP="00C74819">
      <w:pPr>
        <w:ind w:firstLine="708"/>
        <w:jc w:val="both"/>
        <w:rPr>
          <w:sz w:val="20"/>
          <w:szCs w:val="20"/>
        </w:rPr>
      </w:pPr>
    </w:p>
    <w:p w14:paraId="26F2335B" w14:textId="77777777" w:rsidR="00E4591B" w:rsidRDefault="00E4591B" w:rsidP="00C74819">
      <w:pPr>
        <w:ind w:firstLine="708"/>
        <w:jc w:val="both"/>
        <w:rPr>
          <w:sz w:val="20"/>
          <w:szCs w:val="20"/>
        </w:rPr>
      </w:pPr>
    </w:p>
    <w:p w14:paraId="507ADD95" w14:textId="77777777" w:rsidR="00E4591B" w:rsidRDefault="00E4591B" w:rsidP="00C74819">
      <w:pPr>
        <w:ind w:firstLine="708"/>
        <w:jc w:val="both"/>
        <w:rPr>
          <w:sz w:val="20"/>
          <w:szCs w:val="20"/>
        </w:rPr>
      </w:pPr>
    </w:p>
    <w:p w14:paraId="7A6CE110" w14:textId="77777777" w:rsidR="00E4591B" w:rsidRDefault="00E4591B" w:rsidP="00C74819">
      <w:pPr>
        <w:ind w:firstLine="708"/>
        <w:jc w:val="both"/>
        <w:rPr>
          <w:sz w:val="20"/>
          <w:szCs w:val="20"/>
        </w:rPr>
      </w:pPr>
    </w:p>
    <w:p w14:paraId="1658252D" w14:textId="77777777" w:rsidR="00E4591B" w:rsidRDefault="00E4591B" w:rsidP="00C74819">
      <w:pPr>
        <w:ind w:firstLine="708"/>
        <w:jc w:val="both"/>
        <w:rPr>
          <w:sz w:val="20"/>
          <w:szCs w:val="20"/>
        </w:rPr>
      </w:pPr>
    </w:p>
    <w:p w14:paraId="0E1B23BB" w14:textId="77777777" w:rsidR="00E4591B" w:rsidRDefault="00E4591B" w:rsidP="00C74819">
      <w:pPr>
        <w:ind w:firstLine="708"/>
        <w:jc w:val="both"/>
        <w:rPr>
          <w:sz w:val="20"/>
          <w:szCs w:val="20"/>
        </w:rPr>
      </w:pPr>
    </w:p>
    <w:p w14:paraId="40717C10" w14:textId="6E739BC6" w:rsidR="00E4591B" w:rsidRDefault="00E4591B" w:rsidP="00C74819">
      <w:pPr>
        <w:ind w:firstLine="708"/>
        <w:jc w:val="both"/>
        <w:rPr>
          <w:sz w:val="20"/>
          <w:szCs w:val="20"/>
        </w:rPr>
      </w:pPr>
      <w:r w:rsidRPr="00E4591B">
        <w:rPr>
          <w:noProof/>
        </w:rPr>
        <w:drawing>
          <wp:inline distT="0" distB="0" distL="0" distR="0" wp14:anchorId="642BEC12" wp14:editId="6632F910">
            <wp:extent cx="6463030" cy="4145915"/>
            <wp:effectExtent l="0" t="0" r="0" b="6985"/>
            <wp:docPr id="204927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7851" name=""/>
                    <pic:cNvPicPr/>
                  </pic:nvPicPr>
                  <pic:blipFill>
                    <a:blip r:embed="rId28"/>
                    <a:stretch>
                      <a:fillRect/>
                    </a:stretch>
                  </pic:blipFill>
                  <pic:spPr>
                    <a:xfrm>
                      <a:off x="0" y="0"/>
                      <a:ext cx="6463030" cy="4145915"/>
                    </a:xfrm>
                    <a:prstGeom prst="rect">
                      <a:avLst/>
                    </a:prstGeom>
                  </pic:spPr>
                </pic:pic>
              </a:graphicData>
            </a:graphic>
          </wp:inline>
        </w:drawing>
      </w:r>
    </w:p>
    <w:p w14:paraId="5BE10573" w14:textId="776C7131" w:rsidR="00E4591B" w:rsidRDefault="00E4591B" w:rsidP="00C74819">
      <w:pPr>
        <w:ind w:firstLine="708"/>
        <w:jc w:val="both"/>
        <w:rPr>
          <w:sz w:val="20"/>
          <w:szCs w:val="20"/>
        </w:rPr>
      </w:pPr>
      <w:r w:rsidRPr="00E4591B">
        <w:rPr>
          <w:noProof/>
        </w:rPr>
        <w:drawing>
          <wp:inline distT="0" distB="0" distL="0" distR="0" wp14:anchorId="163F5CFD" wp14:editId="2E220275">
            <wp:extent cx="6463030" cy="4037965"/>
            <wp:effectExtent l="0" t="0" r="0" b="635"/>
            <wp:docPr id="874161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61039" name=""/>
                    <pic:cNvPicPr/>
                  </pic:nvPicPr>
                  <pic:blipFill>
                    <a:blip r:embed="rId29"/>
                    <a:stretch>
                      <a:fillRect/>
                    </a:stretch>
                  </pic:blipFill>
                  <pic:spPr>
                    <a:xfrm>
                      <a:off x="0" y="0"/>
                      <a:ext cx="6463030" cy="4037965"/>
                    </a:xfrm>
                    <a:prstGeom prst="rect">
                      <a:avLst/>
                    </a:prstGeom>
                  </pic:spPr>
                </pic:pic>
              </a:graphicData>
            </a:graphic>
          </wp:inline>
        </w:drawing>
      </w:r>
    </w:p>
    <w:p w14:paraId="48677E74" w14:textId="77777777" w:rsidR="00E4591B" w:rsidRDefault="00E4591B" w:rsidP="00C74819">
      <w:pPr>
        <w:ind w:firstLine="708"/>
        <w:jc w:val="both"/>
        <w:rPr>
          <w:sz w:val="20"/>
          <w:szCs w:val="20"/>
        </w:rPr>
      </w:pPr>
    </w:p>
    <w:p w14:paraId="18683A93" w14:textId="77777777" w:rsidR="00E4591B" w:rsidRDefault="00E4591B" w:rsidP="00C74819">
      <w:pPr>
        <w:ind w:firstLine="708"/>
        <w:jc w:val="both"/>
        <w:rPr>
          <w:sz w:val="20"/>
          <w:szCs w:val="20"/>
        </w:rPr>
      </w:pPr>
    </w:p>
    <w:p w14:paraId="04EF58CC" w14:textId="77777777" w:rsidR="00E4591B" w:rsidRDefault="00E4591B" w:rsidP="00C74819">
      <w:pPr>
        <w:ind w:firstLine="708"/>
        <w:jc w:val="both"/>
        <w:rPr>
          <w:sz w:val="20"/>
          <w:szCs w:val="20"/>
        </w:rPr>
      </w:pPr>
    </w:p>
    <w:p w14:paraId="2195F9D2" w14:textId="77777777" w:rsidR="00E4591B" w:rsidRDefault="00E4591B" w:rsidP="00C74819">
      <w:pPr>
        <w:ind w:firstLine="708"/>
        <w:jc w:val="both"/>
        <w:rPr>
          <w:sz w:val="20"/>
          <w:szCs w:val="20"/>
        </w:rPr>
      </w:pPr>
    </w:p>
    <w:p w14:paraId="6C1E17F8" w14:textId="77777777" w:rsidR="00E4591B" w:rsidRDefault="00E4591B" w:rsidP="00C74819">
      <w:pPr>
        <w:ind w:firstLine="708"/>
        <w:jc w:val="both"/>
        <w:rPr>
          <w:sz w:val="20"/>
          <w:szCs w:val="20"/>
        </w:rPr>
      </w:pPr>
    </w:p>
    <w:p w14:paraId="309058B9" w14:textId="77777777" w:rsidR="00E4591B" w:rsidRDefault="00E4591B" w:rsidP="00C74819">
      <w:pPr>
        <w:ind w:firstLine="708"/>
        <w:jc w:val="both"/>
        <w:rPr>
          <w:sz w:val="20"/>
          <w:szCs w:val="20"/>
        </w:rPr>
      </w:pPr>
    </w:p>
    <w:p w14:paraId="559B232E" w14:textId="77777777" w:rsidR="00E4591B" w:rsidRDefault="00E4591B" w:rsidP="00C74819">
      <w:pPr>
        <w:ind w:firstLine="708"/>
        <w:jc w:val="both"/>
        <w:rPr>
          <w:sz w:val="20"/>
          <w:szCs w:val="20"/>
        </w:rPr>
      </w:pPr>
    </w:p>
    <w:p w14:paraId="400CE705" w14:textId="77777777" w:rsidR="00E4591B" w:rsidRDefault="00E4591B" w:rsidP="00C74819">
      <w:pPr>
        <w:ind w:firstLine="708"/>
        <w:jc w:val="both"/>
        <w:rPr>
          <w:sz w:val="20"/>
          <w:szCs w:val="20"/>
        </w:rPr>
      </w:pPr>
    </w:p>
    <w:p w14:paraId="1BD265B7" w14:textId="24051B95" w:rsidR="00E4591B" w:rsidRDefault="00E4591B" w:rsidP="00C74819">
      <w:pPr>
        <w:ind w:firstLine="708"/>
        <w:jc w:val="both"/>
        <w:rPr>
          <w:sz w:val="20"/>
          <w:szCs w:val="20"/>
        </w:rPr>
      </w:pPr>
      <w:r w:rsidRPr="00E4591B">
        <w:rPr>
          <w:noProof/>
        </w:rPr>
        <w:drawing>
          <wp:inline distT="0" distB="0" distL="0" distR="0" wp14:anchorId="72FFF732" wp14:editId="18E30425">
            <wp:extent cx="6463030" cy="4118610"/>
            <wp:effectExtent l="0" t="0" r="0" b="0"/>
            <wp:docPr id="284518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18064" name=""/>
                    <pic:cNvPicPr/>
                  </pic:nvPicPr>
                  <pic:blipFill>
                    <a:blip r:embed="rId30"/>
                    <a:stretch>
                      <a:fillRect/>
                    </a:stretch>
                  </pic:blipFill>
                  <pic:spPr>
                    <a:xfrm>
                      <a:off x="0" y="0"/>
                      <a:ext cx="6463030" cy="4118610"/>
                    </a:xfrm>
                    <a:prstGeom prst="rect">
                      <a:avLst/>
                    </a:prstGeom>
                  </pic:spPr>
                </pic:pic>
              </a:graphicData>
            </a:graphic>
          </wp:inline>
        </w:drawing>
      </w:r>
    </w:p>
    <w:p w14:paraId="46CC2C51" w14:textId="60D52AE7" w:rsidR="00E4591B" w:rsidRDefault="00E4591B" w:rsidP="00C74819">
      <w:pPr>
        <w:ind w:firstLine="708"/>
        <w:jc w:val="both"/>
        <w:rPr>
          <w:sz w:val="20"/>
          <w:szCs w:val="20"/>
        </w:rPr>
      </w:pPr>
      <w:r w:rsidRPr="00E4591B">
        <w:rPr>
          <w:noProof/>
        </w:rPr>
        <w:drawing>
          <wp:inline distT="0" distB="0" distL="0" distR="0" wp14:anchorId="6CDBD361" wp14:editId="6BB40126">
            <wp:extent cx="6463030" cy="4106545"/>
            <wp:effectExtent l="0" t="0" r="0" b="8255"/>
            <wp:docPr id="844981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81959" name=""/>
                    <pic:cNvPicPr/>
                  </pic:nvPicPr>
                  <pic:blipFill>
                    <a:blip r:embed="rId31"/>
                    <a:stretch>
                      <a:fillRect/>
                    </a:stretch>
                  </pic:blipFill>
                  <pic:spPr>
                    <a:xfrm>
                      <a:off x="0" y="0"/>
                      <a:ext cx="6463030" cy="4106545"/>
                    </a:xfrm>
                    <a:prstGeom prst="rect">
                      <a:avLst/>
                    </a:prstGeom>
                  </pic:spPr>
                </pic:pic>
              </a:graphicData>
            </a:graphic>
          </wp:inline>
        </w:drawing>
      </w:r>
    </w:p>
    <w:p w14:paraId="6BDCAB78" w14:textId="1416A58E" w:rsidR="00E4591B" w:rsidRDefault="005538E9" w:rsidP="00C74819">
      <w:pPr>
        <w:ind w:firstLine="708"/>
        <w:jc w:val="both"/>
        <w:rPr>
          <w:sz w:val="20"/>
          <w:szCs w:val="20"/>
        </w:rPr>
      </w:pPr>
      <w:r w:rsidRPr="005538E9">
        <w:rPr>
          <w:noProof/>
        </w:rPr>
        <w:lastRenderedPageBreak/>
        <w:drawing>
          <wp:inline distT="0" distB="0" distL="0" distR="0" wp14:anchorId="43D9FCEC" wp14:editId="39085456">
            <wp:extent cx="6463030" cy="4123690"/>
            <wp:effectExtent l="0" t="0" r="0" b="0"/>
            <wp:docPr id="277617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17077" name=""/>
                    <pic:cNvPicPr/>
                  </pic:nvPicPr>
                  <pic:blipFill>
                    <a:blip r:embed="rId32"/>
                    <a:stretch>
                      <a:fillRect/>
                    </a:stretch>
                  </pic:blipFill>
                  <pic:spPr>
                    <a:xfrm>
                      <a:off x="0" y="0"/>
                      <a:ext cx="6463030" cy="4123690"/>
                    </a:xfrm>
                    <a:prstGeom prst="rect">
                      <a:avLst/>
                    </a:prstGeom>
                  </pic:spPr>
                </pic:pic>
              </a:graphicData>
            </a:graphic>
          </wp:inline>
        </w:drawing>
      </w:r>
    </w:p>
    <w:p w14:paraId="5CA14FD9" w14:textId="142B5879" w:rsidR="005538E9" w:rsidRDefault="005538E9" w:rsidP="005538E9">
      <w:pPr>
        <w:ind w:firstLine="708"/>
        <w:jc w:val="center"/>
        <w:rPr>
          <w:sz w:val="20"/>
          <w:szCs w:val="20"/>
        </w:rPr>
      </w:pPr>
      <w:r w:rsidRPr="005538E9">
        <w:rPr>
          <w:noProof/>
        </w:rPr>
        <w:lastRenderedPageBreak/>
        <w:drawing>
          <wp:inline distT="0" distB="0" distL="0" distR="0" wp14:anchorId="417320C8" wp14:editId="6AE048BB">
            <wp:extent cx="6463030" cy="4082415"/>
            <wp:effectExtent l="0" t="0" r="0" b="0"/>
            <wp:docPr id="2097111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11292" name=""/>
                    <pic:cNvPicPr/>
                  </pic:nvPicPr>
                  <pic:blipFill>
                    <a:blip r:embed="rId33"/>
                    <a:stretch>
                      <a:fillRect/>
                    </a:stretch>
                  </pic:blipFill>
                  <pic:spPr>
                    <a:xfrm>
                      <a:off x="0" y="0"/>
                      <a:ext cx="6463030" cy="4082415"/>
                    </a:xfrm>
                    <a:prstGeom prst="rect">
                      <a:avLst/>
                    </a:prstGeom>
                  </pic:spPr>
                </pic:pic>
              </a:graphicData>
            </a:graphic>
          </wp:inline>
        </w:drawing>
      </w:r>
      <w:r w:rsidRPr="005538E9">
        <w:rPr>
          <w:noProof/>
        </w:rPr>
        <w:drawing>
          <wp:inline distT="0" distB="0" distL="0" distR="0" wp14:anchorId="5DEDE14A" wp14:editId="15C56E6D">
            <wp:extent cx="6463030" cy="4142740"/>
            <wp:effectExtent l="0" t="0" r="0" b="0"/>
            <wp:docPr id="415695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95005" name=""/>
                    <pic:cNvPicPr/>
                  </pic:nvPicPr>
                  <pic:blipFill>
                    <a:blip r:embed="rId34"/>
                    <a:stretch>
                      <a:fillRect/>
                    </a:stretch>
                  </pic:blipFill>
                  <pic:spPr>
                    <a:xfrm>
                      <a:off x="0" y="0"/>
                      <a:ext cx="6463030" cy="4142740"/>
                    </a:xfrm>
                    <a:prstGeom prst="rect">
                      <a:avLst/>
                    </a:prstGeom>
                  </pic:spPr>
                </pic:pic>
              </a:graphicData>
            </a:graphic>
          </wp:inline>
        </w:drawing>
      </w:r>
    </w:p>
    <w:p w14:paraId="321F7713" w14:textId="77777777" w:rsidR="005538E9" w:rsidRDefault="005538E9" w:rsidP="00C74819">
      <w:pPr>
        <w:ind w:firstLine="708"/>
        <w:jc w:val="both"/>
        <w:rPr>
          <w:sz w:val="20"/>
          <w:szCs w:val="20"/>
        </w:rPr>
      </w:pPr>
    </w:p>
    <w:p w14:paraId="799C0512" w14:textId="77777777" w:rsidR="00E4591B" w:rsidRDefault="00E4591B" w:rsidP="00C74819">
      <w:pPr>
        <w:ind w:firstLine="708"/>
        <w:jc w:val="both"/>
        <w:rPr>
          <w:sz w:val="20"/>
          <w:szCs w:val="20"/>
        </w:rPr>
      </w:pPr>
    </w:p>
    <w:p w14:paraId="2B37993C" w14:textId="77777777" w:rsidR="00E4591B" w:rsidRDefault="00E4591B" w:rsidP="00C74819">
      <w:pPr>
        <w:ind w:firstLine="708"/>
        <w:jc w:val="both"/>
        <w:rPr>
          <w:sz w:val="20"/>
          <w:szCs w:val="20"/>
        </w:rPr>
      </w:pPr>
    </w:p>
    <w:p w14:paraId="52133574" w14:textId="77777777" w:rsidR="00E4591B" w:rsidRDefault="00E4591B" w:rsidP="00C74819">
      <w:pPr>
        <w:ind w:firstLine="708"/>
        <w:jc w:val="both"/>
        <w:rPr>
          <w:sz w:val="20"/>
          <w:szCs w:val="20"/>
        </w:rPr>
      </w:pPr>
    </w:p>
    <w:p w14:paraId="1EE2DB4D" w14:textId="77777777" w:rsidR="00E4591B" w:rsidRDefault="00E4591B" w:rsidP="00C74819">
      <w:pPr>
        <w:ind w:firstLine="708"/>
        <w:jc w:val="both"/>
        <w:rPr>
          <w:sz w:val="20"/>
          <w:szCs w:val="20"/>
        </w:rPr>
      </w:pPr>
    </w:p>
    <w:p w14:paraId="313F35FB" w14:textId="77777777" w:rsidR="00E4591B" w:rsidRDefault="00E4591B" w:rsidP="00C74819">
      <w:pPr>
        <w:ind w:firstLine="708"/>
        <w:jc w:val="both"/>
        <w:rPr>
          <w:sz w:val="20"/>
          <w:szCs w:val="20"/>
        </w:rPr>
      </w:pPr>
    </w:p>
    <w:p w14:paraId="5567D05F" w14:textId="77777777" w:rsidR="00E4591B" w:rsidRDefault="00E4591B" w:rsidP="00C74819">
      <w:pPr>
        <w:ind w:firstLine="708"/>
        <w:jc w:val="both"/>
        <w:rPr>
          <w:sz w:val="20"/>
          <w:szCs w:val="20"/>
        </w:rPr>
      </w:pPr>
    </w:p>
    <w:p w14:paraId="5CEB74FE" w14:textId="45BED68C" w:rsidR="00E4591B" w:rsidRDefault="005538E9" w:rsidP="00C74819">
      <w:pPr>
        <w:ind w:firstLine="708"/>
        <w:jc w:val="both"/>
        <w:rPr>
          <w:sz w:val="20"/>
          <w:szCs w:val="20"/>
        </w:rPr>
      </w:pPr>
      <w:r w:rsidRPr="005538E9">
        <w:rPr>
          <w:noProof/>
        </w:rPr>
        <w:drawing>
          <wp:inline distT="0" distB="0" distL="0" distR="0" wp14:anchorId="0E9F1D56" wp14:editId="07FE97D7">
            <wp:extent cx="6463030" cy="4105275"/>
            <wp:effectExtent l="0" t="0" r="0" b="9525"/>
            <wp:docPr id="41468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82281" name=""/>
                    <pic:cNvPicPr/>
                  </pic:nvPicPr>
                  <pic:blipFill>
                    <a:blip r:embed="rId35"/>
                    <a:stretch>
                      <a:fillRect/>
                    </a:stretch>
                  </pic:blipFill>
                  <pic:spPr>
                    <a:xfrm>
                      <a:off x="0" y="0"/>
                      <a:ext cx="6463030" cy="4105275"/>
                    </a:xfrm>
                    <a:prstGeom prst="rect">
                      <a:avLst/>
                    </a:prstGeom>
                  </pic:spPr>
                </pic:pic>
              </a:graphicData>
            </a:graphic>
          </wp:inline>
        </w:drawing>
      </w:r>
      <w:r w:rsidRPr="005538E9">
        <w:rPr>
          <w:noProof/>
        </w:rPr>
        <w:drawing>
          <wp:inline distT="0" distB="0" distL="0" distR="0" wp14:anchorId="45398237" wp14:editId="43D483C3">
            <wp:extent cx="6463030" cy="4123055"/>
            <wp:effectExtent l="0" t="0" r="0" b="0"/>
            <wp:docPr id="592775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75714" name=""/>
                    <pic:cNvPicPr/>
                  </pic:nvPicPr>
                  <pic:blipFill>
                    <a:blip r:embed="rId36"/>
                    <a:stretch>
                      <a:fillRect/>
                    </a:stretch>
                  </pic:blipFill>
                  <pic:spPr>
                    <a:xfrm>
                      <a:off x="0" y="0"/>
                      <a:ext cx="6463030" cy="4123055"/>
                    </a:xfrm>
                    <a:prstGeom prst="rect">
                      <a:avLst/>
                    </a:prstGeom>
                  </pic:spPr>
                </pic:pic>
              </a:graphicData>
            </a:graphic>
          </wp:inline>
        </w:drawing>
      </w:r>
    </w:p>
    <w:p w14:paraId="1C9EBF06" w14:textId="23E04E13" w:rsidR="005538E9" w:rsidRDefault="005538E9" w:rsidP="00C74819">
      <w:pPr>
        <w:ind w:firstLine="708"/>
        <w:jc w:val="both"/>
        <w:rPr>
          <w:sz w:val="20"/>
          <w:szCs w:val="20"/>
        </w:rPr>
      </w:pPr>
      <w:r w:rsidRPr="005538E9">
        <w:rPr>
          <w:noProof/>
        </w:rPr>
        <w:lastRenderedPageBreak/>
        <w:drawing>
          <wp:inline distT="0" distB="0" distL="0" distR="0" wp14:anchorId="6F1FF2A3" wp14:editId="00DA3F0B">
            <wp:extent cx="6463030" cy="4118610"/>
            <wp:effectExtent l="0" t="0" r="0" b="0"/>
            <wp:docPr id="1849795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95308" name=""/>
                    <pic:cNvPicPr/>
                  </pic:nvPicPr>
                  <pic:blipFill>
                    <a:blip r:embed="rId37"/>
                    <a:stretch>
                      <a:fillRect/>
                    </a:stretch>
                  </pic:blipFill>
                  <pic:spPr>
                    <a:xfrm>
                      <a:off x="0" y="0"/>
                      <a:ext cx="6463030" cy="4118610"/>
                    </a:xfrm>
                    <a:prstGeom prst="rect">
                      <a:avLst/>
                    </a:prstGeom>
                  </pic:spPr>
                </pic:pic>
              </a:graphicData>
            </a:graphic>
          </wp:inline>
        </w:drawing>
      </w:r>
    </w:p>
    <w:p w14:paraId="65C7A6EA" w14:textId="61DA6C43" w:rsidR="00E4591B" w:rsidRDefault="005538E9" w:rsidP="00C74819">
      <w:pPr>
        <w:ind w:firstLine="708"/>
        <w:jc w:val="both"/>
        <w:rPr>
          <w:sz w:val="20"/>
          <w:szCs w:val="20"/>
        </w:rPr>
      </w:pPr>
      <w:r w:rsidRPr="005538E9">
        <w:rPr>
          <w:noProof/>
        </w:rPr>
        <w:drawing>
          <wp:inline distT="0" distB="0" distL="0" distR="0" wp14:anchorId="1378396F" wp14:editId="5FF575EC">
            <wp:extent cx="6463030" cy="4131310"/>
            <wp:effectExtent l="0" t="0" r="0" b="2540"/>
            <wp:docPr id="115341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1900" name=""/>
                    <pic:cNvPicPr/>
                  </pic:nvPicPr>
                  <pic:blipFill>
                    <a:blip r:embed="rId38"/>
                    <a:stretch>
                      <a:fillRect/>
                    </a:stretch>
                  </pic:blipFill>
                  <pic:spPr>
                    <a:xfrm>
                      <a:off x="0" y="0"/>
                      <a:ext cx="6463030" cy="4131310"/>
                    </a:xfrm>
                    <a:prstGeom prst="rect">
                      <a:avLst/>
                    </a:prstGeom>
                  </pic:spPr>
                </pic:pic>
              </a:graphicData>
            </a:graphic>
          </wp:inline>
        </w:drawing>
      </w:r>
    </w:p>
    <w:p w14:paraId="0220A095" w14:textId="3F68C5DA" w:rsidR="005538E9" w:rsidRDefault="005538E9" w:rsidP="00C74819">
      <w:pPr>
        <w:ind w:firstLine="708"/>
        <w:jc w:val="both"/>
        <w:rPr>
          <w:sz w:val="20"/>
          <w:szCs w:val="20"/>
        </w:rPr>
      </w:pPr>
      <w:r w:rsidRPr="005538E9">
        <w:rPr>
          <w:noProof/>
        </w:rPr>
        <w:lastRenderedPageBreak/>
        <w:drawing>
          <wp:inline distT="0" distB="0" distL="0" distR="0" wp14:anchorId="317B1BA8" wp14:editId="2EFE554A">
            <wp:extent cx="6463030" cy="4147820"/>
            <wp:effectExtent l="0" t="0" r="0" b="5080"/>
            <wp:docPr id="543716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16240" name=""/>
                    <pic:cNvPicPr/>
                  </pic:nvPicPr>
                  <pic:blipFill>
                    <a:blip r:embed="rId39"/>
                    <a:stretch>
                      <a:fillRect/>
                    </a:stretch>
                  </pic:blipFill>
                  <pic:spPr>
                    <a:xfrm>
                      <a:off x="0" y="0"/>
                      <a:ext cx="6463030" cy="4147820"/>
                    </a:xfrm>
                    <a:prstGeom prst="rect">
                      <a:avLst/>
                    </a:prstGeom>
                  </pic:spPr>
                </pic:pic>
              </a:graphicData>
            </a:graphic>
          </wp:inline>
        </w:drawing>
      </w:r>
    </w:p>
    <w:p w14:paraId="11ED25EC" w14:textId="75C654A0" w:rsidR="005538E9" w:rsidRDefault="005538E9" w:rsidP="00C74819">
      <w:pPr>
        <w:ind w:firstLine="708"/>
        <w:jc w:val="both"/>
        <w:rPr>
          <w:sz w:val="20"/>
          <w:szCs w:val="20"/>
        </w:rPr>
      </w:pPr>
      <w:r w:rsidRPr="005538E9">
        <w:rPr>
          <w:noProof/>
        </w:rPr>
        <w:drawing>
          <wp:inline distT="0" distB="0" distL="0" distR="0" wp14:anchorId="54A97F86" wp14:editId="17EF6BAA">
            <wp:extent cx="6463030" cy="4094480"/>
            <wp:effectExtent l="0" t="0" r="0" b="1270"/>
            <wp:docPr id="1098948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48219" name=""/>
                    <pic:cNvPicPr/>
                  </pic:nvPicPr>
                  <pic:blipFill>
                    <a:blip r:embed="rId40"/>
                    <a:stretch>
                      <a:fillRect/>
                    </a:stretch>
                  </pic:blipFill>
                  <pic:spPr>
                    <a:xfrm>
                      <a:off x="0" y="0"/>
                      <a:ext cx="6463030" cy="4094480"/>
                    </a:xfrm>
                    <a:prstGeom prst="rect">
                      <a:avLst/>
                    </a:prstGeom>
                  </pic:spPr>
                </pic:pic>
              </a:graphicData>
            </a:graphic>
          </wp:inline>
        </w:drawing>
      </w:r>
    </w:p>
    <w:p w14:paraId="078D4997" w14:textId="04A1F7B1" w:rsidR="005538E9" w:rsidRDefault="005538E9" w:rsidP="00C74819">
      <w:pPr>
        <w:ind w:firstLine="708"/>
        <w:jc w:val="both"/>
        <w:rPr>
          <w:sz w:val="20"/>
          <w:szCs w:val="20"/>
        </w:rPr>
      </w:pPr>
      <w:r w:rsidRPr="005538E9">
        <w:rPr>
          <w:noProof/>
        </w:rPr>
        <w:lastRenderedPageBreak/>
        <w:drawing>
          <wp:inline distT="0" distB="0" distL="0" distR="0" wp14:anchorId="54A7F6A6" wp14:editId="3EB8BE0B">
            <wp:extent cx="6463030" cy="2200910"/>
            <wp:effectExtent l="0" t="0" r="0" b="8890"/>
            <wp:docPr id="1270350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50332" name=""/>
                    <pic:cNvPicPr/>
                  </pic:nvPicPr>
                  <pic:blipFill>
                    <a:blip r:embed="rId41"/>
                    <a:stretch>
                      <a:fillRect/>
                    </a:stretch>
                  </pic:blipFill>
                  <pic:spPr>
                    <a:xfrm>
                      <a:off x="0" y="0"/>
                      <a:ext cx="6463030" cy="2200910"/>
                    </a:xfrm>
                    <a:prstGeom prst="rect">
                      <a:avLst/>
                    </a:prstGeom>
                  </pic:spPr>
                </pic:pic>
              </a:graphicData>
            </a:graphic>
          </wp:inline>
        </w:drawing>
      </w:r>
    </w:p>
    <w:p w14:paraId="43EDF3FE" w14:textId="3A645AB6" w:rsidR="00E4591B" w:rsidRDefault="005538E9" w:rsidP="00C74819">
      <w:pPr>
        <w:ind w:firstLine="708"/>
        <w:jc w:val="both"/>
        <w:rPr>
          <w:sz w:val="20"/>
          <w:szCs w:val="20"/>
        </w:rPr>
      </w:pPr>
      <w:r w:rsidRPr="005538E9">
        <w:rPr>
          <w:noProof/>
        </w:rPr>
        <w:drawing>
          <wp:inline distT="0" distB="0" distL="0" distR="0" wp14:anchorId="36F8BAE1" wp14:editId="6416B944">
            <wp:extent cx="6463030" cy="4133850"/>
            <wp:effectExtent l="0" t="0" r="0" b="0"/>
            <wp:docPr id="1478406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06970" name=""/>
                    <pic:cNvPicPr/>
                  </pic:nvPicPr>
                  <pic:blipFill>
                    <a:blip r:embed="rId42"/>
                    <a:stretch>
                      <a:fillRect/>
                    </a:stretch>
                  </pic:blipFill>
                  <pic:spPr>
                    <a:xfrm>
                      <a:off x="0" y="0"/>
                      <a:ext cx="6463030" cy="4133850"/>
                    </a:xfrm>
                    <a:prstGeom prst="rect">
                      <a:avLst/>
                    </a:prstGeom>
                  </pic:spPr>
                </pic:pic>
              </a:graphicData>
            </a:graphic>
          </wp:inline>
        </w:drawing>
      </w:r>
    </w:p>
    <w:p w14:paraId="5A561967" w14:textId="5C33A3A4" w:rsidR="00E4591B" w:rsidRDefault="005538E9" w:rsidP="00C74819">
      <w:pPr>
        <w:ind w:firstLine="708"/>
        <w:jc w:val="both"/>
        <w:rPr>
          <w:sz w:val="20"/>
          <w:szCs w:val="20"/>
        </w:rPr>
      </w:pPr>
      <w:r w:rsidRPr="005538E9">
        <w:rPr>
          <w:noProof/>
        </w:rPr>
        <w:lastRenderedPageBreak/>
        <w:drawing>
          <wp:inline distT="0" distB="0" distL="0" distR="0" wp14:anchorId="4419A52B" wp14:editId="2BFC3361">
            <wp:extent cx="6463030" cy="4111625"/>
            <wp:effectExtent l="0" t="0" r="0" b="3175"/>
            <wp:docPr id="878494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94403" name=""/>
                    <pic:cNvPicPr/>
                  </pic:nvPicPr>
                  <pic:blipFill>
                    <a:blip r:embed="rId43"/>
                    <a:stretch>
                      <a:fillRect/>
                    </a:stretch>
                  </pic:blipFill>
                  <pic:spPr>
                    <a:xfrm>
                      <a:off x="0" y="0"/>
                      <a:ext cx="6463030" cy="4111625"/>
                    </a:xfrm>
                    <a:prstGeom prst="rect">
                      <a:avLst/>
                    </a:prstGeom>
                  </pic:spPr>
                </pic:pic>
              </a:graphicData>
            </a:graphic>
          </wp:inline>
        </w:drawing>
      </w:r>
    </w:p>
    <w:p w14:paraId="498B7387" w14:textId="33DB4AFE" w:rsidR="005538E9" w:rsidRDefault="005538E9" w:rsidP="00C74819">
      <w:pPr>
        <w:ind w:firstLine="708"/>
        <w:jc w:val="both"/>
        <w:rPr>
          <w:sz w:val="20"/>
          <w:szCs w:val="20"/>
        </w:rPr>
      </w:pPr>
      <w:r w:rsidRPr="005538E9">
        <w:rPr>
          <w:noProof/>
        </w:rPr>
        <w:drawing>
          <wp:inline distT="0" distB="0" distL="0" distR="0" wp14:anchorId="7ED8B9D4" wp14:editId="7E28C819">
            <wp:extent cx="6463030" cy="4143375"/>
            <wp:effectExtent l="0" t="0" r="0" b="9525"/>
            <wp:docPr id="1983122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22970" name=""/>
                    <pic:cNvPicPr/>
                  </pic:nvPicPr>
                  <pic:blipFill>
                    <a:blip r:embed="rId44"/>
                    <a:stretch>
                      <a:fillRect/>
                    </a:stretch>
                  </pic:blipFill>
                  <pic:spPr>
                    <a:xfrm>
                      <a:off x="0" y="0"/>
                      <a:ext cx="6463030" cy="4143375"/>
                    </a:xfrm>
                    <a:prstGeom prst="rect">
                      <a:avLst/>
                    </a:prstGeom>
                  </pic:spPr>
                </pic:pic>
              </a:graphicData>
            </a:graphic>
          </wp:inline>
        </w:drawing>
      </w:r>
    </w:p>
    <w:p w14:paraId="4B9C2B11" w14:textId="49FD6D3C" w:rsidR="005538E9" w:rsidRDefault="005538E9" w:rsidP="00C74819">
      <w:pPr>
        <w:ind w:firstLine="708"/>
        <w:jc w:val="both"/>
        <w:rPr>
          <w:sz w:val="20"/>
          <w:szCs w:val="20"/>
        </w:rPr>
      </w:pPr>
      <w:r w:rsidRPr="005538E9">
        <w:rPr>
          <w:noProof/>
        </w:rPr>
        <w:lastRenderedPageBreak/>
        <w:drawing>
          <wp:inline distT="0" distB="0" distL="0" distR="0" wp14:anchorId="1A547BBA" wp14:editId="361B5BBF">
            <wp:extent cx="5790476" cy="7819048"/>
            <wp:effectExtent l="0" t="0" r="1270" b="0"/>
            <wp:docPr id="75145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5000" name=""/>
                    <pic:cNvPicPr/>
                  </pic:nvPicPr>
                  <pic:blipFill>
                    <a:blip r:embed="rId45"/>
                    <a:stretch>
                      <a:fillRect/>
                    </a:stretch>
                  </pic:blipFill>
                  <pic:spPr>
                    <a:xfrm>
                      <a:off x="0" y="0"/>
                      <a:ext cx="5790476" cy="7819048"/>
                    </a:xfrm>
                    <a:prstGeom prst="rect">
                      <a:avLst/>
                    </a:prstGeom>
                  </pic:spPr>
                </pic:pic>
              </a:graphicData>
            </a:graphic>
          </wp:inline>
        </w:drawing>
      </w:r>
    </w:p>
    <w:p w14:paraId="29608641" w14:textId="3498F030" w:rsidR="005538E9" w:rsidRDefault="005538E9" w:rsidP="00C74819">
      <w:pPr>
        <w:ind w:firstLine="708"/>
        <w:jc w:val="both"/>
        <w:rPr>
          <w:sz w:val="20"/>
          <w:szCs w:val="20"/>
        </w:rPr>
      </w:pPr>
      <w:r w:rsidRPr="005538E9">
        <w:rPr>
          <w:noProof/>
        </w:rPr>
        <w:lastRenderedPageBreak/>
        <w:drawing>
          <wp:inline distT="0" distB="0" distL="0" distR="0" wp14:anchorId="6A4331C2" wp14:editId="2ED8D4E4">
            <wp:extent cx="5761905" cy="1676190"/>
            <wp:effectExtent l="0" t="0" r="0" b="635"/>
            <wp:docPr id="950189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89928" name=""/>
                    <pic:cNvPicPr/>
                  </pic:nvPicPr>
                  <pic:blipFill>
                    <a:blip r:embed="rId46"/>
                    <a:stretch>
                      <a:fillRect/>
                    </a:stretch>
                  </pic:blipFill>
                  <pic:spPr>
                    <a:xfrm>
                      <a:off x="0" y="0"/>
                      <a:ext cx="5761905" cy="1676190"/>
                    </a:xfrm>
                    <a:prstGeom prst="rect">
                      <a:avLst/>
                    </a:prstGeom>
                  </pic:spPr>
                </pic:pic>
              </a:graphicData>
            </a:graphic>
          </wp:inline>
        </w:drawing>
      </w:r>
    </w:p>
    <w:p w14:paraId="1B00CAEB" w14:textId="0927903B" w:rsidR="005538E9" w:rsidRDefault="005538E9" w:rsidP="00C74819">
      <w:pPr>
        <w:ind w:firstLine="708"/>
        <w:jc w:val="both"/>
        <w:rPr>
          <w:sz w:val="20"/>
          <w:szCs w:val="20"/>
        </w:rPr>
      </w:pPr>
      <w:r w:rsidRPr="005538E9">
        <w:rPr>
          <w:noProof/>
        </w:rPr>
        <w:drawing>
          <wp:inline distT="0" distB="0" distL="0" distR="0" wp14:anchorId="4DD4CA93" wp14:editId="39A96760">
            <wp:extent cx="6463030" cy="4116070"/>
            <wp:effectExtent l="0" t="0" r="0" b="0"/>
            <wp:docPr id="1227340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40114" name=""/>
                    <pic:cNvPicPr/>
                  </pic:nvPicPr>
                  <pic:blipFill>
                    <a:blip r:embed="rId47"/>
                    <a:stretch>
                      <a:fillRect/>
                    </a:stretch>
                  </pic:blipFill>
                  <pic:spPr>
                    <a:xfrm>
                      <a:off x="0" y="0"/>
                      <a:ext cx="6463030" cy="4116070"/>
                    </a:xfrm>
                    <a:prstGeom prst="rect">
                      <a:avLst/>
                    </a:prstGeom>
                  </pic:spPr>
                </pic:pic>
              </a:graphicData>
            </a:graphic>
          </wp:inline>
        </w:drawing>
      </w:r>
    </w:p>
    <w:p w14:paraId="2B3654DE" w14:textId="4E369028" w:rsidR="005538E9" w:rsidRDefault="005538E9" w:rsidP="00C74819">
      <w:pPr>
        <w:ind w:firstLine="708"/>
        <w:jc w:val="both"/>
        <w:rPr>
          <w:sz w:val="20"/>
          <w:szCs w:val="20"/>
        </w:rPr>
      </w:pPr>
      <w:r w:rsidRPr="005538E9">
        <w:rPr>
          <w:noProof/>
        </w:rPr>
        <w:lastRenderedPageBreak/>
        <w:drawing>
          <wp:inline distT="0" distB="0" distL="0" distR="0" wp14:anchorId="1E453A0E" wp14:editId="6FE32746">
            <wp:extent cx="6463030" cy="4117340"/>
            <wp:effectExtent l="0" t="0" r="0" b="0"/>
            <wp:docPr id="1518278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78011" name=""/>
                    <pic:cNvPicPr/>
                  </pic:nvPicPr>
                  <pic:blipFill>
                    <a:blip r:embed="rId48"/>
                    <a:stretch>
                      <a:fillRect/>
                    </a:stretch>
                  </pic:blipFill>
                  <pic:spPr>
                    <a:xfrm>
                      <a:off x="0" y="0"/>
                      <a:ext cx="6463030" cy="4117340"/>
                    </a:xfrm>
                    <a:prstGeom prst="rect">
                      <a:avLst/>
                    </a:prstGeom>
                  </pic:spPr>
                </pic:pic>
              </a:graphicData>
            </a:graphic>
          </wp:inline>
        </w:drawing>
      </w:r>
    </w:p>
    <w:p w14:paraId="15C79BF2" w14:textId="2619E4BF" w:rsidR="005538E9" w:rsidRDefault="005538E9" w:rsidP="00C74819">
      <w:pPr>
        <w:ind w:firstLine="708"/>
        <w:jc w:val="both"/>
        <w:rPr>
          <w:sz w:val="20"/>
          <w:szCs w:val="20"/>
        </w:rPr>
      </w:pPr>
      <w:r w:rsidRPr="005538E9">
        <w:rPr>
          <w:noProof/>
        </w:rPr>
        <w:drawing>
          <wp:inline distT="0" distB="0" distL="0" distR="0" wp14:anchorId="4A6946EE" wp14:editId="7F8C45E8">
            <wp:extent cx="6463030" cy="4126865"/>
            <wp:effectExtent l="0" t="0" r="0" b="6985"/>
            <wp:docPr id="1072998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98610" name=""/>
                    <pic:cNvPicPr/>
                  </pic:nvPicPr>
                  <pic:blipFill>
                    <a:blip r:embed="rId49"/>
                    <a:stretch>
                      <a:fillRect/>
                    </a:stretch>
                  </pic:blipFill>
                  <pic:spPr>
                    <a:xfrm>
                      <a:off x="0" y="0"/>
                      <a:ext cx="6463030" cy="4126865"/>
                    </a:xfrm>
                    <a:prstGeom prst="rect">
                      <a:avLst/>
                    </a:prstGeom>
                  </pic:spPr>
                </pic:pic>
              </a:graphicData>
            </a:graphic>
          </wp:inline>
        </w:drawing>
      </w:r>
    </w:p>
    <w:p w14:paraId="50F085B8" w14:textId="4A7620C7" w:rsidR="00E4591B" w:rsidRDefault="0010048D" w:rsidP="00C74819">
      <w:pPr>
        <w:ind w:firstLine="708"/>
        <w:jc w:val="both"/>
        <w:rPr>
          <w:sz w:val="20"/>
          <w:szCs w:val="20"/>
        </w:rPr>
      </w:pPr>
      <w:r w:rsidRPr="0010048D">
        <w:rPr>
          <w:noProof/>
        </w:rPr>
        <w:lastRenderedPageBreak/>
        <w:drawing>
          <wp:inline distT="0" distB="0" distL="0" distR="0" wp14:anchorId="30D458DF" wp14:editId="6C5F4A59">
            <wp:extent cx="6463030" cy="4157980"/>
            <wp:effectExtent l="0" t="0" r="0" b="0"/>
            <wp:docPr id="805712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12277" name=""/>
                    <pic:cNvPicPr/>
                  </pic:nvPicPr>
                  <pic:blipFill>
                    <a:blip r:embed="rId50"/>
                    <a:stretch>
                      <a:fillRect/>
                    </a:stretch>
                  </pic:blipFill>
                  <pic:spPr>
                    <a:xfrm>
                      <a:off x="0" y="0"/>
                      <a:ext cx="6463030" cy="4157980"/>
                    </a:xfrm>
                    <a:prstGeom prst="rect">
                      <a:avLst/>
                    </a:prstGeom>
                  </pic:spPr>
                </pic:pic>
              </a:graphicData>
            </a:graphic>
          </wp:inline>
        </w:drawing>
      </w:r>
    </w:p>
    <w:p w14:paraId="0051AF52" w14:textId="3AF93AE7" w:rsidR="0010048D" w:rsidRDefault="0010048D" w:rsidP="00C74819">
      <w:pPr>
        <w:ind w:firstLine="708"/>
        <w:jc w:val="both"/>
        <w:rPr>
          <w:sz w:val="20"/>
          <w:szCs w:val="20"/>
        </w:rPr>
      </w:pPr>
      <w:r w:rsidRPr="0010048D">
        <w:rPr>
          <w:noProof/>
        </w:rPr>
        <w:drawing>
          <wp:inline distT="0" distB="0" distL="0" distR="0" wp14:anchorId="0655886A" wp14:editId="604A6450">
            <wp:extent cx="6463030" cy="4131310"/>
            <wp:effectExtent l="0" t="0" r="0" b="2540"/>
            <wp:docPr id="998268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68507" name=""/>
                    <pic:cNvPicPr/>
                  </pic:nvPicPr>
                  <pic:blipFill>
                    <a:blip r:embed="rId51"/>
                    <a:stretch>
                      <a:fillRect/>
                    </a:stretch>
                  </pic:blipFill>
                  <pic:spPr>
                    <a:xfrm>
                      <a:off x="0" y="0"/>
                      <a:ext cx="6463030" cy="4131310"/>
                    </a:xfrm>
                    <a:prstGeom prst="rect">
                      <a:avLst/>
                    </a:prstGeom>
                  </pic:spPr>
                </pic:pic>
              </a:graphicData>
            </a:graphic>
          </wp:inline>
        </w:drawing>
      </w:r>
    </w:p>
    <w:p w14:paraId="44F39490" w14:textId="6394600D" w:rsidR="0010048D" w:rsidRDefault="0010048D" w:rsidP="00C74819">
      <w:pPr>
        <w:ind w:firstLine="708"/>
        <w:jc w:val="both"/>
        <w:rPr>
          <w:sz w:val="20"/>
          <w:szCs w:val="20"/>
        </w:rPr>
      </w:pPr>
      <w:r w:rsidRPr="0010048D">
        <w:rPr>
          <w:noProof/>
        </w:rPr>
        <w:lastRenderedPageBreak/>
        <w:drawing>
          <wp:inline distT="0" distB="0" distL="0" distR="0" wp14:anchorId="4E35ACB6" wp14:editId="3EEAE046">
            <wp:extent cx="6463030" cy="4155440"/>
            <wp:effectExtent l="0" t="0" r="0" b="0"/>
            <wp:docPr id="32165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5970" name=""/>
                    <pic:cNvPicPr/>
                  </pic:nvPicPr>
                  <pic:blipFill>
                    <a:blip r:embed="rId52"/>
                    <a:stretch>
                      <a:fillRect/>
                    </a:stretch>
                  </pic:blipFill>
                  <pic:spPr>
                    <a:xfrm>
                      <a:off x="0" y="0"/>
                      <a:ext cx="6463030" cy="4155440"/>
                    </a:xfrm>
                    <a:prstGeom prst="rect">
                      <a:avLst/>
                    </a:prstGeom>
                  </pic:spPr>
                </pic:pic>
              </a:graphicData>
            </a:graphic>
          </wp:inline>
        </w:drawing>
      </w:r>
    </w:p>
    <w:p w14:paraId="557C984D" w14:textId="596A2ED6" w:rsidR="0010048D" w:rsidRDefault="0010048D" w:rsidP="00C74819">
      <w:pPr>
        <w:ind w:firstLine="708"/>
        <w:jc w:val="both"/>
        <w:rPr>
          <w:sz w:val="20"/>
          <w:szCs w:val="20"/>
        </w:rPr>
      </w:pPr>
      <w:r w:rsidRPr="0010048D">
        <w:rPr>
          <w:noProof/>
        </w:rPr>
        <w:drawing>
          <wp:inline distT="0" distB="0" distL="0" distR="0" wp14:anchorId="59939B23" wp14:editId="194641DA">
            <wp:extent cx="6463030" cy="4136390"/>
            <wp:effectExtent l="0" t="0" r="0" b="0"/>
            <wp:docPr id="1154442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42545" name=""/>
                    <pic:cNvPicPr/>
                  </pic:nvPicPr>
                  <pic:blipFill>
                    <a:blip r:embed="rId53"/>
                    <a:stretch>
                      <a:fillRect/>
                    </a:stretch>
                  </pic:blipFill>
                  <pic:spPr>
                    <a:xfrm>
                      <a:off x="0" y="0"/>
                      <a:ext cx="6463030" cy="4136390"/>
                    </a:xfrm>
                    <a:prstGeom prst="rect">
                      <a:avLst/>
                    </a:prstGeom>
                  </pic:spPr>
                </pic:pic>
              </a:graphicData>
            </a:graphic>
          </wp:inline>
        </w:drawing>
      </w:r>
    </w:p>
    <w:p w14:paraId="6B122EC9" w14:textId="059F3D67" w:rsidR="0010048D" w:rsidRDefault="0010048D" w:rsidP="00C74819">
      <w:pPr>
        <w:ind w:firstLine="708"/>
        <w:jc w:val="both"/>
        <w:rPr>
          <w:sz w:val="20"/>
          <w:szCs w:val="20"/>
        </w:rPr>
      </w:pPr>
      <w:r w:rsidRPr="0010048D">
        <w:rPr>
          <w:noProof/>
        </w:rPr>
        <w:lastRenderedPageBreak/>
        <w:drawing>
          <wp:inline distT="0" distB="0" distL="0" distR="0" wp14:anchorId="49035BEE" wp14:editId="64695D66">
            <wp:extent cx="6463030" cy="4133850"/>
            <wp:effectExtent l="0" t="0" r="0" b="0"/>
            <wp:docPr id="1272542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42258" name=""/>
                    <pic:cNvPicPr/>
                  </pic:nvPicPr>
                  <pic:blipFill>
                    <a:blip r:embed="rId54"/>
                    <a:stretch>
                      <a:fillRect/>
                    </a:stretch>
                  </pic:blipFill>
                  <pic:spPr>
                    <a:xfrm>
                      <a:off x="0" y="0"/>
                      <a:ext cx="6463030" cy="4133850"/>
                    </a:xfrm>
                    <a:prstGeom prst="rect">
                      <a:avLst/>
                    </a:prstGeom>
                  </pic:spPr>
                </pic:pic>
              </a:graphicData>
            </a:graphic>
          </wp:inline>
        </w:drawing>
      </w:r>
    </w:p>
    <w:p w14:paraId="25777A9F" w14:textId="77777777" w:rsidR="0010048D" w:rsidRDefault="0010048D" w:rsidP="00C74819">
      <w:pPr>
        <w:ind w:firstLine="708"/>
        <w:jc w:val="both"/>
        <w:rPr>
          <w:sz w:val="20"/>
          <w:szCs w:val="20"/>
        </w:rPr>
      </w:pPr>
    </w:p>
    <w:p w14:paraId="54044771" w14:textId="5A29E8FE" w:rsidR="00E4591B" w:rsidRDefault="0010048D" w:rsidP="00C74819">
      <w:pPr>
        <w:ind w:firstLine="708"/>
        <w:jc w:val="both"/>
        <w:rPr>
          <w:sz w:val="20"/>
          <w:szCs w:val="20"/>
        </w:rPr>
      </w:pPr>
      <w:r w:rsidRPr="0010048D">
        <w:rPr>
          <w:noProof/>
        </w:rPr>
        <w:drawing>
          <wp:inline distT="0" distB="0" distL="0" distR="0" wp14:anchorId="14DC484B" wp14:editId="59E7D29B">
            <wp:extent cx="6463030" cy="4121150"/>
            <wp:effectExtent l="0" t="0" r="0" b="0"/>
            <wp:docPr id="1806481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81445" name=""/>
                    <pic:cNvPicPr/>
                  </pic:nvPicPr>
                  <pic:blipFill>
                    <a:blip r:embed="rId55"/>
                    <a:stretch>
                      <a:fillRect/>
                    </a:stretch>
                  </pic:blipFill>
                  <pic:spPr>
                    <a:xfrm>
                      <a:off x="0" y="0"/>
                      <a:ext cx="6463030" cy="4121150"/>
                    </a:xfrm>
                    <a:prstGeom prst="rect">
                      <a:avLst/>
                    </a:prstGeom>
                  </pic:spPr>
                </pic:pic>
              </a:graphicData>
            </a:graphic>
          </wp:inline>
        </w:drawing>
      </w:r>
    </w:p>
    <w:p w14:paraId="3F4491AE" w14:textId="38D2E273" w:rsidR="0010048D" w:rsidRDefault="0010048D" w:rsidP="00C74819">
      <w:pPr>
        <w:ind w:firstLine="708"/>
        <w:jc w:val="both"/>
        <w:rPr>
          <w:sz w:val="20"/>
          <w:szCs w:val="20"/>
        </w:rPr>
      </w:pPr>
      <w:r w:rsidRPr="0010048D">
        <w:rPr>
          <w:noProof/>
        </w:rPr>
        <w:lastRenderedPageBreak/>
        <w:drawing>
          <wp:inline distT="0" distB="0" distL="0" distR="0" wp14:anchorId="0D462FEB" wp14:editId="4E16AF52">
            <wp:extent cx="6463030" cy="4155440"/>
            <wp:effectExtent l="0" t="0" r="0" b="0"/>
            <wp:docPr id="837609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09588" name=""/>
                    <pic:cNvPicPr/>
                  </pic:nvPicPr>
                  <pic:blipFill>
                    <a:blip r:embed="rId56"/>
                    <a:stretch>
                      <a:fillRect/>
                    </a:stretch>
                  </pic:blipFill>
                  <pic:spPr>
                    <a:xfrm>
                      <a:off x="0" y="0"/>
                      <a:ext cx="6463030" cy="4155440"/>
                    </a:xfrm>
                    <a:prstGeom prst="rect">
                      <a:avLst/>
                    </a:prstGeom>
                  </pic:spPr>
                </pic:pic>
              </a:graphicData>
            </a:graphic>
          </wp:inline>
        </w:drawing>
      </w:r>
    </w:p>
    <w:p w14:paraId="4C618858" w14:textId="0D9F24C6" w:rsidR="0010048D" w:rsidRDefault="0010048D" w:rsidP="00C74819">
      <w:pPr>
        <w:ind w:firstLine="708"/>
        <w:jc w:val="both"/>
        <w:rPr>
          <w:sz w:val="20"/>
          <w:szCs w:val="20"/>
        </w:rPr>
      </w:pPr>
      <w:r w:rsidRPr="0010048D">
        <w:rPr>
          <w:noProof/>
        </w:rPr>
        <w:drawing>
          <wp:inline distT="0" distB="0" distL="0" distR="0" wp14:anchorId="2D526BEA" wp14:editId="3B0158DA">
            <wp:extent cx="6463030" cy="4123055"/>
            <wp:effectExtent l="0" t="0" r="0" b="0"/>
            <wp:docPr id="647149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49084" name=""/>
                    <pic:cNvPicPr/>
                  </pic:nvPicPr>
                  <pic:blipFill>
                    <a:blip r:embed="rId57"/>
                    <a:stretch>
                      <a:fillRect/>
                    </a:stretch>
                  </pic:blipFill>
                  <pic:spPr>
                    <a:xfrm>
                      <a:off x="0" y="0"/>
                      <a:ext cx="6463030" cy="4123055"/>
                    </a:xfrm>
                    <a:prstGeom prst="rect">
                      <a:avLst/>
                    </a:prstGeom>
                  </pic:spPr>
                </pic:pic>
              </a:graphicData>
            </a:graphic>
          </wp:inline>
        </w:drawing>
      </w:r>
    </w:p>
    <w:p w14:paraId="3832FEBC" w14:textId="6E1C113E" w:rsidR="0010048D" w:rsidRDefault="0010048D" w:rsidP="00C74819">
      <w:pPr>
        <w:ind w:firstLine="708"/>
        <w:jc w:val="both"/>
        <w:rPr>
          <w:sz w:val="20"/>
          <w:szCs w:val="20"/>
        </w:rPr>
      </w:pPr>
      <w:r w:rsidRPr="0010048D">
        <w:rPr>
          <w:noProof/>
        </w:rPr>
        <w:lastRenderedPageBreak/>
        <w:drawing>
          <wp:inline distT="0" distB="0" distL="0" distR="0" wp14:anchorId="45CE7807" wp14:editId="01D34AD0">
            <wp:extent cx="6463030" cy="4131310"/>
            <wp:effectExtent l="0" t="0" r="0" b="2540"/>
            <wp:docPr id="616730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30369" name=""/>
                    <pic:cNvPicPr/>
                  </pic:nvPicPr>
                  <pic:blipFill>
                    <a:blip r:embed="rId58"/>
                    <a:stretch>
                      <a:fillRect/>
                    </a:stretch>
                  </pic:blipFill>
                  <pic:spPr>
                    <a:xfrm>
                      <a:off x="0" y="0"/>
                      <a:ext cx="6463030" cy="4131310"/>
                    </a:xfrm>
                    <a:prstGeom prst="rect">
                      <a:avLst/>
                    </a:prstGeom>
                  </pic:spPr>
                </pic:pic>
              </a:graphicData>
            </a:graphic>
          </wp:inline>
        </w:drawing>
      </w:r>
    </w:p>
    <w:p w14:paraId="7B7FAC17" w14:textId="1BA5A633" w:rsidR="00E4591B" w:rsidRDefault="0010048D" w:rsidP="00C74819">
      <w:pPr>
        <w:ind w:firstLine="708"/>
        <w:jc w:val="both"/>
        <w:rPr>
          <w:sz w:val="20"/>
          <w:szCs w:val="20"/>
        </w:rPr>
      </w:pPr>
      <w:r w:rsidRPr="0010048D">
        <w:rPr>
          <w:noProof/>
        </w:rPr>
        <w:drawing>
          <wp:inline distT="0" distB="0" distL="0" distR="0" wp14:anchorId="3CE5BAD5" wp14:editId="03B6ACC6">
            <wp:extent cx="6463030" cy="4123690"/>
            <wp:effectExtent l="0" t="0" r="0" b="0"/>
            <wp:docPr id="668862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62780" name=""/>
                    <pic:cNvPicPr/>
                  </pic:nvPicPr>
                  <pic:blipFill>
                    <a:blip r:embed="rId59"/>
                    <a:stretch>
                      <a:fillRect/>
                    </a:stretch>
                  </pic:blipFill>
                  <pic:spPr>
                    <a:xfrm>
                      <a:off x="0" y="0"/>
                      <a:ext cx="6463030" cy="4123690"/>
                    </a:xfrm>
                    <a:prstGeom prst="rect">
                      <a:avLst/>
                    </a:prstGeom>
                  </pic:spPr>
                </pic:pic>
              </a:graphicData>
            </a:graphic>
          </wp:inline>
        </w:drawing>
      </w:r>
    </w:p>
    <w:p w14:paraId="6090A49B" w14:textId="5D704CC8" w:rsidR="0010048D" w:rsidRDefault="0010048D" w:rsidP="00C74819">
      <w:pPr>
        <w:ind w:firstLine="708"/>
        <w:jc w:val="both"/>
        <w:rPr>
          <w:sz w:val="20"/>
          <w:szCs w:val="20"/>
        </w:rPr>
      </w:pPr>
      <w:r w:rsidRPr="0010048D">
        <w:rPr>
          <w:noProof/>
        </w:rPr>
        <w:lastRenderedPageBreak/>
        <w:drawing>
          <wp:inline distT="0" distB="0" distL="0" distR="0" wp14:anchorId="383E8546" wp14:editId="6C5DFE93">
            <wp:extent cx="6463030" cy="4104005"/>
            <wp:effectExtent l="0" t="0" r="0" b="0"/>
            <wp:docPr id="1638598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98239" name=""/>
                    <pic:cNvPicPr/>
                  </pic:nvPicPr>
                  <pic:blipFill>
                    <a:blip r:embed="rId60"/>
                    <a:stretch>
                      <a:fillRect/>
                    </a:stretch>
                  </pic:blipFill>
                  <pic:spPr>
                    <a:xfrm>
                      <a:off x="0" y="0"/>
                      <a:ext cx="6463030" cy="4104005"/>
                    </a:xfrm>
                    <a:prstGeom prst="rect">
                      <a:avLst/>
                    </a:prstGeom>
                  </pic:spPr>
                </pic:pic>
              </a:graphicData>
            </a:graphic>
          </wp:inline>
        </w:drawing>
      </w:r>
    </w:p>
    <w:p w14:paraId="252051BB" w14:textId="49F4B87B" w:rsidR="0010048D" w:rsidRDefault="0010048D" w:rsidP="00C74819">
      <w:pPr>
        <w:ind w:firstLine="708"/>
        <w:jc w:val="both"/>
        <w:rPr>
          <w:sz w:val="20"/>
          <w:szCs w:val="20"/>
        </w:rPr>
      </w:pPr>
      <w:r w:rsidRPr="0010048D">
        <w:rPr>
          <w:noProof/>
        </w:rPr>
        <w:drawing>
          <wp:inline distT="0" distB="0" distL="0" distR="0" wp14:anchorId="4C561DC0" wp14:editId="3D4CF77E">
            <wp:extent cx="6463030" cy="4104005"/>
            <wp:effectExtent l="0" t="0" r="0" b="0"/>
            <wp:docPr id="190127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74850" name=""/>
                    <pic:cNvPicPr/>
                  </pic:nvPicPr>
                  <pic:blipFill>
                    <a:blip r:embed="rId61"/>
                    <a:stretch>
                      <a:fillRect/>
                    </a:stretch>
                  </pic:blipFill>
                  <pic:spPr>
                    <a:xfrm>
                      <a:off x="0" y="0"/>
                      <a:ext cx="6463030" cy="4104005"/>
                    </a:xfrm>
                    <a:prstGeom prst="rect">
                      <a:avLst/>
                    </a:prstGeom>
                  </pic:spPr>
                </pic:pic>
              </a:graphicData>
            </a:graphic>
          </wp:inline>
        </w:drawing>
      </w:r>
    </w:p>
    <w:p w14:paraId="672DC29A" w14:textId="69A58994" w:rsidR="0010048D" w:rsidRDefault="0010048D" w:rsidP="00C74819">
      <w:pPr>
        <w:ind w:firstLine="708"/>
        <w:jc w:val="both"/>
        <w:rPr>
          <w:sz w:val="20"/>
          <w:szCs w:val="20"/>
        </w:rPr>
      </w:pPr>
      <w:r w:rsidRPr="0010048D">
        <w:rPr>
          <w:noProof/>
        </w:rPr>
        <w:lastRenderedPageBreak/>
        <w:drawing>
          <wp:inline distT="0" distB="0" distL="0" distR="0" wp14:anchorId="0E9BEEA0" wp14:editId="6E3535AB">
            <wp:extent cx="6463030" cy="4110990"/>
            <wp:effectExtent l="0" t="0" r="0" b="3810"/>
            <wp:docPr id="1147458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58574" name=""/>
                    <pic:cNvPicPr/>
                  </pic:nvPicPr>
                  <pic:blipFill>
                    <a:blip r:embed="rId62"/>
                    <a:stretch>
                      <a:fillRect/>
                    </a:stretch>
                  </pic:blipFill>
                  <pic:spPr>
                    <a:xfrm>
                      <a:off x="0" y="0"/>
                      <a:ext cx="6463030" cy="4110990"/>
                    </a:xfrm>
                    <a:prstGeom prst="rect">
                      <a:avLst/>
                    </a:prstGeom>
                  </pic:spPr>
                </pic:pic>
              </a:graphicData>
            </a:graphic>
          </wp:inline>
        </w:drawing>
      </w:r>
    </w:p>
    <w:p w14:paraId="0D1132C4" w14:textId="5DC00ADB" w:rsidR="0010048D" w:rsidRDefault="0010048D" w:rsidP="00C74819">
      <w:pPr>
        <w:ind w:firstLine="708"/>
        <w:jc w:val="both"/>
        <w:rPr>
          <w:sz w:val="20"/>
          <w:szCs w:val="20"/>
        </w:rPr>
      </w:pPr>
      <w:r w:rsidRPr="0010048D">
        <w:rPr>
          <w:noProof/>
        </w:rPr>
        <w:drawing>
          <wp:inline distT="0" distB="0" distL="0" distR="0" wp14:anchorId="2B6D605B" wp14:editId="3C6E080E">
            <wp:extent cx="6463030" cy="4133215"/>
            <wp:effectExtent l="0" t="0" r="0" b="635"/>
            <wp:docPr id="939533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33060" name=""/>
                    <pic:cNvPicPr/>
                  </pic:nvPicPr>
                  <pic:blipFill>
                    <a:blip r:embed="rId63"/>
                    <a:stretch>
                      <a:fillRect/>
                    </a:stretch>
                  </pic:blipFill>
                  <pic:spPr>
                    <a:xfrm>
                      <a:off x="0" y="0"/>
                      <a:ext cx="6463030" cy="4133215"/>
                    </a:xfrm>
                    <a:prstGeom prst="rect">
                      <a:avLst/>
                    </a:prstGeom>
                  </pic:spPr>
                </pic:pic>
              </a:graphicData>
            </a:graphic>
          </wp:inline>
        </w:drawing>
      </w:r>
    </w:p>
    <w:p w14:paraId="4E74A0A8" w14:textId="5B4429AA" w:rsidR="0010048D" w:rsidRDefault="0010048D" w:rsidP="00C74819">
      <w:pPr>
        <w:ind w:firstLine="708"/>
        <w:jc w:val="both"/>
        <w:rPr>
          <w:sz w:val="20"/>
          <w:szCs w:val="20"/>
        </w:rPr>
      </w:pPr>
      <w:r w:rsidRPr="0010048D">
        <w:rPr>
          <w:noProof/>
        </w:rPr>
        <w:lastRenderedPageBreak/>
        <w:drawing>
          <wp:inline distT="0" distB="0" distL="0" distR="0" wp14:anchorId="60FF5059" wp14:editId="300E5596">
            <wp:extent cx="6463030" cy="4173220"/>
            <wp:effectExtent l="0" t="0" r="0" b="0"/>
            <wp:docPr id="1398235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35745" name=""/>
                    <pic:cNvPicPr/>
                  </pic:nvPicPr>
                  <pic:blipFill>
                    <a:blip r:embed="rId64"/>
                    <a:stretch>
                      <a:fillRect/>
                    </a:stretch>
                  </pic:blipFill>
                  <pic:spPr>
                    <a:xfrm>
                      <a:off x="0" y="0"/>
                      <a:ext cx="6463030" cy="4173220"/>
                    </a:xfrm>
                    <a:prstGeom prst="rect">
                      <a:avLst/>
                    </a:prstGeom>
                  </pic:spPr>
                </pic:pic>
              </a:graphicData>
            </a:graphic>
          </wp:inline>
        </w:drawing>
      </w:r>
    </w:p>
    <w:p w14:paraId="6BDCA3ED" w14:textId="0182662E" w:rsidR="0010048D" w:rsidRDefault="0010048D" w:rsidP="00C74819">
      <w:pPr>
        <w:ind w:firstLine="708"/>
        <w:jc w:val="both"/>
        <w:rPr>
          <w:sz w:val="20"/>
          <w:szCs w:val="20"/>
        </w:rPr>
      </w:pPr>
      <w:r w:rsidRPr="0010048D">
        <w:rPr>
          <w:noProof/>
        </w:rPr>
        <w:drawing>
          <wp:inline distT="0" distB="0" distL="0" distR="0" wp14:anchorId="0296B686" wp14:editId="3DF52192">
            <wp:extent cx="6463030" cy="4147820"/>
            <wp:effectExtent l="0" t="0" r="0" b="5080"/>
            <wp:docPr id="722421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21191" name=""/>
                    <pic:cNvPicPr/>
                  </pic:nvPicPr>
                  <pic:blipFill>
                    <a:blip r:embed="rId65"/>
                    <a:stretch>
                      <a:fillRect/>
                    </a:stretch>
                  </pic:blipFill>
                  <pic:spPr>
                    <a:xfrm>
                      <a:off x="0" y="0"/>
                      <a:ext cx="6463030" cy="4147820"/>
                    </a:xfrm>
                    <a:prstGeom prst="rect">
                      <a:avLst/>
                    </a:prstGeom>
                  </pic:spPr>
                </pic:pic>
              </a:graphicData>
            </a:graphic>
          </wp:inline>
        </w:drawing>
      </w:r>
    </w:p>
    <w:p w14:paraId="5A7E7874" w14:textId="269A65A5" w:rsidR="0010048D" w:rsidRDefault="0010048D" w:rsidP="00C74819">
      <w:pPr>
        <w:ind w:firstLine="708"/>
        <w:jc w:val="both"/>
        <w:rPr>
          <w:sz w:val="20"/>
          <w:szCs w:val="20"/>
        </w:rPr>
      </w:pPr>
      <w:r w:rsidRPr="0010048D">
        <w:rPr>
          <w:noProof/>
        </w:rPr>
        <w:lastRenderedPageBreak/>
        <w:drawing>
          <wp:inline distT="0" distB="0" distL="0" distR="0" wp14:anchorId="0C3A2F94" wp14:editId="71B6028B">
            <wp:extent cx="6463030" cy="4126865"/>
            <wp:effectExtent l="0" t="0" r="0" b="6985"/>
            <wp:docPr id="348239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9985" name=""/>
                    <pic:cNvPicPr/>
                  </pic:nvPicPr>
                  <pic:blipFill>
                    <a:blip r:embed="rId66"/>
                    <a:stretch>
                      <a:fillRect/>
                    </a:stretch>
                  </pic:blipFill>
                  <pic:spPr>
                    <a:xfrm>
                      <a:off x="0" y="0"/>
                      <a:ext cx="6463030" cy="4126865"/>
                    </a:xfrm>
                    <a:prstGeom prst="rect">
                      <a:avLst/>
                    </a:prstGeom>
                  </pic:spPr>
                </pic:pic>
              </a:graphicData>
            </a:graphic>
          </wp:inline>
        </w:drawing>
      </w:r>
    </w:p>
    <w:p w14:paraId="20D83FF3" w14:textId="2011ED17" w:rsidR="0010048D" w:rsidRDefault="0066064B" w:rsidP="00C74819">
      <w:pPr>
        <w:ind w:firstLine="708"/>
        <w:jc w:val="both"/>
        <w:rPr>
          <w:sz w:val="20"/>
          <w:szCs w:val="20"/>
        </w:rPr>
      </w:pPr>
      <w:r w:rsidRPr="0066064B">
        <w:rPr>
          <w:noProof/>
        </w:rPr>
        <w:drawing>
          <wp:inline distT="0" distB="0" distL="0" distR="0" wp14:anchorId="6AC15F93" wp14:editId="05FA702E">
            <wp:extent cx="6463030" cy="4177665"/>
            <wp:effectExtent l="0" t="0" r="0" b="0"/>
            <wp:docPr id="935953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53778" name=""/>
                    <pic:cNvPicPr/>
                  </pic:nvPicPr>
                  <pic:blipFill>
                    <a:blip r:embed="rId67"/>
                    <a:stretch>
                      <a:fillRect/>
                    </a:stretch>
                  </pic:blipFill>
                  <pic:spPr>
                    <a:xfrm>
                      <a:off x="0" y="0"/>
                      <a:ext cx="6463030" cy="4177665"/>
                    </a:xfrm>
                    <a:prstGeom prst="rect">
                      <a:avLst/>
                    </a:prstGeom>
                  </pic:spPr>
                </pic:pic>
              </a:graphicData>
            </a:graphic>
          </wp:inline>
        </w:drawing>
      </w:r>
    </w:p>
    <w:p w14:paraId="6BA3F3E7" w14:textId="651FDDE9" w:rsidR="00E4591B" w:rsidRDefault="0066064B" w:rsidP="00C74819">
      <w:pPr>
        <w:ind w:firstLine="708"/>
        <w:jc w:val="both"/>
        <w:rPr>
          <w:sz w:val="20"/>
          <w:szCs w:val="20"/>
        </w:rPr>
      </w:pPr>
      <w:r w:rsidRPr="0066064B">
        <w:rPr>
          <w:noProof/>
        </w:rPr>
        <w:lastRenderedPageBreak/>
        <w:drawing>
          <wp:inline distT="0" distB="0" distL="0" distR="0" wp14:anchorId="12913353" wp14:editId="77C331DC">
            <wp:extent cx="6463030" cy="4160520"/>
            <wp:effectExtent l="0" t="0" r="0" b="0"/>
            <wp:docPr id="1195892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92871" name=""/>
                    <pic:cNvPicPr/>
                  </pic:nvPicPr>
                  <pic:blipFill>
                    <a:blip r:embed="rId68"/>
                    <a:stretch>
                      <a:fillRect/>
                    </a:stretch>
                  </pic:blipFill>
                  <pic:spPr>
                    <a:xfrm>
                      <a:off x="0" y="0"/>
                      <a:ext cx="6463030" cy="4160520"/>
                    </a:xfrm>
                    <a:prstGeom prst="rect">
                      <a:avLst/>
                    </a:prstGeom>
                  </pic:spPr>
                </pic:pic>
              </a:graphicData>
            </a:graphic>
          </wp:inline>
        </w:drawing>
      </w:r>
    </w:p>
    <w:p w14:paraId="7DEF7D4C" w14:textId="5274D6CB" w:rsidR="0066064B" w:rsidRDefault="0066064B" w:rsidP="00C74819">
      <w:pPr>
        <w:ind w:firstLine="708"/>
        <w:jc w:val="both"/>
        <w:rPr>
          <w:sz w:val="20"/>
          <w:szCs w:val="20"/>
        </w:rPr>
      </w:pPr>
      <w:r w:rsidRPr="0066064B">
        <w:rPr>
          <w:noProof/>
        </w:rPr>
        <w:drawing>
          <wp:inline distT="0" distB="0" distL="0" distR="0" wp14:anchorId="67610E4C" wp14:editId="03180BB6">
            <wp:extent cx="6463030" cy="4126230"/>
            <wp:effectExtent l="0" t="0" r="0" b="7620"/>
            <wp:docPr id="939184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84644" name=""/>
                    <pic:cNvPicPr/>
                  </pic:nvPicPr>
                  <pic:blipFill>
                    <a:blip r:embed="rId69"/>
                    <a:stretch>
                      <a:fillRect/>
                    </a:stretch>
                  </pic:blipFill>
                  <pic:spPr>
                    <a:xfrm>
                      <a:off x="0" y="0"/>
                      <a:ext cx="6463030" cy="4126230"/>
                    </a:xfrm>
                    <a:prstGeom prst="rect">
                      <a:avLst/>
                    </a:prstGeom>
                  </pic:spPr>
                </pic:pic>
              </a:graphicData>
            </a:graphic>
          </wp:inline>
        </w:drawing>
      </w:r>
    </w:p>
    <w:p w14:paraId="4AB10411" w14:textId="70676B5B" w:rsidR="0066064B" w:rsidRDefault="0066064B" w:rsidP="00C74819">
      <w:pPr>
        <w:ind w:firstLine="708"/>
        <w:jc w:val="both"/>
        <w:rPr>
          <w:sz w:val="20"/>
          <w:szCs w:val="20"/>
        </w:rPr>
      </w:pPr>
      <w:r w:rsidRPr="0066064B">
        <w:rPr>
          <w:noProof/>
        </w:rPr>
        <w:lastRenderedPageBreak/>
        <w:drawing>
          <wp:inline distT="0" distB="0" distL="0" distR="0" wp14:anchorId="4A8E81D0" wp14:editId="11FF23C5">
            <wp:extent cx="6463030" cy="4112895"/>
            <wp:effectExtent l="0" t="0" r="0" b="1905"/>
            <wp:docPr id="2092760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60668" name=""/>
                    <pic:cNvPicPr/>
                  </pic:nvPicPr>
                  <pic:blipFill>
                    <a:blip r:embed="rId70"/>
                    <a:stretch>
                      <a:fillRect/>
                    </a:stretch>
                  </pic:blipFill>
                  <pic:spPr>
                    <a:xfrm>
                      <a:off x="0" y="0"/>
                      <a:ext cx="6463030" cy="4112895"/>
                    </a:xfrm>
                    <a:prstGeom prst="rect">
                      <a:avLst/>
                    </a:prstGeom>
                  </pic:spPr>
                </pic:pic>
              </a:graphicData>
            </a:graphic>
          </wp:inline>
        </w:drawing>
      </w:r>
    </w:p>
    <w:p w14:paraId="646650E0" w14:textId="77A48D1D" w:rsidR="00E4591B" w:rsidRDefault="001977AF" w:rsidP="00C74819">
      <w:pPr>
        <w:ind w:firstLine="708"/>
        <w:jc w:val="both"/>
        <w:rPr>
          <w:sz w:val="20"/>
          <w:szCs w:val="20"/>
        </w:rPr>
      </w:pPr>
      <w:r w:rsidRPr="001977AF">
        <w:rPr>
          <w:noProof/>
        </w:rPr>
        <w:drawing>
          <wp:inline distT="0" distB="0" distL="0" distR="0" wp14:anchorId="7EC698B4" wp14:editId="788396DA">
            <wp:extent cx="6463030" cy="4072255"/>
            <wp:effectExtent l="0" t="0" r="0" b="4445"/>
            <wp:docPr id="1478978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78985" name=""/>
                    <pic:cNvPicPr/>
                  </pic:nvPicPr>
                  <pic:blipFill>
                    <a:blip r:embed="rId71"/>
                    <a:stretch>
                      <a:fillRect/>
                    </a:stretch>
                  </pic:blipFill>
                  <pic:spPr>
                    <a:xfrm>
                      <a:off x="0" y="0"/>
                      <a:ext cx="6463030" cy="4072255"/>
                    </a:xfrm>
                    <a:prstGeom prst="rect">
                      <a:avLst/>
                    </a:prstGeom>
                  </pic:spPr>
                </pic:pic>
              </a:graphicData>
            </a:graphic>
          </wp:inline>
        </w:drawing>
      </w:r>
    </w:p>
    <w:p w14:paraId="710D00D5" w14:textId="0D84E646" w:rsidR="001977AF" w:rsidRDefault="001977AF" w:rsidP="00C74819">
      <w:pPr>
        <w:ind w:firstLine="708"/>
        <w:jc w:val="both"/>
        <w:rPr>
          <w:sz w:val="20"/>
          <w:szCs w:val="20"/>
        </w:rPr>
      </w:pPr>
      <w:r w:rsidRPr="001977AF">
        <w:rPr>
          <w:noProof/>
        </w:rPr>
        <w:lastRenderedPageBreak/>
        <w:drawing>
          <wp:inline distT="0" distB="0" distL="0" distR="0" wp14:anchorId="3E82D622" wp14:editId="606A9B7E">
            <wp:extent cx="6463030" cy="4121150"/>
            <wp:effectExtent l="0" t="0" r="0" b="0"/>
            <wp:docPr id="2117036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36663" name=""/>
                    <pic:cNvPicPr/>
                  </pic:nvPicPr>
                  <pic:blipFill>
                    <a:blip r:embed="rId72"/>
                    <a:stretch>
                      <a:fillRect/>
                    </a:stretch>
                  </pic:blipFill>
                  <pic:spPr>
                    <a:xfrm>
                      <a:off x="0" y="0"/>
                      <a:ext cx="6463030" cy="4121150"/>
                    </a:xfrm>
                    <a:prstGeom prst="rect">
                      <a:avLst/>
                    </a:prstGeom>
                  </pic:spPr>
                </pic:pic>
              </a:graphicData>
            </a:graphic>
          </wp:inline>
        </w:drawing>
      </w:r>
    </w:p>
    <w:p w14:paraId="3AD1C0B7" w14:textId="24ED2097" w:rsidR="001977AF" w:rsidRDefault="00FC18DE" w:rsidP="00C74819">
      <w:pPr>
        <w:ind w:firstLine="708"/>
        <w:jc w:val="both"/>
        <w:rPr>
          <w:sz w:val="20"/>
          <w:szCs w:val="20"/>
        </w:rPr>
      </w:pPr>
      <w:r w:rsidRPr="00FC18DE">
        <w:rPr>
          <w:noProof/>
        </w:rPr>
        <w:drawing>
          <wp:inline distT="0" distB="0" distL="0" distR="0" wp14:anchorId="38080C4F" wp14:editId="63E67661">
            <wp:extent cx="6463030" cy="4118610"/>
            <wp:effectExtent l="0" t="0" r="0" b="0"/>
            <wp:docPr id="486200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00898" name=""/>
                    <pic:cNvPicPr/>
                  </pic:nvPicPr>
                  <pic:blipFill>
                    <a:blip r:embed="rId73"/>
                    <a:stretch>
                      <a:fillRect/>
                    </a:stretch>
                  </pic:blipFill>
                  <pic:spPr>
                    <a:xfrm>
                      <a:off x="0" y="0"/>
                      <a:ext cx="6463030" cy="4118610"/>
                    </a:xfrm>
                    <a:prstGeom prst="rect">
                      <a:avLst/>
                    </a:prstGeom>
                  </pic:spPr>
                </pic:pic>
              </a:graphicData>
            </a:graphic>
          </wp:inline>
        </w:drawing>
      </w:r>
    </w:p>
    <w:p w14:paraId="28969675" w14:textId="38EFA061" w:rsidR="00FC18DE" w:rsidRDefault="00FC18DE" w:rsidP="00C74819">
      <w:pPr>
        <w:ind w:firstLine="708"/>
        <w:jc w:val="both"/>
        <w:rPr>
          <w:sz w:val="20"/>
          <w:szCs w:val="20"/>
        </w:rPr>
      </w:pPr>
      <w:r w:rsidRPr="00FC18DE">
        <w:rPr>
          <w:noProof/>
        </w:rPr>
        <w:lastRenderedPageBreak/>
        <w:drawing>
          <wp:inline distT="0" distB="0" distL="0" distR="0" wp14:anchorId="5BE88A6B" wp14:editId="59A2ADA2">
            <wp:extent cx="6463030" cy="4145280"/>
            <wp:effectExtent l="0" t="0" r="0" b="7620"/>
            <wp:docPr id="1133495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95985" name=""/>
                    <pic:cNvPicPr/>
                  </pic:nvPicPr>
                  <pic:blipFill>
                    <a:blip r:embed="rId74"/>
                    <a:stretch>
                      <a:fillRect/>
                    </a:stretch>
                  </pic:blipFill>
                  <pic:spPr>
                    <a:xfrm>
                      <a:off x="0" y="0"/>
                      <a:ext cx="6463030" cy="4145280"/>
                    </a:xfrm>
                    <a:prstGeom prst="rect">
                      <a:avLst/>
                    </a:prstGeom>
                  </pic:spPr>
                </pic:pic>
              </a:graphicData>
            </a:graphic>
          </wp:inline>
        </w:drawing>
      </w:r>
    </w:p>
    <w:p w14:paraId="6CE25705" w14:textId="401C4DB2" w:rsidR="00E4591B" w:rsidRDefault="00FC18DE" w:rsidP="00C74819">
      <w:pPr>
        <w:ind w:firstLine="708"/>
        <w:jc w:val="both"/>
        <w:rPr>
          <w:sz w:val="20"/>
          <w:szCs w:val="20"/>
        </w:rPr>
      </w:pPr>
      <w:r w:rsidRPr="00FC18DE">
        <w:rPr>
          <w:noProof/>
        </w:rPr>
        <w:drawing>
          <wp:inline distT="0" distB="0" distL="0" distR="0" wp14:anchorId="18DD6FD9" wp14:editId="1964A64A">
            <wp:extent cx="6463030" cy="4155440"/>
            <wp:effectExtent l="0" t="0" r="0" b="0"/>
            <wp:docPr id="673854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54095" name=""/>
                    <pic:cNvPicPr/>
                  </pic:nvPicPr>
                  <pic:blipFill>
                    <a:blip r:embed="rId75"/>
                    <a:stretch>
                      <a:fillRect/>
                    </a:stretch>
                  </pic:blipFill>
                  <pic:spPr>
                    <a:xfrm>
                      <a:off x="0" y="0"/>
                      <a:ext cx="6463030" cy="4155440"/>
                    </a:xfrm>
                    <a:prstGeom prst="rect">
                      <a:avLst/>
                    </a:prstGeom>
                  </pic:spPr>
                </pic:pic>
              </a:graphicData>
            </a:graphic>
          </wp:inline>
        </w:drawing>
      </w:r>
    </w:p>
    <w:p w14:paraId="161DF2C4" w14:textId="7C595271" w:rsidR="00FC18DE" w:rsidRDefault="00FC18DE" w:rsidP="00C74819">
      <w:pPr>
        <w:ind w:firstLine="708"/>
        <w:jc w:val="both"/>
        <w:rPr>
          <w:sz w:val="20"/>
          <w:szCs w:val="20"/>
        </w:rPr>
      </w:pPr>
      <w:r w:rsidRPr="00FC18DE">
        <w:rPr>
          <w:noProof/>
        </w:rPr>
        <w:lastRenderedPageBreak/>
        <w:drawing>
          <wp:inline distT="0" distB="0" distL="0" distR="0" wp14:anchorId="09BCB9C8" wp14:editId="37E1B726">
            <wp:extent cx="6463030" cy="4138295"/>
            <wp:effectExtent l="0" t="0" r="0" b="0"/>
            <wp:docPr id="843518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18241" name=""/>
                    <pic:cNvPicPr/>
                  </pic:nvPicPr>
                  <pic:blipFill>
                    <a:blip r:embed="rId76"/>
                    <a:stretch>
                      <a:fillRect/>
                    </a:stretch>
                  </pic:blipFill>
                  <pic:spPr>
                    <a:xfrm>
                      <a:off x="0" y="0"/>
                      <a:ext cx="6463030" cy="4138295"/>
                    </a:xfrm>
                    <a:prstGeom prst="rect">
                      <a:avLst/>
                    </a:prstGeom>
                  </pic:spPr>
                </pic:pic>
              </a:graphicData>
            </a:graphic>
          </wp:inline>
        </w:drawing>
      </w:r>
    </w:p>
    <w:p w14:paraId="3E703E45" w14:textId="1AB200B7" w:rsidR="00FC18DE" w:rsidRDefault="00FC18DE" w:rsidP="00C74819">
      <w:pPr>
        <w:ind w:firstLine="708"/>
        <w:jc w:val="both"/>
        <w:rPr>
          <w:sz w:val="20"/>
          <w:szCs w:val="20"/>
        </w:rPr>
      </w:pPr>
      <w:r w:rsidRPr="00FC18DE">
        <w:rPr>
          <w:noProof/>
        </w:rPr>
        <w:drawing>
          <wp:inline distT="0" distB="0" distL="0" distR="0" wp14:anchorId="39D226C6" wp14:editId="5573932F">
            <wp:extent cx="6463030" cy="3740785"/>
            <wp:effectExtent l="0" t="0" r="0" b="0"/>
            <wp:docPr id="1220793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93773" name=""/>
                    <pic:cNvPicPr/>
                  </pic:nvPicPr>
                  <pic:blipFill>
                    <a:blip r:embed="rId77"/>
                    <a:stretch>
                      <a:fillRect/>
                    </a:stretch>
                  </pic:blipFill>
                  <pic:spPr>
                    <a:xfrm>
                      <a:off x="0" y="0"/>
                      <a:ext cx="6463030" cy="3740785"/>
                    </a:xfrm>
                    <a:prstGeom prst="rect">
                      <a:avLst/>
                    </a:prstGeom>
                  </pic:spPr>
                </pic:pic>
              </a:graphicData>
            </a:graphic>
          </wp:inline>
        </w:drawing>
      </w:r>
    </w:p>
    <w:p w14:paraId="787B17A2" w14:textId="77777777" w:rsidR="00E4591B" w:rsidRDefault="00E4591B" w:rsidP="00C74819">
      <w:pPr>
        <w:ind w:firstLine="708"/>
        <w:jc w:val="both"/>
        <w:rPr>
          <w:sz w:val="20"/>
          <w:szCs w:val="20"/>
        </w:rPr>
      </w:pPr>
    </w:p>
    <w:p w14:paraId="2302D68E" w14:textId="77777777" w:rsidR="00E4591B" w:rsidRDefault="00E4591B" w:rsidP="00C74819">
      <w:pPr>
        <w:ind w:firstLine="708"/>
        <w:jc w:val="both"/>
        <w:rPr>
          <w:sz w:val="20"/>
          <w:szCs w:val="20"/>
        </w:rPr>
      </w:pPr>
    </w:p>
    <w:p w14:paraId="4356F029" w14:textId="77777777" w:rsidR="00E4591B" w:rsidRDefault="00E4591B" w:rsidP="00C74819">
      <w:pPr>
        <w:ind w:firstLine="708"/>
        <w:jc w:val="both"/>
        <w:rPr>
          <w:sz w:val="20"/>
          <w:szCs w:val="20"/>
        </w:rPr>
      </w:pPr>
    </w:p>
    <w:p w14:paraId="63DEF551" w14:textId="77777777" w:rsidR="00E4591B" w:rsidRDefault="00E4591B" w:rsidP="00C74819">
      <w:pPr>
        <w:ind w:firstLine="708"/>
        <w:jc w:val="both"/>
        <w:rPr>
          <w:sz w:val="20"/>
          <w:szCs w:val="20"/>
        </w:rPr>
      </w:pPr>
    </w:p>
    <w:p w14:paraId="7BB62532" w14:textId="77777777" w:rsidR="00E4591B" w:rsidRDefault="00E4591B" w:rsidP="00C74819">
      <w:pPr>
        <w:ind w:firstLine="708"/>
        <w:jc w:val="both"/>
        <w:rPr>
          <w:sz w:val="20"/>
          <w:szCs w:val="20"/>
        </w:rPr>
      </w:pPr>
    </w:p>
    <w:p w14:paraId="314749E6" w14:textId="77777777" w:rsidR="00E4591B" w:rsidRDefault="00E4591B" w:rsidP="00C74819">
      <w:pPr>
        <w:ind w:firstLine="708"/>
        <w:jc w:val="both"/>
        <w:rPr>
          <w:sz w:val="20"/>
          <w:szCs w:val="20"/>
        </w:rPr>
      </w:pPr>
    </w:p>
    <w:p w14:paraId="48106ACE" w14:textId="77777777" w:rsidR="00E4591B" w:rsidRDefault="00E4591B" w:rsidP="00C74819">
      <w:pPr>
        <w:ind w:firstLine="708"/>
        <w:jc w:val="both"/>
        <w:rPr>
          <w:sz w:val="20"/>
          <w:szCs w:val="20"/>
        </w:rPr>
      </w:pPr>
    </w:p>
    <w:p w14:paraId="422A1D40" w14:textId="77777777" w:rsidR="00E4591B" w:rsidRDefault="00E4591B" w:rsidP="00C74819">
      <w:pPr>
        <w:ind w:firstLine="708"/>
        <w:jc w:val="both"/>
        <w:rPr>
          <w:sz w:val="20"/>
          <w:szCs w:val="20"/>
        </w:rPr>
      </w:pPr>
    </w:p>
    <w:p w14:paraId="745D3730" w14:textId="77777777" w:rsidR="00E4591B" w:rsidRDefault="00E4591B" w:rsidP="00C74819">
      <w:pPr>
        <w:ind w:firstLine="708"/>
        <w:jc w:val="both"/>
        <w:rPr>
          <w:sz w:val="20"/>
          <w:szCs w:val="20"/>
        </w:rPr>
      </w:pPr>
    </w:p>
    <w:p w14:paraId="284A443A" w14:textId="607D1DEC" w:rsidR="00E4591B" w:rsidRDefault="00FC18DE" w:rsidP="00C74819">
      <w:pPr>
        <w:ind w:firstLine="708"/>
        <w:jc w:val="both"/>
        <w:rPr>
          <w:sz w:val="20"/>
          <w:szCs w:val="20"/>
        </w:rPr>
      </w:pPr>
      <w:r w:rsidRPr="00FC18DE">
        <w:rPr>
          <w:noProof/>
        </w:rPr>
        <w:lastRenderedPageBreak/>
        <w:drawing>
          <wp:inline distT="0" distB="0" distL="0" distR="0" wp14:anchorId="3AF1C226" wp14:editId="0E0D28A9">
            <wp:extent cx="6463030" cy="4050030"/>
            <wp:effectExtent l="0" t="0" r="0" b="7620"/>
            <wp:docPr id="1139938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38215" name=""/>
                    <pic:cNvPicPr/>
                  </pic:nvPicPr>
                  <pic:blipFill>
                    <a:blip r:embed="rId78"/>
                    <a:stretch>
                      <a:fillRect/>
                    </a:stretch>
                  </pic:blipFill>
                  <pic:spPr>
                    <a:xfrm>
                      <a:off x="0" y="0"/>
                      <a:ext cx="6463030" cy="4050030"/>
                    </a:xfrm>
                    <a:prstGeom prst="rect">
                      <a:avLst/>
                    </a:prstGeom>
                  </pic:spPr>
                </pic:pic>
              </a:graphicData>
            </a:graphic>
          </wp:inline>
        </w:drawing>
      </w:r>
    </w:p>
    <w:p w14:paraId="32AADF1A" w14:textId="0624BA98" w:rsidR="00FC18DE" w:rsidRDefault="00FC18DE" w:rsidP="00C74819">
      <w:pPr>
        <w:ind w:firstLine="708"/>
        <w:jc w:val="both"/>
        <w:rPr>
          <w:sz w:val="20"/>
          <w:szCs w:val="20"/>
        </w:rPr>
      </w:pPr>
      <w:r w:rsidRPr="00FC18DE">
        <w:rPr>
          <w:noProof/>
        </w:rPr>
        <w:drawing>
          <wp:inline distT="0" distB="0" distL="0" distR="0" wp14:anchorId="4A1707E6" wp14:editId="59D567E5">
            <wp:extent cx="6463030" cy="4081780"/>
            <wp:effectExtent l="0" t="0" r="0" b="0"/>
            <wp:docPr id="107111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10105" name=""/>
                    <pic:cNvPicPr/>
                  </pic:nvPicPr>
                  <pic:blipFill>
                    <a:blip r:embed="rId79"/>
                    <a:stretch>
                      <a:fillRect/>
                    </a:stretch>
                  </pic:blipFill>
                  <pic:spPr>
                    <a:xfrm>
                      <a:off x="0" y="0"/>
                      <a:ext cx="6463030" cy="4081780"/>
                    </a:xfrm>
                    <a:prstGeom prst="rect">
                      <a:avLst/>
                    </a:prstGeom>
                  </pic:spPr>
                </pic:pic>
              </a:graphicData>
            </a:graphic>
          </wp:inline>
        </w:drawing>
      </w:r>
    </w:p>
    <w:p w14:paraId="6D3F1F24" w14:textId="154B63C6" w:rsidR="00FC18DE" w:rsidRDefault="00FC18DE" w:rsidP="00C74819">
      <w:pPr>
        <w:ind w:firstLine="708"/>
        <w:jc w:val="both"/>
        <w:rPr>
          <w:sz w:val="20"/>
          <w:szCs w:val="20"/>
        </w:rPr>
      </w:pPr>
      <w:r w:rsidRPr="00FC18DE">
        <w:rPr>
          <w:noProof/>
        </w:rPr>
        <w:drawing>
          <wp:inline distT="0" distB="0" distL="0" distR="0" wp14:anchorId="083F603A" wp14:editId="44F60C12">
            <wp:extent cx="6463030" cy="1280795"/>
            <wp:effectExtent l="0" t="0" r="0" b="0"/>
            <wp:docPr id="342760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60814" name=""/>
                    <pic:cNvPicPr/>
                  </pic:nvPicPr>
                  <pic:blipFill>
                    <a:blip r:embed="rId80"/>
                    <a:stretch>
                      <a:fillRect/>
                    </a:stretch>
                  </pic:blipFill>
                  <pic:spPr>
                    <a:xfrm>
                      <a:off x="0" y="0"/>
                      <a:ext cx="6463030" cy="1280795"/>
                    </a:xfrm>
                    <a:prstGeom prst="rect">
                      <a:avLst/>
                    </a:prstGeom>
                  </pic:spPr>
                </pic:pic>
              </a:graphicData>
            </a:graphic>
          </wp:inline>
        </w:drawing>
      </w:r>
    </w:p>
    <w:p w14:paraId="7E38A70C" w14:textId="74B6F904" w:rsidR="00FC18DE" w:rsidRDefault="00FC18DE" w:rsidP="00C74819">
      <w:pPr>
        <w:ind w:firstLine="708"/>
        <w:jc w:val="both"/>
        <w:rPr>
          <w:sz w:val="20"/>
          <w:szCs w:val="20"/>
        </w:rPr>
      </w:pPr>
      <w:r w:rsidRPr="00FC18DE">
        <w:rPr>
          <w:noProof/>
        </w:rPr>
        <w:lastRenderedPageBreak/>
        <w:drawing>
          <wp:inline distT="0" distB="0" distL="0" distR="0" wp14:anchorId="2A7BFEEC" wp14:editId="3BD7D9C5">
            <wp:extent cx="6463030" cy="3909060"/>
            <wp:effectExtent l="0" t="0" r="0" b="0"/>
            <wp:docPr id="1323313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13901" name=""/>
                    <pic:cNvPicPr/>
                  </pic:nvPicPr>
                  <pic:blipFill>
                    <a:blip r:embed="rId81"/>
                    <a:stretch>
                      <a:fillRect/>
                    </a:stretch>
                  </pic:blipFill>
                  <pic:spPr>
                    <a:xfrm>
                      <a:off x="0" y="0"/>
                      <a:ext cx="6463030" cy="3909060"/>
                    </a:xfrm>
                    <a:prstGeom prst="rect">
                      <a:avLst/>
                    </a:prstGeom>
                  </pic:spPr>
                </pic:pic>
              </a:graphicData>
            </a:graphic>
          </wp:inline>
        </w:drawing>
      </w:r>
    </w:p>
    <w:p w14:paraId="53E60624" w14:textId="583698DD" w:rsidR="00E4591B" w:rsidRDefault="00FC18DE" w:rsidP="00C74819">
      <w:pPr>
        <w:ind w:firstLine="708"/>
        <w:jc w:val="both"/>
        <w:rPr>
          <w:sz w:val="20"/>
          <w:szCs w:val="20"/>
        </w:rPr>
      </w:pPr>
      <w:r w:rsidRPr="00FC18DE">
        <w:rPr>
          <w:noProof/>
        </w:rPr>
        <w:drawing>
          <wp:inline distT="0" distB="0" distL="0" distR="0" wp14:anchorId="419329FB" wp14:editId="56DC8DF8">
            <wp:extent cx="6463030" cy="3966210"/>
            <wp:effectExtent l="0" t="0" r="0" b="0"/>
            <wp:docPr id="739453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53257" name=""/>
                    <pic:cNvPicPr/>
                  </pic:nvPicPr>
                  <pic:blipFill>
                    <a:blip r:embed="rId82"/>
                    <a:stretch>
                      <a:fillRect/>
                    </a:stretch>
                  </pic:blipFill>
                  <pic:spPr>
                    <a:xfrm>
                      <a:off x="0" y="0"/>
                      <a:ext cx="6463030" cy="3966210"/>
                    </a:xfrm>
                    <a:prstGeom prst="rect">
                      <a:avLst/>
                    </a:prstGeom>
                  </pic:spPr>
                </pic:pic>
              </a:graphicData>
            </a:graphic>
          </wp:inline>
        </w:drawing>
      </w:r>
    </w:p>
    <w:p w14:paraId="226D95DF" w14:textId="30540876" w:rsidR="00FC18DE" w:rsidRDefault="00FC18DE" w:rsidP="00C74819">
      <w:pPr>
        <w:ind w:firstLine="708"/>
        <w:jc w:val="both"/>
        <w:rPr>
          <w:sz w:val="20"/>
          <w:szCs w:val="20"/>
        </w:rPr>
      </w:pPr>
      <w:r w:rsidRPr="00FC18DE">
        <w:rPr>
          <w:noProof/>
        </w:rPr>
        <w:lastRenderedPageBreak/>
        <w:drawing>
          <wp:inline distT="0" distB="0" distL="0" distR="0" wp14:anchorId="22D576DA" wp14:editId="4A20F036">
            <wp:extent cx="6463030" cy="4128135"/>
            <wp:effectExtent l="0" t="0" r="0" b="5715"/>
            <wp:docPr id="904048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48461" name=""/>
                    <pic:cNvPicPr/>
                  </pic:nvPicPr>
                  <pic:blipFill>
                    <a:blip r:embed="rId83"/>
                    <a:stretch>
                      <a:fillRect/>
                    </a:stretch>
                  </pic:blipFill>
                  <pic:spPr>
                    <a:xfrm>
                      <a:off x="0" y="0"/>
                      <a:ext cx="6463030" cy="4128135"/>
                    </a:xfrm>
                    <a:prstGeom prst="rect">
                      <a:avLst/>
                    </a:prstGeom>
                  </pic:spPr>
                </pic:pic>
              </a:graphicData>
            </a:graphic>
          </wp:inline>
        </w:drawing>
      </w:r>
    </w:p>
    <w:p w14:paraId="247F10C7" w14:textId="22B2E53D" w:rsidR="00FC18DE" w:rsidRDefault="00FC18DE" w:rsidP="00C74819">
      <w:pPr>
        <w:ind w:firstLine="708"/>
        <w:jc w:val="both"/>
        <w:rPr>
          <w:sz w:val="20"/>
          <w:szCs w:val="20"/>
        </w:rPr>
      </w:pPr>
      <w:r w:rsidRPr="00FC18DE">
        <w:rPr>
          <w:noProof/>
        </w:rPr>
        <w:drawing>
          <wp:inline distT="0" distB="0" distL="0" distR="0" wp14:anchorId="44110B7C" wp14:editId="3AD7746D">
            <wp:extent cx="6463030" cy="4170045"/>
            <wp:effectExtent l="0" t="0" r="0" b="1905"/>
            <wp:docPr id="84030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09146" name=""/>
                    <pic:cNvPicPr/>
                  </pic:nvPicPr>
                  <pic:blipFill>
                    <a:blip r:embed="rId84"/>
                    <a:stretch>
                      <a:fillRect/>
                    </a:stretch>
                  </pic:blipFill>
                  <pic:spPr>
                    <a:xfrm>
                      <a:off x="0" y="0"/>
                      <a:ext cx="6463030" cy="4170045"/>
                    </a:xfrm>
                    <a:prstGeom prst="rect">
                      <a:avLst/>
                    </a:prstGeom>
                  </pic:spPr>
                </pic:pic>
              </a:graphicData>
            </a:graphic>
          </wp:inline>
        </w:drawing>
      </w:r>
    </w:p>
    <w:p w14:paraId="17355BBF" w14:textId="78F436C1" w:rsidR="00FC18DE" w:rsidRDefault="00FC18DE" w:rsidP="00C74819">
      <w:pPr>
        <w:ind w:firstLine="708"/>
        <w:jc w:val="both"/>
        <w:rPr>
          <w:sz w:val="20"/>
          <w:szCs w:val="20"/>
        </w:rPr>
      </w:pPr>
      <w:r w:rsidRPr="00FC18DE">
        <w:rPr>
          <w:noProof/>
        </w:rPr>
        <w:lastRenderedPageBreak/>
        <w:drawing>
          <wp:inline distT="0" distB="0" distL="0" distR="0" wp14:anchorId="4BE57D21" wp14:editId="27BAE4F2">
            <wp:extent cx="6463030" cy="4133850"/>
            <wp:effectExtent l="0" t="0" r="0" b="0"/>
            <wp:docPr id="436101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01403" name=""/>
                    <pic:cNvPicPr/>
                  </pic:nvPicPr>
                  <pic:blipFill>
                    <a:blip r:embed="rId85"/>
                    <a:stretch>
                      <a:fillRect/>
                    </a:stretch>
                  </pic:blipFill>
                  <pic:spPr>
                    <a:xfrm>
                      <a:off x="0" y="0"/>
                      <a:ext cx="6463030" cy="4133850"/>
                    </a:xfrm>
                    <a:prstGeom prst="rect">
                      <a:avLst/>
                    </a:prstGeom>
                  </pic:spPr>
                </pic:pic>
              </a:graphicData>
            </a:graphic>
          </wp:inline>
        </w:drawing>
      </w:r>
    </w:p>
    <w:p w14:paraId="5094B5FC" w14:textId="4886BF65" w:rsidR="00E4591B" w:rsidRDefault="00FC18DE" w:rsidP="00C74819">
      <w:pPr>
        <w:ind w:firstLine="708"/>
        <w:jc w:val="both"/>
        <w:rPr>
          <w:sz w:val="20"/>
          <w:szCs w:val="20"/>
        </w:rPr>
      </w:pPr>
      <w:r w:rsidRPr="00FC18DE">
        <w:rPr>
          <w:noProof/>
        </w:rPr>
        <w:drawing>
          <wp:inline distT="0" distB="0" distL="0" distR="0" wp14:anchorId="746958B6" wp14:editId="512D7BE7">
            <wp:extent cx="6463030" cy="4131310"/>
            <wp:effectExtent l="0" t="0" r="0" b="2540"/>
            <wp:docPr id="259845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45831" name=""/>
                    <pic:cNvPicPr/>
                  </pic:nvPicPr>
                  <pic:blipFill>
                    <a:blip r:embed="rId86"/>
                    <a:stretch>
                      <a:fillRect/>
                    </a:stretch>
                  </pic:blipFill>
                  <pic:spPr>
                    <a:xfrm>
                      <a:off x="0" y="0"/>
                      <a:ext cx="6463030" cy="4131310"/>
                    </a:xfrm>
                    <a:prstGeom prst="rect">
                      <a:avLst/>
                    </a:prstGeom>
                  </pic:spPr>
                </pic:pic>
              </a:graphicData>
            </a:graphic>
          </wp:inline>
        </w:drawing>
      </w:r>
    </w:p>
    <w:p w14:paraId="1FD56CC7" w14:textId="4E20E4E8" w:rsidR="00FC18DE" w:rsidRDefault="00FC18DE" w:rsidP="00C74819">
      <w:pPr>
        <w:ind w:firstLine="708"/>
        <w:jc w:val="both"/>
        <w:rPr>
          <w:sz w:val="20"/>
          <w:szCs w:val="20"/>
        </w:rPr>
      </w:pPr>
      <w:r w:rsidRPr="00FC18DE">
        <w:rPr>
          <w:noProof/>
        </w:rPr>
        <w:lastRenderedPageBreak/>
        <w:drawing>
          <wp:inline distT="0" distB="0" distL="0" distR="0" wp14:anchorId="5EFA8227" wp14:editId="1FEA79A1">
            <wp:extent cx="6463030" cy="4163060"/>
            <wp:effectExtent l="0" t="0" r="0" b="8890"/>
            <wp:docPr id="1306393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93521" name=""/>
                    <pic:cNvPicPr/>
                  </pic:nvPicPr>
                  <pic:blipFill>
                    <a:blip r:embed="rId87"/>
                    <a:stretch>
                      <a:fillRect/>
                    </a:stretch>
                  </pic:blipFill>
                  <pic:spPr>
                    <a:xfrm>
                      <a:off x="0" y="0"/>
                      <a:ext cx="6463030" cy="4163060"/>
                    </a:xfrm>
                    <a:prstGeom prst="rect">
                      <a:avLst/>
                    </a:prstGeom>
                  </pic:spPr>
                </pic:pic>
              </a:graphicData>
            </a:graphic>
          </wp:inline>
        </w:drawing>
      </w:r>
    </w:p>
    <w:p w14:paraId="640152FB" w14:textId="7BF689AF" w:rsidR="00FC18DE" w:rsidRDefault="00FC18DE" w:rsidP="00C74819">
      <w:pPr>
        <w:ind w:firstLine="708"/>
        <w:jc w:val="both"/>
        <w:rPr>
          <w:sz w:val="20"/>
          <w:szCs w:val="20"/>
        </w:rPr>
      </w:pPr>
      <w:r w:rsidRPr="00FC18DE">
        <w:rPr>
          <w:noProof/>
        </w:rPr>
        <w:drawing>
          <wp:inline distT="0" distB="0" distL="0" distR="0" wp14:anchorId="3C0D00E0" wp14:editId="7616D546">
            <wp:extent cx="6463030" cy="4150995"/>
            <wp:effectExtent l="0" t="0" r="0" b="1905"/>
            <wp:docPr id="1742201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01005" name=""/>
                    <pic:cNvPicPr/>
                  </pic:nvPicPr>
                  <pic:blipFill>
                    <a:blip r:embed="rId88"/>
                    <a:stretch>
                      <a:fillRect/>
                    </a:stretch>
                  </pic:blipFill>
                  <pic:spPr>
                    <a:xfrm>
                      <a:off x="0" y="0"/>
                      <a:ext cx="6463030" cy="4150995"/>
                    </a:xfrm>
                    <a:prstGeom prst="rect">
                      <a:avLst/>
                    </a:prstGeom>
                  </pic:spPr>
                </pic:pic>
              </a:graphicData>
            </a:graphic>
          </wp:inline>
        </w:drawing>
      </w:r>
    </w:p>
    <w:p w14:paraId="6A72E0BD" w14:textId="506A3BC2" w:rsidR="00FC18DE" w:rsidRDefault="00FC18DE" w:rsidP="00C74819">
      <w:pPr>
        <w:ind w:firstLine="708"/>
        <w:jc w:val="both"/>
        <w:rPr>
          <w:sz w:val="20"/>
          <w:szCs w:val="20"/>
        </w:rPr>
      </w:pPr>
      <w:r w:rsidRPr="00FC18DE">
        <w:rPr>
          <w:noProof/>
        </w:rPr>
        <w:lastRenderedPageBreak/>
        <w:drawing>
          <wp:inline distT="0" distB="0" distL="0" distR="0" wp14:anchorId="1683740B" wp14:editId="178CAA94">
            <wp:extent cx="6463030" cy="3079750"/>
            <wp:effectExtent l="0" t="0" r="0" b="6350"/>
            <wp:docPr id="1837912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12947" name=""/>
                    <pic:cNvPicPr/>
                  </pic:nvPicPr>
                  <pic:blipFill>
                    <a:blip r:embed="rId89"/>
                    <a:stretch>
                      <a:fillRect/>
                    </a:stretch>
                  </pic:blipFill>
                  <pic:spPr>
                    <a:xfrm>
                      <a:off x="0" y="0"/>
                      <a:ext cx="6463030" cy="3079750"/>
                    </a:xfrm>
                    <a:prstGeom prst="rect">
                      <a:avLst/>
                    </a:prstGeom>
                  </pic:spPr>
                </pic:pic>
              </a:graphicData>
            </a:graphic>
          </wp:inline>
        </w:drawing>
      </w:r>
    </w:p>
    <w:p w14:paraId="524365E0" w14:textId="5753316F" w:rsidR="00FC18DE" w:rsidRDefault="00FC18DE" w:rsidP="00C74819">
      <w:pPr>
        <w:ind w:firstLine="708"/>
        <w:jc w:val="both"/>
        <w:rPr>
          <w:sz w:val="20"/>
          <w:szCs w:val="20"/>
        </w:rPr>
      </w:pPr>
      <w:r w:rsidRPr="00FC18DE">
        <w:rPr>
          <w:noProof/>
        </w:rPr>
        <w:drawing>
          <wp:inline distT="0" distB="0" distL="0" distR="0" wp14:anchorId="2D9C5561" wp14:editId="70EB992A">
            <wp:extent cx="6463030" cy="4118610"/>
            <wp:effectExtent l="0" t="0" r="0" b="0"/>
            <wp:docPr id="1776161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61845" name=""/>
                    <pic:cNvPicPr/>
                  </pic:nvPicPr>
                  <pic:blipFill>
                    <a:blip r:embed="rId90"/>
                    <a:stretch>
                      <a:fillRect/>
                    </a:stretch>
                  </pic:blipFill>
                  <pic:spPr>
                    <a:xfrm>
                      <a:off x="0" y="0"/>
                      <a:ext cx="6463030" cy="4118610"/>
                    </a:xfrm>
                    <a:prstGeom prst="rect">
                      <a:avLst/>
                    </a:prstGeom>
                  </pic:spPr>
                </pic:pic>
              </a:graphicData>
            </a:graphic>
          </wp:inline>
        </w:drawing>
      </w:r>
    </w:p>
    <w:p w14:paraId="0E6C5E08" w14:textId="11CFF1FB" w:rsidR="00FC18DE" w:rsidRDefault="00FC18DE" w:rsidP="00C74819">
      <w:pPr>
        <w:ind w:firstLine="708"/>
        <w:jc w:val="both"/>
        <w:rPr>
          <w:sz w:val="20"/>
          <w:szCs w:val="20"/>
        </w:rPr>
      </w:pPr>
      <w:r w:rsidRPr="00FC18DE">
        <w:rPr>
          <w:noProof/>
        </w:rPr>
        <w:lastRenderedPageBreak/>
        <w:drawing>
          <wp:inline distT="0" distB="0" distL="0" distR="0" wp14:anchorId="7182EDB2" wp14:editId="326E7DD6">
            <wp:extent cx="6463030" cy="4177030"/>
            <wp:effectExtent l="0" t="0" r="0" b="0"/>
            <wp:docPr id="980709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09204" name=""/>
                    <pic:cNvPicPr/>
                  </pic:nvPicPr>
                  <pic:blipFill>
                    <a:blip r:embed="rId91"/>
                    <a:stretch>
                      <a:fillRect/>
                    </a:stretch>
                  </pic:blipFill>
                  <pic:spPr>
                    <a:xfrm>
                      <a:off x="0" y="0"/>
                      <a:ext cx="6463030" cy="4177030"/>
                    </a:xfrm>
                    <a:prstGeom prst="rect">
                      <a:avLst/>
                    </a:prstGeom>
                  </pic:spPr>
                </pic:pic>
              </a:graphicData>
            </a:graphic>
          </wp:inline>
        </w:drawing>
      </w:r>
    </w:p>
    <w:p w14:paraId="11576136" w14:textId="72CB77E2" w:rsidR="00FC18DE" w:rsidRDefault="00FC18DE" w:rsidP="00C74819">
      <w:pPr>
        <w:ind w:firstLine="708"/>
        <w:jc w:val="both"/>
        <w:rPr>
          <w:sz w:val="20"/>
          <w:szCs w:val="20"/>
        </w:rPr>
      </w:pPr>
      <w:r w:rsidRPr="00FC18DE">
        <w:rPr>
          <w:noProof/>
        </w:rPr>
        <w:drawing>
          <wp:inline distT="0" distB="0" distL="0" distR="0" wp14:anchorId="02C309F3" wp14:editId="64310F7B">
            <wp:extent cx="6463030" cy="4089400"/>
            <wp:effectExtent l="0" t="0" r="0" b="6350"/>
            <wp:docPr id="2021153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53755" name=""/>
                    <pic:cNvPicPr/>
                  </pic:nvPicPr>
                  <pic:blipFill>
                    <a:blip r:embed="rId92"/>
                    <a:stretch>
                      <a:fillRect/>
                    </a:stretch>
                  </pic:blipFill>
                  <pic:spPr>
                    <a:xfrm>
                      <a:off x="0" y="0"/>
                      <a:ext cx="6463030" cy="4089400"/>
                    </a:xfrm>
                    <a:prstGeom prst="rect">
                      <a:avLst/>
                    </a:prstGeom>
                  </pic:spPr>
                </pic:pic>
              </a:graphicData>
            </a:graphic>
          </wp:inline>
        </w:drawing>
      </w:r>
    </w:p>
    <w:p w14:paraId="2FE7FCC8" w14:textId="0DD2C78E" w:rsidR="00FC18DE" w:rsidRDefault="00FC18DE" w:rsidP="00C74819">
      <w:pPr>
        <w:ind w:firstLine="708"/>
        <w:jc w:val="both"/>
        <w:rPr>
          <w:sz w:val="20"/>
          <w:szCs w:val="20"/>
        </w:rPr>
      </w:pPr>
      <w:r w:rsidRPr="00FC18DE">
        <w:rPr>
          <w:noProof/>
        </w:rPr>
        <w:lastRenderedPageBreak/>
        <w:drawing>
          <wp:inline distT="0" distB="0" distL="0" distR="0" wp14:anchorId="6A3E5951" wp14:editId="20E56546">
            <wp:extent cx="6463030" cy="3504565"/>
            <wp:effectExtent l="0" t="0" r="0" b="635"/>
            <wp:docPr id="510534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34662" name=""/>
                    <pic:cNvPicPr/>
                  </pic:nvPicPr>
                  <pic:blipFill>
                    <a:blip r:embed="rId93"/>
                    <a:stretch>
                      <a:fillRect/>
                    </a:stretch>
                  </pic:blipFill>
                  <pic:spPr>
                    <a:xfrm>
                      <a:off x="0" y="0"/>
                      <a:ext cx="6463030" cy="3504565"/>
                    </a:xfrm>
                    <a:prstGeom prst="rect">
                      <a:avLst/>
                    </a:prstGeom>
                  </pic:spPr>
                </pic:pic>
              </a:graphicData>
            </a:graphic>
          </wp:inline>
        </w:drawing>
      </w:r>
    </w:p>
    <w:p w14:paraId="71ED0A79" w14:textId="0C48DFEE" w:rsidR="00FC18DE" w:rsidRDefault="00FC18DE" w:rsidP="00C74819">
      <w:pPr>
        <w:ind w:firstLine="708"/>
        <w:jc w:val="both"/>
        <w:rPr>
          <w:sz w:val="20"/>
          <w:szCs w:val="20"/>
        </w:rPr>
      </w:pPr>
      <w:r w:rsidRPr="00FC18DE">
        <w:rPr>
          <w:noProof/>
        </w:rPr>
        <w:drawing>
          <wp:inline distT="0" distB="0" distL="0" distR="0" wp14:anchorId="62C36E46" wp14:editId="7A631BE1">
            <wp:extent cx="6463030" cy="2957195"/>
            <wp:effectExtent l="0" t="0" r="0" b="0"/>
            <wp:docPr id="1350903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03197" name=""/>
                    <pic:cNvPicPr/>
                  </pic:nvPicPr>
                  <pic:blipFill>
                    <a:blip r:embed="rId94"/>
                    <a:stretch>
                      <a:fillRect/>
                    </a:stretch>
                  </pic:blipFill>
                  <pic:spPr>
                    <a:xfrm>
                      <a:off x="0" y="0"/>
                      <a:ext cx="6463030" cy="2957195"/>
                    </a:xfrm>
                    <a:prstGeom prst="rect">
                      <a:avLst/>
                    </a:prstGeom>
                  </pic:spPr>
                </pic:pic>
              </a:graphicData>
            </a:graphic>
          </wp:inline>
        </w:drawing>
      </w:r>
    </w:p>
    <w:p w14:paraId="52D8F44C" w14:textId="325907FA" w:rsidR="00FC18DE" w:rsidRDefault="00133D73" w:rsidP="00C74819">
      <w:pPr>
        <w:ind w:firstLine="708"/>
        <w:jc w:val="both"/>
        <w:rPr>
          <w:sz w:val="20"/>
          <w:szCs w:val="20"/>
        </w:rPr>
      </w:pPr>
      <w:r w:rsidRPr="00133D73">
        <w:rPr>
          <w:noProof/>
        </w:rPr>
        <w:drawing>
          <wp:inline distT="0" distB="0" distL="0" distR="0" wp14:anchorId="1C93C303" wp14:editId="0CD81EA0">
            <wp:extent cx="6463030" cy="2309495"/>
            <wp:effectExtent l="0" t="0" r="0" b="0"/>
            <wp:docPr id="791517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17770" name=""/>
                    <pic:cNvPicPr/>
                  </pic:nvPicPr>
                  <pic:blipFill>
                    <a:blip r:embed="rId95"/>
                    <a:stretch>
                      <a:fillRect/>
                    </a:stretch>
                  </pic:blipFill>
                  <pic:spPr>
                    <a:xfrm>
                      <a:off x="0" y="0"/>
                      <a:ext cx="6463030" cy="2309495"/>
                    </a:xfrm>
                    <a:prstGeom prst="rect">
                      <a:avLst/>
                    </a:prstGeom>
                  </pic:spPr>
                </pic:pic>
              </a:graphicData>
            </a:graphic>
          </wp:inline>
        </w:drawing>
      </w:r>
    </w:p>
    <w:p w14:paraId="6DC99A53" w14:textId="77777777" w:rsidR="00133D73" w:rsidRDefault="00133D73" w:rsidP="00C74819">
      <w:pPr>
        <w:ind w:firstLine="708"/>
        <w:jc w:val="both"/>
        <w:rPr>
          <w:sz w:val="20"/>
          <w:szCs w:val="20"/>
        </w:rPr>
      </w:pPr>
    </w:p>
    <w:p w14:paraId="1988E9A1" w14:textId="77777777" w:rsidR="00E4591B" w:rsidRDefault="00E4591B" w:rsidP="00C74819">
      <w:pPr>
        <w:ind w:firstLine="708"/>
        <w:jc w:val="both"/>
        <w:rPr>
          <w:sz w:val="20"/>
          <w:szCs w:val="20"/>
        </w:rPr>
      </w:pPr>
    </w:p>
    <w:p w14:paraId="6A3401B0" w14:textId="77777777" w:rsidR="00E4591B" w:rsidRDefault="00E4591B" w:rsidP="00C74819">
      <w:pPr>
        <w:ind w:firstLine="708"/>
        <w:jc w:val="both"/>
        <w:rPr>
          <w:sz w:val="20"/>
          <w:szCs w:val="20"/>
        </w:rPr>
      </w:pPr>
    </w:p>
    <w:p w14:paraId="555A74F5" w14:textId="77777777" w:rsidR="00E4591B" w:rsidRDefault="00E4591B" w:rsidP="00C74819">
      <w:pPr>
        <w:ind w:firstLine="708"/>
        <w:jc w:val="both"/>
        <w:rPr>
          <w:sz w:val="20"/>
          <w:szCs w:val="20"/>
        </w:rPr>
      </w:pPr>
    </w:p>
    <w:p w14:paraId="32B2AC0D" w14:textId="5CBD8F91" w:rsidR="00E4591B" w:rsidRDefault="00133D73" w:rsidP="00C74819">
      <w:pPr>
        <w:ind w:firstLine="708"/>
        <w:jc w:val="both"/>
        <w:rPr>
          <w:sz w:val="20"/>
          <w:szCs w:val="20"/>
        </w:rPr>
      </w:pPr>
      <w:r w:rsidRPr="00133D73">
        <w:rPr>
          <w:noProof/>
        </w:rPr>
        <w:drawing>
          <wp:inline distT="0" distB="0" distL="0" distR="0" wp14:anchorId="6F399C58" wp14:editId="4D6E1185">
            <wp:extent cx="6463030" cy="1508125"/>
            <wp:effectExtent l="0" t="0" r="0" b="0"/>
            <wp:docPr id="125394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4398" name=""/>
                    <pic:cNvPicPr/>
                  </pic:nvPicPr>
                  <pic:blipFill>
                    <a:blip r:embed="rId96"/>
                    <a:stretch>
                      <a:fillRect/>
                    </a:stretch>
                  </pic:blipFill>
                  <pic:spPr>
                    <a:xfrm>
                      <a:off x="0" y="0"/>
                      <a:ext cx="6463030" cy="1508125"/>
                    </a:xfrm>
                    <a:prstGeom prst="rect">
                      <a:avLst/>
                    </a:prstGeom>
                  </pic:spPr>
                </pic:pic>
              </a:graphicData>
            </a:graphic>
          </wp:inline>
        </w:drawing>
      </w:r>
    </w:p>
    <w:p w14:paraId="106A53CB" w14:textId="03925235" w:rsidR="00133D73" w:rsidRDefault="00133D73" w:rsidP="00C74819">
      <w:pPr>
        <w:ind w:firstLine="708"/>
        <w:jc w:val="both"/>
        <w:rPr>
          <w:sz w:val="20"/>
          <w:szCs w:val="20"/>
        </w:rPr>
      </w:pPr>
      <w:r w:rsidRPr="00133D73">
        <w:rPr>
          <w:noProof/>
        </w:rPr>
        <w:drawing>
          <wp:inline distT="0" distB="0" distL="0" distR="0" wp14:anchorId="1F687912" wp14:editId="4762D92E">
            <wp:extent cx="6463030" cy="4116705"/>
            <wp:effectExtent l="0" t="0" r="0" b="0"/>
            <wp:docPr id="2077741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1401" name=""/>
                    <pic:cNvPicPr/>
                  </pic:nvPicPr>
                  <pic:blipFill>
                    <a:blip r:embed="rId97"/>
                    <a:stretch>
                      <a:fillRect/>
                    </a:stretch>
                  </pic:blipFill>
                  <pic:spPr>
                    <a:xfrm>
                      <a:off x="0" y="0"/>
                      <a:ext cx="6463030" cy="4116705"/>
                    </a:xfrm>
                    <a:prstGeom prst="rect">
                      <a:avLst/>
                    </a:prstGeom>
                  </pic:spPr>
                </pic:pic>
              </a:graphicData>
            </a:graphic>
          </wp:inline>
        </w:drawing>
      </w:r>
    </w:p>
    <w:p w14:paraId="2B43A2AE" w14:textId="1C3DB901" w:rsidR="00E4591B" w:rsidRDefault="00133D73" w:rsidP="00C74819">
      <w:pPr>
        <w:ind w:firstLine="708"/>
        <w:jc w:val="both"/>
        <w:rPr>
          <w:sz w:val="20"/>
          <w:szCs w:val="20"/>
        </w:rPr>
      </w:pPr>
      <w:r w:rsidRPr="00133D73">
        <w:rPr>
          <w:noProof/>
        </w:rPr>
        <w:lastRenderedPageBreak/>
        <w:drawing>
          <wp:inline distT="0" distB="0" distL="0" distR="0" wp14:anchorId="06EF1E5A" wp14:editId="0296B0D2">
            <wp:extent cx="6463030" cy="4097020"/>
            <wp:effectExtent l="0" t="0" r="0" b="0"/>
            <wp:docPr id="615971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71028" name=""/>
                    <pic:cNvPicPr/>
                  </pic:nvPicPr>
                  <pic:blipFill>
                    <a:blip r:embed="rId98"/>
                    <a:stretch>
                      <a:fillRect/>
                    </a:stretch>
                  </pic:blipFill>
                  <pic:spPr>
                    <a:xfrm>
                      <a:off x="0" y="0"/>
                      <a:ext cx="6463030" cy="4097020"/>
                    </a:xfrm>
                    <a:prstGeom prst="rect">
                      <a:avLst/>
                    </a:prstGeom>
                  </pic:spPr>
                </pic:pic>
              </a:graphicData>
            </a:graphic>
          </wp:inline>
        </w:drawing>
      </w:r>
    </w:p>
    <w:p w14:paraId="22E04879" w14:textId="4B452815" w:rsidR="00133D73" w:rsidRDefault="00133D73" w:rsidP="00C74819">
      <w:pPr>
        <w:ind w:firstLine="708"/>
        <w:jc w:val="both"/>
        <w:rPr>
          <w:sz w:val="20"/>
          <w:szCs w:val="20"/>
        </w:rPr>
      </w:pPr>
      <w:r w:rsidRPr="00133D73">
        <w:rPr>
          <w:noProof/>
        </w:rPr>
        <w:drawing>
          <wp:inline distT="0" distB="0" distL="0" distR="0" wp14:anchorId="371F9914" wp14:editId="1F19279A">
            <wp:extent cx="6463030" cy="1308735"/>
            <wp:effectExtent l="0" t="0" r="0" b="5715"/>
            <wp:docPr id="1223090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90232" name=""/>
                    <pic:cNvPicPr/>
                  </pic:nvPicPr>
                  <pic:blipFill>
                    <a:blip r:embed="rId99"/>
                    <a:stretch>
                      <a:fillRect/>
                    </a:stretch>
                  </pic:blipFill>
                  <pic:spPr>
                    <a:xfrm>
                      <a:off x="0" y="0"/>
                      <a:ext cx="6463030" cy="1308735"/>
                    </a:xfrm>
                    <a:prstGeom prst="rect">
                      <a:avLst/>
                    </a:prstGeom>
                  </pic:spPr>
                </pic:pic>
              </a:graphicData>
            </a:graphic>
          </wp:inline>
        </w:drawing>
      </w:r>
    </w:p>
    <w:p w14:paraId="5DC638AB" w14:textId="7D2A1F89" w:rsidR="00133D73" w:rsidRDefault="00133D73" w:rsidP="00C74819">
      <w:pPr>
        <w:ind w:firstLine="708"/>
        <w:jc w:val="both"/>
        <w:rPr>
          <w:sz w:val="20"/>
          <w:szCs w:val="20"/>
        </w:rPr>
      </w:pPr>
      <w:r w:rsidRPr="00133D73">
        <w:rPr>
          <w:noProof/>
        </w:rPr>
        <w:lastRenderedPageBreak/>
        <w:drawing>
          <wp:inline distT="0" distB="0" distL="0" distR="0" wp14:anchorId="5408BA69" wp14:editId="1AD5BF43">
            <wp:extent cx="6463030" cy="3963035"/>
            <wp:effectExtent l="0" t="0" r="0" b="0"/>
            <wp:docPr id="283369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69197" name=""/>
                    <pic:cNvPicPr/>
                  </pic:nvPicPr>
                  <pic:blipFill>
                    <a:blip r:embed="rId100"/>
                    <a:stretch>
                      <a:fillRect/>
                    </a:stretch>
                  </pic:blipFill>
                  <pic:spPr>
                    <a:xfrm>
                      <a:off x="0" y="0"/>
                      <a:ext cx="6463030" cy="3963035"/>
                    </a:xfrm>
                    <a:prstGeom prst="rect">
                      <a:avLst/>
                    </a:prstGeom>
                  </pic:spPr>
                </pic:pic>
              </a:graphicData>
            </a:graphic>
          </wp:inline>
        </w:drawing>
      </w:r>
    </w:p>
    <w:p w14:paraId="370758EC" w14:textId="57FF69BF" w:rsidR="00133D73" w:rsidRDefault="00133D73" w:rsidP="00C74819">
      <w:pPr>
        <w:ind w:firstLine="708"/>
        <w:jc w:val="both"/>
        <w:rPr>
          <w:sz w:val="20"/>
          <w:szCs w:val="20"/>
        </w:rPr>
      </w:pPr>
      <w:r w:rsidRPr="00133D73">
        <w:rPr>
          <w:noProof/>
        </w:rPr>
        <w:drawing>
          <wp:inline distT="0" distB="0" distL="0" distR="0" wp14:anchorId="7C88ABC9" wp14:editId="6CD8A41B">
            <wp:extent cx="6463030" cy="3357245"/>
            <wp:effectExtent l="0" t="0" r="0" b="0"/>
            <wp:docPr id="1451691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91809" name=""/>
                    <pic:cNvPicPr/>
                  </pic:nvPicPr>
                  <pic:blipFill>
                    <a:blip r:embed="rId101"/>
                    <a:stretch>
                      <a:fillRect/>
                    </a:stretch>
                  </pic:blipFill>
                  <pic:spPr>
                    <a:xfrm>
                      <a:off x="0" y="0"/>
                      <a:ext cx="6463030" cy="3357245"/>
                    </a:xfrm>
                    <a:prstGeom prst="rect">
                      <a:avLst/>
                    </a:prstGeom>
                  </pic:spPr>
                </pic:pic>
              </a:graphicData>
            </a:graphic>
          </wp:inline>
        </w:drawing>
      </w:r>
    </w:p>
    <w:p w14:paraId="3A367038" w14:textId="40CD97A7" w:rsidR="00133D73" w:rsidRDefault="00133D73" w:rsidP="00C74819">
      <w:pPr>
        <w:ind w:firstLine="708"/>
        <w:jc w:val="both"/>
        <w:rPr>
          <w:sz w:val="20"/>
          <w:szCs w:val="20"/>
        </w:rPr>
      </w:pPr>
      <w:r w:rsidRPr="00133D73">
        <w:rPr>
          <w:noProof/>
        </w:rPr>
        <w:lastRenderedPageBreak/>
        <w:drawing>
          <wp:inline distT="0" distB="0" distL="0" distR="0" wp14:anchorId="2A3FBF8E" wp14:editId="5B5AC21B">
            <wp:extent cx="6463030" cy="3164840"/>
            <wp:effectExtent l="0" t="0" r="0" b="0"/>
            <wp:docPr id="1655113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13670" name=""/>
                    <pic:cNvPicPr/>
                  </pic:nvPicPr>
                  <pic:blipFill>
                    <a:blip r:embed="rId102"/>
                    <a:stretch>
                      <a:fillRect/>
                    </a:stretch>
                  </pic:blipFill>
                  <pic:spPr>
                    <a:xfrm>
                      <a:off x="0" y="0"/>
                      <a:ext cx="6463030" cy="3164840"/>
                    </a:xfrm>
                    <a:prstGeom prst="rect">
                      <a:avLst/>
                    </a:prstGeom>
                  </pic:spPr>
                </pic:pic>
              </a:graphicData>
            </a:graphic>
          </wp:inline>
        </w:drawing>
      </w:r>
    </w:p>
    <w:p w14:paraId="6FA2E85B" w14:textId="2FFF93E3" w:rsidR="00133D73" w:rsidRDefault="00133D73" w:rsidP="00C74819">
      <w:pPr>
        <w:ind w:firstLine="708"/>
        <w:jc w:val="both"/>
        <w:rPr>
          <w:sz w:val="20"/>
          <w:szCs w:val="20"/>
        </w:rPr>
      </w:pPr>
      <w:r w:rsidRPr="00133D73">
        <w:rPr>
          <w:noProof/>
        </w:rPr>
        <w:drawing>
          <wp:inline distT="0" distB="0" distL="0" distR="0" wp14:anchorId="7AD92827" wp14:editId="6F38C4CD">
            <wp:extent cx="6463030" cy="3804285"/>
            <wp:effectExtent l="0" t="0" r="0" b="5715"/>
            <wp:docPr id="1946468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68653" name=""/>
                    <pic:cNvPicPr/>
                  </pic:nvPicPr>
                  <pic:blipFill>
                    <a:blip r:embed="rId103"/>
                    <a:stretch>
                      <a:fillRect/>
                    </a:stretch>
                  </pic:blipFill>
                  <pic:spPr>
                    <a:xfrm>
                      <a:off x="0" y="0"/>
                      <a:ext cx="6463030" cy="3804285"/>
                    </a:xfrm>
                    <a:prstGeom prst="rect">
                      <a:avLst/>
                    </a:prstGeom>
                  </pic:spPr>
                </pic:pic>
              </a:graphicData>
            </a:graphic>
          </wp:inline>
        </w:drawing>
      </w:r>
    </w:p>
    <w:p w14:paraId="6C685F94" w14:textId="609BF9EF" w:rsidR="00133D73" w:rsidRDefault="00133D73" w:rsidP="00C74819">
      <w:pPr>
        <w:ind w:firstLine="708"/>
        <w:jc w:val="both"/>
        <w:rPr>
          <w:sz w:val="20"/>
          <w:szCs w:val="20"/>
        </w:rPr>
      </w:pPr>
      <w:r w:rsidRPr="00133D73">
        <w:rPr>
          <w:noProof/>
        </w:rPr>
        <w:lastRenderedPageBreak/>
        <w:drawing>
          <wp:inline distT="0" distB="0" distL="0" distR="0" wp14:anchorId="5AD02189" wp14:editId="1F7A0419">
            <wp:extent cx="6463030" cy="3409315"/>
            <wp:effectExtent l="0" t="0" r="0" b="635"/>
            <wp:docPr id="1026246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46450" name=""/>
                    <pic:cNvPicPr/>
                  </pic:nvPicPr>
                  <pic:blipFill>
                    <a:blip r:embed="rId104"/>
                    <a:stretch>
                      <a:fillRect/>
                    </a:stretch>
                  </pic:blipFill>
                  <pic:spPr>
                    <a:xfrm>
                      <a:off x="0" y="0"/>
                      <a:ext cx="6463030" cy="3409315"/>
                    </a:xfrm>
                    <a:prstGeom prst="rect">
                      <a:avLst/>
                    </a:prstGeom>
                  </pic:spPr>
                </pic:pic>
              </a:graphicData>
            </a:graphic>
          </wp:inline>
        </w:drawing>
      </w:r>
    </w:p>
    <w:p w14:paraId="7F5805F7" w14:textId="56DBEF1E" w:rsidR="00E4591B" w:rsidRDefault="00133D73" w:rsidP="00C74819">
      <w:pPr>
        <w:ind w:firstLine="708"/>
        <w:jc w:val="both"/>
        <w:rPr>
          <w:sz w:val="20"/>
          <w:szCs w:val="20"/>
        </w:rPr>
      </w:pPr>
      <w:r w:rsidRPr="00133D73">
        <w:rPr>
          <w:noProof/>
        </w:rPr>
        <w:drawing>
          <wp:inline distT="0" distB="0" distL="0" distR="0" wp14:anchorId="4E712824" wp14:editId="6A07C91E">
            <wp:extent cx="6463030" cy="3002280"/>
            <wp:effectExtent l="0" t="0" r="0" b="7620"/>
            <wp:docPr id="1611271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71641" name=""/>
                    <pic:cNvPicPr/>
                  </pic:nvPicPr>
                  <pic:blipFill>
                    <a:blip r:embed="rId105"/>
                    <a:stretch>
                      <a:fillRect/>
                    </a:stretch>
                  </pic:blipFill>
                  <pic:spPr>
                    <a:xfrm>
                      <a:off x="0" y="0"/>
                      <a:ext cx="6463030" cy="3002280"/>
                    </a:xfrm>
                    <a:prstGeom prst="rect">
                      <a:avLst/>
                    </a:prstGeom>
                  </pic:spPr>
                </pic:pic>
              </a:graphicData>
            </a:graphic>
          </wp:inline>
        </w:drawing>
      </w:r>
    </w:p>
    <w:p w14:paraId="7FDEAA14" w14:textId="2874C173" w:rsidR="00133D73" w:rsidRDefault="00133D73" w:rsidP="00C74819">
      <w:pPr>
        <w:ind w:firstLine="708"/>
        <w:jc w:val="both"/>
        <w:rPr>
          <w:sz w:val="20"/>
          <w:szCs w:val="20"/>
        </w:rPr>
      </w:pPr>
      <w:r w:rsidRPr="00133D73">
        <w:rPr>
          <w:noProof/>
        </w:rPr>
        <w:lastRenderedPageBreak/>
        <w:drawing>
          <wp:inline distT="0" distB="0" distL="0" distR="0" wp14:anchorId="222E2B47" wp14:editId="729788C4">
            <wp:extent cx="6463030" cy="3512820"/>
            <wp:effectExtent l="0" t="0" r="0" b="0"/>
            <wp:docPr id="1644273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73940" name=""/>
                    <pic:cNvPicPr/>
                  </pic:nvPicPr>
                  <pic:blipFill>
                    <a:blip r:embed="rId106"/>
                    <a:stretch>
                      <a:fillRect/>
                    </a:stretch>
                  </pic:blipFill>
                  <pic:spPr>
                    <a:xfrm>
                      <a:off x="0" y="0"/>
                      <a:ext cx="6463030" cy="3512820"/>
                    </a:xfrm>
                    <a:prstGeom prst="rect">
                      <a:avLst/>
                    </a:prstGeom>
                  </pic:spPr>
                </pic:pic>
              </a:graphicData>
            </a:graphic>
          </wp:inline>
        </w:drawing>
      </w:r>
    </w:p>
    <w:p w14:paraId="10259EC3" w14:textId="3D18BDB0" w:rsidR="00133D73" w:rsidRDefault="00133D73" w:rsidP="00C74819">
      <w:pPr>
        <w:ind w:firstLine="708"/>
        <w:jc w:val="both"/>
        <w:rPr>
          <w:sz w:val="20"/>
          <w:szCs w:val="20"/>
        </w:rPr>
      </w:pPr>
      <w:r w:rsidRPr="00133D73">
        <w:rPr>
          <w:noProof/>
        </w:rPr>
        <w:drawing>
          <wp:inline distT="0" distB="0" distL="0" distR="0" wp14:anchorId="7931D6B6" wp14:editId="4F9E075B">
            <wp:extent cx="6463030" cy="3239135"/>
            <wp:effectExtent l="0" t="0" r="0" b="0"/>
            <wp:docPr id="1850512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12655" name=""/>
                    <pic:cNvPicPr/>
                  </pic:nvPicPr>
                  <pic:blipFill>
                    <a:blip r:embed="rId107"/>
                    <a:stretch>
                      <a:fillRect/>
                    </a:stretch>
                  </pic:blipFill>
                  <pic:spPr>
                    <a:xfrm>
                      <a:off x="0" y="0"/>
                      <a:ext cx="6463030" cy="3239135"/>
                    </a:xfrm>
                    <a:prstGeom prst="rect">
                      <a:avLst/>
                    </a:prstGeom>
                  </pic:spPr>
                </pic:pic>
              </a:graphicData>
            </a:graphic>
          </wp:inline>
        </w:drawing>
      </w:r>
    </w:p>
    <w:p w14:paraId="4BE4982A" w14:textId="704B43C8" w:rsidR="00133D73" w:rsidRDefault="00133D73" w:rsidP="00C74819">
      <w:pPr>
        <w:ind w:firstLine="708"/>
        <w:jc w:val="both"/>
        <w:rPr>
          <w:sz w:val="20"/>
          <w:szCs w:val="20"/>
        </w:rPr>
      </w:pPr>
      <w:r w:rsidRPr="00133D73">
        <w:rPr>
          <w:noProof/>
        </w:rPr>
        <w:lastRenderedPageBreak/>
        <w:drawing>
          <wp:inline distT="0" distB="0" distL="0" distR="0" wp14:anchorId="12744299" wp14:editId="06C32BF0">
            <wp:extent cx="6463030" cy="2846705"/>
            <wp:effectExtent l="0" t="0" r="0" b="0"/>
            <wp:docPr id="1406980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80804" name=""/>
                    <pic:cNvPicPr/>
                  </pic:nvPicPr>
                  <pic:blipFill>
                    <a:blip r:embed="rId108"/>
                    <a:stretch>
                      <a:fillRect/>
                    </a:stretch>
                  </pic:blipFill>
                  <pic:spPr>
                    <a:xfrm>
                      <a:off x="0" y="0"/>
                      <a:ext cx="6463030" cy="2846705"/>
                    </a:xfrm>
                    <a:prstGeom prst="rect">
                      <a:avLst/>
                    </a:prstGeom>
                  </pic:spPr>
                </pic:pic>
              </a:graphicData>
            </a:graphic>
          </wp:inline>
        </w:drawing>
      </w:r>
    </w:p>
    <w:p w14:paraId="329B32F2" w14:textId="7F25CCCE" w:rsidR="00133D73" w:rsidRDefault="00133D73" w:rsidP="00C74819">
      <w:pPr>
        <w:ind w:firstLine="708"/>
        <w:jc w:val="both"/>
        <w:rPr>
          <w:sz w:val="20"/>
          <w:szCs w:val="20"/>
        </w:rPr>
      </w:pPr>
      <w:r w:rsidRPr="00133D73">
        <w:rPr>
          <w:noProof/>
        </w:rPr>
        <w:drawing>
          <wp:inline distT="0" distB="0" distL="0" distR="0" wp14:anchorId="682EE708" wp14:editId="4A12D712">
            <wp:extent cx="6463030" cy="3308985"/>
            <wp:effectExtent l="0" t="0" r="0" b="5715"/>
            <wp:docPr id="2019872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72748" name=""/>
                    <pic:cNvPicPr/>
                  </pic:nvPicPr>
                  <pic:blipFill>
                    <a:blip r:embed="rId109"/>
                    <a:stretch>
                      <a:fillRect/>
                    </a:stretch>
                  </pic:blipFill>
                  <pic:spPr>
                    <a:xfrm>
                      <a:off x="0" y="0"/>
                      <a:ext cx="6463030" cy="3308985"/>
                    </a:xfrm>
                    <a:prstGeom prst="rect">
                      <a:avLst/>
                    </a:prstGeom>
                  </pic:spPr>
                </pic:pic>
              </a:graphicData>
            </a:graphic>
          </wp:inline>
        </w:drawing>
      </w:r>
    </w:p>
    <w:p w14:paraId="1D72115D" w14:textId="5A3F5332" w:rsidR="00E4591B" w:rsidRDefault="00133D73" w:rsidP="00C74819">
      <w:pPr>
        <w:ind w:firstLine="708"/>
        <w:jc w:val="both"/>
        <w:rPr>
          <w:sz w:val="20"/>
          <w:szCs w:val="20"/>
        </w:rPr>
      </w:pPr>
      <w:r w:rsidRPr="00133D73">
        <w:rPr>
          <w:noProof/>
        </w:rPr>
        <w:lastRenderedPageBreak/>
        <w:drawing>
          <wp:inline distT="0" distB="0" distL="0" distR="0" wp14:anchorId="4A678958" wp14:editId="3F267212">
            <wp:extent cx="6463030" cy="3404870"/>
            <wp:effectExtent l="0" t="0" r="0" b="5080"/>
            <wp:docPr id="61569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9743" name=""/>
                    <pic:cNvPicPr/>
                  </pic:nvPicPr>
                  <pic:blipFill>
                    <a:blip r:embed="rId110"/>
                    <a:stretch>
                      <a:fillRect/>
                    </a:stretch>
                  </pic:blipFill>
                  <pic:spPr>
                    <a:xfrm>
                      <a:off x="0" y="0"/>
                      <a:ext cx="6463030" cy="3404870"/>
                    </a:xfrm>
                    <a:prstGeom prst="rect">
                      <a:avLst/>
                    </a:prstGeom>
                  </pic:spPr>
                </pic:pic>
              </a:graphicData>
            </a:graphic>
          </wp:inline>
        </w:drawing>
      </w:r>
    </w:p>
    <w:p w14:paraId="42C345D8" w14:textId="28495065" w:rsidR="00133D73" w:rsidRDefault="00133D73" w:rsidP="00C74819">
      <w:pPr>
        <w:ind w:firstLine="708"/>
        <w:jc w:val="both"/>
        <w:rPr>
          <w:sz w:val="20"/>
          <w:szCs w:val="20"/>
        </w:rPr>
      </w:pPr>
      <w:r w:rsidRPr="00133D73">
        <w:rPr>
          <w:noProof/>
        </w:rPr>
        <w:drawing>
          <wp:inline distT="0" distB="0" distL="0" distR="0" wp14:anchorId="1F9DEA24" wp14:editId="0106946F">
            <wp:extent cx="6463030" cy="1520825"/>
            <wp:effectExtent l="0" t="0" r="0" b="3175"/>
            <wp:docPr id="2074639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39502" name=""/>
                    <pic:cNvPicPr/>
                  </pic:nvPicPr>
                  <pic:blipFill>
                    <a:blip r:embed="rId111"/>
                    <a:stretch>
                      <a:fillRect/>
                    </a:stretch>
                  </pic:blipFill>
                  <pic:spPr>
                    <a:xfrm>
                      <a:off x="0" y="0"/>
                      <a:ext cx="6463030" cy="1520825"/>
                    </a:xfrm>
                    <a:prstGeom prst="rect">
                      <a:avLst/>
                    </a:prstGeom>
                  </pic:spPr>
                </pic:pic>
              </a:graphicData>
            </a:graphic>
          </wp:inline>
        </w:drawing>
      </w:r>
    </w:p>
    <w:p w14:paraId="6F42C748" w14:textId="0EF63D9C" w:rsidR="00E4591B" w:rsidRDefault="00133D73" w:rsidP="00C74819">
      <w:pPr>
        <w:ind w:firstLine="708"/>
        <w:jc w:val="both"/>
        <w:rPr>
          <w:sz w:val="20"/>
          <w:szCs w:val="20"/>
        </w:rPr>
      </w:pPr>
      <w:r w:rsidRPr="00133D73">
        <w:rPr>
          <w:noProof/>
        </w:rPr>
        <w:drawing>
          <wp:inline distT="0" distB="0" distL="0" distR="0" wp14:anchorId="17A643D2" wp14:editId="5ECB5BE8">
            <wp:extent cx="6463030" cy="2957830"/>
            <wp:effectExtent l="0" t="0" r="0" b="0"/>
            <wp:docPr id="1058259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59627" name=""/>
                    <pic:cNvPicPr/>
                  </pic:nvPicPr>
                  <pic:blipFill>
                    <a:blip r:embed="rId112"/>
                    <a:stretch>
                      <a:fillRect/>
                    </a:stretch>
                  </pic:blipFill>
                  <pic:spPr>
                    <a:xfrm>
                      <a:off x="0" y="0"/>
                      <a:ext cx="6463030" cy="2957830"/>
                    </a:xfrm>
                    <a:prstGeom prst="rect">
                      <a:avLst/>
                    </a:prstGeom>
                  </pic:spPr>
                </pic:pic>
              </a:graphicData>
            </a:graphic>
          </wp:inline>
        </w:drawing>
      </w:r>
    </w:p>
    <w:p w14:paraId="0240C936" w14:textId="604777B2" w:rsidR="00133D73" w:rsidRDefault="0072236E" w:rsidP="00C74819">
      <w:pPr>
        <w:ind w:firstLine="708"/>
        <w:jc w:val="both"/>
        <w:rPr>
          <w:sz w:val="20"/>
          <w:szCs w:val="20"/>
        </w:rPr>
      </w:pPr>
      <w:r w:rsidRPr="0072236E">
        <w:rPr>
          <w:noProof/>
        </w:rPr>
        <w:lastRenderedPageBreak/>
        <w:drawing>
          <wp:inline distT="0" distB="0" distL="0" distR="0" wp14:anchorId="30C7CD45" wp14:editId="0A111955">
            <wp:extent cx="6463030" cy="1809115"/>
            <wp:effectExtent l="0" t="0" r="0" b="635"/>
            <wp:docPr id="1850464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64534" name=""/>
                    <pic:cNvPicPr/>
                  </pic:nvPicPr>
                  <pic:blipFill>
                    <a:blip r:embed="rId113"/>
                    <a:stretch>
                      <a:fillRect/>
                    </a:stretch>
                  </pic:blipFill>
                  <pic:spPr>
                    <a:xfrm>
                      <a:off x="0" y="0"/>
                      <a:ext cx="6463030" cy="1809115"/>
                    </a:xfrm>
                    <a:prstGeom prst="rect">
                      <a:avLst/>
                    </a:prstGeom>
                  </pic:spPr>
                </pic:pic>
              </a:graphicData>
            </a:graphic>
          </wp:inline>
        </w:drawing>
      </w:r>
    </w:p>
    <w:p w14:paraId="691317A2" w14:textId="497141C7" w:rsidR="0072236E" w:rsidRDefault="0072236E" w:rsidP="00C74819">
      <w:pPr>
        <w:ind w:firstLine="708"/>
        <w:jc w:val="both"/>
        <w:rPr>
          <w:sz w:val="20"/>
          <w:szCs w:val="20"/>
        </w:rPr>
      </w:pPr>
      <w:r w:rsidRPr="0072236E">
        <w:rPr>
          <w:noProof/>
        </w:rPr>
        <w:drawing>
          <wp:inline distT="0" distB="0" distL="0" distR="0" wp14:anchorId="18F5429E" wp14:editId="29EB4306">
            <wp:extent cx="6463030" cy="4123055"/>
            <wp:effectExtent l="0" t="0" r="0" b="0"/>
            <wp:docPr id="1362937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37835" name=""/>
                    <pic:cNvPicPr/>
                  </pic:nvPicPr>
                  <pic:blipFill>
                    <a:blip r:embed="rId114"/>
                    <a:stretch>
                      <a:fillRect/>
                    </a:stretch>
                  </pic:blipFill>
                  <pic:spPr>
                    <a:xfrm>
                      <a:off x="0" y="0"/>
                      <a:ext cx="6463030" cy="4123055"/>
                    </a:xfrm>
                    <a:prstGeom prst="rect">
                      <a:avLst/>
                    </a:prstGeom>
                  </pic:spPr>
                </pic:pic>
              </a:graphicData>
            </a:graphic>
          </wp:inline>
        </w:drawing>
      </w:r>
    </w:p>
    <w:p w14:paraId="0BB0468F" w14:textId="206819E9" w:rsidR="0072236E" w:rsidRDefault="0072236E" w:rsidP="00C74819">
      <w:pPr>
        <w:ind w:firstLine="708"/>
        <w:jc w:val="both"/>
        <w:rPr>
          <w:sz w:val="20"/>
          <w:szCs w:val="20"/>
        </w:rPr>
      </w:pPr>
      <w:r w:rsidRPr="0072236E">
        <w:rPr>
          <w:noProof/>
        </w:rPr>
        <w:lastRenderedPageBreak/>
        <w:drawing>
          <wp:inline distT="0" distB="0" distL="0" distR="0" wp14:anchorId="54B6CE18" wp14:editId="4281C6EF">
            <wp:extent cx="6463030" cy="4121150"/>
            <wp:effectExtent l="0" t="0" r="0" b="0"/>
            <wp:docPr id="2053868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68113" name=""/>
                    <pic:cNvPicPr/>
                  </pic:nvPicPr>
                  <pic:blipFill>
                    <a:blip r:embed="rId115"/>
                    <a:stretch>
                      <a:fillRect/>
                    </a:stretch>
                  </pic:blipFill>
                  <pic:spPr>
                    <a:xfrm>
                      <a:off x="0" y="0"/>
                      <a:ext cx="6463030" cy="4121150"/>
                    </a:xfrm>
                    <a:prstGeom prst="rect">
                      <a:avLst/>
                    </a:prstGeom>
                  </pic:spPr>
                </pic:pic>
              </a:graphicData>
            </a:graphic>
          </wp:inline>
        </w:drawing>
      </w:r>
    </w:p>
    <w:p w14:paraId="19179E92" w14:textId="77777777" w:rsidR="00E4591B" w:rsidRDefault="00E4591B" w:rsidP="00C74819">
      <w:pPr>
        <w:ind w:firstLine="708"/>
        <w:jc w:val="both"/>
        <w:rPr>
          <w:sz w:val="20"/>
          <w:szCs w:val="20"/>
        </w:rPr>
      </w:pPr>
    </w:p>
    <w:p w14:paraId="22237A3A" w14:textId="085A2BB1" w:rsidR="00E4591B" w:rsidRDefault="00B63160" w:rsidP="00C74819">
      <w:pPr>
        <w:ind w:firstLine="708"/>
        <w:jc w:val="both"/>
        <w:rPr>
          <w:sz w:val="20"/>
          <w:szCs w:val="20"/>
        </w:rPr>
      </w:pPr>
      <w:r w:rsidRPr="00B63160">
        <w:rPr>
          <w:noProof/>
        </w:rPr>
        <w:drawing>
          <wp:inline distT="0" distB="0" distL="0" distR="0" wp14:anchorId="064AEC30" wp14:editId="5608C511">
            <wp:extent cx="6463030" cy="4141470"/>
            <wp:effectExtent l="0" t="0" r="0" b="0"/>
            <wp:docPr id="1848322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22826" name=""/>
                    <pic:cNvPicPr/>
                  </pic:nvPicPr>
                  <pic:blipFill>
                    <a:blip r:embed="rId116"/>
                    <a:stretch>
                      <a:fillRect/>
                    </a:stretch>
                  </pic:blipFill>
                  <pic:spPr>
                    <a:xfrm>
                      <a:off x="0" y="0"/>
                      <a:ext cx="6463030" cy="4141470"/>
                    </a:xfrm>
                    <a:prstGeom prst="rect">
                      <a:avLst/>
                    </a:prstGeom>
                  </pic:spPr>
                </pic:pic>
              </a:graphicData>
            </a:graphic>
          </wp:inline>
        </w:drawing>
      </w:r>
    </w:p>
    <w:p w14:paraId="2366EDA3" w14:textId="6C86240C" w:rsidR="00E4591B" w:rsidRDefault="00B63160" w:rsidP="00C74819">
      <w:pPr>
        <w:ind w:firstLine="708"/>
        <w:jc w:val="both"/>
        <w:rPr>
          <w:sz w:val="20"/>
          <w:szCs w:val="20"/>
        </w:rPr>
      </w:pPr>
      <w:r w:rsidRPr="00B63160">
        <w:rPr>
          <w:noProof/>
        </w:rPr>
        <w:lastRenderedPageBreak/>
        <w:drawing>
          <wp:inline distT="0" distB="0" distL="0" distR="0" wp14:anchorId="7121C656" wp14:editId="57E123CB">
            <wp:extent cx="6463030" cy="4110990"/>
            <wp:effectExtent l="0" t="0" r="0" b="3810"/>
            <wp:docPr id="86070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07970" name=""/>
                    <pic:cNvPicPr/>
                  </pic:nvPicPr>
                  <pic:blipFill>
                    <a:blip r:embed="rId117"/>
                    <a:stretch>
                      <a:fillRect/>
                    </a:stretch>
                  </pic:blipFill>
                  <pic:spPr>
                    <a:xfrm>
                      <a:off x="0" y="0"/>
                      <a:ext cx="6463030" cy="4110990"/>
                    </a:xfrm>
                    <a:prstGeom prst="rect">
                      <a:avLst/>
                    </a:prstGeom>
                  </pic:spPr>
                </pic:pic>
              </a:graphicData>
            </a:graphic>
          </wp:inline>
        </w:drawing>
      </w:r>
    </w:p>
    <w:p w14:paraId="3B446630" w14:textId="4A4AEAEB" w:rsidR="00B63160" w:rsidRDefault="00B63160" w:rsidP="00C74819">
      <w:pPr>
        <w:ind w:firstLine="708"/>
        <w:jc w:val="both"/>
        <w:rPr>
          <w:sz w:val="20"/>
          <w:szCs w:val="20"/>
        </w:rPr>
      </w:pPr>
      <w:r w:rsidRPr="00B63160">
        <w:rPr>
          <w:noProof/>
        </w:rPr>
        <w:drawing>
          <wp:inline distT="0" distB="0" distL="0" distR="0" wp14:anchorId="37230F77" wp14:editId="6F26DB23">
            <wp:extent cx="6463030" cy="4126230"/>
            <wp:effectExtent l="0" t="0" r="0" b="7620"/>
            <wp:docPr id="169433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35549" name=""/>
                    <pic:cNvPicPr/>
                  </pic:nvPicPr>
                  <pic:blipFill>
                    <a:blip r:embed="rId118"/>
                    <a:stretch>
                      <a:fillRect/>
                    </a:stretch>
                  </pic:blipFill>
                  <pic:spPr>
                    <a:xfrm>
                      <a:off x="0" y="0"/>
                      <a:ext cx="6463030" cy="4126230"/>
                    </a:xfrm>
                    <a:prstGeom prst="rect">
                      <a:avLst/>
                    </a:prstGeom>
                  </pic:spPr>
                </pic:pic>
              </a:graphicData>
            </a:graphic>
          </wp:inline>
        </w:drawing>
      </w:r>
    </w:p>
    <w:p w14:paraId="7CAC0AC7" w14:textId="27410343" w:rsidR="00B63160" w:rsidRDefault="00B63160" w:rsidP="00C74819">
      <w:pPr>
        <w:ind w:firstLine="708"/>
        <w:jc w:val="both"/>
        <w:rPr>
          <w:sz w:val="20"/>
          <w:szCs w:val="20"/>
        </w:rPr>
      </w:pPr>
      <w:r w:rsidRPr="00B63160">
        <w:rPr>
          <w:noProof/>
        </w:rPr>
        <w:lastRenderedPageBreak/>
        <w:drawing>
          <wp:inline distT="0" distB="0" distL="0" distR="0" wp14:anchorId="0426D711" wp14:editId="78CBBBB2">
            <wp:extent cx="6463030" cy="4120515"/>
            <wp:effectExtent l="0" t="0" r="0" b="0"/>
            <wp:docPr id="1539784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84512" name=""/>
                    <pic:cNvPicPr/>
                  </pic:nvPicPr>
                  <pic:blipFill>
                    <a:blip r:embed="rId119"/>
                    <a:stretch>
                      <a:fillRect/>
                    </a:stretch>
                  </pic:blipFill>
                  <pic:spPr>
                    <a:xfrm>
                      <a:off x="0" y="0"/>
                      <a:ext cx="6463030" cy="4120515"/>
                    </a:xfrm>
                    <a:prstGeom prst="rect">
                      <a:avLst/>
                    </a:prstGeom>
                  </pic:spPr>
                </pic:pic>
              </a:graphicData>
            </a:graphic>
          </wp:inline>
        </w:drawing>
      </w:r>
    </w:p>
    <w:p w14:paraId="196EA779" w14:textId="24FE2EE1" w:rsidR="00E4591B" w:rsidRDefault="00B63160" w:rsidP="00C74819">
      <w:pPr>
        <w:ind w:firstLine="708"/>
        <w:jc w:val="both"/>
        <w:rPr>
          <w:sz w:val="20"/>
          <w:szCs w:val="20"/>
        </w:rPr>
      </w:pPr>
      <w:r w:rsidRPr="00B63160">
        <w:rPr>
          <w:noProof/>
        </w:rPr>
        <w:drawing>
          <wp:inline distT="0" distB="0" distL="0" distR="0" wp14:anchorId="4659431E" wp14:editId="2B6798EE">
            <wp:extent cx="6463030" cy="4123690"/>
            <wp:effectExtent l="0" t="0" r="0" b="0"/>
            <wp:docPr id="1956898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98222" name=""/>
                    <pic:cNvPicPr/>
                  </pic:nvPicPr>
                  <pic:blipFill>
                    <a:blip r:embed="rId120"/>
                    <a:stretch>
                      <a:fillRect/>
                    </a:stretch>
                  </pic:blipFill>
                  <pic:spPr>
                    <a:xfrm>
                      <a:off x="0" y="0"/>
                      <a:ext cx="6463030" cy="4123690"/>
                    </a:xfrm>
                    <a:prstGeom prst="rect">
                      <a:avLst/>
                    </a:prstGeom>
                  </pic:spPr>
                </pic:pic>
              </a:graphicData>
            </a:graphic>
          </wp:inline>
        </w:drawing>
      </w:r>
    </w:p>
    <w:p w14:paraId="4A297EDC" w14:textId="77777777" w:rsidR="00E4591B" w:rsidRDefault="00E4591B" w:rsidP="00C74819">
      <w:pPr>
        <w:ind w:firstLine="708"/>
        <w:jc w:val="both"/>
        <w:rPr>
          <w:sz w:val="20"/>
          <w:szCs w:val="20"/>
        </w:rPr>
      </w:pPr>
    </w:p>
    <w:p w14:paraId="268024BD" w14:textId="77777777" w:rsidR="00E4591B" w:rsidRDefault="00E4591B" w:rsidP="00C74819">
      <w:pPr>
        <w:ind w:firstLine="708"/>
        <w:jc w:val="both"/>
        <w:rPr>
          <w:sz w:val="20"/>
          <w:szCs w:val="20"/>
        </w:rPr>
      </w:pPr>
    </w:p>
    <w:p w14:paraId="43076BA0" w14:textId="77777777" w:rsidR="00E4591B" w:rsidRDefault="00E4591B" w:rsidP="00C74819">
      <w:pPr>
        <w:ind w:firstLine="708"/>
        <w:jc w:val="both"/>
        <w:rPr>
          <w:sz w:val="20"/>
          <w:szCs w:val="20"/>
        </w:rPr>
      </w:pPr>
    </w:p>
    <w:p w14:paraId="5F2F39F8" w14:textId="77777777" w:rsidR="00E4591B" w:rsidRDefault="00E4591B" w:rsidP="00C74819">
      <w:pPr>
        <w:ind w:firstLine="708"/>
        <w:jc w:val="both"/>
        <w:rPr>
          <w:sz w:val="20"/>
          <w:szCs w:val="20"/>
        </w:rPr>
      </w:pPr>
    </w:p>
    <w:p w14:paraId="0BB3DAF2" w14:textId="77777777" w:rsidR="00E4591B" w:rsidRDefault="00E4591B" w:rsidP="00C74819">
      <w:pPr>
        <w:ind w:firstLine="708"/>
        <w:jc w:val="both"/>
        <w:rPr>
          <w:sz w:val="20"/>
          <w:szCs w:val="20"/>
        </w:rPr>
      </w:pPr>
    </w:p>
    <w:p w14:paraId="5D7001BE" w14:textId="77777777" w:rsidR="00E4591B" w:rsidRDefault="00E4591B" w:rsidP="00C74819">
      <w:pPr>
        <w:ind w:firstLine="708"/>
        <w:jc w:val="both"/>
        <w:rPr>
          <w:sz w:val="20"/>
          <w:szCs w:val="20"/>
        </w:rPr>
      </w:pPr>
    </w:p>
    <w:p w14:paraId="69637370" w14:textId="77777777" w:rsidR="00E4591B" w:rsidRDefault="00E4591B" w:rsidP="00C74819">
      <w:pPr>
        <w:ind w:firstLine="708"/>
        <w:jc w:val="both"/>
        <w:rPr>
          <w:sz w:val="20"/>
          <w:szCs w:val="20"/>
        </w:rPr>
      </w:pPr>
    </w:p>
    <w:p w14:paraId="537CEB3F" w14:textId="54C146F1" w:rsidR="00E4591B" w:rsidRDefault="00B63160" w:rsidP="00C74819">
      <w:pPr>
        <w:ind w:firstLine="708"/>
        <w:jc w:val="both"/>
        <w:rPr>
          <w:sz w:val="20"/>
          <w:szCs w:val="20"/>
        </w:rPr>
      </w:pPr>
      <w:r w:rsidRPr="00B63160">
        <w:rPr>
          <w:noProof/>
        </w:rPr>
        <w:drawing>
          <wp:inline distT="0" distB="0" distL="0" distR="0" wp14:anchorId="15CB7640" wp14:editId="65B2886F">
            <wp:extent cx="6463030" cy="4113530"/>
            <wp:effectExtent l="0" t="0" r="0" b="1270"/>
            <wp:docPr id="179101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12272" name=""/>
                    <pic:cNvPicPr/>
                  </pic:nvPicPr>
                  <pic:blipFill>
                    <a:blip r:embed="rId121"/>
                    <a:stretch>
                      <a:fillRect/>
                    </a:stretch>
                  </pic:blipFill>
                  <pic:spPr>
                    <a:xfrm>
                      <a:off x="0" y="0"/>
                      <a:ext cx="6463030" cy="4113530"/>
                    </a:xfrm>
                    <a:prstGeom prst="rect">
                      <a:avLst/>
                    </a:prstGeom>
                  </pic:spPr>
                </pic:pic>
              </a:graphicData>
            </a:graphic>
          </wp:inline>
        </w:drawing>
      </w:r>
    </w:p>
    <w:p w14:paraId="7660FE6F" w14:textId="3DA9C0C4" w:rsidR="00B63160" w:rsidRDefault="00B63160" w:rsidP="00C74819">
      <w:pPr>
        <w:ind w:firstLine="708"/>
        <w:jc w:val="both"/>
        <w:rPr>
          <w:sz w:val="20"/>
          <w:szCs w:val="20"/>
        </w:rPr>
      </w:pPr>
      <w:r w:rsidRPr="00B63160">
        <w:rPr>
          <w:noProof/>
        </w:rPr>
        <w:drawing>
          <wp:inline distT="0" distB="0" distL="0" distR="0" wp14:anchorId="3454EDE1" wp14:editId="748C7488">
            <wp:extent cx="6463030" cy="1709420"/>
            <wp:effectExtent l="0" t="0" r="0" b="5080"/>
            <wp:docPr id="1116148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48825" name=""/>
                    <pic:cNvPicPr/>
                  </pic:nvPicPr>
                  <pic:blipFill>
                    <a:blip r:embed="rId122"/>
                    <a:stretch>
                      <a:fillRect/>
                    </a:stretch>
                  </pic:blipFill>
                  <pic:spPr>
                    <a:xfrm>
                      <a:off x="0" y="0"/>
                      <a:ext cx="6463030" cy="1709420"/>
                    </a:xfrm>
                    <a:prstGeom prst="rect">
                      <a:avLst/>
                    </a:prstGeom>
                  </pic:spPr>
                </pic:pic>
              </a:graphicData>
            </a:graphic>
          </wp:inline>
        </w:drawing>
      </w:r>
    </w:p>
    <w:p w14:paraId="605D6D60" w14:textId="12EC7D4D" w:rsidR="00E4591B" w:rsidRDefault="00B63160" w:rsidP="00C74819">
      <w:pPr>
        <w:ind w:firstLine="708"/>
        <w:jc w:val="both"/>
        <w:rPr>
          <w:sz w:val="20"/>
          <w:szCs w:val="20"/>
        </w:rPr>
      </w:pPr>
      <w:r w:rsidRPr="00B63160">
        <w:rPr>
          <w:noProof/>
        </w:rPr>
        <w:lastRenderedPageBreak/>
        <w:drawing>
          <wp:inline distT="0" distB="0" distL="0" distR="0" wp14:anchorId="158FB9EF" wp14:editId="55C74313">
            <wp:extent cx="6463030" cy="3917950"/>
            <wp:effectExtent l="0" t="0" r="0" b="6350"/>
            <wp:docPr id="302368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68798" name=""/>
                    <pic:cNvPicPr/>
                  </pic:nvPicPr>
                  <pic:blipFill>
                    <a:blip r:embed="rId123"/>
                    <a:stretch>
                      <a:fillRect/>
                    </a:stretch>
                  </pic:blipFill>
                  <pic:spPr>
                    <a:xfrm>
                      <a:off x="0" y="0"/>
                      <a:ext cx="6463030" cy="3917950"/>
                    </a:xfrm>
                    <a:prstGeom prst="rect">
                      <a:avLst/>
                    </a:prstGeom>
                  </pic:spPr>
                </pic:pic>
              </a:graphicData>
            </a:graphic>
          </wp:inline>
        </w:drawing>
      </w:r>
    </w:p>
    <w:p w14:paraId="750D9C0C" w14:textId="203A8B60" w:rsidR="00E4591B" w:rsidRDefault="00B63160" w:rsidP="00C74819">
      <w:pPr>
        <w:ind w:firstLine="708"/>
        <w:jc w:val="both"/>
        <w:rPr>
          <w:sz w:val="20"/>
          <w:szCs w:val="20"/>
        </w:rPr>
      </w:pPr>
      <w:r w:rsidRPr="00B63160">
        <w:rPr>
          <w:noProof/>
        </w:rPr>
        <w:drawing>
          <wp:inline distT="0" distB="0" distL="0" distR="0" wp14:anchorId="0101B367" wp14:editId="7CAB823C">
            <wp:extent cx="6463030" cy="4054475"/>
            <wp:effectExtent l="0" t="0" r="0" b="3175"/>
            <wp:docPr id="517669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69783" name=""/>
                    <pic:cNvPicPr/>
                  </pic:nvPicPr>
                  <pic:blipFill>
                    <a:blip r:embed="rId124"/>
                    <a:stretch>
                      <a:fillRect/>
                    </a:stretch>
                  </pic:blipFill>
                  <pic:spPr>
                    <a:xfrm>
                      <a:off x="0" y="0"/>
                      <a:ext cx="6463030" cy="4054475"/>
                    </a:xfrm>
                    <a:prstGeom prst="rect">
                      <a:avLst/>
                    </a:prstGeom>
                  </pic:spPr>
                </pic:pic>
              </a:graphicData>
            </a:graphic>
          </wp:inline>
        </w:drawing>
      </w:r>
    </w:p>
    <w:p w14:paraId="331C83DF" w14:textId="7C80D110" w:rsidR="00B63160" w:rsidRDefault="00B63160" w:rsidP="00C74819">
      <w:pPr>
        <w:ind w:firstLine="708"/>
        <w:jc w:val="both"/>
        <w:rPr>
          <w:sz w:val="20"/>
          <w:szCs w:val="20"/>
        </w:rPr>
      </w:pPr>
      <w:r w:rsidRPr="00B63160">
        <w:rPr>
          <w:noProof/>
        </w:rPr>
        <w:lastRenderedPageBreak/>
        <w:drawing>
          <wp:inline distT="0" distB="0" distL="0" distR="0" wp14:anchorId="74E14500" wp14:editId="1734AB81">
            <wp:extent cx="6463030" cy="2258060"/>
            <wp:effectExtent l="0" t="0" r="0" b="8890"/>
            <wp:docPr id="124242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2674" name=""/>
                    <pic:cNvPicPr/>
                  </pic:nvPicPr>
                  <pic:blipFill>
                    <a:blip r:embed="rId125"/>
                    <a:stretch>
                      <a:fillRect/>
                    </a:stretch>
                  </pic:blipFill>
                  <pic:spPr>
                    <a:xfrm>
                      <a:off x="0" y="0"/>
                      <a:ext cx="6463030" cy="2258060"/>
                    </a:xfrm>
                    <a:prstGeom prst="rect">
                      <a:avLst/>
                    </a:prstGeom>
                  </pic:spPr>
                </pic:pic>
              </a:graphicData>
            </a:graphic>
          </wp:inline>
        </w:drawing>
      </w:r>
    </w:p>
    <w:p w14:paraId="7647A4DB" w14:textId="77777777" w:rsidR="00E4591B" w:rsidRDefault="00E4591B" w:rsidP="00C74819">
      <w:pPr>
        <w:ind w:firstLine="708"/>
        <w:jc w:val="both"/>
        <w:rPr>
          <w:sz w:val="20"/>
          <w:szCs w:val="20"/>
        </w:rPr>
      </w:pPr>
    </w:p>
    <w:p w14:paraId="62B0839F" w14:textId="78F7F396" w:rsidR="00E4591B" w:rsidRDefault="00826A6C" w:rsidP="00C74819">
      <w:pPr>
        <w:ind w:firstLine="708"/>
        <w:jc w:val="both"/>
        <w:rPr>
          <w:sz w:val="20"/>
          <w:szCs w:val="20"/>
        </w:rPr>
      </w:pPr>
      <w:r>
        <w:rPr>
          <w:noProof/>
          <w:color w:val="333399"/>
          <w:sz w:val="32"/>
          <w:szCs w:val="32"/>
          <w:lang w:eastAsia="ja-JP"/>
        </w:rPr>
        <mc:AlternateContent>
          <mc:Choice Requires="wps">
            <w:drawing>
              <wp:anchor distT="0" distB="0" distL="114300" distR="114300" simplePos="0" relativeHeight="251660288" behindDoc="0" locked="0" layoutInCell="1" allowOverlap="1" wp14:anchorId="5B48A944" wp14:editId="691361C1">
                <wp:simplePos x="0" y="0"/>
                <wp:positionH relativeFrom="column">
                  <wp:posOffset>2162175</wp:posOffset>
                </wp:positionH>
                <wp:positionV relativeFrom="paragraph">
                  <wp:posOffset>62865</wp:posOffset>
                </wp:positionV>
                <wp:extent cx="2286000" cy="0"/>
                <wp:effectExtent l="10795" t="15875" r="8255" b="12700"/>
                <wp:wrapNone/>
                <wp:docPr id="79721526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56847" id="Line 6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4.95pt" to="350.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" strokecolor="#339" strokeweight="1.25pt"/>
            </w:pict>
          </mc:Fallback>
        </mc:AlternateContent>
      </w:r>
    </w:p>
    <w:p w14:paraId="33733772" w14:textId="77777777" w:rsidR="00E74EA2" w:rsidRPr="00643D75" w:rsidRDefault="00E74EA2" w:rsidP="00E74EA2">
      <w:pPr>
        <w:ind w:firstLine="708"/>
        <w:jc w:val="both"/>
        <w:rPr>
          <w:b/>
          <w:i/>
          <w:sz w:val="20"/>
          <w:szCs w:val="20"/>
          <w:lang w:val="sr-Cyrl-RS"/>
        </w:rPr>
      </w:pPr>
    </w:p>
    <w:p w14:paraId="6622D832" w14:textId="77777777" w:rsidR="00E74EA2" w:rsidRPr="00643D75" w:rsidRDefault="00E74EA2" w:rsidP="00E74EA2">
      <w:pPr>
        <w:ind w:firstLine="708"/>
        <w:jc w:val="both"/>
        <w:rPr>
          <w:sz w:val="20"/>
          <w:szCs w:val="20"/>
        </w:rPr>
      </w:pPr>
      <w:r w:rsidRPr="00643D75">
        <w:rPr>
          <w:sz w:val="20"/>
          <w:szCs w:val="20"/>
        </w:rPr>
        <w:t>На основу члана  27. став 10</w:t>
      </w:r>
      <w:r w:rsidRPr="00643D75">
        <w:rPr>
          <w:sz w:val="20"/>
          <w:szCs w:val="20"/>
          <w:lang w:val="sr-Cyrl-RS"/>
        </w:rPr>
        <w:t>.</w:t>
      </w:r>
      <w:r w:rsidRPr="00643D75">
        <w:rPr>
          <w:sz w:val="20"/>
          <w:szCs w:val="20"/>
        </w:rPr>
        <w:t xml:space="preserve"> и </w:t>
      </w:r>
      <w:r w:rsidRPr="00643D75">
        <w:rPr>
          <w:sz w:val="20"/>
          <w:szCs w:val="20"/>
          <w:lang w:val="sr-Cyrl-RS"/>
        </w:rPr>
        <w:t>30</w:t>
      </w:r>
      <w:r w:rsidRPr="00643D75">
        <w:rPr>
          <w:sz w:val="20"/>
          <w:szCs w:val="20"/>
        </w:rPr>
        <w:t xml:space="preserve">. Закона о јавној својини („Сл. гласник РС“,број 72/2011, 88/2013, 105/2014, 104/2016-др.закон, 108/2016, 113/2017, 95/2018 и 153/2020), члана 3. став </w:t>
      </w:r>
      <w:r w:rsidRPr="00643D75">
        <w:rPr>
          <w:sz w:val="20"/>
          <w:szCs w:val="20"/>
          <w:lang w:val="sr-Cyrl-RS"/>
        </w:rPr>
        <w:t>1. тачка 3.</w:t>
      </w:r>
      <w:r w:rsidRPr="00643D75">
        <w:rPr>
          <w:sz w:val="20"/>
          <w:szCs w:val="20"/>
        </w:rPr>
        <w:t xml:space="preserve"> Уредбе о условима прибављања и отуђења непокретности непосредном погодбом и давања у закуп ствари у јавној својини,</w:t>
      </w:r>
      <w:r w:rsidRPr="00643D75">
        <w:rPr>
          <w:sz w:val="20"/>
          <w:szCs w:val="20"/>
          <w:lang w:val="sr-Cyrl-RS"/>
        </w:rPr>
        <w:t xml:space="preserve"> </w:t>
      </w:r>
      <w:r w:rsidRPr="00643D75">
        <w:rPr>
          <w:sz w:val="20"/>
          <w:szCs w:val="20"/>
        </w:rPr>
        <w:t>односно прибављања и уступања искоришћавања других имовинских права, као и поступцима јавног надметања и прикупљања писмених понуда („Сл. гласник РС“, бр. 16/2018</w:t>
      </w:r>
      <w:r w:rsidRPr="00643D75">
        <w:rPr>
          <w:sz w:val="20"/>
          <w:szCs w:val="20"/>
          <w:lang w:val="sr-Cyrl-RS"/>
        </w:rPr>
        <w:t xml:space="preserve"> и 79/2023</w:t>
      </w:r>
      <w:r w:rsidRPr="00643D75">
        <w:rPr>
          <w:sz w:val="20"/>
          <w:szCs w:val="20"/>
        </w:rPr>
        <w:t>), члана</w:t>
      </w:r>
      <w:r w:rsidRPr="00643D75">
        <w:rPr>
          <w:sz w:val="20"/>
          <w:szCs w:val="20"/>
          <w:lang w:val="sr-Cyrl-RS"/>
        </w:rPr>
        <w:t xml:space="preserve"> 3,</w:t>
      </w:r>
      <w:r w:rsidRPr="00643D75">
        <w:rPr>
          <w:sz w:val="20"/>
          <w:szCs w:val="20"/>
        </w:rPr>
        <w:t xml:space="preserve"> 14. и 15. Одлуке о прибављању и располагању стварима у јавној својини општине Ивањица („Сл. лист општине Ивањица“ бр. 4/15</w:t>
      </w:r>
      <w:r w:rsidRPr="00643D75">
        <w:rPr>
          <w:sz w:val="20"/>
          <w:szCs w:val="20"/>
          <w:lang w:val="sr-Cyrl-RS"/>
        </w:rPr>
        <w:t xml:space="preserve"> и 11/15</w:t>
      </w:r>
      <w:r w:rsidRPr="00643D75">
        <w:rPr>
          <w:sz w:val="20"/>
          <w:szCs w:val="20"/>
        </w:rPr>
        <w:t>) и члана 40.</w:t>
      </w:r>
      <w:r w:rsidRPr="00643D75">
        <w:rPr>
          <w:sz w:val="20"/>
          <w:szCs w:val="20"/>
          <w:lang w:val="sr-Cyrl-RS"/>
        </w:rPr>
        <w:t xml:space="preserve"> </w:t>
      </w:r>
      <w:r w:rsidRPr="00643D75">
        <w:rPr>
          <w:sz w:val="20"/>
          <w:szCs w:val="20"/>
        </w:rPr>
        <w:t xml:space="preserve">став 1. </w:t>
      </w:r>
      <w:r w:rsidRPr="00643D75">
        <w:rPr>
          <w:sz w:val="20"/>
          <w:szCs w:val="20"/>
          <w:lang w:val="sr-Cyrl-RS"/>
        </w:rPr>
        <w:t>т</w:t>
      </w:r>
      <w:r w:rsidRPr="00643D75">
        <w:rPr>
          <w:sz w:val="20"/>
          <w:szCs w:val="20"/>
        </w:rPr>
        <w:t xml:space="preserve">ачка 35. Статута општине Ивањица </w:t>
      </w:r>
      <w:r w:rsidRPr="00643D75">
        <w:rPr>
          <w:sz w:val="20"/>
          <w:szCs w:val="20"/>
          <w:lang w:val="sr-Latn-RS"/>
        </w:rPr>
        <w:t>(</w:t>
      </w:r>
      <w:r w:rsidRPr="00643D75">
        <w:rPr>
          <w:sz w:val="20"/>
          <w:szCs w:val="20"/>
        </w:rPr>
        <w:t xml:space="preserve"> „Сл. лист општине Ивањица“, број 1/2019), Скупштина општине Ивањица, на седници одржаној дана</w:t>
      </w:r>
      <w:r w:rsidRPr="00643D75">
        <w:rPr>
          <w:sz w:val="20"/>
          <w:szCs w:val="20"/>
          <w:lang w:val="sr-Cyrl-RS"/>
        </w:rPr>
        <w:t xml:space="preserve"> </w:t>
      </w:r>
      <w:r w:rsidRPr="00643D75">
        <w:rPr>
          <w:sz w:val="20"/>
          <w:szCs w:val="20"/>
          <w:lang w:val="en-GB"/>
        </w:rPr>
        <w:t>14.10.2024.</w:t>
      </w:r>
      <w:r w:rsidRPr="00643D75">
        <w:rPr>
          <w:sz w:val="20"/>
          <w:szCs w:val="20"/>
          <w:lang w:val="sr-Cyrl-RS"/>
        </w:rPr>
        <w:t xml:space="preserve"> </w:t>
      </w:r>
      <w:r w:rsidRPr="00643D75">
        <w:rPr>
          <w:sz w:val="20"/>
          <w:szCs w:val="20"/>
        </w:rPr>
        <w:t xml:space="preserve">године,  донела је </w:t>
      </w:r>
    </w:p>
    <w:p w14:paraId="61CCD073" w14:textId="77777777" w:rsidR="00E74EA2" w:rsidRPr="00643D75" w:rsidRDefault="00E74EA2" w:rsidP="00E74EA2">
      <w:pPr>
        <w:jc w:val="both"/>
        <w:rPr>
          <w:sz w:val="20"/>
          <w:szCs w:val="20"/>
        </w:rPr>
      </w:pPr>
    </w:p>
    <w:p w14:paraId="0965C743" w14:textId="77777777" w:rsidR="00E74EA2" w:rsidRPr="00643D75" w:rsidRDefault="00E74EA2" w:rsidP="00E74EA2">
      <w:pPr>
        <w:jc w:val="both"/>
        <w:rPr>
          <w:sz w:val="20"/>
          <w:szCs w:val="20"/>
        </w:rPr>
      </w:pPr>
    </w:p>
    <w:p w14:paraId="209A1601" w14:textId="77777777" w:rsidR="00E74EA2" w:rsidRPr="00643D75" w:rsidRDefault="00E74EA2" w:rsidP="00E74EA2">
      <w:pPr>
        <w:jc w:val="center"/>
        <w:rPr>
          <w:b/>
          <w:sz w:val="20"/>
          <w:szCs w:val="20"/>
        </w:rPr>
      </w:pPr>
      <w:r w:rsidRPr="00643D75">
        <w:rPr>
          <w:b/>
          <w:sz w:val="20"/>
          <w:szCs w:val="20"/>
        </w:rPr>
        <w:t xml:space="preserve">О Д Л У К У  </w:t>
      </w:r>
    </w:p>
    <w:p w14:paraId="524AF4D6" w14:textId="77777777" w:rsidR="00E74EA2" w:rsidRPr="00643D75" w:rsidRDefault="00E74EA2" w:rsidP="00E74EA2">
      <w:pPr>
        <w:jc w:val="center"/>
        <w:rPr>
          <w:b/>
          <w:sz w:val="20"/>
          <w:szCs w:val="20"/>
        </w:rPr>
      </w:pPr>
      <w:r w:rsidRPr="00643D75">
        <w:rPr>
          <w:b/>
          <w:sz w:val="20"/>
          <w:szCs w:val="20"/>
        </w:rPr>
        <w:t xml:space="preserve">О </w:t>
      </w:r>
      <w:r w:rsidRPr="00643D75">
        <w:rPr>
          <w:b/>
          <w:sz w:val="20"/>
          <w:szCs w:val="20"/>
          <w:lang w:val="sr-Cyrl-RS"/>
        </w:rPr>
        <w:t>РАЗМЕНИ НЕПОКРЕТНОСТИ ПУТЕМ НЕПОСРЕДНЕ ПОГОДБЕ</w:t>
      </w:r>
      <w:r w:rsidRPr="00643D75">
        <w:rPr>
          <w:b/>
          <w:sz w:val="20"/>
          <w:szCs w:val="20"/>
        </w:rPr>
        <w:t xml:space="preserve">  </w:t>
      </w:r>
    </w:p>
    <w:p w14:paraId="209F92BB" w14:textId="77777777" w:rsidR="00E74EA2" w:rsidRPr="00643D75" w:rsidRDefault="00E74EA2" w:rsidP="00E74EA2">
      <w:pPr>
        <w:jc w:val="both"/>
        <w:rPr>
          <w:b/>
          <w:sz w:val="20"/>
          <w:szCs w:val="20"/>
        </w:rPr>
      </w:pPr>
    </w:p>
    <w:p w14:paraId="24CCD35F" w14:textId="77777777" w:rsidR="00E74EA2" w:rsidRPr="00643D75" w:rsidRDefault="00E74EA2" w:rsidP="00E74EA2">
      <w:pPr>
        <w:jc w:val="both"/>
        <w:rPr>
          <w:sz w:val="20"/>
          <w:szCs w:val="20"/>
          <w:lang w:val="sr-Cyrl-RS"/>
        </w:rPr>
      </w:pPr>
      <w:r w:rsidRPr="00643D75">
        <w:rPr>
          <w:b/>
          <w:sz w:val="20"/>
          <w:szCs w:val="20"/>
        </w:rPr>
        <w:t>I</w:t>
      </w:r>
      <w:r w:rsidRPr="00643D75">
        <w:rPr>
          <w:sz w:val="20"/>
          <w:szCs w:val="20"/>
        </w:rPr>
        <w:t xml:space="preserve">  </w:t>
      </w:r>
      <w:r w:rsidRPr="00643D75">
        <w:rPr>
          <w:b/>
          <w:sz w:val="20"/>
          <w:szCs w:val="20"/>
          <w:lang w:val="sr-Cyrl-RS"/>
        </w:rPr>
        <w:t xml:space="preserve">ПОКРЕЋЕ </w:t>
      </w:r>
      <w:r w:rsidRPr="00643D75">
        <w:rPr>
          <w:b/>
          <w:sz w:val="20"/>
          <w:szCs w:val="20"/>
        </w:rPr>
        <w:t xml:space="preserve">СЕ </w:t>
      </w:r>
      <w:r w:rsidRPr="00643D75">
        <w:rPr>
          <w:sz w:val="20"/>
          <w:szCs w:val="20"/>
          <w:lang w:val="sr-Cyrl-RS"/>
        </w:rPr>
        <w:t>поступак размене непокретности путем непосредне погодбе између општине Ивањица и Јаковљевић</w:t>
      </w:r>
      <w:r w:rsidRPr="00643D75">
        <w:rPr>
          <w:sz w:val="20"/>
          <w:szCs w:val="20"/>
          <w:lang w:val="en-GB"/>
        </w:rPr>
        <w:t xml:space="preserve"> </w:t>
      </w:r>
      <w:r w:rsidRPr="00643D75">
        <w:rPr>
          <w:sz w:val="20"/>
          <w:szCs w:val="20"/>
          <w:lang w:val="sr-Cyrl-RS"/>
        </w:rPr>
        <w:t>( Ратомир) Милован</w:t>
      </w:r>
      <w:r w:rsidRPr="00643D75">
        <w:rPr>
          <w:sz w:val="20"/>
          <w:szCs w:val="20"/>
          <w:lang w:val="en-GB"/>
        </w:rPr>
        <w:t>a</w:t>
      </w:r>
      <w:r w:rsidRPr="00643D75">
        <w:rPr>
          <w:sz w:val="20"/>
          <w:szCs w:val="20"/>
          <w:lang w:val="sr-Cyrl-RS"/>
        </w:rPr>
        <w:t xml:space="preserve"> из Ивањице, Радаљево бб за:</w:t>
      </w:r>
    </w:p>
    <w:p w14:paraId="60D5A945" w14:textId="77777777" w:rsidR="00E74EA2" w:rsidRPr="00643D75" w:rsidRDefault="00E74EA2" w:rsidP="00E74EA2">
      <w:pPr>
        <w:pStyle w:val="ListParagraph"/>
        <w:numPr>
          <w:ilvl w:val="0"/>
          <w:numId w:val="29"/>
        </w:numPr>
        <w:spacing w:after="0" w:line="240" w:lineRule="auto"/>
        <w:jc w:val="both"/>
        <w:rPr>
          <w:sz w:val="20"/>
          <w:szCs w:val="20"/>
          <w:lang w:val="sr-Cyrl-RS"/>
        </w:rPr>
      </w:pPr>
      <w:r w:rsidRPr="00643D75">
        <w:rPr>
          <w:sz w:val="20"/>
          <w:szCs w:val="20"/>
          <w:lang w:val="sr-Cyrl-RS"/>
        </w:rPr>
        <w:t xml:space="preserve"> кат. парцелу број </w:t>
      </w:r>
      <w:r w:rsidRPr="00643D75">
        <w:rPr>
          <w:sz w:val="20"/>
          <w:szCs w:val="20"/>
          <w:lang w:val="en-GB"/>
        </w:rPr>
        <w:t>1263</w:t>
      </w:r>
      <w:r w:rsidRPr="00643D75">
        <w:rPr>
          <w:sz w:val="20"/>
          <w:szCs w:val="20"/>
          <w:lang w:val="sr-Cyrl-RS"/>
        </w:rPr>
        <w:t>/</w:t>
      </w:r>
      <w:r w:rsidRPr="00643D75">
        <w:rPr>
          <w:sz w:val="20"/>
          <w:szCs w:val="20"/>
          <w:lang w:val="en-GB"/>
        </w:rPr>
        <w:t>6</w:t>
      </w:r>
      <w:r w:rsidRPr="00643D75">
        <w:rPr>
          <w:sz w:val="20"/>
          <w:szCs w:val="20"/>
          <w:lang w:val="sr-Cyrl-RS"/>
        </w:rPr>
        <w:t xml:space="preserve">, уписану у лист непокретности број </w:t>
      </w:r>
      <w:r w:rsidRPr="00643D75">
        <w:rPr>
          <w:sz w:val="20"/>
          <w:szCs w:val="20"/>
          <w:lang w:val="en-GB"/>
        </w:rPr>
        <w:t>203</w:t>
      </w:r>
      <w:r w:rsidRPr="00643D75">
        <w:rPr>
          <w:sz w:val="20"/>
          <w:szCs w:val="20"/>
          <w:lang w:val="sr-Cyrl-RS"/>
        </w:rPr>
        <w:t xml:space="preserve"> КО Прилике, у површини од 30 м</w:t>
      </w:r>
      <w:r w:rsidRPr="00643D75">
        <w:rPr>
          <w:sz w:val="20"/>
          <w:szCs w:val="20"/>
          <w:vertAlign w:val="superscript"/>
          <w:lang w:val="sr-Cyrl-RS"/>
        </w:rPr>
        <w:t>2</w:t>
      </w:r>
      <w:r w:rsidRPr="00643D75">
        <w:rPr>
          <w:sz w:val="20"/>
          <w:szCs w:val="20"/>
          <w:lang w:val="sr-Cyrl-RS"/>
        </w:rPr>
        <w:t xml:space="preserve">, земљиште у грађевинском подручју, њива 3. класе у јавној својина општине Ивањица и </w:t>
      </w:r>
    </w:p>
    <w:p w14:paraId="7FCB9A06" w14:textId="77777777" w:rsidR="00E74EA2" w:rsidRPr="00643D75" w:rsidRDefault="00E74EA2" w:rsidP="00E74EA2">
      <w:pPr>
        <w:pStyle w:val="ListParagraph"/>
        <w:numPr>
          <w:ilvl w:val="0"/>
          <w:numId w:val="29"/>
        </w:numPr>
        <w:spacing w:after="0" w:line="240" w:lineRule="auto"/>
        <w:jc w:val="both"/>
        <w:rPr>
          <w:sz w:val="20"/>
          <w:szCs w:val="20"/>
          <w:lang w:val="sr-Cyrl-RS"/>
        </w:rPr>
      </w:pPr>
      <w:r w:rsidRPr="00643D75">
        <w:rPr>
          <w:sz w:val="20"/>
          <w:szCs w:val="20"/>
          <w:lang w:val="sr-Cyrl-RS"/>
        </w:rPr>
        <w:t xml:space="preserve">кат. парцеле број: </w:t>
      </w:r>
      <w:bookmarkStart w:id="1" w:name="_Hlk178875087"/>
      <w:r w:rsidRPr="00643D75">
        <w:rPr>
          <w:sz w:val="20"/>
          <w:szCs w:val="20"/>
          <w:lang w:val="sr-Cyrl-RS"/>
        </w:rPr>
        <w:t>1261/10, уписану у лист непокретности број 861 КО Прилике, у површини од 4 м</w:t>
      </w:r>
      <w:r w:rsidRPr="00643D75">
        <w:rPr>
          <w:sz w:val="20"/>
          <w:szCs w:val="20"/>
          <w:vertAlign w:val="superscript"/>
          <w:lang w:val="sr-Cyrl-RS"/>
        </w:rPr>
        <w:t>2</w:t>
      </w:r>
      <w:r w:rsidRPr="00643D75">
        <w:rPr>
          <w:sz w:val="20"/>
          <w:szCs w:val="20"/>
          <w:lang w:val="sr-Cyrl-RS"/>
        </w:rPr>
        <w:t xml:space="preserve">, земљиште у грађевинском подручју, воћњак 3. класе </w:t>
      </w:r>
      <w:bookmarkEnd w:id="1"/>
      <w:r w:rsidRPr="00643D75">
        <w:rPr>
          <w:sz w:val="20"/>
          <w:szCs w:val="20"/>
          <w:lang w:val="sr-Cyrl-RS"/>
        </w:rPr>
        <w:t>и 1260/6, уписану у лист непокретности број 861 КО Прилике, у површини од 26 м2, земљиште у грађевинском подручју, остало природно неплодно земљиште, обе  у  приватној својини Јаковљевић Милована.</w:t>
      </w:r>
    </w:p>
    <w:p w14:paraId="40E0CFD7" w14:textId="77777777" w:rsidR="00E74EA2" w:rsidRPr="00643D75" w:rsidRDefault="00E74EA2" w:rsidP="00E74EA2">
      <w:pPr>
        <w:jc w:val="both"/>
        <w:rPr>
          <w:b/>
          <w:sz w:val="20"/>
          <w:szCs w:val="20"/>
        </w:rPr>
      </w:pPr>
      <w:r w:rsidRPr="00643D75">
        <w:rPr>
          <w:b/>
          <w:sz w:val="20"/>
          <w:szCs w:val="20"/>
        </w:rPr>
        <w:t>II</w:t>
      </w:r>
      <w:r w:rsidRPr="00643D75">
        <w:rPr>
          <w:sz w:val="20"/>
          <w:szCs w:val="20"/>
        </w:rPr>
        <w:t xml:space="preserve"> У поступку </w:t>
      </w:r>
      <w:r w:rsidRPr="00643D75">
        <w:rPr>
          <w:sz w:val="20"/>
          <w:szCs w:val="20"/>
          <w:lang w:val="sr-Cyrl-RS"/>
        </w:rPr>
        <w:t>размене</w:t>
      </w:r>
      <w:r w:rsidRPr="00643D75">
        <w:rPr>
          <w:sz w:val="20"/>
          <w:szCs w:val="20"/>
        </w:rPr>
        <w:t xml:space="preserve"> непокретности из тачке I ове Одлуке у свему поступити према одредбама Закона о јавној својини</w:t>
      </w:r>
      <w:r w:rsidRPr="00643D75">
        <w:rPr>
          <w:sz w:val="20"/>
          <w:szCs w:val="20"/>
          <w:lang w:val="sr-Cyrl-RS"/>
        </w:rPr>
        <w:t xml:space="preserve"> </w:t>
      </w:r>
      <w:r w:rsidRPr="00643D75">
        <w:rPr>
          <w:sz w:val="20"/>
          <w:szCs w:val="20"/>
        </w:rPr>
        <w:t>(„Сл. гласник РС“,број 72/2011, 88/2013, 105/2014, 104/2016-др.закон, 108/2016, 113/2017, 95/2018 и 153/2020), Уредб</w:t>
      </w:r>
      <w:r w:rsidRPr="00643D75">
        <w:rPr>
          <w:sz w:val="20"/>
          <w:szCs w:val="20"/>
          <w:lang w:val="sr-Cyrl-RS"/>
        </w:rPr>
        <w:t>е</w:t>
      </w:r>
      <w:r w:rsidRPr="00643D75">
        <w:rPr>
          <w:sz w:val="20"/>
          <w:szCs w:val="20"/>
        </w:rPr>
        <w:t xml:space="preserve">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w:t>
      </w:r>
      <w:r w:rsidRPr="00643D75">
        <w:rPr>
          <w:sz w:val="20"/>
          <w:szCs w:val="20"/>
          <w:lang w:val="sr-Latn-RS"/>
        </w:rPr>
        <w:t xml:space="preserve"> </w:t>
      </w:r>
      <w:r w:rsidRPr="00643D75">
        <w:rPr>
          <w:sz w:val="20"/>
          <w:szCs w:val="20"/>
        </w:rPr>
        <w:t>(„Сл. гласник РС“, бр. 16/2018</w:t>
      </w:r>
      <w:r w:rsidRPr="00643D75">
        <w:rPr>
          <w:sz w:val="20"/>
          <w:szCs w:val="20"/>
          <w:lang w:val="sr-Cyrl-RS"/>
        </w:rPr>
        <w:t xml:space="preserve"> и 79/2023</w:t>
      </w:r>
      <w:r w:rsidRPr="00643D75">
        <w:rPr>
          <w:sz w:val="20"/>
          <w:szCs w:val="20"/>
        </w:rPr>
        <w:t>)</w:t>
      </w:r>
      <w:r w:rsidRPr="00643D75">
        <w:rPr>
          <w:sz w:val="20"/>
          <w:szCs w:val="20"/>
          <w:lang w:val="sr-Latn-RS"/>
        </w:rPr>
        <w:t xml:space="preserve"> </w:t>
      </w:r>
      <w:r w:rsidRPr="00643D75">
        <w:rPr>
          <w:sz w:val="20"/>
          <w:szCs w:val="20"/>
        </w:rPr>
        <w:t>и Одлу</w:t>
      </w:r>
      <w:r w:rsidRPr="00643D75">
        <w:rPr>
          <w:sz w:val="20"/>
          <w:szCs w:val="20"/>
          <w:lang w:val="sr-Cyrl-RS"/>
        </w:rPr>
        <w:t>ке</w:t>
      </w:r>
      <w:r w:rsidRPr="00643D75">
        <w:rPr>
          <w:sz w:val="20"/>
          <w:szCs w:val="20"/>
        </w:rPr>
        <w:t xml:space="preserve"> о прибављању и располагању стварима у јавној својини општине Ивањица</w:t>
      </w:r>
      <w:r w:rsidRPr="00643D75">
        <w:rPr>
          <w:sz w:val="20"/>
          <w:szCs w:val="20"/>
          <w:lang w:val="sr-Latn-RS"/>
        </w:rPr>
        <w:t xml:space="preserve"> (</w:t>
      </w:r>
      <w:r w:rsidRPr="00643D75">
        <w:rPr>
          <w:sz w:val="20"/>
          <w:szCs w:val="20"/>
        </w:rPr>
        <w:t>„Сл. лист општине Ивањица“, бр. 4/15 и 11/15).</w:t>
      </w:r>
    </w:p>
    <w:p w14:paraId="0B924818" w14:textId="77777777" w:rsidR="00E74EA2" w:rsidRPr="00643D75" w:rsidRDefault="00E74EA2" w:rsidP="00E74EA2">
      <w:pPr>
        <w:jc w:val="both"/>
        <w:rPr>
          <w:sz w:val="20"/>
          <w:szCs w:val="20"/>
        </w:rPr>
      </w:pPr>
      <w:r w:rsidRPr="00643D75">
        <w:rPr>
          <w:b/>
          <w:sz w:val="20"/>
          <w:szCs w:val="20"/>
        </w:rPr>
        <w:t>III</w:t>
      </w:r>
      <w:r w:rsidRPr="00643D75">
        <w:rPr>
          <w:sz w:val="20"/>
          <w:szCs w:val="20"/>
        </w:rPr>
        <w:t xml:space="preserve"> Поступак непосредне погодбе спровешће Комисија која ће се формирати по доношењу ове одлуке.</w:t>
      </w:r>
    </w:p>
    <w:p w14:paraId="05E48428" w14:textId="77777777" w:rsidR="00E74EA2" w:rsidRPr="00643D75" w:rsidRDefault="00E74EA2" w:rsidP="00E74EA2">
      <w:pPr>
        <w:jc w:val="both"/>
        <w:rPr>
          <w:b/>
          <w:sz w:val="20"/>
          <w:szCs w:val="20"/>
        </w:rPr>
      </w:pPr>
      <w:r w:rsidRPr="00643D75">
        <w:rPr>
          <w:b/>
          <w:sz w:val="20"/>
          <w:szCs w:val="20"/>
        </w:rPr>
        <w:t xml:space="preserve">VI </w:t>
      </w:r>
      <w:r w:rsidRPr="00643D75">
        <w:rPr>
          <w:sz w:val="20"/>
          <w:szCs w:val="20"/>
          <w:lang w:val="sr-Cyrl-RS"/>
        </w:rPr>
        <w:t>Н</w:t>
      </w:r>
      <w:r w:rsidRPr="00643D75">
        <w:rPr>
          <w:sz w:val="20"/>
          <w:szCs w:val="20"/>
        </w:rPr>
        <w:t>епокретност</w:t>
      </w:r>
      <w:r w:rsidRPr="00643D75">
        <w:rPr>
          <w:sz w:val="20"/>
          <w:szCs w:val="20"/>
          <w:lang w:val="sr-Cyrl-RS"/>
        </w:rPr>
        <w:t>и</w:t>
      </w:r>
      <w:r w:rsidRPr="00643D75">
        <w:rPr>
          <w:sz w:val="20"/>
          <w:szCs w:val="20"/>
        </w:rPr>
        <w:t xml:space="preserve"> из</w:t>
      </w:r>
      <w:r w:rsidRPr="00643D75">
        <w:rPr>
          <w:b/>
          <w:sz w:val="20"/>
          <w:szCs w:val="20"/>
        </w:rPr>
        <w:t xml:space="preserve"> </w:t>
      </w:r>
      <w:r w:rsidRPr="00643D75">
        <w:rPr>
          <w:sz w:val="20"/>
          <w:szCs w:val="20"/>
        </w:rPr>
        <w:t xml:space="preserve">тачке I ове Одлуке </w:t>
      </w:r>
      <w:r w:rsidRPr="00643D75">
        <w:rPr>
          <w:sz w:val="20"/>
          <w:szCs w:val="20"/>
          <w:lang w:val="sr-Cyrl-RS"/>
        </w:rPr>
        <w:t xml:space="preserve">размењују </w:t>
      </w:r>
      <w:r w:rsidRPr="00643D75">
        <w:rPr>
          <w:sz w:val="20"/>
          <w:szCs w:val="20"/>
        </w:rPr>
        <w:t xml:space="preserve">се </w:t>
      </w:r>
      <w:r w:rsidRPr="00643D75">
        <w:rPr>
          <w:sz w:val="20"/>
          <w:szCs w:val="20"/>
          <w:lang w:val="sr-Cyrl-RS"/>
        </w:rPr>
        <w:t>по</w:t>
      </w:r>
      <w:r w:rsidRPr="00643D75">
        <w:rPr>
          <w:sz w:val="20"/>
          <w:szCs w:val="20"/>
        </w:rPr>
        <w:t xml:space="preserve"> тржишн</w:t>
      </w:r>
      <w:r w:rsidRPr="00643D75">
        <w:rPr>
          <w:sz w:val="20"/>
          <w:szCs w:val="20"/>
          <w:lang w:val="sr-Cyrl-RS"/>
        </w:rPr>
        <w:t>им</w:t>
      </w:r>
      <w:r w:rsidRPr="00643D75">
        <w:rPr>
          <w:sz w:val="20"/>
          <w:szCs w:val="20"/>
        </w:rPr>
        <w:t xml:space="preserve"> </w:t>
      </w:r>
      <w:r w:rsidRPr="00643D75">
        <w:rPr>
          <w:sz w:val="20"/>
          <w:szCs w:val="20"/>
          <w:lang w:val="sr-Cyrl-RS"/>
        </w:rPr>
        <w:t>условима</w:t>
      </w:r>
      <w:r w:rsidRPr="00643D75">
        <w:rPr>
          <w:sz w:val="20"/>
          <w:szCs w:val="20"/>
        </w:rPr>
        <w:t>.</w:t>
      </w:r>
    </w:p>
    <w:p w14:paraId="2AAEB84B" w14:textId="77777777" w:rsidR="00E74EA2" w:rsidRPr="00643D75" w:rsidRDefault="00E74EA2" w:rsidP="00E74EA2">
      <w:pPr>
        <w:jc w:val="both"/>
        <w:rPr>
          <w:sz w:val="20"/>
          <w:szCs w:val="20"/>
        </w:rPr>
      </w:pPr>
      <w:r w:rsidRPr="00643D75">
        <w:rPr>
          <w:b/>
          <w:sz w:val="20"/>
          <w:szCs w:val="20"/>
        </w:rPr>
        <w:t>V</w:t>
      </w:r>
      <w:r w:rsidRPr="00643D75">
        <w:rPr>
          <w:sz w:val="20"/>
          <w:szCs w:val="20"/>
        </w:rPr>
        <w:t xml:space="preserve"> Овлашћује се Председник општине Ивањица, а у његовом одсуству заменик председника општине, односно лице које он овласти да, у име општине Ивањица, са </w:t>
      </w:r>
      <w:r w:rsidRPr="00643D75">
        <w:rPr>
          <w:sz w:val="20"/>
          <w:szCs w:val="20"/>
          <w:lang w:val="sr-Cyrl-RS"/>
        </w:rPr>
        <w:t>власником земљишта које се размењује, након спроведеног поступка</w:t>
      </w:r>
      <w:r w:rsidRPr="00643D75">
        <w:rPr>
          <w:sz w:val="20"/>
          <w:szCs w:val="20"/>
        </w:rPr>
        <w:t xml:space="preserve">, може закључити уговор којим ће се ближе регулисати права и обавезе уговарача. </w:t>
      </w:r>
    </w:p>
    <w:p w14:paraId="0BE0CCD9" w14:textId="77777777" w:rsidR="00E74EA2" w:rsidRPr="00643D75" w:rsidRDefault="00E74EA2" w:rsidP="00E74EA2">
      <w:pPr>
        <w:jc w:val="both"/>
        <w:rPr>
          <w:sz w:val="20"/>
          <w:szCs w:val="20"/>
          <w:lang w:val="sr-Cyrl-RS"/>
        </w:rPr>
      </w:pPr>
      <w:r w:rsidRPr="00643D75">
        <w:rPr>
          <w:b/>
          <w:sz w:val="20"/>
          <w:szCs w:val="20"/>
          <w:lang w:val="en-US"/>
        </w:rPr>
        <w:t>VI</w:t>
      </w:r>
      <w:r w:rsidRPr="00643D75">
        <w:rPr>
          <w:b/>
          <w:sz w:val="20"/>
          <w:szCs w:val="20"/>
        </w:rPr>
        <w:t xml:space="preserve"> </w:t>
      </w:r>
      <w:r w:rsidRPr="00643D75">
        <w:rPr>
          <w:sz w:val="20"/>
          <w:szCs w:val="20"/>
        </w:rPr>
        <w:t>Ова Одлука ступа на снагу даном објављивања у Службеном листу општине Ивањица</w:t>
      </w:r>
      <w:r w:rsidRPr="00643D75">
        <w:rPr>
          <w:sz w:val="20"/>
          <w:szCs w:val="20"/>
          <w:lang w:val="sr-Cyrl-RS"/>
        </w:rPr>
        <w:t>.</w:t>
      </w:r>
    </w:p>
    <w:p w14:paraId="4A1F4BC4" w14:textId="77777777" w:rsidR="00E74EA2" w:rsidRPr="00643D75" w:rsidRDefault="00E74EA2" w:rsidP="00E74EA2">
      <w:pPr>
        <w:jc w:val="both"/>
        <w:rPr>
          <w:sz w:val="20"/>
          <w:szCs w:val="20"/>
          <w:lang w:val="sr-Cyrl-RS"/>
        </w:rPr>
      </w:pPr>
    </w:p>
    <w:p w14:paraId="2DAA7B1E" w14:textId="77777777" w:rsidR="00E74EA2" w:rsidRPr="00643D75" w:rsidRDefault="00E74EA2" w:rsidP="00E74EA2">
      <w:pPr>
        <w:jc w:val="both"/>
        <w:rPr>
          <w:b/>
          <w:sz w:val="20"/>
          <w:szCs w:val="20"/>
          <w:lang w:val="sr-Cyrl-RS"/>
        </w:rPr>
      </w:pPr>
      <w:r w:rsidRPr="00643D75">
        <w:rPr>
          <w:b/>
          <w:sz w:val="20"/>
          <w:szCs w:val="20"/>
        </w:rPr>
        <w:t xml:space="preserve">  </w:t>
      </w:r>
      <w:r w:rsidRPr="00643D75">
        <w:rPr>
          <w:b/>
          <w:sz w:val="20"/>
          <w:szCs w:val="20"/>
          <w:lang w:val="sr-Cyrl-RS"/>
        </w:rPr>
        <w:t xml:space="preserve">     </w:t>
      </w:r>
      <w:r w:rsidRPr="00643D75">
        <w:rPr>
          <w:b/>
          <w:sz w:val="20"/>
          <w:szCs w:val="20"/>
        </w:rPr>
        <w:t xml:space="preserve">  СКУПШТИНА ОПШТИНЕ ИВАЊИЦА, Број:</w:t>
      </w:r>
      <w:r w:rsidRPr="00643D75">
        <w:rPr>
          <w:b/>
          <w:sz w:val="20"/>
          <w:szCs w:val="20"/>
          <w:lang w:val="sr-Latn-RS"/>
        </w:rPr>
        <w:t xml:space="preserve"> </w:t>
      </w:r>
      <w:r w:rsidRPr="00643D75">
        <w:rPr>
          <w:b/>
          <w:sz w:val="20"/>
          <w:szCs w:val="20"/>
          <w:lang w:val="sr-Cyrl-RS"/>
        </w:rPr>
        <w:t>46-49/2023-04</w:t>
      </w:r>
    </w:p>
    <w:p w14:paraId="0041EA5F" w14:textId="77777777" w:rsidR="00E74EA2" w:rsidRPr="00643D75" w:rsidRDefault="00E74EA2" w:rsidP="00E74EA2">
      <w:pPr>
        <w:jc w:val="both"/>
        <w:rPr>
          <w:sz w:val="20"/>
          <w:szCs w:val="20"/>
        </w:rPr>
      </w:pPr>
    </w:p>
    <w:p w14:paraId="7BC8E206" w14:textId="77777777" w:rsidR="00E74EA2" w:rsidRPr="00643D75" w:rsidRDefault="00E74EA2" w:rsidP="00E74EA2">
      <w:pPr>
        <w:jc w:val="both"/>
        <w:rPr>
          <w:sz w:val="20"/>
          <w:szCs w:val="20"/>
        </w:rPr>
      </w:pPr>
    </w:p>
    <w:p w14:paraId="64940421" w14:textId="77777777" w:rsidR="00E74EA2" w:rsidRPr="00643D75" w:rsidRDefault="00E74EA2" w:rsidP="00E74EA2">
      <w:pPr>
        <w:jc w:val="both"/>
        <w:rPr>
          <w:sz w:val="20"/>
          <w:szCs w:val="20"/>
        </w:rPr>
      </w:pPr>
    </w:p>
    <w:p w14:paraId="515AA964" w14:textId="7F4F443D" w:rsidR="00E74EA2" w:rsidRPr="00643D75" w:rsidRDefault="00E74EA2" w:rsidP="00E74EA2">
      <w:pPr>
        <w:rPr>
          <w:b/>
          <w:sz w:val="20"/>
          <w:szCs w:val="20"/>
        </w:rPr>
      </w:pPr>
      <w:r w:rsidRPr="00643D75">
        <w:rPr>
          <w:b/>
          <w:sz w:val="20"/>
          <w:szCs w:val="20"/>
        </w:rPr>
        <w:t xml:space="preserve">                                                                       </w:t>
      </w:r>
      <w:r w:rsidRPr="00643D75">
        <w:rPr>
          <w:b/>
          <w:sz w:val="20"/>
          <w:szCs w:val="20"/>
          <w:lang w:val="sr-Latn-RS"/>
        </w:rPr>
        <w:t xml:space="preserve">                       </w:t>
      </w:r>
      <w:r w:rsidR="00D91F70">
        <w:rPr>
          <w:b/>
          <w:sz w:val="20"/>
          <w:szCs w:val="20"/>
          <w:lang w:val="sr-Latn-RS"/>
        </w:rPr>
        <w:t xml:space="preserve">                                            </w:t>
      </w:r>
      <w:r w:rsidRPr="00643D75">
        <w:rPr>
          <w:b/>
          <w:sz w:val="20"/>
          <w:szCs w:val="20"/>
        </w:rPr>
        <w:t xml:space="preserve">ПРЕДСЕДНИК </w:t>
      </w:r>
      <w:r w:rsidRPr="00643D75">
        <w:rPr>
          <w:b/>
          <w:sz w:val="20"/>
          <w:szCs w:val="20"/>
          <w:lang w:val="sr-Latn-RS"/>
        </w:rPr>
        <w:t xml:space="preserve"> </w:t>
      </w:r>
      <w:r w:rsidRPr="00643D75">
        <w:rPr>
          <w:b/>
          <w:sz w:val="20"/>
          <w:szCs w:val="20"/>
        </w:rPr>
        <w:t xml:space="preserve">СКУПШТИНЕ              </w:t>
      </w:r>
    </w:p>
    <w:p w14:paraId="1E214C8E" w14:textId="0F18D3A1" w:rsidR="00E74EA2" w:rsidRPr="00643D75" w:rsidRDefault="00E74EA2" w:rsidP="00E74EA2">
      <w:pPr>
        <w:rPr>
          <w:b/>
          <w:sz w:val="20"/>
          <w:szCs w:val="20"/>
        </w:rPr>
      </w:pPr>
      <w:r w:rsidRPr="00643D75">
        <w:rPr>
          <w:b/>
          <w:sz w:val="20"/>
          <w:szCs w:val="20"/>
        </w:rPr>
        <w:t xml:space="preserve">                                                                                        </w:t>
      </w:r>
      <w:r w:rsidR="00D91F70">
        <w:rPr>
          <w:b/>
          <w:sz w:val="20"/>
          <w:szCs w:val="20"/>
        </w:rPr>
        <w:t xml:space="preserve">                                                        </w:t>
      </w:r>
      <w:r w:rsidRPr="00643D75">
        <w:rPr>
          <w:b/>
          <w:sz w:val="20"/>
          <w:szCs w:val="20"/>
          <w:lang w:val="sr-Cyrl-RS"/>
        </w:rPr>
        <w:t>Драгован Милинковић</w:t>
      </w:r>
      <w:r w:rsidRPr="00643D75">
        <w:rPr>
          <w:b/>
          <w:sz w:val="20"/>
          <w:szCs w:val="20"/>
        </w:rPr>
        <w:t xml:space="preserve">                                                                             </w:t>
      </w:r>
    </w:p>
    <w:p w14:paraId="7E829449" w14:textId="77777777" w:rsidR="00E74EA2" w:rsidRPr="00643D75" w:rsidRDefault="00E74EA2" w:rsidP="00E74EA2">
      <w:pPr>
        <w:rPr>
          <w:b/>
          <w:sz w:val="20"/>
          <w:szCs w:val="20"/>
        </w:rPr>
      </w:pPr>
    </w:p>
    <w:p w14:paraId="727FB744" w14:textId="77777777" w:rsidR="00E74EA2" w:rsidRPr="00643D75" w:rsidRDefault="00E74EA2" w:rsidP="00E74EA2">
      <w:pPr>
        <w:rPr>
          <w:b/>
          <w:sz w:val="20"/>
          <w:szCs w:val="20"/>
          <w:lang w:val="sr-Cyrl-RS"/>
        </w:rPr>
      </w:pPr>
    </w:p>
    <w:p w14:paraId="28A6AA8F" w14:textId="77777777" w:rsidR="00E74EA2" w:rsidRPr="00643D75" w:rsidRDefault="00E74EA2" w:rsidP="00E74EA2">
      <w:pPr>
        <w:rPr>
          <w:b/>
          <w:sz w:val="20"/>
          <w:szCs w:val="20"/>
        </w:rPr>
      </w:pPr>
    </w:p>
    <w:p w14:paraId="1CE9F75C" w14:textId="77777777" w:rsidR="00E74EA2" w:rsidRPr="00643D75" w:rsidRDefault="00E74EA2" w:rsidP="00E74EA2">
      <w:pPr>
        <w:rPr>
          <w:b/>
          <w:sz w:val="20"/>
          <w:szCs w:val="20"/>
        </w:rPr>
      </w:pPr>
    </w:p>
    <w:p w14:paraId="56C33BDE" w14:textId="77777777" w:rsidR="00E74EA2" w:rsidRPr="00643D75" w:rsidRDefault="00E74EA2" w:rsidP="00E74EA2">
      <w:pPr>
        <w:rPr>
          <w:b/>
          <w:sz w:val="20"/>
          <w:szCs w:val="20"/>
        </w:rPr>
      </w:pPr>
    </w:p>
    <w:p w14:paraId="05276957" w14:textId="279A06DA" w:rsidR="00D91F70" w:rsidRDefault="00826A6C" w:rsidP="00E74EA2">
      <w:pPr>
        <w:ind w:firstLine="708"/>
        <w:jc w:val="both"/>
        <w:rPr>
          <w:sz w:val="20"/>
          <w:szCs w:val="20"/>
        </w:rPr>
      </w:pPr>
      <w:r>
        <w:rPr>
          <w:noProof/>
          <w:color w:val="333399"/>
          <w:sz w:val="32"/>
          <w:szCs w:val="32"/>
          <w:lang w:eastAsia="ja-JP"/>
        </w:rPr>
        <w:lastRenderedPageBreak/>
        <mc:AlternateContent>
          <mc:Choice Requires="wps">
            <w:drawing>
              <wp:anchor distT="0" distB="0" distL="114300" distR="114300" simplePos="0" relativeHeight="251662336" behindDoc="0" locked="0" layoutInCell="1" allowOverlap="1" wp14:anchorId="5B059596" wp14:editId="5D92A90D">
                <wp:simplePos x="0" y="0"/>
                <wp:positionH relativeFrom="column">
                  <wp:posOffset>2124075</wp:posOffset>
                </wp:positionH>
                <wp:positionV relativeFrom="paragraph">
                  <wp:posOffset>15240</wp:posOffset>
                </wp:positionV>
                <wp:extent cx="2286000" cy="0"/>
                <wp:effectExtent l="10795" t="15875" r="8255" b="12700"/>
                <wp:wrapNone/>
                <wp:docPr id="133253737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244DC" id="Line 6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2pt" to="347.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" strokecolor="#339" strokeweight="1.25pt"/>
            </w:pict>
          </mc:Fallback>
        </mc:AlternateContent>
      </w:r>
    </w:p>
    <w:p w14:paraId="3F89A156" w14:textId="77777777" w:rsidR="00D91F70" w:rsidRDefault="00D91F70" w:rsidP="00E74EA2">
      <w:pPr>
        <w:ind w:firstLine="708"/>
        <w:jc w:val="both"/>
        <w:rPr>
          <w:sz w:val="20"/>
          <w:szCs w:val="20"/>
        </w:rPr>
      </w:pPr>
    </w:p>
    <w:p w14:paraId="71B4E70A" w14:textId="5400D8CA" w:rsidR="00E74EA2" w:rsidRPr="0008795B" w:rsidRDefault="00E74EA2" w:rsidP="00E74EA2">
      <w:pPr>
        <w:ind w:firstLine="708"/>
        <w:jc w:val="both"/>
        <w:rPr>
          <w:sz w:val="20"/>
          <w:szCs w:val="20"/>
          <w:lang w:val="sr-Cyrl-RS"/>
        </w:rPr>
      </w:pPr>
      <w:r w:rsidRPr="0008795B">
        <w:rPr>
          <w:sz w:val="20"/>
          <w:szCs w:val="20"/>
        </w:rPr>
        <w:t xml:space="preserve">На основу члана </w:t>
      </w:r>
      <w:r w:rsidRPr="0008795B">
        <w:rPr>
          <w:sz w:val="20"/>
          <w:szCs w:val="20"/>
          <w:lang w:val="sr-Cyrl-RS"/>
        </w:rPr>
        <w:t>32</w:t>
      </w:r>
      <w:r w:rsidRPr="0008795B">
        <w:rPr>
          <w:sz w:val="20"/>
          <w:szCs w:val="20"/>
        </w:rPr>
        <w:t xml:space="preserve">. Закона о </w:t>
      </w:r>
      <w:r w:rsidRPr="0008795B">
        <w:rPr>
          <w:sz w:val="20"/>
          <w:szCs w:val="20"/>
          <w:lang w:val="sr-Cyrl-RS"/>
        </w:rPr>
        <w:t xml:space="preserve">локалној самоуправи </w:t>
      </w:r>
      <w:r w:rsidRPr="0008795B">
        <w:rPr>
          <w:sz w:val="20"/>
          <w:szCs w:val="20"/>
        </w:rPr>
        <w:t>(„Сл. гласник РС“ бр. </w:t>
      </w:r>
      <w:r w:rsidRPr="0008795B">
        <w:rPr>
          <w:sz w:val="20"/>
          <w:szCs w:val="20"/>
          <w:lang w:val="sr-Cyrl-RS"/>
        </w:rPr>
        <w:t>129/2007, 83/2014 – др. закон, 101/2016 – др. закон и 47/2018</w:t>
      </w:r>
      <w:r w:rsidRPr="0008795B">
        <w:rPr>
          <w:sz w:val="20"/>
          <w:szCs w:val="20"/>
        </w:rPr>
        <w:t xml:space="preserve">), члана 27. став 10, члана 29. </w:t>
      </w:r>
      <w:r w:rsidRPr="0008795B">
        <w:rPr>
          <w:sz w:val="20"/>
          <w:szCs w:val="20"/>
          <w:lang w:val="sr-Cyrl-RS"/>
        </w:rPr>
        <w:t>с</w:t>
      </w:r>
      <w:r w:rsidRPr="0008795B">
        <w:rPr>
          <w:sz w:val="20"/>
          <w:szCs w:val="20"/>
        </w:rPr>
        <w:t>тав</w:t>
      </w:r>
      <w:r w:rsidRPr="0008795B">
        <w:rPr>
          <w:sz w:val="20"/>
          <w:szCs w:val="20"/>
          <w:lang w:val="sr-Cyrl-RS"/>
        </w:rPr>
        <w:t xml:space="preserve"> 3. и</w:t>
      </w:r>
      <w:r w:rsidRPr="0008795B">
        <w:rPr>
          <w:sz w:val="20"/>
          <w:szCs w:val="20"/>
        </w:rPr>
        <w:t xml:space="preserve"> </w:t>
      </w:r>
      <w:r w:rsidRPr="0008795B">
        <w:rPr>
          <w:sz w:val="20"/>
          <w:szCs w:val="20"/>
          <w:lang w:val="sr-Cyrl-RS"/>
        </w:rPr>
        <w:t>4.</w:t>
      </w:r>
      <w:r w:rsidRPr="0008795B">
        <w:rPr>
          <w:sz w:val="20"/>
          <w:szCs w:val="20"/>
        </w:rPr>
        <w:t xml:space="preserve"> Закона о јавној својини („Сл гласник РС“, број 72/11, 88/13, 105/14, 104/16</w:t>
      </w:r>
      <w:r w:rsidRPr="0008795B">
        <w:rPr>
          <w:sz w:val="20"/>
          <w:szCs w:val="20"/>
          <w:lang w:val="sr-Cyrl-RS"/>
        </w:rPr>
        <w:t xml:space="preserve">  </w:t>
      </w:r>
      <w:r w:rsidRPr="0008795B">
        <w:rPr>
          <w:sz w:val="20"/>
          <w:szCs w:val="20"/>
        </w:rPr>
        <w:t>-</w:t>
      </w:r>
      <w:r w:rsidRPr="0008795B">
        <w:rPr>
          <w:sz w:val="20"/>
          <w:szCs w:val="20"/>
          <w:lang w:val="sr-Cyrl-RS"/>
        </w:rPr>
        <w:t xml:space="preserve"> </w:t>
      </w:r>
      <w:r w:rsidRPr="0008795B">
        <w:rPr>
          <w:sz w:val="20"/>
          <w:szCs w:val="20"/>
        </w:rPr>
        <w:t xml:space="preserve">др. </w:t>
      </w:r>
      <w:r w:rsidRPr="0008795B">
        <w:rPr>
          <w:sz w:val="20"/>
          <w:szCs w:val="20"/>
          <w:lang w:val="sr-Cyrl-RS"/>
        </w:rPr>
        <w:t>з</w:t>
      </w:r>
      <w:r w:rsidRPr="0008795B">
        <w:rPr>
          <w:sz w:val="20"/>
          <w:szCs w:val="20"/>
        </w:rPr>
        <w:t>акон</w:t>
      </w:r>
      <w:r w:rsidRPr="0008795B">
        <w:rPr>
          <w:sz w:val="20"/>
          <w:szCs w:val="20"/>
          <w:lang w:val="sr-Cyrl-RS"/>
        </w:rPr>
        <w:t>, 108/16, 113/17, 95</w:t>
      </w:r>
      <w:r w:rsidRPr="0008795B">
        <w:rPr>
          <w:sz w:val="20"/>
          <w:szCs w:val="20"/>
        </w:rPr>
        <w:t>/1</w:t>
      </w:r>
      <w:r w:rsidRPr="0008795B">
        <w:rPr>
          <w:sz w:val="20"/>
          <w:szCs w:val="20"/>
          <w:lang w:val="sr-Cyrl-RS"/>
        </w:rPr>
        <w:t>8 И 153/20</w:t>
      </w:r>
      <w:r w:rsidRPr="0008795B">
        <w:rPr>
          <w:sz w:val="20"/>
          <w:szCs w:val="20"/>
        </w:rPr>
        <w:t xml:space="preserve">), члана 14. и 15. Одлуке о прибављању и располагању стварима у јавној својини општине Ивањица („Сл. лист општине Ивањица број 4/15 и 11/15) </w:t>
      </w:r>
      <w:r w:rsidRPr="0008795B">
        <w:rPr>
          <w:sz w:val="20"/>
          <w:szCs w:val="20"/>
          <w:lang w:val="bs-Cyrl-BA"/>
        </w:rPr>
        <w:t xml:space="preserve">и члана </w:t>
      </w:r>
      <w:r w:rsidRPr="0008795B">
        <w:rPr>
          <w:sz w:val="20"/>
          <w:szCs w:val="20"/>
          <w:lang w:val="sr-Cyrl-RS"/>
        </w:rPr>
        <w:t>40</w:t>
      </w:r>
      <w:r w:rsidRPr="0008795B">
        <w:rPr>
          <w:sz w:val="20"/>
          <w:szCs w:val="20"/>
        </w:rPr>
        <w:t>. став 1. тачка 3</w:t>
      </w:r>
      <w:r w:rsidRPr="0008795B">
        <w:rPr>
          <w:sz w:val="20"/>
          <w:szCs w:val="20"/>
          <w:lang w:val="sr-Cyrl-RS"/>
        </w:rPr>
        <w:t>5</w:t>
      </w:r>
      <w:r w:rsidRPr="0008795B">
        <w:rPr>
          <w:sz w:val="20"/>
          <w:szCs w:val="20"/>
        </w:rPr>
        <w:t xml:space="preserve">. Статута општине Ивањица („Сл. лист општине Ивањица“ број </w:t>
      </w:r>
      <w:r w:rsidRPr="0008795B">
        <w:rPr>
          <w:sz w:val="20"/>
          <w:szCs w:val="20"/>
          <w:lang w:val="sr-Cyrl-RS"/>
        </w:rPr>
        <w:t>1</w:t>
      </w:r>
      <w:r w:rsidRPr="0008795B">
        <w:rPr>
          <w:sz w:val="20"/>
          <w:szCs w:val="20"/>
        </w:rPr>
        <w:t>/201</w:t>
      </w:r>
      <w:r w:rsidRPr="0008795B">
        <w:rPr>
          <w:sz w:val="20"/>
          <w:szCs w:val="20"/>
          <w:lang w:val="sr-Cyrl-RS"/>
        </w:rPr>
        <w:t>9</w:t>
      </w:r>
      <w:r w:rsidRPr="0008795B">
        <w:rPr>
          <w:sz w:val="20"/>
          <w:szCs w:val="20"/>
        </w:rPr>
        <w:t xml:space="preserve">), Скупштина општине Ивањица, на седници одржаној </w:t>
      </w:r>
      <w:r w:rsidRPr="0008795B">
        <w:rPr>
          <w:sz w:val="20"/>
          <w:szCs w:val="20"/>
          <w:lang w:val="sr-Cyrl-RS"/>
        </w:rPr>
        <w:t xml:space="preserve">дана   </w:t>
      </w:r>
      <w:r w:rsidRPr="0008795B">
        <w:rPr>
          <w:sz w:val="20"/>
          <w:szCs w:val="20"/>
          <w:lang w:val="en-GB"/>
        </w:rPr>
        <w:t>14.10.2024.</w:t>
      </w:r>
      <w:r w:rsidRPr="0008795B">
        <w:rPr>
          <w:sz w:val="20"/>
          <w:szCs w:val="20"/>
          <w:lang w:val="sr-Cyrl-RS"/>
        </w:rPr>
        <w:t xml:space="preserve"> године, </w:t>
      </w:r>
      <w:r w:rsidRPr="0008795B">
        <w:rPr>
          <w:sz w:val="20"/>
          <w:szCs w:val="20"/>
        </w:rPr>
        <w:t>донела је</w:t>
      </w:r>
    </w:p>
    <w:p w14:paraId="44105854" w14:textId="77777777" w:rsidR="00E74EA2" w:rsidRPr="0008795B" w:rsidRDefault="00E74EA2" w:rsidP="00E74EA2">
      <w:pPr>
        <w:ind w:firstLine="708"/>
        <w:jc w:val="both"/>
        <w:rPr>
          <w:sz w:val="20"/>
          <w:szCs w:val="20"/>
        </w:rPr>
      </w:pPr>
    </w:p>
    <w:p w14:paraId="4219655C" w14:textId="77777777" w:rsidR="00E74EA2" w:rsidRPr="0008795B" w:rsidRDefault="00E74EA2" w:rsidP="00E74EA2">
      <w:pPr>
        <w:ind w:firstLine="708"/>
        <w:jc w:val="both"/>
        <w:rPr>
          <w:sz w:val="20"/>
          <w:szCs w:val="20"/>
        </w:rPr>
      </w:pPr>
    </w:p>
    <w:p w14:paraId="635241E7" w14:textId="77777777" w:rsidR="00E74EA2" w:rsidRPr="0008795B" w:rsidRDefault="00E74EA2" w:rsidP="00E74EA2">
      <w:pPr>
        <w:ind w:firstLine="708"/>
        <w:jc w:val="center"/>
        <w:rPr>
          <w:b/>
          <w:sz w:val="20"/>
          <w:szCs w:val="20"/>
        </w:rPr>
      </w:pPr>
      <w:r w:rsidRPr="0008795B">
        <w:rPr>
          <w:b/>
          <w:sz w:val="20"/>
          <w:szCs w:val="20"/>
        </w:rPr>
        <w:t>Р Е Ш Е Њ Е</w:t>
      </w:r>
    </w:p>
    <w:p w14:paraId="65B71FB2" w14:textId="77777777" w:rsidR="00E74EA2" w:rsidRPr="0008795B" w:rsidRDefault="00E74EA2" w:rsidP="00E74EA2">
      <w:pPr>
        <w:ind w:firstLine="708"/>
        <w:jc w:val="center"/>
        <w:rPr>
          <w:b/>
          <w:sz w:val="20"/>
          <w:szCs w:val="20"/>
          <w:lang w:val="sr-Cyrl-RS"/>
        </w:rPr>
      </w:pPr>
      <w:r w:rsidRPr="0008795B">
        <w:rPr>
          <w:b/>
          <w:sz w:val="20"/>
          <w:szCs w:val="20"/>
        </w:rPr>
        <w:t xml:space="preserve">О ОБРАЗОВАЊУ КОМИСИЈЕ ЗА СПРОВОЂЕЊЕ ПОСТУПКА </w:t>
      </w:r>
      <w:r w:rsidRPr="0008795B">
        <w:rPr>
          <w:b/>
          <w:sz w:val="20"/>
          <w:szCs w:val="20"/>
          <w:lang w:val="sr-Cyrl-RS"/>
        </w:rPr>
        <w:t>РАЗМЕНЕ</w:t>
      </w:r>
      <w:r w:rsidRPr="0008795B">
        <w:rPr>
          <w:b/>
          <w:sz w:val="20"/>
          <w:szCs w:val="20"/>
        </w:rPr>
        <w:t xml:space="preserve"> НЕПОКРЕТНОСТИ </w:t>
      </w:r>
      <w:r w:rsidRPr="0008795B">
        <w:rPr>
          <w:b/>
          <w:sz w:val="20"/>
          <w:szCs w:val="20"/>
          <w:lang w:val="sr-Cyrl-RS"/>
        </w:rPr>
        <w:t>ПУТЕМ</w:t>
      </w:r>
      <w:r w:rsidRPr="0008795B">
        <w:rPr>
          <w:b/>
          <w:sz w:val="20"/>
          <w:szCs w:val="20"/>
        </w:rPr>
        <w:t xml:space="preserve"> НЕПОСРЕДН</w:t>
      </w:r>
      <w:r w:rsidRPr="0008795B">
        <w:rPr>
          <w:b/>
          <w:sz w:val="20"/>
          <w:szCs w:val="20"/>
          <w:lang w:val="sr-Cyrl-RS"/>
        </w:rPr>
        <w:t>Е</w:t>
      </w:r>
      <w:r w:rsidRPr="0008795B">
        <w:rPr>
          <w:b/>
          <w:sz w:val="20"/>
          <w:szCs w:val="20"/>
        </w:rPr>
        <w:t xml:space="preserve"> ПОГОДБ</w:t>
      </w:r>
      <w:r w:rsidRPr="0008795B">
        <w:rPr>
          <w:b/>
          <w:sz w:val="20"/>
          <w:szCs w:val="20"/>
          <w:lang w:val="sr-Cyrl-RS"/>
        </w:rPr>
        <w:t>Е</w:t>
      </w:r>
    </w:p>
    <w:p w14:paraId="3D47D544" w14:textId="77777777" w:rsidR="00E74EA2" w:rsidRPr="0008795B" w:rsidRDefault="00E74EA2" w:rsidP="00E74EA2">
      <w:pPr>
        <w:ind w:firstLine="708"/>
        <w:jc w:val="both"/>
        <w:rPr>
          <w:b/>
          <w:sz w:val="20"/>
          <w:szCs w:val="20"/>
        </w:rPr>
      </w:pPr>
    </w:p>
    <w:p w14:paraId="07CD773C" w14:textId="77777777" w:rsidR="00E74EA2" w:rsidRPr="0008795B" w:rsidRDefault="00E74EA2" w:rsidP="00E74EA2">
      <w:pPr>
        <w:ind w:firstLine="708"/>
        <w:jc w:val="both"/>
        <w:rPr>
          <w:b/>
          <w:sz w:val="20"/>
          <w:szCs w:val="20"/>
        </w:rPr>
      </w:pPr>
    </w:p>
    <w:p w14:paraId="7063F0FE" w14:textId="77777777" w:rsidR="00E74EA2" w:rsidRPr="0008795B" w:rsidRDefault="00E74EA2" w:rsidP="00E74EA2">
      <w:pPr>
        <w:ind w:firstLine="708"/>
        <w:jc w:val="both"/>
        <w:rPr>
          <w:sz w:val="20"/>
          <w:szCs w:val="20"/>
        </w:rPr>
      </w:pPr>
      <w:r w:rsidRPr="0008795B">
        <w:rPr>
          <w:b/>
          <w:sz w:val="20"/>
          <w:szCs w:val="20"/>
        </w:rPr>
        <w:t>I</w:t>
      </w:r>
      <w:r w:rsidRPr="0008795B">
        <w:rPr>
          <w:sz w:val="20"/>
          <w:szCs w:val="20"/>
        </w:rPr>
        <w:t xml:space="preserve">  </w:t>
      </w:r>
      <w:r w:rsidRPr="0008795B">
        <w:rPr>
          <w:b/>
          <w:sz w:val="20"/>
          <w:szCs w:val="20"/>
        </w:rPr>
        <w:t>ОБРАЗУЈЕ СЕ</w:t>
      </w:r>
      <w:r w:rsidRPr="0008795B">
        <w:rPr>
          <w:sz w:val="20"/>
          <w:szCs w:val="20"/>
        </w:rPr>
        <w:t xml:space="preserve"> Комисија за спровођење поступка</w:t>
      </w:r>
      <w:r w:rsidRPr="0008795B">
        <w:rPr>
          <w:sz w:val="20"/>
          <w:szCs w:val="20"/>
          <w:lang w:val="sr-Cyrl-RS"/>
        </w:rPr>
        <w:t xml:space="preserve"> размене </w:t>
      </w:r>
      <w:r w:rsidRPr="0008795B">
        <w:rPr>
          <w:sz w:val="20"/>
          <w:szCs w:val="20"/>
        </w:rPr>
        <w:t>непокретности</w:t>
      </w:r>
      <w:r w:rsidRPr="0008795B">
        <w:rPr>
          <w:sz w:val="20"/>
          <w:szCs w:val="20"/>
          <w:lang w:val="sr-Cyrl-RS"/>
        </w:rPr>
        <w:t xml:space="preserve"> </w:t>
      </w:r>
      <w:r w:rsidRPr="0008795B">
        <w:rPr>
          <w:sz w:val="20"/>
          <w:szCs w:val="20"/>
        </w:rPr>
        <w:t>непосредном погодбом</w:t>
      </w:r>
      <w:r w:rsidRPr="0008795B">
        <w:rPr>
          <w:sz w:val="20"/>
          <w:szCs w:val="20"/>
          <w:lang w:val="sr-Cyrl-RS"/>
        </w:rPr>
        <w:t xml:space="preserve"> </w:t>
      </w:r>
      <w:r w:rsidRPr="0008795B">
        <w:rPr>
          <w:sz w:val="20"/>
          <w:szCs w:val="20"/>
        </w:rPr>
        <w:t xml:space="preserve">у следећем саставу:  </w:t>
      </w:r>
    </w:p>
    <w:p w14:paraId="452122F4" w14:textId="77777777" w:rsidR="00E74EA2" w:rsidRPr="0008795B" w:rsidRDefault="00E74EA2" w:rsidP="00E74EA2">
      <w:pPr>
        <w:numPr>
          <w:ilvl w:val="0"/>
          <w:numId w:val="26"/>
        </w:numPr>
        <w:jc w:val="both"/>
        <w:rPr>
          <w:sz w:val="20"/>
          <w:szCs w:val="20"/>
        </w:rPr>
      </w:pPr>
      <w:r w:rsidRPr="0008795B">
        <w:rPr>
          <w:sz w:val="20"/>
          <w:szCs w:val="20"/>
          <w:lang w:val="sr-Cyrl-RS"/>
        </w:rPr>
        <w:t>Бојана Главинић</w:t>
      </w:r>
      <w:r w:rsidRPr="0008795B">
        <w:rPr>
          <w:sz w:val="20"/>
          <w:szCs w:val="20"/>
        </w:rPr>
        <w:t>,</w:t>
      </w:r>
      <w:r w:rsidRPr="0008795B">
        <w:rPr>
          <w:b/>
          <w:sz w:val="20"/>
          <w:szCs w:val="20"/>
        </w:rPr>
        <w:t xml:space="preserve"> </w:t>
      </w:r>
      <w:r w:rsidRPr="0008795B">
        <w:rPr>
          <w:sz w:val="20"/>
          <w:szCs w:val="20"/>
          <w:lang w:val="sr-Cyrl-RS"/>
        </w:rPr>
        <w:t>дипл. правник, начелник Општинске управе</w:t>
      </w:r>
      <w:r w:rsidRPr="0008795B">
        <w:rPr>
          <w:sz w:val="20"/>
          <w:szCs w:val="20"/>
        </w:rPr>
        <w:t>,</w:t>
      </w:r>
      <w:r w:rsidRPr="0008795B">
        <w:rPr>
          <w:sz w:val="20"/>
          <w:szCs w:val="20"/>
          <w:lang w:val="sr-Cyrl-RS"/>
        </w:rPr>
        <w:t xml:space="preserve"> </w:t>
      </w:r>
      <w:r w:rsidRPr="0008795B">
        <w:rPr>
          <w:sz w:val="20"/>
          <w:szCs w:val="20"/>
        </w:rPr>
        <w:t>председник Комисије</w:t>
      </w:r>
    </w:p>
    <w:p w14:paraId="2346CD06" w14:textId="77777777" w:rsidR="00E74EA2" w:rsidRPr="0008795B" w:rsidRDefault="00E74EA2" w:rsidP="00E74EA2">
      <w:pPr>
        <w:numPr>
          <w:ilvl w:val="0"/>
          <w:numId w:val="26"/>
        </w:numPr>
        <w:jc w:val="both"/>
        <w:rPr>
          <w:sz w:val="20"/>
          <w:szCs w:val="20"/>
        </w:rPr>
      </w:pPr>
      <w:r w:rsidRPr="0008795B">
        <w:rPr>
          <w:sz w:val="20"/>
          <w:szCs w:val="20"/>
          <w:lang w:val="sr-Cyrl-RS"/>
        </w:rPr>
        <w:t>Миљко Главинић</w:t>
      </w:r>
      <w:r w:rsidRPr="0008795B">
        <w:rPr>
          <w:sz w:val="20"/>
          <w:szCs w:val="20"/>
        </w:rPr>
        <w:t xml:space="preserve">, </w:t>
      </w:r>
      <w:r w:rsidRPr="0008795B">
        <w:rPr>
          <w:sz w:val="20"/>
          <w:szCs w:val="20"/>
          <w:lang w:val="sr-Cyrl-RS"/>
        </w:rPr>
        <w:t>дипл. инжењер архитектуре,</w:t>
      </w:r>
      <w:r w:rsidRPr="0008795B">
        <w:rPr>
          <w:sz w:val="20"/>
          <w:szCs w:val="20"/>
        </w:rPr>
        <w:t xml:space="preserve"> </w:t>
      </w:r>
      <w:r w:rsidRPr="0008795B">
        <w:rPr>
          <w:sz w:val="20"/>
          <w:szCs w:val="20"/>
          <w:lang w:val="sr-Cyrl-RS"/>
        </w:rPr>
        <w:t>руководилац Одељења за урбанизам и комуналне послове</w:t>
      </w:r>
      <w:r w:rsidRPr="0008795B">
        <w:rPr>
          <w:sz w:val="20"/>
          <w:szCs w:val="20"/>
        </w:rPr>
        <w:t xml:space="preserve"> </w:t>
      </w:r>
      <w:r w:rsidRPr="0008795B">
        <w:rPr>
          <w:sz w:val="20"/>
          <w:szCs w:val="20"/>
          <w:lang w:val="sr-Cyrl-RS"/>
        </w:rPr>
        <w:t>Општинске управе општине Ивањица</w:t>
      </w:r>
      <w:r w:rsidRPr="0008795B">
        <w:rPr>
          <w:sz w:val="20"/>
          <w:szCs w:val="20"/>
        </w:rPr>
        <w:t>, члан</w:t>
      </w:r>
      <w:r w:rsidRPr="0008795B">
        <w:rPr>
          <w:sz w:val="20"/>
          <w:szCs w:val="20"/>
          <w:lang w:val="sr-Cyrl-RS"/>
        </w:rPr>
        <w:t xml:space="preserve">; </w:t>
      </w:r>
    </w:p>
    <w:p w14:paraId="6E34259C" w14:textId="77777777" w:rsidR="00E74EA2" w:rsidRPr="0008795B" w:rsidRDefault="00E74EA2" w:rsidP="00E74EA2">
      <w:pPr>
        <w:numPr>
          <w:ilvl w:val="0"/>
          <w:numId w:val="26"/>
        </w:numPr>
        <w:jc w:val="both"/>
        <w:rPr>
          <w:sz w:val="20"/>
          <w:szCs w:val="20"/>
        </w:rPr>
      </w:pPr>
      <w:r w:rsidRPr="0008795B">
        <w:rPr>
          <w:sz w:val="20"/>
          <w:szCs w:val="20"/>
          <w:lang w:val="sr-Cyrl-RS"/>
        </w:rPr>
        <w:t xml:space="preserve">Снежана Џибраковић, дипл. правник, руководилац  Одељења за општу управу и заједничке послове  Општинске управе општине Ивањица, </w:t>
      </w:r>
      <w:r w:rsidRPr="0008795B">
        <w:rPr>
          <w:sz w:val="20"/>
          <w:szCs w:val="20"/>
        </w:rPr>
        <w:t>члан;</w:t>
      </w:r>
    </w:p>
    <w:p w14:paraId="6193C7FB" w14:textId="77777777" w:rsidR="00E74EA2" w:rsidRPr="0008795B" w:rsidRDefault="00E74EA2" w:rsidP="00E74EA2">
      <w:pPr>
        <w:numPr>
          <w:ilvl w:val="0"/>
          <w:numId w:val="26"/>
        </w:numPr>
        <w:jc w:val="both"/>
        <w:rPr>
          <w:sz w:val="20"/>
          <w:szCs w:val="20"/>
        </w:rPr>
      </w:pPr>
      <w:r w:rsidRPr="0008795B">
        <w:rPr>
          <w:sz w:val="20"/>
          <w:szCs w:val="20"/>
          <w:lang w:val="sr-Cyrl-RS"/>
        </w:rPr>
        <w:t>Љубинка Принчевац</w:t>
      </w:r>
      <w:r w:rsidRPr="0008795B">
        <w:rPr>
          <w:sz w:val="20"/>
          <w:szCs w:val="20"/>
        </w:rPr>
        <w:t xml:space="preserve">, </w:t>
      </w:r>
      <w:r w:rsidRPr="0008795B">
        <w:rPr>
          <w:sz w:val="20"/>
          <w:szCs w:val="20"/>
          <w:lang w:val="sr-Cyrl-RS"/>
        </w:rPr>
        <w:t>инж. грађевинарства,</w:t>
      </w:r>
      <w:r w:rsidRPr="0008795B">
        <w:rPr>
          <w:sz w:val="20"/>
          <w:szCs w:val="20"/>
        </w:rPr>
        <w:t xml:space="preserve"> </w:t>
      </w:r>
      <w:r w:rsidRPr="0008795B">
        <w:rPr>
          <w:sz w:val="20"/>
          <w:szCs w:val="20"/>
          <w:lang w:val="sr-Cyrl-RS"/>
        </w:rPr>
        <w:t xml:space="preserve">запослен </w:t>
      </w:r>
      <w:r w:rsidRPr="0008795B">
        <w:rPr>
          <w:sz w:val="20"/>
          <w:szCs w:val="20"/>
        </w:rPr>
        <w:t>у</w:t>
      </w:r>
      <w:r w:rsidRPr="0008795B">
        <w:rPr>
          <w:sz w:val="20"/>
          <w:szCs w:val="20"/>
          <w:lang w:val="sr-Cyrl-RS"/>
        </w:rPr>
        <w:t xml:space="preserve"> Одељењу за урбанизам и комуналне послове</w:t>
      </w:r>
      <w:r w:rsidRPr="0008795B">
        <w:rPr>
          <w:sz w:val="20"/>
          <w:szCs w:val="20"/>
        </w:rPr>
        <w:t xml:space="preserve"> </w:t>
      </w:r>
      <w:r w:rsidRPr="0008795B">
        <w:rPr>
          <w:sz w:val="20"/>
          <w:szCs w:val="20"/>
          <w:lang w:val="sr-Cyrl-RS"/>
        </w:rPr>
        <w:t>Општинске управе општине Ивањица</w:t>
      </w:r>
      <w:r w:rsidRPr="0008795B">
        <w:rPr>
          <w:sz w:val="20"/>
          <w:szCs w:val="20"/>
        </w:rPr>
        <w:t>, члан;</w:t>
      </w:r>
    </w:p>
    <w:p w14:paraId="7D6BE130" w14:textId="77777777" w:rsidR="00E74EA2" w:rsidRPr="0008795B" w:rsidRDefault="00E74EA2" w:rsidP="00E74EA2">
      <w:pPr>
        <w:pStyle w:val="ListParagraph"/>
        <w:numPr>
          <w:ilvl w:val="0"/>
          <w:numId w:val="26"/>
        </w:numPr>
        <w:spacing w:after="0" w:line="240" w:lineRule="auto"/>
        <w:jc w:val="both"/>
        <w:rPr>
          <w:sz w:val="20"/>
          <w:szCs w:val="20"/>
        </w:rPr>
      </w:pPr>
      <w:r w:rsidRPr="0008795B">
        <w:rPr>
          <w:sz w:val="20"/>
          <w:szCs w:val="20"/>
          <w:lang w:val="sr-Cyrl-RS"/>
        </w:rPr>
        <w:t>Јелена Јовановић</w:t>
      </w:r>
      <w:r w:rsidRPr="0008795B">
        <w:rPr>
          <w:sz w:val="20"/>
          <w:szCs w:val="20"/>
        </w:rPr>
        <w:t xml:space="preserve">, </w:t>
      </w:r>
      <w:r w:rsidRPr="0008795B">
        <w:rPr>
          <w:sz w:val="20"/>
          <w:szCs w:val="20"/>
          <w:lang w:val="sr-Cyrl-RS"/>
        </w:rPr>
        <w:t>дипл. инж. саобраћаја</w:t>
      </w:r>
      <w:r w:rsidRPr="0008795B">
        <w:rPr>
          <w:sz w:val="20"/>
          <w:szCs w:val="20"/>
        </w:rPr>
        <w:t xml:space="preserve">, </w:t>
      </w:r>
      <w:r w:rsidRPr="0008795B">
        <w:rPr>
          <w:sz w:val="20"/>
          <w:szCs w:val="20"/>
          <w:lang w:val="sr-Cyrl-RS"/>
        </w:rPr>
        <w:t xml:space="preserve">руководилац Одељења за локални економски развој, инвестиције и грађевинске послове </w:t>
      </w:r>
      <w:proofErr w:type="spellStart"/>
      <w:r w:rsidRPr="0008795B">
        <w:rPr>
          <w:sz w:val="20"/>
          <w:szCs w:val="20"/>
        </w:rPr>
        <w:t>Општинск</w:t>
      </w:r>
      <w:proofErr w:type="spellEnd"/>
      <w:r w:rsidRPr="0008795B">
        <w:rPr>
          <w:sz w:val="20"/>
          <w:szCs w:val="20"/>
          <w:lang w:val="sr-Cyrl-RS"/>
        </w:rPr>
        <w:t>е</w:t>
      </w:r>
      <w:r w:rsidRPr="0008795B">
        <w:rPr>
          <w:sz w:val="20"/>
          <w:szCs w:val="20"/>
        </w:rPr>
        <w:t xml:space="preserve"> </w:t>
      </w:r>
      <w:proofErr w:type="spellStart"/>
      <w:r w:rsidRPr="0008795B">
        <w:rPr>
          <w:sz w:val="20"/>
          <w:szCs w:val="20"/>
        </w:rPr>
        <w:t>управ</w:t>
      </w:r>
      <w:proofErr w:type="spellEnd"/>
      <w:r w:rsidRPr="0008795B">
        <w:rPr>
          <w:sz w:val="20"/>
          <w:szCs w:val="20"/>
          <w:lang w:val="sr-Cyrl-RS"/>
        </w:rPr>
        <w:t>е</w:t>
      </w:r>
      <w:r w:rsidRPr="0008795B">
        <w:rPr>
          <w:sz w:val="20"/>
          <w:szCs w:val="20"/>
        </w:rPr>
        <w:t xml:space="preserve"> </w:t>
      </w:r>
      <w:proofErr w:type="spellStart"/>
      <w:r w:rsidRPr="0008795B">
        <w:rPr>
          <w:sz w:val="20"/>
          <w:szCs w:val="20"/>
        </w:rPr>
        <w:t>општине</w:t>
      </w:r>
      <w:proofErr w:type="spellEnd"/>
      <w:r w:rsidRPr="0008795B">
        <w:rPr>
          <w:sz w:val="20"/>
          <w:szCs w:val="20"/>
        </w:rPr>
        <w:t xml:space="preserve"> </w:t>
      </w:r>
      <w:proofErr w:type="spellStart"/>
      <w:r w:rsidRPr="0008795B">
        <w:rPr>
          <w:sz w:val="20"/>
          <w:szCs w:val="20"/>
        </w:rPr>
        <w:t>Ивањица</w:t>
      </w:r>
      <w:proofErr w:type="spellEnd"/>
      <w:r w:rsidRPr="0008795B">
        <w:rPr>
          <w:sz w:val="20"/>
          <w:szCs w:val="20"/>
        </w:rPr>
        <w:t xml:space="preserve">, </w:t>
      </w:r>
      <w:proofErr w:type="spellStart"/>
      <w:r w:rsidRPr="0008795B">
        <w:rPr>
          <w:sz w:val="20"/>
          <w:szCs w:val="20"/>
        </w:rPr>
        <w:t>члан</w:t>
      </w:r>
      <w:proofErr w:type="spellEnd"/>
      <w:r w:rsidRPr="0008795B">
        <w:rPr>
          <w:sz w:val="20"/>
          <w:szCs w:val="20"/>
          <w:lang w:val="sr-Cyrl-RS"/>
        </w:rPr>
        <w:t>.</w:t>
      </w:r>
    </w:p>
    <w:p w14:paraId="2EAAFC0E" w14:textId="77777777" w:rsidR="00E74EA2" w:rsidRPr="0008795B" w:rsidRDefault="00E74EA2" w:rsidP="00E74EA2">
      <w:pPr>
        <w:ind w:left="360"/>
        <w:jc w:val="both"/>
        <w:rPr>
          <w:sz w:val="20"/>
          <w:szCs w:val="20"/>
          <w:lang w:val="sr-Cyrl-RS"/>
        </w:rPr>
      </w:pPr>
    </w:p>
    <w:p w14:paraId="7094643F" w14:textId="77777777" w:rsidR="00E74EA2" w:rsidRPr="0008795B" w:rsidRDefault="00E74EA2" w:rsidP="00E74EA2">
      <w:pPr>
        <w:ind w:firstLine="708"/>
        <w:jc w:val="both"/>
        <w:rPr>
          <w:sz w:val="20"/>
          <w:szCs w:val="20"/>
        </w:rPr>
      </w:pPr>
      <w:r w:rsidRPr="0008795B">
        <w:rPr>
          <w:b/>
          <w:bCs/>
          <w:sz w:val="20"/>
          <w:szCs w:val="20"/>
        </w:rPr>
        <w:t>II</w:t>
      </w:r>
      <w:r w:rsidRPr="0008795B">
        <w:rPr>
          <w:sz w:val="20"/>
          <w:szCs w:val="20"/>
        </w:rPr>
        <w:t xml:space="preserve">  Задатак Комисије је:  </w:t>
      </w:r>
    </w:p>
    <w:p w14:paraId="07D6C9D0" w14:textId="77777777" w:rsidR="00E74EA2" w:rsidRPr="0008795B" w:rsidRDefault="00E74EA2" w:rsidP="00E74EA2">
      <w:pPr>
        <w:numPr>
          <w:ilvl w:val="0"/>
          <w:numId w:val="27"/>
        </w:numPr>
        <w:jc w:val="both"/>
        <w:rPr>
          <w:sz w:val="20"/>
          <w:szCs w:val="20"/>
        </w:rPr>
      </w:pPr>
      <w:r w:rsidRPr="0008795B">
        <w:rPr>
          <w:sz w:val="20"/>
          <w:szCs w:val="20"/>
        </w:rPr>
        <w:t xml:space="preserve">Спровођење поступка непосредне погодбе приликом </w:t>
      </w:r>
      <w:r w:rsidRPr="0008795B">
        <w:rPr>
          <w:sz w:val="20"/>
          <w:szCs w:val="20"/>
          <w:lang w:val="sr-Cyrl-RS"/>
        </w:rPr>
        <w:t xml:space="preserve">раземен </w:t>
      </w:r>
      <w:r w:rsidRPr="0008795B">
        <w:rPr>
          <w:sz w:val="20"/>
          <w:szCs w:val="20"/>
        </w:rPr>
        <w:t xml:space="preserve">непокретности </w:t>
      </w:r>
      <w:r w:rsidRPr="0008795B">
        <w:rPr>
          <w:sz w:val="20"/>
          <w:szCs w:val="20"/>
          <w:lang w:val="sr-Cyrl-RS"/>
        </w:rPr>
        <w:t xml:space="preserve">између општине Ивањица и Јаковљевић ( Ратомир) Милованa из Ивањице за и то </w:t>
      </w:r>
      <w:r w:rsidRPr="0008795B">
        <w:rPr>
          <w:sz w:val="20"/>
          <w:szCs w:val="20"/>
        </w:rPr>
        <w:t xml:space="preserve">кат. парцеле број </w:t>
      </w:r>
      <w:r w:rsidRPr="0008795B">
        <w:rPr>
          <w:sz w:val="20"/>
          <w:szCs w:val="20"/>
          <w:lang w:val="sr-Cyrl-RS"/>
        </w:rPr>
        <w:t>1263/6, 1261/10 и 1260/6 све КО  Прилике;</w:t>
      </w:r>
    </w:p>
    <w:p w14:paraId="5608ED07" w14:textId="77777777" w:rsidR="00E74EA2" w:rsidRPr="0008795B" w:rsidRDefault="00E74EA2" w:rsidP="00E74EA2">
      <w:pPr>
        <w:numPr>
          <w:ilvl w:val="0"/>
          <w:numId w:val="27"/>
        </w:numPr>
        <w:jc w:val="both"/>
        <w:rPr>
          <w:sz w:val="20"/>
          <w:szCs w:val="20"/>
        </w:rPr>
      </w:pPr>
      <w:r w:rsidRPr="0008795B">
        <w:rPr>
          <w:sz w:val="20"/>
          <w:szCs w:val="20"/>
        </w:rPr>
        <w:t xml:space="preserve">У поступку </w:t>
      </w:r>
      <w:r w:rsidRPr="0008795B">
        <w:rPr>
          <w:sz w:val="20"/>
          <w:szCs w:val="20"/>
          <w:lang w:val="sr-Cyrl-RS"/>
        </w:rPr>
        <w:t>размене</w:t>
      </w:r>
      <w:r w:rsidRPr="0008795B">
        <w:rPr>
          <w:sz w:val="20"/>
          <w:szCs w:val="20"/>
        </w:rPr>
        <w:t xml:space="preserve"> напред наведен</w:t>
      </w:r>
      <w:r w:rsidRPr="0008795B">
        <w:rPr>
          <w:sz w:val="20"/>
          <w:szCs w:val="20"/>
          <w:lang w:val="sr-Cyrl-RS"/>
        </w:rPr>
        <w:t>их</w:t>
      </w:r>
      <w:r w:rsidRPr="0008795B">
        <w:rPr>
          <w:sz w:val="20"/>
          <w:szCs w:val="20"/>
        </w:rPr>
        <w:t xml:space="preserve"> непокретности у свему поступити према одредбама Закона о јавној својини</w:t>
      </w:r>
      <w:r w:rsidRPr="0008795B">
        <w:rPr>
          <w:sz w:val="20"/>
          <w:szCs w:val="20"/>
          <w:lang w:val="sr-Cyrl-RS"/>
        </w:rPr>
        <w:t>, Уредбе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w:t>
      </w:r>
      <w:r w:rsidRPr="0008795B">
        <w:rPr>
          <w:sz w:val="20"/>
          <w:szCs w:val="20"/>
        </w:rPr>
        <w:t xml:space="preserve"> и Одлуке о прибављању и располагању стварима у јавној својини општине Ивањица</w:t>
      </w:r>
      <w:r w:rsidRPr="0008795B">
        <w:rPr>
          <w:sz w:val="20"/>
          <w:szCs w:val="20"/>
          <w:lang w:val="sr-Cyrl-RS"/>
        </w:rPr>
        <w:t>;</w:t>
      </w:r>
    </w:p>
    <w:p w14:paraId="2F7A15C9" w14:textId="77777777" w:rsidR="00E74EA2" w:rsidRPr="0008795B" w:rsidRDefault="00E74EA2" w:rsidP="00E74EA2">
      <w:pPr>
        <w:numPr>
          <w:ilvl w:val="0"/>
          <w:numId w:val="28"/>
        </w:numPr>
        <w:jc w:val="both"/>
        <w:rPr>
          <w:sz w:val="20"/>
          <w:szCs w:val="20"/>
        </w:rPr>
      </w:pPr>
      <w:r w:rsidRPr="0008795B">
        <w:rPr>
          <w:sz w:val="20"/>
          <w:szCs w:val="20"/>
        </w:rPr>
        <w:t xml:space="preserve">Записник о спроведеном поступку непосредне погодбе, као и предлог одлуке о </w:t>
      </w:r>
      <w:r w:rsidRPr="0008795B">
        <w:rPr>
          <w:sz w:val="20"/>
          <w:szCs w:val="20"/>
          <w:lang w:val="sr-Cyrl-RS"/>
        </w:rPr>
        <w:t xml:space="preserve">размени </w:t>
      </w:r>
      <w:r w:rsidRPr="0008795B">
        <w:rPr>
          <w:sz w:val="20"/>
          <w:szCs w:val="20"/>
        </w:rPr>
        <w:t xml:space="preserve">непокретности </w:t>
      </w:r>
      <w:r w:rsidRPr="0008795B">
        <w:rPr>
          <w:sz w:val="20"/>
          <w:szCs w:val="20"/>
          <w:lang w:val="sr-Cyrl-RS"/>
        </w:rPr>
        <w:t>из</w:t>
      </w:r>
      <w:r w:rsidRPr="0008795B">
        <w:rPr>
          <w:sz w:val="20"/>
          <w:szCs w:val="20"/>
        </w:rPr>
        <w:t xml:space="preserve"> јавн</w:t>
      </w:r>
      <w:r w:rsidRPr="0008795B">
        <w:rPr>
          <w:sz w:val="20"/>
          <w:szCs w:val="20"/>
          <w:lang w:val="sr-Cyrl-RS"/>
        </w:rPr>
        <w:t>е</w:t>
      </w:r>
      <w:r w:rsidRPr="0008795B">
        <w:rPr>
          <w:sz w:val="20"/>
          <w:szCs w:val="20"/>
        </w:rPr>
        <w:t xml:space="preserve"> својин</w:t>
      </w:r>
      <w:r w:rsidRPr="0008795B">
        <w:rPr>
          <w:sz w:val="20"/>
          <w:szCs w:val="20"/>
          <w:lang w:val="sr-Cyrl-RS"/>
        </w:rPr>
        <w:t>е</w:t>
      </w:r>
      <w:r w:rsidRPr="0008795B">
        <w:rPr>
          <w:sz w:val="20"/>
          <w:szCs w:val="20"/>
        </w:rPr>
        <w:t xml:space="preserve"> општине Ивањица, доставити Скупштини општине Ивањица на разматрање и одлучивање. </w:t>
      </w:r>
    </w:p>
    <w:p w14:paraId="79A29D9A" w14:textId="77777777" w:rsidR="00E74EA2" w:rsidRPr="0008795B" w:rsidRDefault="00E74EA2" w:rsidP="00E74EA2">
      <w:pPr>
        <w:ind w:left="720"/>
        <w:jc w:val="both"/>
        <w:rPr>
          <w:sz w:val="20"/>
          <w:szCs w:val="20"/>
        </w:rPr>
      </w:pPr>
    </w:p>
    <w:p w14:paraId="6E851820" w14:textId="77777777" w:rsidR="00E74EA2" w:rsidRPr="0008795B" w:rsidRDefault="00E74EA2" w:rsidP="00E74EA2">
      <w:pPr>
        <w:ind w:firstLine="708"/>
        <w:jc w:val="both"/>
        <w:rPr>
          <w:sz w:val="20"/>
          <w:szCs w:val="20"/>
        </w:rPr>
      </w:pPr>
      <w:r w:rsidRPr="0008795B">
        <w:rPr>
          <w:b/>
          <w:sz w:val="20"/>
          <w:szCs w:val="20"/>
        </w:rPr>
        <w:t>III</w:t>
      </w:r>
      <w:r w:rsidRPr="0008795B">
        <w:rPr>
          <w:sz w:val="20"/>
          <w:szCs w:val="20"/>
        </w:rPr>
        <w:t xml:space="preserve"> Ово Решење објавити у ''Службеном листу  општине Ивањица''.   </w:t>
      </w:r>
    </w:p>
    <w:p w14:paraId="02FB7525" w14:textId="77777777" w:rsidR="00E74EA2" w:rsidRPr="0008795B" w:rsidRDefault="00E74EA2" w:rsidP="00E74EA2">
      <w:pPr>
        <w:ind w:firstLine="708"/>
        <w:jc w:val="both"/>
        <w:rPr>
          <w:sz w:val="20"/>
          <w:szCs w:val="20"/>
        </w:rPr>
      </w:pPr>
    </w:p>
    <w:p w14:paraId="03C9C71D" w14:textId="77777777" w:rsidR="00E74EA2" w:rsidRPr="0008795B" w:rsidRDefault="00E74EA2" w:rsidP="00E74EA2">
      <w:pPr>
        <w:ind w:firstLine="708"/>
        <w:jc w:val="both"/>
        <w:rPr>
          <w:sz w:val="20"/>
          <w:szCs w:val="20"/>
        </w:rPr>
      </w:pPr>
    </w:p>
    <w:p w14:paraId="6EE85FA1" w14:textId="77777777" w:rsidR="00E74EA2" w:rsidRPr="0008795B" w:rsidRDefault="00E74EA2" w:rsidP="00E74EA2">
      <w:pPr>
        <w:ind w:firstLine="708"/>
        <w:jc w:val="both"/>
        <w:rPr>
          <w:b/>
          <w:sz w:val="20"/>
          <w:szCs w:val="20"/>
          <w:lang w:val="sr-Cyrl-RS"/>
        </w:rPr>
      </w:pPr>
      <w:r w:rsidRPr="0008795B">
        <w:rPr>
          <w:b/>
          <w:sz w:val="20"/>
          <w:szCs w:val="20"/>
        </w:rPr>
        <w:t>СКУПШТИНА ОПШТИНЕ ИВАЊИЦА  БРОЈ:</w:t>
      </w:r>
      <w:r w:rsidRPr="0008795B">
        <w:rPr>
          <w:b/>
          <w:sz w:val="20"/>
          <w:szCs w:val="20"/>
          <w:lang w:val="sr-Cyrl-RS"/>
        </w:rPr>
        <w:t>46-49/1/2023-04</w:t>
      </w:r>
    </w:p>
    <w:p w14:paraId="63A987E2" w14:textId="77777777" w:rsidR="00E74EA2" w:rsidRPr="0008795B" w:rsidRDefault="00E74EA2" w:rsidP="00E74EA2">
      <w:pPr>
        <w:jc w:val="both"/>
        <w:rPr>
          <w:sz w:val="20"/>
          <w:szCs w:val="20"/>
        </w:rPr>
      </w:pPr>
    </w:p>
    <w:p w14:paraId="79CEC316" w14:textId="77777777" w:rsidR="00E74EA2" w:rsidRPr="0008795B" w:rsidRDefault="00E74EA2" w:rsidP="00E74EA2">
      <w:pPr>
        <w:ind w:firstLine="708"/>
        <w:jc w:val="both"/>
        <w:rPr>
          <w:sz w:val="20"/>
          <w:szCs w:val="20"/>
        </w:rPr>
      </w:pPr>
    </w:p>
    <w:p w14:paraId="22735CE1" w14:textId="525DC56F" w:rsidR="00E74EA2" w:rsidRPr="0008795B" w:rsidRDefault="00E74EA2" w:rsidP="00D91F70">
      <w:pPr>
        <w:ind w:firstLine="708"/>
        <w:jc w:val="both"/>
        <w:rPr>
          <w:b/>
          <w:sz w:val="20"/>
          <w:szCs w:val="20"/>
        </w:rPr>
      </w:pPr>
      <w:r w:rsidRPr="0008795B">
        <w:rPr>
          <w:sz w:val="20"/>
          <w:szCs w:val="20"/>
        </w:rPr>
        <w:t xml:space="preserve">                                                                   </w:t>
      </w:r>
      <w:r w:rsidRPr="0008795B">
        <w:rPr>
          <w:sz w:val="20"/>
          <w:szCs w:val="20"/>
          <w:lang w:val="sr-Cyrl-RS"/>
        </w:rPr>
        <w:t xml:space="preserve">                            </w:t>
      </w:r>
      <w:r w:rsidR="00D91F70">
        <w:rPr>
          <w:sz w:val="20"/>
          <w:szCs w:val="20"/>
          <w:lang w:val="sr-Latn-RS"/>
        </w:rPr>
        <w:t xml:space="preserve">                               </w:t>
      </w:r>
      <w:r w:rsidRPr="0008795B">
        <w:rPr>
          <w:sz w:val="20"/>
          <w:szCs w:val="20"/>
          <w:lang w:val="sr-Cyrl-RS"/>
        </w:rPr>
        <w:t xml:space="preserve"> </w:t>
      </w:r>
      <w:r w:rsidRPr="0008795B">
        <w:rPr>
          <w:b/>
          <w:sz w:val="20"/>
          <w:szCs w:val="20"/>
        </w:rPr>
        <w:t>ПРЕДСЕДНИК СКУПШТИНЕ</w:t>
      </w:r>
    </w:p>
    <w:p w14:paraId="3EBEF2B7" w14:textId="4C58B466" w:rsidR="00E74EA2" w:rsidRPr="00D91F70" w:rsidRDefault="00E74EA2" w:rsidP="00E74EA2">
      <w:pPr>
        <w:ind w:firstLine="708"/>
        <w:jc w:val="both"/>
        <w:rPr>
          <w:b/>
          <w:bCs/>
          <w:sz w:val="20"/>
          <w:szCs w:val="20"/>
        </w:rPr>
      </w:pPr>
      <w:r w:rsidRPr="0008795B">
        <w:rPr>
          <w:sz w:val="20"/>
          <w:szCs w:val="20"/>
          <w:lang w:val="sr-Cyrl-RS"/>
        </w:rPr>
        <w:t xml:space="preserve">                                                                                              </w:t>
      </w:r>
      <w:r w:rsidR="00D91F70">
        <w:rPr>
          <w:sz w:val="20"/>
          <w:szCs w:val="20"/>
          <w:lang w:val="sr-Latn-RS"/>
        </w:rPr>
        <w:t xml:space="preserve">                                            </w:t>
      </w:r>
      <w:r w:rsidRPr="00D91F70">
        <w:rPr>
          <w:b/>
          <w:bCs/>
          <w:sz w:val="20"/>
          <w:szCs w:val="20"/>
          <w:lang w:val="sr-Cyrl-RS"/>
        </w:rPr>
        <w:t>Драгован Милинковић</w:t>
      </w:r>
    </w:p>
    <w:p w14:paraId="603F1207" w14:textId="77777777" w:rsidR="00E74EA2" w:rsidRDefault="00E74EA2" w:rsidP="00E74EA2">
      <w:pPr>
        <w:rPr>
          <w:b/>
          <w:sz w:val="20"/>
          <w:szCs w:val="20"/>
        </w:rPr>
      </w:pPr>
    </w:p>
    <w:p w14:paraId="5D6420B2" w14:textId="77777777" w:rsidR="00D91F70" w:rsidRDefault="00D91F70" w:rsidP="00E74EA2">
      <w:pPr>
        <w:rPr>
          <w:b/>
          <w:sz w:val="20"/>
          <w:szCs w:val="20"/>
        </w:rPr>
      </w:pPr>
    </w:p>
    <w:p w14:paraId="78D6066B" w14:textId="77777777" w:rsidR="00D91F70" w:rsidRDefault="00D91F70" w:rsidP="00E74EA2">
      <w:pPr>
        <w:rPr>
          <w:b/>
          <w:sz w:val="20"/>
          <w:szCs w:val="20"/>
        </w:rPr>
      </w:pPr>
    </w:p>
    <w:p w14:paraId="1FF7AAD3" w14:textId="77777777" w:rsidR="00D91F70" w:rsidRDefault="00D91F70" w:rsidP="00E74EA2">
      <w:pPr>
        <w:rPr>
          <w:b/>
          <w:sz w:val="20"/>
          <w:szCs w:val="20"/>
        </w:rPr>
      </w:pPr>
    </w:p>
    <w:p w14:paraId="58FD08C0" w14:textId="77777777" w:rsidR="00D91F70" w:rsidRDefault="00D91F70" w:rsidP="00E74EA2">
      <w:pPr>
        <w:rPr>
          <w:b/>
          <w:sz w:val="20"/>
          <w:szCs w:val="20"/>
        </w:rPr>
      </w:pPr>
    </w:p>
    <w:p w14:paraId="4E412893" w14:textId="77777777" w:rsidR="00D91F70" w:rsidRDefault="00D91F70" w:rsidP="00E74EA2">
      <w:pPr>
        <w:rPr>
          <w:b/>
          <w:sz w:val="20"/>
          <w:szCs w:val="20"/>
        </w:rPr>
      </w:pPr>
    </w:p>
    <w:p w14:paraId="0B369A67" w14:textId="77777777" w:rsidR="00D91F70" w:rsidRDefault="00D91F70" w:rsidP="00E74EA2">
      <w:pPr>
        <w:rPr>
          <w:b/>
          <w:sz w:val="20"/>
          <w:szCs w:val="20"/>
        </w:rPr>
      </w:pPr>
    </w:p>
    <w:p w14:paraId="23A5B6A5" w14:textId="77777777" w:rsidR="00D91F70" w:rsidRDefault="00D91F70" w:rsidP="00E74EA2">
      <w:pPr>
        <w:rPr>
          <w:b/>
          <w:sz w:val="20"/>
          <w:szCs w:val="20"/>
        </w:rPr>
      </w:pPr>
    </w:p>
    <w:p w14:paraId="24E75356" w14:textId="77777777" w:rsidR="00D91F70" w:rsidRDefault="00D91F70" w:rsidP="00E74EA2">
      <w:pPr>
        <w:rPr>
          <w:b/>
          <w:sz w:val="20"/>
          <w:szCs w:val="20"/>
        </w:rPr>
      </w:pPr>
    </w:p>
    <w:p w14:paraId="7367966C" w14:textId="77777777" w:rsidR="00D91F70" w:rsidRDefault="00D91F70" w:rsidP="00E74EA2">
      <w:pPr>
        <w:rPr>
          <w:b/>
          <w:sz w:val="20"/>
          <w:szCs w:val="20"/>
        </w:rPr>
      </w:pPr>
    </w:p>
    <w:p w14:paraId="455226A6" w14:textId="77777777" w:rsidR="00D91F70" w:rsidRDefault="00D91F70" w:rsidP="00E74EA2">
      <w:pPr>
        <w:rPr>
          <w:b/>
          <w:sz w:val="20"/>
          <w:szCs w:val="20"/>
        </w:rPr>
      </w:pPr>
    </w:p>
    <w:p w14:paraId="7D447861" w14:textId="77777777" w:rsidR="00D91F70" w:rsidRDefault="00D91F70" w:rsidP="00E74EA2">
      <w:pPr>
        <w:rPr>
          <w:b/>
          <w:sz w:val="20"/>
          <w:szCs w:val="20"/>
        </w:rPr>
      </w:pPr>
    </w:p>
    <w:p w14:paraId="79C8FE0E" w14:textId="77777777" w:rsidR="00D91F70" w:rsidRDefault="00D91F70" w:rsidP="00E74EA2">
      <w:pPr>
        <w:rPr>
          <w:b/>
          <w:sz w:val="20"/>
          <w:szCs w:val="20"/>
        </w:rPr>
      </w:pPr>
    </w:p>
    <w:p w14:paraId="2E15F44B" w14:textId="77777777" w:rsidR="00D91F70" w:rsidRDefault="00D91F70" w:rsidP="00E74EA2">
      <w:pPr>
        <w:rPr>
          <w:b/>
          <w:sz w:val="20"/>
          <w:szCs w:val="20"/>
        </w:rPr>
      </w:pPr>
    </w:p>
    <w:p w14:paraId="759B382C" w14:textId="77777777" w:rsidR="00D91F70" w:rsidRDefault="00D91F70" w:rsidP="00E74EA2">
      <w:pPr>
        <w:rPr>
          <w:b/>
          <w:sz w:val="20"/>
          <w:szCs w:val="20"/>
        </w:rPr>
      </w:pPr>
    </w:p>
    <w:p w14:paraId="0E6130FD" w14:textId="77777777" w:rsidR="00D91F70" w:rsidRDefault="00D91F70" w:rsidP="00E74EA2">
      <w:pPr>
        <w:rPr>
          <w:b/>
          <w:sz w:val="20"/>
          <w:szCs w:val="20"/>
        </w:rPr>
      </w:pPr>
    </w:p>
    <w:p w14:paraId="57093561" w14:textId="7246E5E3" w:rsidR="00E74EA2" w:rsidRDefault="00826A6C" w:rsidP="00E74EA2">
      <w:pPr>
        <w:rPr>
          <w:b/>
          <w:sz w:val="20"/>
          <w:szCs w:val="20"/>
        </w:rPr>
      </w:pPr>
      <w:r>
        <w:rPr>
          <w:noProof/>
          <w:color w:val="333399"/>
          <w:sz w:val="32"/>
          <w:szCs w:val="32"/>
          <w:lang w:eastAsia="ja-JP"/>
        </w:rPr>
        <w:lastRenderedPageBreak/>
        <mc:AlternateContent>
          <mc:Choice Requires="wps">
            <w:drawing>
              <wp:anchor distT="0" distB="0" distL="114300" distR="114300" simplePos="0" relativeHeight="251664384" behindDoc="0" locked="0" layoutInCell="1" allowOverlap="1" wp14:anchorId="24EE3332" wp14:editId="2EE5B3C0">
                <wp:simplePos x="0" y="0"/>
                <wp:positionH relativeFrom="column">
                  <wp:posOffset>1914525</wp:posOffset>
                </wp:positionH>
                <wp:positionV relativeFrom="paragraph">
                  <wp:posOffset>100965</wp:posOffset>
                </wp:positionV>
                <wp:extent cx="2286000" cy="0"/>
                <wp:effectExtent l="10795" t="15875" r="8255" b="12700"/>
                <wp:wrapNone/>
                <wp:docPr id="65495253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1B60A" id="Line 6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5pt,7.95pt" to="330.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" strokecolor="#339" strokeweight="1.25pt"/>
            </w:pict>
          </mc:Fallback>
        </mc:AlternateContent>
      </w:r>
    </w:p>
    <w:p w14:paraId="35240181" w14:textId="77777777" w:rsidR="00E74EA2" w:rsidRDefault="00E74EA2" w:rsidP="00E74EA2">
      <w:pPr>
        <w:rPr>
          <w:b/>
          <w:sz w:val="20"/>
          <w:szCs w:val="20"/>
        </w:rPr>
      </w:pPr>
    </w:p>
    <w:p w14:paraId="0F8434C3" w14:textId="77777777" w:rsidR="00E74EA2" w:rsidRPr="000B0538" w:rsidRDefault="00E74EA2" w:rsidP="00E74EA2">
      <w:pPr>
        <w:ind w:firstLine="708"/>
        <w:jc w:val="both"/>
        <w:rPr>
          <w:sz w:val="20"/>
          <w:szCs w:val="20"/>
        </w:rPr>
      </w:pPr>
      <w:r w:rsidRPr="000B0538">
        <w:rPr>
          <w:sz w:val="20"/>
          <w:szCs w:val="20"/>
        </w:rPr>
        <w:t>На основу члана  27. став 10</w:t>
      </w:r>
      <w:r w:rsidRPr="000B0538">
        <w:rPr>
          <w:sz w:val="20"/>
          <w:szCs w:val="20"/>
          <w:lang w:val="sr-Cyrl-RS"/>
        </w:rPr>
        <w:t>.</w:t>
      </w:r>
      <w:r w:rsidRPr="000B0538">
        <w:rPr>
          <w:sz w:val="20"/>
          <w:szCs w:val="20"/>
        </w:rPr>
        <w:t xml:space="preserve">  и 29. став 4. Закона о јавној својини („Сл. гласник РС“,број 72/2011, 88/2013, 105/2014, 104/2016-др.закон, 108/2016, 113/2017, 95/2018 и 153/2020), члана 3. став 2 и 3. Уредбе о условима прибављања и отуђења непокретности непосредном погодбом и давања у закуп ствари у јавној својини,односно прибављања и уступања искоришћавања других имовинских права, као и поступцима јавног надметања и прикупљања писмених понуда („Сл. гласник РС“, бр. 16/2018</w:t>
      </w:r>
      <w:r w:rsidRPr="000B0538">
        <w:rPr>
          <w:sz w:val="20"/>
          <w:szCs w:val="20"/>
          <w:lang w:val="sr-Cyrl-RS"/>
        </w:rPr>
        <w:t xml:space="preserve"> и 79/2023</w:t>
      </w:r>
      <w:r w:rsidRPr="000B0538">
        <w:rPr>
          <w:sz w:val="20"/>
          <w:szCs w:val="20"/>
        </w:rPr>
        <w:t>), члана 14. и 15. Одлуке о прибављању и располагању стварима у јавној својини општине Ивањица („Сл. лист општине Ивањица“ бр. 4/15</w:t>
      </w:r>
      <w:r w:rsidRPr="000B0538">
        <w:rPr>
          <w:sz w:val="20"/>
          <w:szCs w:val="20"/>
          <w:lang w:val="sr-Cyrl-RS"/>
        </w:rPr>
        <w:t xml:space="preserve"> и 11/15</w:t>
      </w:r>
      <w:r w:rsidRPr="000B0538">
        <w:rPr>
          <w:sz w:val="20"/>
          <w:szCs w:val="20"/>
        </w:rPr>
        <w:t>) и члана 40.</w:t>
      </w:r>
      <w:r w:rsidRPr="000B0538">
        <w:rPr>
          <w:sz w:val="20"/>
          <w:szCs w:val="20"/>
          <w:lang w:val="sr-Cyrl-RS"/>
        </w:rPr>
        <w:t xml:space="preserve"> </w:t>
      </w:r>
      <w:r w:rsidRPr="000B0538">
        <w:rPr>
          <w:sz w:val="20"/>
          <w:szCs w:val="20"/>
        </w:rPr>
        <w:t xml:space="preserve">став 1. </w:t>
      </w:r>
      <w:r w:rsidRPr="000B0538">
        <w:rPr>
          <w:sz w:val="20"/>
          <w:szCs w:val="20"/>
          <w:lang w:val="sr-Cyrl-RS"/>
        </w:rPr>
        <w:t>т</w:t>
      </w:r>
      <w:r w:rsidRPr="000B0538">
        <w:rPr>
          <w:sz w:val="20"/>
          <w:szCs w:val="20"/>
        </w:rPr>
        <w:t>ачка 35. Статута општине Ивањица ( „Сл. лист општине Ивањица“, број 1/2019), Скупштина општине Ивањица, на седници одржаној дана</w:t>
      </w:r>
      <w:r w:rsidRPr="000B0538">
        <w:rPr>
          <w:sz w:val="20"/>
          <w:szCs w:val="20"/>
          <w:lang w:val="sr-Cyrl-RS"/>
        </w:rPr>
        <w:t xml:space="preserve"> </w:t>
      </w:r>
      <w:r w:rsidRPr="000B0538">
        <w:rPr>
          <w:sz w:val="20"/>
          <w:szCs w:val="20"/>
          <w:lang w:val="en-GB"/>
        </w:rPr>
        <w:t xml:space="preserve">14.10.2024. </w:t>
      </w:r>
      <w:r w:rsidRPr="000B0538">
        <w:rPr>
          <w:sz w:val="20"/>
          <w:szCs w:val="20"/>
        </w:rPr>
        <w:t xml:space="preserve">године,  донела је </w:t>
      </w:r>
    </w:p>
    <w:p w14:paraId="5DE8D629" w14:textId="77777777" w:rsidR="00E74EA2" w:rsidRPr="000B0538" w:rsidRDefault="00E74EA2" w:rsidP="00E74EA2">
      <w:pPr>
        <w:jc w:val="both"/>
        <w:rPr>
          <w:sz w:val="20"/>
          <w:szCs w:val="20"/>
        </w:rPr>
      </w:pPr>
    </w:p>
    <w:p w14:paraId="486CBB03" w14:textId="77777777" w:rsidR="00E74EA2" w:rsidRPr="000B0538" w:rsidRDefault="00E74EA2" w:rsidP="00E74EA2">
      <w:pPr>
        <w:jc w:val="center"/>
        <w:rPr>
          <w:b/>
          <w:sz w:val="20"/>
          <w:szCs w:val="20"/>
        </w:rPr>
      </w:pPr>
      <w:r w:rsidRPr="000B0538">
        <w:rPr>
          <w:b/>
          <w:sz w:val="20"/>
          <w:szCs w:val="20"/>
        </w:rPr>
        <w:t xml:space="preserve">О Д Л У К У  </w:t>
      </w:r>
    </w:p>
    <w:p w14:paraId="0E4F2CF2" w14:textId="77777777" w:rsidR="00E74EA2" w:rsidRPr="000B0538" w:rsidRDefault="00E74EA2" w:rsidP="00E74EA2">
      <w:pPr>
        <w:jc w:val="center"/>
        <w:rPr>
          <w:b/>
          <w:sz w:val="20"/>
          <w:szCs w:val="20"/>
        </w:rPr>
      </w:pPr>
      <w:r w:rsidRPr="000B0538">
        <w:rPr>
          <w:b/>
          <w:sz w:val="20"/>
          <w:szCs w:val="20"/>
        </w:rPr>
        <w:t>О ПРИСТУПАЊУ ПОСТУПКУ ОТУЂЕЊА НЕПОКРЕТНОСТИ ИЗ ЈАВНЕ СВОЈИНЕ ОПШТИНЕ ИВАЊИЦА ПУТЕМ НЕПОСРЕДНЕ ПОГОДБЕ</w:t>
      </w:r>
      <w:r w:rsidRPr="000B0538">
        <w:rPr>
          <w:b/>
          <w:sz w:val="20"/>
          <w:szCs w:val="20"/>
          <w:lang w:val="sr-Latn-RS"/>
        </w:rPr>
        <w:t xml:space="preserve"> </w:t>
      </w:r>
      <w:r w:rsidRPr="000B0538">
        <w:rPr>
          <w:b/>
          <w:sz w:val="20"/>
          <w:szCs w:val="20"/>
          <w:lang w:val="sr-Cyrl-RS"/>
        </w:rPr>
        <w:t>УЗ НАКНАДУ</w:t>
      </w:r>
      <w:r w:rsidRPr="000B0538">
        <w:rPr>
          <w:b/>
          <w:sz w:val="20"/>
          <w:szCs w:val="20"/>
        </w:rPr>
        <w:t xml:space="preserve">   </w:t>
      </w:r>
    </w:p>
    <w:p w14:paraId="0E7C0500" w14:textId="77777777" w:rsidR="00E74EA2" w:rsidRPr="000B0538" w:rsidRDefault="00E74EA2" w:rsidP="00E74EA2">
      <w:pPr>
        <w:jc w:val="both"/>
        <w:rPr>
          <w:b/>
          <w:sz w:val="20"/>
          <w:szCs w:val="20"/>
        </w:rPr>
      </w:pPr>
    </w:p>
    <w:p w14:paraId="46D8969C" w14:textId="77777777" w:rsidR="00E74EA2" w:rsidRPr="000B0538" w:rsidRDefault="00E74EA2" w:rsidP="00E74EA2">
      <w:pPr>
        <w:jc w:val="both"/>
        <w:rPr>
          <w:sz w:val="20"/>
          <w:szCs w:val="20"/>
        </w:rPr>
      </w:pPr>
      <w:r w:rsidRPr="000B0538">
        <w:rPr>
          <w:b/>
          <w:sz w:val="20"/>
          <w:szCs w:val="20"/>
        </w:rPr>
        <w:t>I</w:t>
      </w:r>
      <w:r w:rsidRPr="000B0538">
        <w:rPr>
          <w:sz w:val="20"/>
          <w:szCs w:val="20"/>
        </w:rPr>
        <w:t xml:space="preserve">  </w:t>
      </w:r>
      <w:r w:rsidRPr="000B0538">
        <w:rPr>
          <w:b/>
          <w:sz w:val="20"/>
          <w:szCs w:val="20"/>
        </w:rPr>
        <w:t xml:space="preserve">ПРИСТУПА СЕ </w:t>
      </w:r>
      <w:r w:rsidRPr="000B0538">
        <w:rPr>
          <w:sz w:val="20"/>
          <w:szCs w:val="20"/>
        </w:rPr>
        <w:t xml:space="preserve"> отуђењу непокретности непосредном погодбом</w:t>
      </w:r>
      <w:r w:rsidRPr="000B0538">
        <w:rPr>
          <w:sz w:val="20"/>
          <w:szCs w:val="20"/>
          <w:lang w:val="sr-Cyrl-RS"/>
        </w:rPr>
        <w:t xml:space="preserve"> уз накнаду</w:t>
      </w:r>
      <w:r w:rsidRPr="000B0538">
        <w:rPr>
          <w:sz w:val="20"/>
          <w:szCs w:val="20"/>
        </w:rPr>
        <w:t xml:space="preserve"> из јавне својине Општине  Ивањица, и то:   </w:t>
      </w:r>
    </w:p>
    <w:p w14:paraId="7E16AEB1" w14:textId="77777777" w:rsidR="00E74EA2" w:rsidRPr="000B0538" w:rsidRDefault="00E74EA2" w:rsidP="00E74EA2">
      <w:pPr>
        <w:pStyle w:val="ListParagraph"/>
        <w:jc w:val="both"/>
        <w:rPr>
          <w:sz w:val="20"/>
          <w:szCs w:val="20"/>
          <w:lang w:val="sr-Cyrl-RS"/>
        </w:rPr>
      </w:pPr>
      <w:r w:rsidRPr="000B0538">
        <w:rPr>
          <w:sz w:val="20"/>
          <w:szCs w:val="20"/>
        </w:rPr>
        <w:t xml:space="preserve">- </w:t>
      </w:r>
      <w:proofErr w:type="spellStart"/>
      <w:r w:rsidRPr="000B0538">
        <w:rPr>
          <w:sz w:val="20"/>
          <w:szCs w:val="20"/>
        </w:rPr>
        <w:t>кат</w:t>
      </w:r>
      <w:proofErr w:type="spellEnd"/>
      <w:r w:rsidRPr="000B0538">
        <w:rPr>
          <w:sz w:val="20"/>
          <w:szCs w:val="20"/>
        </w:rPr>
        <w:t xml:space="preserve">. </w:t>
      </w:r>
      <w:proofErr w:type="spellStart"/>
      <w:r w:rsidRPr="000B0538">
        <w:rPr>
          <w:sz w:val="20"/>
          <w:szCs w:val="20"/>
        </w:rPr>
        <w:t>парцеле</w:t>
      </w:r>
      <w:proofErr w:type="spellEnd"/>
      <w:r w:rsidRPr="000B0538">
        <w:rPr>
          <w:sz w:val="20"/>
          <w:szCs w:val="20"/>
        </w:rPr>
        <w:t xml:space="preserve"> </w:t>
      </w:r>
      <w:proofErr w:type="spellStart"/>
      <w:r w:rsidRPr="000B0538">
        <w:rPr>
          <w:sz w:val="20"/>
          <w:szCs w:val="20"/>
        </w:rPr>
        <w:t>број</w:t>
      </w:r>
      <w:proofErr w:type="spellEnd"/>
      <w:r w:rsidRPr="000B0538">
        <w:rPr>
          <w:sz w:val="20"/>
          <w:szCs w:val="20"/>
        </w:rPr>
        <w:t xml:space="preserve"> </w:t>
      </w:r>
      <w:r w:rsidRPr="000B0538">
        <w:rPr>
          <w:sz w:val="20"/>
          <w:szCs w:val="20"/>
          <w:lang w:val="sr-Cyrl-RS"/>
        </w:rPr>
        <w:t>1804/29</w:t>
      </w:r>
      <w:r w:rsidRPr="000B0538">
        <w:rPr>
          <w:sz w:val="20"/>
          <w:szCs w:val="20"/>
        </w:rPr>
        <w:t xml:space="preserve">, у </w:t>
      </w:r>
      <w:proofErr w:type="spellStart"/>
      <w:r w:rsidRPr="000B0538">
        <w:rPr>
          <w:sz w:val="20"/>
          <w:szCs w:val="20"/>
        </w:rPr>
        <w:t>површини</w:t>
      </w:r>
      <w:proofErr w:type="spellEnd"/>
      <w:r w:rsidRPr="000B0538">
        <w:rPr>
          <w:sz w:val="20"/>
          <w:szCs w:val="20"/>
        </w:rPr>
        <w:t xml:space="preserve"> </w:t>
      </w:r>
      <w:proofErr w:type="spellStart"/>
      <w:r w:rsidRPr="000B0538">
        <w:rPr>
          <w:sz w:val="20"/>
          <w:szCs w:val="20"/>
        </w:rPr>
        <w:t>од</w:t>
      </w:r>
      <w:proofErr w:type="spellEnd"/>
      <w:r w:rsidRPr="000B0538">
        <w:rPr>
          <w:sz w:val="20"/>
          <w:szCs w:val="20"/>
        </w:rPr>
        <w:t xml:space="preserve"> </w:t>
      </w:r>
      <w:r w:rsidRPr="000B0538">
        <w:rPr>
          <w:sz w:val="20"/>
          <w:szCs w:val="20"/>
          <w:lang w:val="sr-Cyrl-RS"/>
        </w:rPr>
        <w:t xml:space="preserve">74 </w:t>
      </w:r>
      <w:r w:rsidRPr="000B0538">
        <w:rPr>
          <w:sz w:val="20"/>
          <w:szCs w:val="20"/>
        </w:rPr>
        <w:t>m</w:t>
      </w:r>
      <w:r w:rsidRPr="000B0538">
        <w:rPr>
          <w:sz w:val="20"/>
          <w:szCs w:val="20"/>
          <w:vertAlign w:val="superscript"/>
        </w:rPr>
        <w:t>2</w:t>
      </w:r>
      <w:r w:rsidRPr="000B0538">
        <w:rPr>
          <w:sz w:val="20"/>
          <w:szCs w:val="20"/>
          <w:lang w:val="sr-Cyrl-RS"/>
        </w:rPr>
        <w:t xml:space="preserve">, </w:t>
      </w:r>
      <w:proofErr w:type="spellStart"/>
      <w:r w:rsidRPr="000B0538">
        <w:rPr>
          <w:sz w:val="20"/>
          <w:szCs w:val="20"/>
        </w:rPr>
        <w:t>уписане</w:t>
      </w:r>
      <w:proofErr w:type="spellEnd"/>
      <w:r w:rsidRPr="000B0538">
        <w:rPr>
          <w:sz w:val="20"/>
          <w:szCs w:val="20"/>
        </w:rPr>
        <w:t xml:space="preserve"> у </w:t>
      </w:r>
      <w:proofErr w:type="spellStart"/>
      <w:r w:rsidRPr="000B0538">
        <w:rPr>
          <w:sz w:val="20"/>
          <w:szCs w:val="20"/>
        </w:rPr>
        <w:t>лист</w:t>
      </w:r>
      <w:proofErr w:type="spellEnd"/>
      <w:r w:rsidRPr="000B0538">
        <w:rPr>
          <w:sz w:val="20"/>
          <w:szCs w:val="20"/>
        </w:rPr>
        <w:t xml:space="preserve"> </w:t>
      </w:r>
      <w:proofErr w:type="spellStart"/>
      <w:r w:rsidRPr="000B0538">
        <w:rPr>
          <w:sz w:val="20"/>
          <w:szCs w:val="20"/>
        </w:rPr>
        <w:t>непокретности</w:t>
      </w:r>
      <w:proofErr w:type="spellEnd"/>
      <w:r w:rsidRPr="000B0538">
        <w:rPr>
          <w:sz w:val="20"/>
          <w:szCs w:val="20"/>
          <w:lang w:val="sr-Cyrl-RS"/>
        </w:rPr>
        <w:t xml:space="preserve"> број 11 </w:t>
      </w:r>
      <w:r w:rsidRPr="000B0538">
        <w:rPr>
          <w:sz w:val="20"/>
          <w:szCs w:val="20"/>
        </w:rPr>
        <w:t xml:space="preserve">КО </w:t>
      </w:r>
      <w:r w:rsidRPr="000B0538">
        <w:rPr>
          <w:sz w:val="20"/>
          <w:szCs w:val="20"/>
          <w:lang w:val="sr-Cyrl-RS"/>
        </w:rPr>
        <w:t>Ивањица</w:t>
      </w:r>
      <w:r w:rsidRPr="000B0538">
        <w:rPr>
          <w:sz w:val="20"/>
          <w:szCs w:val="20"/>
        </w:rPr>
        <w:t xml:space="preserve">, </w:t>
      </w:r>
      <w:proofErr w:type="spellStart"/>
      <w:r w:rsidRPr="000B0538">
        <w:rPr>
          <w:sz w:val="20"/>
          <w:szCs w:val="20"/>
        </w:rPr>
        <w:t>јавна</w:t>
      </w:r>
      <w:proofErr w:type="spellEnd"/>
      <w:r w:rsidRPr="000B0538">
        <w:rPr>
          <w:sz w:val="20"/>
          <w:szCs w:val="20"/>
        </w:rPr>
        <w:t xml:space="preserve"> </w:t>
      </w:r>
      <w:proofErr w:type="spellStart"/>
      <w:r w:rsidRPr="000B0538">
        <w:rPr>
          <w:sz w:val="20"/>
          <w:szCs w:val="20"/>
        </w:rPr>
        <w:t>својина</w:t>
      </w:r>
      <w:proofErr w:type="spellEnd"/>
      <w:r w:rsidRPr="000B0538">
        <w:rPr>
          <w:sz w:val="20"/>
          <w:szCs w:val="20"/>
        </w:rPr>
        <w:t xml:space="preserve"> </w:t>
      </w:r>
      <w:proofErr w:type="spellStart"/>
      <w:r w:rsidRPr="000B0538">
        <w:rPr>
          <w:sz w:val="20"/>
          <w:szCs w:val="20"/>
        </w:rPr>
        <w:t>општине</w:t>
      </w:r>
      <w:proofErr w:type="spellEnd"/>
      <w:r w:rsidRPr="000B0538">
        <w:rPr>
          <w:sz w:val="20"/>
          <w:szCs w:val="20"/>
          <w:lang w:val="sr-Cyrl-RS"/>
        </w:rPr>
        <w:t xml:space="preserve"> Ивањица</w:t>
      </w:r>
      <w:r w:rsidRPr="000B0538">
        <w:rPr>
          <w:sz w:val="20"/>
          <w:szCs w:val="20"/>
        </w:rPr>
        <w:t xml:space="preserve">, </w:t>
      </w:r>
      <w:proofErr w:type="spellStart"/>
      <w:r w:rsidRPr="000B0538">
        <w:rPr>
          <w:sz w:val="20"/>
          <w:szCs w:val="20"/>
        </w:rPr>
        <w:t>која</w:t>
      </w:r>
      <w:proofErr w:type="spellEnd"/>
      <w:r w:rsidRPr="000B0538">
        <w:rPr>
          <w:sz w:val="20"/>
          <w:szCs w:val="20"/>
        </w:rPr>
        <w:t xml:space="preserve"> </w:t>
      </w:r>
      <w:proofErr w:type="spellStart"/>
      <w:r w:rsidRPr="000B0538">
        <w:rPr>
          <w:sz w:val="20"/>
          <w:szCs w:val="20"/>
        </w:rPr>
        <w:t>је</w:t>
      </w:r>
      <w:proofErr w:type="spellEnd"/>
      <w:r w:rsidRPr="000B0538">
        <w:rPr>
          <w:sz w:val="20"/>
          <w:szCs w:val="20"/>
        </w:rPr>
        <w:t xml:space="preserve"> </w:t>
      </w:r>
      <w:proofErr w:type="spellStart"/>
      <w:r w:rsidRPr="000B0538">
        <w:rPr>
          <w:sz w:val="20"/>
          <w:szCs w:val="20"/>
        </w:rPr>
        <w:t>по</w:t>
      </w:r>
      <w:proofErr w:type="spellEnd"/>
      <w:r w:rsidRPr="000B0538">
        <w:rPr>
          <w:sz w:val="20"/>
          <w:szCs w:val="20"/>
        </w:rPr>
        <w:t xml:space="preserve"> </w:t>
      </w:r>
      <w:proofErr w:type="spellStart"/>
      <w:r w:rsidRPr="000B0538">
        <w:rPr>
          <w:sz w:val="20"/>
          <w:szCs w:val="20"/>
        </w:rPr>
        <w:t>врсти</w:t>
      </w:r>
      <w:proofErr w:type="spellEnd"/>
      <w:r w:rsidRPr="000B0538">
        <w:rPr>
          <w:sz w:val="20"/>
          <w:szCs w:val="20"/>
        </w:rPr>
        <w:t xml:space="preserve"> </w:t>
      </w:r>
      <w:r w:rsidRPr="000B0538">
        <w:rPr>
          <w:sz w:val="20"/>
          <w:szCs w:val="20"/>
          <w:lang w:val="sr-Cyrl-RS"/>
        </w:rPr>
        <w:t>земљиште у грађевинском подручју.</w:t>
      </w:r>
      <w:r w:rsidRPr="000B0538">
        <w:rPr>
          <w:sz w:val="20"/>
          <w:szCs w:val="20"/>
        </w:rPr>
        <w:t xml:space="preserve"> </w:t>
      </w:r>
    </w:p>
    <w:p w14:paraId="4738BC34" w14:textId="77777777" w:rsidR="00E74EA2" w:rsidRPr="000B0538" w:rsidRDefault="00E74EA2" w:rsidP="00E74EA2">
      <w:pPr>
        <w:jc w:val="both"/>
        <w:rPr>
          <w:sz w:val="20"/>
          <w:szCs w:val="20"/>
        </w:rPr>
      </w:pPr>
      <w:r w:rsidRPr="000B0538">
        <w:rPr>
          <w:b/>
          <w:sz w:val="20"/>
          <w:szCs w:val="20"/>
        </w:rPr>
        <w:t>II</w:t>
      </w:r>
      <w:r w:rsidRPr="000B0538">
        <w:rPr>
          <w:b/>
          <w:sz w:val="20"/>
          <w:szCs w:val="20"/>
          <w:lang w:val="sr-Cyrl-RS"/>
        </w:rPr>
        <w:t xml:space="preserve"> </w:t>
      </w:r>
      <w:r w:rsidRPr="000B0538">
        <w:rPr>
          <w:b/>
          <w:sz w:val="20"/>
          <w:szCs w:val="20"/>
        </w:rPr>
        <w:t xml:space="preserve"> </w:t>
      </w:r>
      <w:r w:rsidRPr="000B0538">
        <w:rPr>
          <w:sz w:val="20"/>
          <w:szCs w:val="20"/>
        </w:rPr>
        <w:t>Предметна непокретност отуђује се из јавне својине општине Ивањица у поступку примене члана 27. став 10. и члана 29. став  4. Закона о јавној својини („Сл гласник РС“, број 72/11, 88/13, 105/14, 104/16  - др. закон, 108/16, 113/17, 95/18 и 153/2020)</w:t>
      </w:r>
      <w:r w:rsidRPr="000B0538">
        <w:rPr>
          <w:sz w:val="20"/>
          <w:szCs w:val="20"/>
          <w:lang w:val="ru-RU"/>
        </w:rPr>
        <w:t xml:space="preserve">, а на основу поднетог захтева </w:t>
      </w:r>
      <w:r w:rsidRPr="000B0538">
        <w:rPr>
          <w:sz w:val="20"/>
          <w:szCs w:val="20"/>
          <w:lang w:val="sr-Cyrl-RS"/>
        </w:rPr>
        <w:t xml:space="preserve">Карапетровић Срећка </w:t>
      </w:r>
      <w:r w:rsidRPr="000B0538">
        <w:rPr>
          <w:sz w:val="20"/>
          <w:szCs w:val="20"/>
          <w:lang w:val="sr-Latn-RS"/>
        </w:rPr>
        <w:t xml:space="preserve"> </w:t>
      </w:r>
      <w:r w:rsidRPr="000B0538">
        <w:rPr>
          <w:sz w:val="20"/>
          <w:szCs w:val="20"/>
          <w:lang w:val="sr-Cyrl-RS"/>
        </w:rPr>
        <w:t>и покренуте иницијативе председника општине Ивањица</w:t>
      </w:r>
      <w:r w:rsidRPr="000B0538">
        <w:rPr>
          <w:sz w:val="20"/>
          <w:szCs w:val="20"/>
          <w:lang w:val="ru-RU"/>
        </w:rPr>
        <w:t>.</w:t>
      </w:r>
      <w:r w:rsidRPr="000B0538">
        <w:rPr>
          <w:b/>
          <w:sz w:val="20"/>
          <w:szCs w:val="20"/>
        </w:rPr>
        <w:t xml:space="preserve"> </w:t>
      </w:r>
    </w:p>
    <w:p w14:paraId="6698F320" w14:textId="77777777" w:rsidR="00E74EA2" w:rsidRPr="000B0538" w:rsidRDefault="00E74EA2" w:rsidP="00E74EA2">
      <w:pPr>
        <w:jc w:val="both"/>
        <w:rPr>
          <w:sz w:val="20"/>
          <w:szCs w:val="20"/>
        </w:rPr>
      </w:pPr>
      <w:r w:rsidRPr="000B0538">
        <w:rPr>
          <w:b/>
          <w:sz w:val="20"/>
          <w:szCs w:val="20"/>
        </w:rPr>
        <w:t>III</w:t>
      </w:r>
      <w:r w:rsidRPr="000B0538">
        <w:rPr>
          <w:b/>
          <w:sz w:val="20"/>
          <w:szCs w:val="20"/>
          <w:lang w:val="sr-Cyrl-RS"/>
        </w:rPr>
        <w:t xml:space="preserve"> </w:t>
      </w:r>
      <w:r w:rsidRPr="000B0538">
        <w:rPr>
          <w:b/>
          <w:sz w:val="20"/>
          <w:szCs w:val="20"/>
        </w:rPr>
        <w:t xml:space="preserve"> </w:t>
      </w:r>
      <w:r w:rsidRPr="000B0538">
        <w:rPr>
          <w:sz w:val="20"/>
          <w:szCs w:val="20"/>
        </w:rPr>
        <w:t>У поступку отуђења непокретности из тачке I ове Одлуке у свему поступити према одредбама Закона о јавној својини, Уредб</w:t>
      </w:r>
      <w:r w:rsidRPr="000B0538">
        <w:rPr>
          <w:sz w:val="20"/>
          <w:szCs w:val="20"/>
          <w:lang w:val="sr-Cyrl-RS"/>
        </w:rPr>
        <w:t>е</w:t>
      </w:r>
      <w:r w:rsidRPr="000B0538">
        <w:rPr>
          <w:sz w:val="20"/>
          <w:szCs w:val="20"/>
        </w:rPr>
        <w:t xml:space="preserve">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и Одлуци о прибављању и располагању стварима у јавној својини општине Ивањица.</w:t>
      </w:r>
    </w:p>
    <w:p w14:paraId="14B40378" w14:textId="77777777" w:rsidR="00E74EA2" w:rsidRPr="000B0538" w:rsidRDefault="00E74EA2" w:rsidP="00E74EA2">
      <w:pPr>
        <w:jc w:val="both"/>
        <w:rPr>
          <w:sz w:val="20"/>
          <w:szCs w:val="20"/>
        </w:rPr>
      </w:pPr>
      <w:r w:rsidRPr="000B0538">
        <w:rPr>
          <w:b/>
          <w:sz w:val="20"/>
          <w:szCs w:val="20"/>
        </w:rPr>
        <w:t>IV</w:t>
      </w:r>
      <w:r w:rsidRPr="000B0538">
        <w:rPr>
          <w:sz w:val="20"/>
          <w:szCs w:val="20"/>
        </w:rPr>
        <w:t xml:space="preserve"> Поступак непосредне погодбе спровешће Комисија која ће се формирати по доношењу ове одлуке.</w:t>
      </w:r>
    </w:p>
    <w:p w14:paraId="58F5DB33" w14:textId="77777777" w:rsidR="00E74EA2" w:rsidRPr="000B0538" w:rsidRDefault="00E74EA2" w:rsidP="00E74EA2">
      <w:pPr>
        <w:jc w:val="both"/>
        <w:rPr>
          <w:b/>
          <w:sz w:val="20"/>
          <w:szCs w:val="20"/>
        </w:rPr>
      </w:pPr>
      <w:r w:rsidRPr="000B0538">
        <w:rPr>
          <w:b/>
          <w:sz w:val="20"/>
          <w:szCs w:val="20"/>
        </w:rPr>
        <w:t>V</w:t>
      </w:r>
      <w:r w:rsidRPr="000B0538">
        <w:rPr>
          <w:b/>
          <w:sz w:val="20"/>
          <w:szCs w:val="20"/>
          <w:lang w:val="sr-Cyrl-RS"/>
        </w:rPr>
        <w:t xml:space="preserve"> </w:t>
      </w:r>
      <w:r w:rsidRPr="000B0538">
        <w:rPr>
          <w:b/>
          <w:sz w:val="20"/>
          <w:szCs w:val="20"/>
        </w:rPr>
        <w:t xml:space="preserve"> </w:t>
      </w:r>
      <w:r w:rsidRPr="000B0538">
        <w:rPr>
          <w:sz w:val="20"/>
          <w:szCs w:val="20"/>
        </w:rPr>
        <w:t>Непокретност из</w:t>
      </w:r>
      <w:r w:rsidRPr="000B0538">
        <w:rPr>
          <w:b/>
          <w:sz w:val="20"/>
          <w:szCs w:val="20"/>
        </w:rPr>
        <w:t xml:space="preserve"> </w:t>
      </w:r>
      <w:r w:rsidRPr="000B0538">
        <w:rPr>
          <w:sz w:val="20"/>
          <w:szCs w:val="20"/>
        </w:rPr>
        <w:t>тачке I ове Одлуке отуђиће се по тржишној вредности, а у складу са Законом о јавној својини и подзаконским  актима.</w:t>
      </w:r>
    </w:p>
    <w:p w14:paraId="6AE70DBD" w14:textId="77777777" w:rsidR="00E74EA2" w:rsidRPr="000B0538" w:rsidRDefault="00E74EA2" w:rsidP="00E74EA2">
      <w:pPr>
        <w:jc w:val="both"/>
        <w:rPr>
          <w:sz w:val="20"/>
          <w:szCs w:val="20"/>
        </w:rPr>
      </w:pPr>
      <w:r w:rsidRPr="000B0538">
        <w:rPr>
          <w:b/>
          <w:sz w:val="20"/>
          <w:szCs w:val="20"/>
        </w:rPr>
        <w:t xml:space="preserve">VI </w:t>
      </w:r>
      <w:r w:rsidRPr="000B0538">
        <w:rPr>
          <w:sz w:val="20"/>
          <w:szCs w:val="20"/>
        </w:rPr>
        <w:t xml:space="preserve">Овлашћује се Председник општине Ивањица, а у његовом одсуству заменик председника општине, односно лице које он овласти да, у име општине Ивањица, може са купцем предметне непокретности која се отуђује из јавне својине општине Ивањица, или лицем које купац непокретности овласти, закључити уговор којим ће се ближе регулисати права и обавезе уговарача. </w:t>
      </w:r>
    </w:p>
    <w:p w14:paraId="3D07002D" w14:textId="77777777" w:rsidR="00E74EA2" w:rsidRPr="000B0538" w:rsidRDefault="00E74EA2" w:rsidP="00E74EA2">
      <w:pPr>
        <w:jc w:val="both"/>
        <w:rPr>
          <w:sz w:val="20"/>
          <w:szCs w:val="20"/>
          <w:lang w:val="sr-Cyrl-RS"/>
        </w:rPr>
      </w:pPr>
      <w:r w:rsidRPr="000B0538">
        <w:rPr>
          <w:b/>
          <w:sz w:val="20"/>
          <w:szCs w:val="20"/>
          <w:lang w:val="en-US"/>
        </w:rPr>
        <w:t>VII</w:t>
      </w:r>
      <w:r w:rsidRPr="000B0538">
        <w:rPr>
          <w:b/>
          <w:sz w:val="20"/>
          <w:szCs w:val="20"/>
        </w:rPr>
        <w:t xml:space="preserve"> </w:t>
      </w:r>
      <w:r w:rsidRPr="000B0538">
        <w:rPr>
          <w:sz w:val="20"/>
          <w:szCs w:val="20"/>
        </w:rPr>
        <w:t>Ова Одлука ступа на снагу даном објављивања у Службеном листу општине Ивањица</w:t>
      </w:r>
      <w:r w:rsidRPr="000B0538">
        <w:rPr>
          <w:sz w:val="20"/>
          <w:szCs w:val="20"/>
          <w:lang w:val="sr-Cyrl-RS"/>
        </w:rPr>
        <w:t>.</w:t>
      </w:r>
    </w:p>
    <w:p w14:paraId="509E8335" w14:textId="77777777" w:rsidR="00E74EA2" w:rsidRPr="000B0538" w:rsidRDefault="00E74EA2" w:rsidP="00E74EA2">
      <w:pPr>
        <w:jc w:val="both"/>
        <w:rPr>
          <w:sz w:val="20"/>
          <w:szCs w:val="20"/>
          <w:lang w:val="sr-Cyrl-RS"/>
        </w:rPr>
      </w:pPr>
    </w:p>
    <w:p w14:paraId="6C1C5F51" w14:textId="5E989A4B" w:rsidR="00E74EA2" w:rsidRPr="000B0538" w:rsidRDefault="00E74EA2" w:rsidP="00D91F70">
      <w:pPr>
        <w:jc w:val="center"/>
        <w:rPr>
          <w:b/>
          <w:sz w:val="20"/>
          <w:szCs w:val="20"/>
          <w:lang w:val="sr-Cyrl-RS"/>
        </w:rPr>
      </w:pPr>
      <w:r w:rsidRPr="000B0538">
        <w:rPr>
          <w:b/>
          <w:sz w:val="20"/>
          <w:szCs w:val="20"/>
        </w:rPr>
        <w:t>СКУПШТИНА ОПШТИНЕ ИВАЊИЦА, Број:</w:t>
      </w:r>
      <w:r w:rsidRPr="000B0538">
        <w:rPr>
          <w:b/>
          <w:sz w:val="20"/>
          <w:szCs w:val="20"/>
          <w:lang w:val="sr-Cyrl-RS"/>
        </w:rPr>
        <w:t>46-95/2023-01</w:t>
      </w:r>
    </w:p>
    <w:p w14:paraId="28759A8E" w14:textId="77777777" w:rsidR="00D91F70" w:rsidRDefault="00D91F70" w:rsidP="00D91F70">
      <w:pPr>
        <w:rPr>
          <w:sz w:val="20"/>
          <w:szCs w:val="20"/>
          <w:lang w:val="sr-Latn-RS"/>
        </w:rPr>
      </w:pPr>
    </w:p>
    <w:p w14:paraId="176B37AA" w14:textId="77777777" w:rsidR="00D91F70" w:rsidRDefault="00E74EA2" w:rsidP="00D91F70">
      <w:pPr>
        <w:rPr>
          <w:b/>
          <w:sz w:val="20"/>
          <w:szCs w:val="20"/>
        </w:rPr>
      </w:pPr>
      <w:r w:rsidRPr="000B0538">
        <w:rPr>
          <w:b/>
          <w:sz w:val="20"/>
          <w:szCs w:val="20"/>
        </w:rPr>
        <w:t xml:space="preserve"> </w:t>
      </w:r>
      <w:r w:rsidR="00D91F70">
        <w:rPr>
          <w:b/>
          <w:sz w:val="20"/>
          <w:szCs w:val="20"/>
        </w:rPr>
        <w:t xml:space="preserve">  </w:t>
      </w:r>
    </w:p>
    <w:p w14:paraId="1F212E71" w14:textId="03520F09" w:rsidR="00E74EA2" w:rsidRPr="000B0538" w:rsidRDefault="00D91F70" w:rsidP="00D91F70">
      <w:pPr>
        <w:jc w:val="right"/>
        <w:rPr>
          <w:b/>
          <w:sz w:val="20"/>
          <w:szCs w:val="20"/>
        </w:rPr>
      </w:pPr>
      <w:r>
        <w:rPr>
          <w:b/>
          <w:sz w:val="20"/>
          <w:szCs w:val="20"/>
        </w:rPr>
        <w:t xml:space="preserve">         </w:t>
      </w:r>
      <w:r w:rsidR="00E74EA2" w:rsidRPr="000B0538">
        <w:rPr>
          <w:b/>
          <w:sz w:val="20"/>
          <w:szCs w:val="20"/>
        </w:rPr>
        <w:t>ПРЕДСЕДНИКСКУПШТИНЕ</w:t>
      </w:r>
      <w:r w:rsidR="00E74EA2" w:rsidRPr="000B0538">
        <w:rPr>
          <w:b/>
          <w:sz w:val="20"/>
          <w:szCs w:val="20"/>
          <w:lang w:val="sr-Cyrl-RS"/>
        </w:rPr>
        <w:t xml:space="preserve"> </w:t>
      </w:r>
      <w:r w:rsidR="00E74EA2" w:rsidRPr="000B0538">
        <w:rPr>
          <w:b/>
          <w:sz w:val="20"/>
          <w:szCs w:val="20"/>
        </w:rPr>
        <w:t xml:space="preserve">                    </w:t>
      </w:r>
      <w:r w:rsidR="00E74EA2" w:rsidRPr="000B0538">
        <w:rPr>
          <w:b/>
          <w:sz w:val="20"/>
          <w:szCs w:val="20"/>
          <w:lang w:val="sr-Cyrl-RS"/>
        </w:rPr>
        <w:t xml:space="preserve">                                                                                                                                                                                                                                                                                                                                                                                                                              </w:t>
      </w:r>
      <w:r w:rsidR="00E74EA2" w:rsidRPr="000B0538">
        <w:rPr>
          <w:b/>
          <w:sz w:val="20"/>
          <w:szCs w:val="20"/>
        </w:rPr>
        <w:t xml:space="preserve">                                                                                                                           </w:t>
      </w:r>
    </w:p>
    <w:p w14:paraId="471EE78C" w14:textId="0931F003" w:rsidR="00E74EA2" w:rsidRDefault="00E74EA2" w:rsidP="00E74EA2">
      <w:pPr>
        <w:rPr>
          <w:b/>
          <w:sz w:val="20"/>
          <w:szCs w:val="20"/>
          <w:lang w:val="sr-Latn-RS"/>
        </w:rPr>
      </w:pPr>
      <w:r w:rsidRPr="000B0538">
        <w:rPr>
          <w:b/>
          <w:sz w:val="20"/>
          <w:szCs w:val="20"/>
        </w:rPr>
        <w:t xml:space="preserve">                                                                                                          </w:t>
      </w:r>
      <w:r w:rsidR="00D91F70">
        <w:rPr>
          <w:b/>
          <w:sz w:val="20"/>
          <w:szCs w:val="20"/>
        </w:rPr>
        <w:t xml:space="preserve">                                                 </w:t>
      </w:r>
      <w:r w:rsidRPr="000B0538">
        <w:rPr>
          <w:b/>
          <w:sz w:val="20"/>
          <w:szCs w:val="20"/>
          <w:lang w:val="sr-Cyrl-RS"/>
        </w:rPr>
        <w:t>Драгован Милинковић</w:t>
      </w:r>
    </w:p>
    <w:p w14:paraId="424D3A7E" w14:textId="77777777" w:rsidR="00E74EA2" w:rsidRDefault="00E74EA2" w:rsidP="00E74EA2">
      <w:pPr>
        <w:rPr>
          <w:b/>
          <w:sz w:val="20"/>
          <w:szCs w:val="20"/>
          <w:lang w:val="sr-Latn-RS"/>
        </w:rPr>
      </w:pPr>
    </w:p>
    <w:p w14:paraId="08D32BC6" w14:textId="3D2DA996" w:rsidR="00D91F70" w:rsidRDefault="00826A6C" w:rsidP="00E74EA2">
      <w:pPr>
        <w:rPr>
          <w:b/>
          <w:sz w:val="20"/>
          <w:szCs w:val="20"/>
          <w:lang w:val="sr-Latn-RS"/>
        </w:rPr>
      </w:pPr>
      <w:r>
        <w:rPr>
          <w:noProof/>
          <w:color w:val="333399"/>
          <w:sz w:val="32"/>
          <w:szCs w:val="32"/>
          <w:lang w:eastAsia="ja-JP"/>
        </w:rPr>
        <mc:AlternateContent>
          <mc:Choice Requires="wps">
            <w:drawing>
              <wp:anchor distT="0" distB="0" distL="114300" distR="114300" simplePos="0" relativeHeight="251666432" behindDoc="0" locked="0" layoutInCell="1" allowOverlap="1" wp14:anchorId="1BCFBB5B" wp14:editId="582155BA">
                <wp:simplePos x="0" y="0"/>
                <wp:positionH relativeFrom="column">
                  <wp:posOffset>2000250</wp:posOffset>
                </wp:positionH>
                <wp:positionV relativeFrom="paragraph">
                  <wp:posOffset>129540</wp:posOffset>
                </wp:positionV>
                <wp:extent cx="2286000" cy="0"/>
                <wp:effectExtent l="10795" t="15875" r="8255" b="12700"/>
                <wp:wrapNone/>
                <wp:docPr id="145152642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A5F7D" id="Line 6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10.2pt" to="33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" strokecolor="#339" strokeweight="1.25pt"/>
            </w:pict>
          </mc:Fallback>
        </mc:AlternateContent>
      </w:r>
    </w:p>
    <w:p w14:paraId="2E20C234" w14:textId="77777777" w:rsidR="00D91F70" w:rsidRDefault="00D91F70" w:rsidP="00E74EA2">
      <w:pPr>
        <w:rPr>
          <w:b/>
          <w:sz w:val="20"/>
          <w:szCs w:val="20"/>
          <w:lang w:val="sr-Latn-RS"/>
        </w:rPr>
      </w:pPr>
    </w:p>
    <w:p w14:paraId="047D0ABA" w14:textId="77777777" w:rsidR="00E74EA2" w:rsidRDefault="00E74EA2" w:rsidP="00E74EA2">
      <w:pPr>
        <w:rPr>
          <w:b/>
          <w:sz w:val="20"/>
          <w:szCs w:val="20"/>
          <w:lang w:val="sr-Latn-RS"/>
        </w:rPr>
      </w:pPr>
    </w:p>
    <w:p w14:paraId="1D6C9C22" w14:textId="77777777" w:rsidR="00E74EA2" w:rsidRPr="00F372EE" w:rsidRDefault="00E74EA2" w:rsidP="00E74EA2">
      <w:pPr>
        <w:ind w:firstLine="708"/>
        <w:jc w:val="both"/>
        <w:rPr>
          <w:sz w:val="20"/>
          <w:szCs w:val="20"/>
        </w:rPr>
      </w:pPr>
      <w:r w:rsidRPr="00F372EE">
        <w:rPr>
          <w:sz w:val="20"/>
          <w:szCs w:val="20"/>
        </w:rPr>
        <w:t xml:space="preserve">На основу члана </w:t>
      </w:r>
      <w:r w:rsidRPr="00F372EE">
        <w:rPr>
          <w:sz w:val="20"/>
          <w:szCs w:val="20"/>
          <w:lang w:val="sr-Cyrl-RS"/>
        </w:rPr>
        <w:t>32</w:t>
      </w:r>
      <w:r w:rsidRPr="00F372EE">
        <w:rPr>
          <w:sz w:val="20"/>
          <w:szCs w:val="20"/>
        </w:rPr>
        <w:t xml:space="preserve">. Закона о </w:t>
      </w:r>
      <w:r w:rsidRPr="00F372EE">
        <w:rPr>
          <w:sz w:val="20"/>
          <w:szCs w:val="20"/>
          <w:lang w:val="sr-Cyrl-RS"/>
        </w:rPr>
        <w:t>локалној самоуправи</w:t>
      </w:r>
      <w:r w:rsidRPr="00F372EE">
        <w:rPr>
          <w:sz w:val="20"/>
          <w:szCs w:val="20"/>
        </w:rPr>
        <w:t>(„Сл. гласник РС“ бр. </w:t>
      </w:r>
      <w:r w:rsidRPr="00F372EE">
        <w:rPr>
          <w:sz w:val="20"/>
          <w:szCs w:val="20"/>
          <w:lang w:val="sr-Cyrl-RS"/>
        </w:rPr>
        <w:t>129/2007, 83/2014 – др. закон, 101/2016 – др. закон и 47/2018</w:t>
      </w:r>
      <w:r w:rsidRPr="00F372EE">
        <w:rPr>
          <w:sz w:val="20"/>
          <w:szCs w:val="20"/>
        </w:rPr>
        <w:t xml:space="preserve">), члана 27. став 10, члана 29. </w:t>
      </w:r>
      <w:r w:rsidRPr="00F372EE">
        <w:rPr>
          <w:sz w:val="20"/>
          <w:szCs w:val="20"/>
          <w:lang w:val="sr-Cyrl-RS"/>
        </w:rPr>
        <w:t>с</w:t>
      </w:r>
      <w:r w:rsidRPr="00F372EE">
        <w:rPr>
          <w:sz w:val="20"/>
          <w:szCs w:val="20"/>
        </w:rPr>
        <w:t>тав</w:t>
      </w:r>
      <w:r w:rsidRPr="00F372EE">
        <w:rPr>
          <w:sz w:val="20"/>
          <w:szCs w:val="20"/>
          <w:lang w:val="sr-Cyrl-RS"/>
        </w:rPr>
        <w:t xml:space="preserve"> 3. и</w:t>
      </w:r>
      <w:r w:rsidRPr="00F372EE">
        <w:rPr>
          <w:sz w:val="20"/>
          <w:szCs w:val="20"/>
        </w:rPr>
        <w:t xml:space="preserve"> </w:t>
      </w:r>
      <w:r w:rsidRPr="00F372EE">
        <w:rPr>
          <w:sz w:val="20"/>
          <w:szCs w:val="20"/>
          <w:lang w:val="sr-Cyrl-RS"/>
        </w:rPr>
        <w:t>4.</w:t>
      </w:r>
      <w:r w:rsidRPr="00F372EE">
        <w:rPr>
          <w:sz w:val="20"/>
          <w:szCs w:val="20"/>
        </w:rPr>
        <w:t xml:space="preserve"> Закона о јавној својини („Сл гласник РС“, број 72/11, 88/13, 105/14, 104/16</w:t>
      </w:r>
      <w:r w:rsidRPr="00F372EE">
        <w:rPr>
          <w:sz w:val="20"/>
          <w:szCs w:val="20"/>
          <w:lang w:val="sr-Cyrl-RS"/>
        </w:rPr>
        <w:t xml:space="preserve">  </w:t>
      </w:r>
      <w:r w:rsidRPr="00F372EE">
        <w:rPr>
          <w:sz w:val="20"/>
          <w:szCs w:val="20"/>
        </w:rPr>
        <w:t>-</w:t>
      </w:r>
      <w:r w:rsidRPr="00F372EE">
        <w:rPr>
          <w:sz w:val="20"/>
          <w:szCs w:val="20"/>
          <w:lang w:val="sr-Cyrl-RS"/>
        </w:rPr>
        <w:t xml:space="preserve"> </w:t>
      </w:r>
      <w:r w:rsidRPr="00F372EE">
        <w:rPr>
          <w:sz w:val="20"/>
          <w:szCs w:val="20"/>
        </w:rPr>
        <w:t xml:space="preserve">др. </w:t>
      </w:r>
      <w:r w:rsidRPr="00F372EE">
        <w:rPr>
          <w:sz w:val="20"/>
          <w:szCs w:val="20"/>
          <w:lang w:val="sr-Cyrl-RS"/>
        </w:rPr>
        <w:t>з</w:t>
      </w:r>
      <w:r w:rsidRPr="00F372EE">
        <w:rPr>
          <w:sz w:val="20"/>
          <w:szCs w:val="20"/>
        </w:rPr>
        <w:t>акон</w:t>
      </w:r>
      <w:r w:rsidRPr="00F372EE">
        <w:rPr>
          <w:sz w:val="20"/>
          <w:szCs w:val="20"/>
          <w:lang w:val="sr-Cyrl-RS"/>
        </w:rPr>
        <w:t>, 108/16, 113/17 и 95</w:t>
      </w:r>
      <w:r w:rsidRPr="00F372EE">
        <w:rPr>
          <w:sz w:val="20"/>
          <w:szCs w:val="20"/>
        </w:rPr>
        <w:t>/1</w:t>
      </w:r>
      <w:r w:rsidRPr="00F372EE">
        <w:rPr>
          <w:sz w:val="20"/>
          <w:szCs w:val="20"/>
          <w:lang w:val="sr-Cyrl-RS"/>
        </w:rPr>
        <w:t>8</w:t>
      </w:r>
      <w:r w:rsidRPr="00F372EE">
        <w:rPr>
          <w:sz w:val="20"/>
          <w:szCs w:val="20"/>
        </w:rPr>
        <w:t xml:space="preserve">), члана 14. и 15. Одлуке о прибављању и располагању стварима у јавној својини општине Ивањица („Сл. лист општине Ивањица број 4/15 и 11/15) </w:t>
      </w:r>
      <w:r w:rsidRPr="00F372EE">
        <w:rPr>
          <w:sz w:val="20"/>
          <w:szCs w:val="20"/>
          <w:lang w:val="bs-Cyrl-BA"/>
        </w:rPr>
        <w:t xml:space="preserve">и члана </w:t>
      </w:r>
      <w:r w:rsidRPr="00F372EE">
        <w:rPr>
          <w:sz w:val="20"/>
          <w:szCs w:val="20"/>
          <w:lang w:val="sr-Cyrl-RS"/>
        </w:rPr>
        <w:t>40</w:t>
      </w:r>
      <w:r w:rsidRPr="00F372EE">
        <w:rPr>
          <w:sz w:val="20"/>
          <w:szCs w:val="20"/>
        </w:rPr>
        <w:t>. став 1. тачка 3</w:t>
      </w:r>
      <w:r w:rsidRPr="00F372EE">
        <w:rPr>
          <w:sz w:val="20"/>
          <w:szCs w:val="20"/>
          <w:lang w:val="sr-Cyrl-RS"/>
        </w:rPr>
        <w:t>5</w:t>
      </w:r>
      <w:r w:rsidRPr="00F372EE">
        <w:rPr>
          <w:sz w:val="20"/>
          <w:szCs w:val="20"/>
        </w:rPr>
        <w:t xml:space="preserve">. Статута општине Ивањица („Сл. лист општине Ивањица“ број </w:t>
      </w:r>
      <w:r w:rsidRPr="00F372EE">
        <w:rPr>
          <w:sz w:val="20"/>
          <w:szCs w:val="20"/>
          <w:lang w:val="sr-Cyrl-RS"/>
        </w:rPr>
        <w:t>1</w:t>
      </w:r>
      <w:r w:rsidRPr="00F372EE">
        <w:rPr>
          <w:sz w:val="20"/>
          <w:szCs w:val="20"/>
        </w:rPr>
        <w:t>/201</w:t>
      </w:r>
      <w:r w:rsidRPr="00F372EE">
        <w:rPr>
          <w:sz w:val="20"/>
          <w:szCs w:val="20"/>
          <w:lang w:val="sr-Cyrl-RS"/>
        </w:rPr>
        <w:t>9</w:t>
      </w:r>
      <w:r w:rsidRPr="00F372EE">
        <w:rPr>
          <w:sz w:val="20"/>
          <w:szCs w:val="20"/>
        </w:rPr>
        <w:t xml:space="preserve">), Скупштина општине Ивањица, на седници одржаној </w:t>
      </w:r>
      <w:r w:rsidRPr="00F372EE">
        <w:rPr>
          <w:sz w:val="20"/>
          <w:szCs w:val="20"/>
          <w:lang w:val="sr-Cyrl-RS"/>
        </w:rPr>
        <w:t xml:space="preserve">дана </w:t>
      </w:r>
      <w:r w:rsidRPr="00F372EE">
        <w:rPr>
          <w:sz w:val="20"/>
          <w:szCs w:val="20"/>
          <w:lang w:val="en-GB"/>
        </w:rPr>
        <w:t xml:space="preserve">14.10.2024. </w:t>
      </w:r>
      <w:r w:rsidRPr="00F372EE">
        <w:rPr>
          <w:sz w:val="20"/>
          <w:szCs w:val="20"/>
          <w:lang w:val="sr-Cyrl-RS"/>
        </w:rPr>
        <w:t xml:space="preserve">године, </w:t>
      </w:r>
      <w:r w:rsidRPr="00F372EE">
        <w:rPr>
          <w:sz w:val="20"/>
          <w:szCs w:val="20"/>
        </w:rPr>
        <w:t>донела је</w:t>
      </w:r>
    </w:p>
    <w:p w14:paraId="6AAE816A" w14:textId="77777777" w:rsidR="00E74EA2" w:rsidRPr="00F372EE" w:rsidRDefault="00E74EA2" w:rsidP="00E74EA2">
      <w:pPr>
        <w:ind w:firstLine="708"/>
        <w:jc w:val="both"/>
        <w:rPr>
          <w:sz w:val="20"/>
          <w:szCs w:val="20"/>
        </w:rPr>
      </w:pPr>
    </w:p>
    <w:p w14:paraId="43A7C122" w14:textId="77777777" w:rsidR="00E74EA2" w:rsidRPr="00F372EE" w:rsidRDefault="00E74EA2" w:rsidP="00E74EA2">
      <w:pPr>
        <w:ind w:firstLine="708"/>
        <w:jc w:val="both"/>
        <w:rPr>
          <w:sz w:val="20"/>
          <w:szCs w:val="20"/>
        </w:rPr>
      </w:pPr>
    </w:p>
    <w:p w14:paraId="15A91856" w14:textId="77777777" w:rsidR="00E74EA2" w:rsidRPr="00F372EE" w:rsidRDefault="00E74EA2" w:rsidP="00E74EA2">
      <w:pPr>
        <w:ind w:firstLine="708"/>
        <w:jc w:val="center"/>
        <w:rPr>
          <w:b/>
          <w:sz w:val="20"/>
          <w:szCs w:val="20"/>
        </w:rPr>
      </w:pPr>
      <w:bookmarkStart w:id="2" w:name="_Hlk188866369"/>
      <w:r w:rsidRPr="00F372EE">
        <w:rPr>
          <w:b/>
          <w:sz w:val="20"/>
          <w:szCs w:val="20"/>
        </w:rPr>
        <w:t>Р Е Ш Е Њ Е</w:t>
      </w:r>
    </w:p>
    <w:p w14:paraId="13174CB3" w14:textId="77777777" w:rsidR="00E74EA2" w:rsidRPr="00F372EE" w:rsidRDefault="00E74EA2" w:rsidP="00E74EA2">
      <w:pPr>
        <w:ind w:firstLine="708"/>
        <w:jc w:val="center"/>
        <w:rPr>
          <w:b/>
          <w:sz w:val="20"/>
          <w:szCs w:val="20"/>
        </w:rPr>
      </w:pPr>
      <w:r w:rsidRPr="00F372EE">
        <w:rPr>
          <w:b/>
          <w:sz w:val="20"/>
          <w:szCs w:val="20"/>
        </w:rPr>
        <w:t xml:space="preserve">О ОБРАЗОВАЊУ КОМИСИЈЕ ЗА СПРОВОЂЕЊЕ ПОСТУПКА </w:t>
      </w:r>
      <w:r w:rsidRPr="00F372EE">
        <w:rPr>
          <w:b/>
          <w:sz w:val="20"/>
          <w:szCs w:val="20"/>
          <w:lang w:val="sr-Cyrl-RS"/>
        </w:rPr>
        <w:t>ОТУЂЕЊА</w:t>
      </w:r>
      <w:r w:rsidRPr="00F372EE">
        <w:rPr>
          <w:b/>
          <w:sz w:val="20"/>
          <w:szCs w:val="20"/>
        </w:rPr>
        <w:t xml:space="preserve"> НЕПОКРЕТНОСТИ </w:t>
      </w:r>
      <w:r w:rsidRPr="00F372EE">
        <w:rPr>
          <w:b/>
          <w:sz w:val="20"/>
          <w:szCs w:val="20"/>
          <w:lang w:val="sr-Cyrl-RS"/>
        </w:rPr>
        <w:t>ИЗ</w:t>
      </w:r>
      <w:r w:rsidRPr="00F372EE">
        <w:rPr>
          <w:b/>
          <w:sz w:val="20"/>
          <w:szCs w:val="20"/>
        </w:rPr>
        <w:t xml:space="preserve"> ЈАВН</w:t>
      </w:r>
      <w:r w:rsidRPr="00F372EE">
        <w:rPr>
          <w:b/>
          <w:sz w:val="20"/>
          <w:szCs w:val="20"/>
          <w:lang w:val="sr-Cyrl-RS"/>
        </w:rPr>
        <w:t>Е</w:t>
      </w:r>
      <w:r w:rsidRPr="00F372EE">
        <w:rPr>
          <w:b/>
          <w:sz w:val="20"/>
          <w:szCs w:val="20"/>
        </w:rPr>
        <w:t xml:space="preserve"> СВОЈИН</w:t>
      </w:r>
      <w:r w:rsidRPr="00F372EE">
        <w:rPr>
          <w:b/>
          <w:sz w:val="20"/>
          <w:szCs w:val="20"/>
          <w:lang w:val="sr-Cyrl-RS"/>
        </w:rPr>
        <w:t>Е</w:t>
      </w:r>
      <w:r w:rsidRPr="00F372EE">
        <w:rPr>
          <w:b/>
          <w:sz w:val="20"/>
          <w:szCs w:val="20"/>
        </w:rPr>
        <w:t xml:space="preserve"> ОПШТИНЕ ИВАЊИЦА НЕПОСРЕДНОМ ПОГОДБОМ</w:t>
      </w:r>
    </w:p>
    <w:bookmarkEnd w:id="2"/>
    <w:p w14:paraId="7FE61E01" w14:textId="77777777" w:rsidR="00E74EA2" w:rsidRPr="00F372EE" w:rsidRDefault="00E74EA2" w:rsidP="00E74EA2">
      <w:pPr>
        <w:ind w:firstLine="708"/>
        <w:jc w:val="both"/>
        <w:rPr>
          <w:b/>
          <w:sz w:val="20"/>
          <w:szCs w:val="20"/>
        </w:rPr>
      </w:pPr>
    </w:p>
    <w:p w14:paraId="3A1A084C" w14:textId="77777777" w:rsidR="00E74EA2" w:rsidRPr="00F372EE" w:rsidRDefault="00E74EA2" w:rsidP="00E74EA2">
      <w:pPr>
        <w:ind w:firstLine="708"/>
        <w:jc w:val="both"/>
        <w:rPr>
          <w:b/>
          <w:sz w:val="20"/>
          <w:szCs w:val="20"/>
        </w:rPr>
      </w:pPr>
    </w:p>
    <w:p w14:paraId="13BD0FDF" w14:textId="77777777" w:rsidR="00E74EA2" w:rsidRPr="00F372EE" w:rsidRDefault="00E74EA2" w:rsidP="00E74EA2">
      <w:pPr>
        <w:ind w:firstLine="708"/>
        <w:jc w:val="both"/>
        <w:rPr>
          <w:sz w:val="20"/>
          <w:szCs w:val="20"/>
        </w:rPr>
      </w:pPr>
      <w:r w:rsidRPr="00F372EE">
        <w:rPr>
          <w:b/>
          <w:sz w:val="20"/>
          <w:szCs w:val="20"/>
        </w:rPr>
        <w:t>I</w:t>
      </w:r>
      <w:r w:rsidRPr="00F372EE">
        <w:rPr>
          <w:sz w:val="20"/>
          <w:szCs w:val="20"/>
        </w:rPr>
        <w:t xml:space="preserve">  </w:t>
      </w:r>
      <w:r w:rsidRPr="00F372EE">
        <w:rPr>
          <w:b/>
          <w:sz w:val="20"/>
          <w:szCs w:val="20"/>
        </w:rPr>
        <w:t>ОБРАЗУЈЕ СЕ</w:t>
      </w:r>
      <w:r w:rsidRPr="00F372EE">
        <w:rPr>
          <w:sz w:val="20"/>
          <w:szCs w:val="20"/>
        </w:rPr>
        <w:t xml:space="preserve"> Комисија за спровођење поступка</w:t>
      </w:r>
      <w:r w:rsidRPr="00F372EE">
        <w:rPr>
          <w:sz w:val="20"/>
          <w:szCs w:val="20"/>
          <w:lang w:val="sr-Cyrl-RS"/>
        </w:rPr>
        <w:t xml:space="preserve"> отуђења</w:t>
      </w:r>
      <w:r w:rsidRPr="00F372EE">
        <w:rPr>
          <w:sz w:val="20"/>
          <w:szCs w:val="20"/>
        </w:rPr>
        <w:t xml:space="preserve"> непокретности</w:t>
      </w:r>
      <w:r w:rsidRPr="00F372EE">
        <w:rPr>
          <w:sz w:val="20"/>
          <w:szCs w:val="20"/>
          <w:lang w:val="sr-Cyrl-RS"/>
        </w:rPr>
        <w:t xml:space="preserve"> из</w:t>
      </w:r>
      <w:r w:rsidRPr="00F372EE">
        <w:rPr>
          <w:sz w:val="20"/>
          <w:szCs w:val="20"/>
        </w:rPr>
        <w:t xml:space="preserve"> јавн</w:t>
      </w:r>
      <w:r w:rsidRPr="00F372EE">
        <w:rPr>
          <w:sz w:val="20"/>
          <w:szCs w:val="20"/>
          <w:lang w:val="sr-Cyrl-RS"/>
        </w:rPr>
        <w:t>е</w:t>
      </w:r>
      <w:r w:rsidRPr="00F372EE">
        <w:rPr>
          <w:sz w:val="20"/>
          <w:szCs w:val="20"/>
        </w:rPr>
        <w:t xml:space="preserve"> својин</w:t>
      </w:r>
      <w:r w:rsidRPr="00F372EE">
        <w:rPr>
          <w:sz w:val="20"/>
          <w:szCs w:val="20"/>
          <w:lang w:val="sr-Cyrl-RS"/>
        </w:rPr>
        <w:t>е</w:t>
      </w:r>
      <w:r w:rsidRPr="00F372EE">
        <w:rPr>
          <w:sz w:val="20"/>
          <w:szCs w:val="20"/>
        </w:rPr>
        <w:t xml:space="preserve"> општине Ивањица непосредном погодбом</w:t>
      </w:r>
      <w:r w:rsidRPr="00F372EE">
        <w:rPr>
          <w:sz w:val="20"/>
          <w:szCs w:val="20"/>
          <w:lang w:val="sr-Cyrl-RS"/>
        </w:rPr>
        <w:t xml:space="preserve"> </w:t>
      </w:r>
      <w:r w:rsidRPr="00F372EE">
        <w:rPr>
          <w:sz w:val="20"/>
          <w:szCs w:val="20"/>
        </w:rPr>
        <w:t xml:space="preserve"> у следећем саставу:  </w:t>
      </w:r>
    </w:p>
    <w:p w14:paraId="5716A3B2" w14:textId="77777777" w:rsidR="00E74EA2" w:rsidRPr="00F372EE" w:rsidRDefault="00E74EA2" w:rsidP="00E74EA2">
      <w:pPr>
        <w:pStyle w:val="ListParagraph"/>
        <w:numPr>
          <w:ilvl w:val="0"/>
          <w:numId w:val="26"/>
        </w:numPr>
        <w:spacing w:after="0" w:line="240" w:lineRule="auto"/>
        <w:rPr>
          <w:sz w:val="20"/>
          <w:szCs w:val="20"/>
          <w:lang w:val="sr-Cyrl-RS"/>
        </w:rPr>
      </w:pPr>
      <w:r w:rsidRPr="00F372EE">
        <w:rPr>
          <w:sz w:val="20"/>
          <w:szCs w:val="20"/>
          <w:lang w:val="sr-Cyrl-RS"/>
        </w:rPr>
        <w:t>Бојана Главинић, дипл. правник, начелник Општинске управе, председник Комисије</w:t>
      </w:r>
    </w:p>
    <w:p w14:paraId="1A92BAA9" w14:textId="77777777" w:rsidR="00E74EA2" w:rsidRPr="00F372EE" w:rsidRDefault="00E74EA2" w:rsidP="00E74EA2">
      <w:pPr>
        <w:numPr>
          <w:ilvl w:val="0"/>
          <w:numId w:val="26"/>
        </w:numPr>
        <w:jc w:val="both"/>
        <w:rPr>
          <w:sz w:val="20"/>
          <w:szCs w:val="20"/>
        </w:rPr>
      </w:pPr>
      <w:r w:rsidRPr="00F372EE">
        <w:rPr>
          <w:sz w:val="20"/>
          <w:szCs w:val="20"/>
          <w:lang w:val="sr-Cyrl-RS"/>
        </w:rPr>
        <w:lastRenderedPageBreak/>
        <w:t>Миљко Главинић</w:t>
      </w:r>
      <w:r w:rsidRPr="00F372EE">
        <w:rPr>
          <w:sz w:val="20"/>
          <w:szCs w:val="20"/>
        </w:rPr>
        <w:t xml:space="preserve">, </w:t>
      </w:r>
      <w:r w:rsidRPr="00F372EE">
        <w:rPr>
          <w:sz w:val="20"/>
          <w:szCs w:val="20"/>
          <w:lang w:val="sr-Cyrl-RS"/>
        </w:rPr>
        <w:t>дипл. инжењер архитектуре,</w:t>
      </w:r>
      <w:r w:rsidRPr="00F372EE">
        <w:rPr>
          <w:sz w:val="20"/>
          <w:szCs w:val="20"/>
        </w:rPr>
        <w:t xml:space="preserve"> </w:t>
      </w:r>
      <w:r w:rsidRPr="00F372EE">
        <w:rPr>
          <w:sz w:val="20"/>
          <w:szCs w:val="20"/>
          <w:lang w:val="sr-Cyrl-RS"/>
        </w:rPr>
        <w:t>руководилац Одељења за урбанизам и комуналне послове</w:t>
      </w:r>
      <w:r w:rsidRPr="00F372EE">
        <w:rPr>
          <w:sz w:val="20"/>
          <w:szCs w:val="20"/>
        </w:rPr>
        <w:t xml:space="preserve"> </w:t>
      </w:r>
      <w:r w:rsidRPr="00F372EE">
        <w:rPr>
          <w:sz w:val="20"/>
          <w:szCs w:val="20"/>
          <w:lang w:val="sr-Cyrl-RS"/>
        </w:rPr>
        <w:t>Општинске управе општине Ивањица</w:t>
      </w:r>
      <w:r w:rsidRPr="00F372EE">
        <w:rPr>
          <w:sz w:val="20"/>
          <w:szCs w:val="20"/>
        </w:rPr>
        <w:t>, члан</w:t>
      </w:r>
      <w:r w:rsidRPr="00F372EE">
        <w:rPr>
          <w:sz w:val="20"/>
          <w:szCs w:val="20"/>
          <w:lang w:val="sr-Cyrl-RS"/>
        </w:rPr>
        <w:t xml:space="preserve">; </w:t>
      </w:r>
    </w:p>
    <w:p w14:paraId="0A0F9474" w14:textId="77777777" w:rsidR="00E74EA2" w:rsidRPr="00F372EE" w:rsidRDefault="00E74EA2" w:rsidP="00E74EA2">
      <w:pPr>
        <w:pStyle w:val="ListParagraph"/>
        <w:numPr>
          <w:ilvl w:val="0"/>
          <w:numId w:val="26"/>
        </w:numPr>
        <w:spacing w:after="0" w:line="240" w:lineRule="auto"/>
        <w:rPr>
          <w:sz w:val="20"/>
          <w:szCs w:val="20"/>
          <w:lang w:val="sr-Cyrl-RS"/>
        </w:rPr>
      </w:pPr>
      <w:r w:rsidRPr="00F372EE">
        <w:rPr>
          <w:sz w:val="20"/>
          <w:szCs w:val="20"/>
          <w:lang w:val="sr-Cyrl-RS"/>
        </w:rPr>
        <w:t>Снежана Џибраковић, дипл. правник, руководилац  Одељења за општу управу и заједничке послове  Општинске управе општине Ивањица, члан;</w:t>
      </w:r>
    </w:p>
    <w:p w14:paraId="12BEDC51" w14:textId="77777777" w:rsidR="00E74EA2" w:rsidRPr="00F372EE" w:rsidRDefault="00E74EA2" w:rsidP="00E74EA2">
      <w:pPr>
        <w:numPr>
          <w:ilvl w:val="0"/>
          <w:numId w:val="26"/>
        </w:numPr>
        <w:jc w:val="both"/>
        <w:rPr>
          <w:sz w:val="20"/>
          <w:szCs w:val="20"/>
        </w:rPr>
      </w:pPr>
      <w:r w:rsidRPr="00F372EE">
        <w:rPr>
          <w:sz w:val="20"/>
          <w:szCs w:val="20"/>
          <w:lang w:val="sr-Cyrl-RS"/>
        </w:rPr>
        <w:t>Љубинка Принчевац</w:t>
      </w:r>
      <w:r w:rsidRPr="00F372EE">
        <w:rPr>
          <w:sz w:val="20"/>
          <w:szCs w:val="20"/>
        </w:rPr>
        <w:t xml:space="preserve">, </w:t>
      </w:r>
      <w:r w:rsidRPr="00F372EE">
        <w:rPr>
          <w:sz w:val="20"/>
          <w:szCs w:val="20"/>
          <w:lang w:val="sr-Cyrl-RS"/>
        </w:rPr>
        <w:t>инж. грађевинарства,</w:t>
      </w:r>
      <w:r w:rsidRPr="00F372EE">
        <w:rPr>
          <w:sz w:val="20"/>
          <w:szCs w:val="20"/>
        </w:rPr>
        <w:t xml:space="preserve"> </w:t>
      </w:r>
      <w:r w:rsidRPr="00F372EE">
        <w:rPr>
          <w:sz w:val="20"/>
          <w:szCs w:val="20"/>
          <w:lang w:val="sr-Cyrl-RS"/>
        </w:rPr>
        <w:t xml:space="preserve">запослен </w:t>
      </w:r>
      <w:r w:rsidRPr="00F372EE">
        <w:rPr>
          <w:sz w:val="20"/>
          <w:szCs w:val="20"/>
        </w:rPr>
        <w:t>у</w:t>
      </w:r>
      <w:r w:rsidRPr="00F372EE">
        <w:rPr>
          <w:sz w:val="20"/>
          <w:szCs w:val="20"/>
          <w:lang w:val="sr-Cyrl-RS"/>
        </w:rPr>
        <w:t xml:space="preserve"> Одељењу за урбанизам и комуналне послове</w:t>
      </w:r>
      <w:r w:rsidRPr="00F372EE">
        <w:rPr>
          <w:sz w:val="20"/>
          <w:szCs w:val="20"/>
        </w:rPr>
        <w:t xml:space="preserve"> </w:t>
      </w:r>
      <w:r w:rsidRPr="00F372EE">
        <w:rPr>
          <w:sz w:val="20"/>
          <w:szCs w:val="20"/>
          <w:lang w:val="sr-Cyrl-RS"/>
        </w:rPr>
        <w:t>Општинске управе општине Ивањица</w:t>
      </w:r>
      <w:r w:rsidRPr="00F372EE">
        <w:rPr>
          <w:sz w:val="20"/>
          <w:szCs w:val="20"/>
        </w:rPr>
        <w:t>, члан;</w:t>
      </w:r>
    </w:p>
    <w:p w14:paraId="3F16CF6A" w14:textId="77777777" w:rsidR="00E74EA2" w:rsidRPr="00F372EE" w:rsidRDefault="00E74EA2" w:rsidP="00E74EA2">
      <w:pPr>
        <w:pStyle w:val="ListParagraph"/>
        <w:numPr>
          <w:ilvl w:val="0"/>
          <w:numId w:val="26"/>
        </w:numPr>
        <w:spacing w:after="0" w:line="240" w:lineRule="auto"/>
        <w:jc w:val="both"/>
        <w:rPr>
          <w:sz w:val="20"/>
          <w:szCs w:val="20"/>
        </w:rPr>
      </w:pPr>
      <w:r w:rsidRPr="00F372EE">
        <w:rPr>
          <w:sz w:val="20"/>
          <w:szCs w:val="20"/>
          <w:lang w:val="sr-Cyrl-RS"/>
        </w:rPr>
        <w:t>Јелена Јовановић</w:t>
      </w:r>
      <w:r w:rsidRPr="00F372EE">
        <w:rPr>
          <w:sz w:val="20"/>
          <w:szCs w:val="20"/>
        </w:rPr>
        <w:t xml:space="preserve">, </w:t>
      </w:r>
      <w:r w:rsidRPr="00F372EE">
        <w:rPr>
          <w:sz w:val="20"/>
          <w:szCs w:val="20"/>
          <w:lang w:val="sr-Cyrl-RS"/>
        </w:rPr>
        <w:t>дипл. инж. саобраћаја</w:t>
      </w:r>
      <w:r w:rsidRPr="00F372EE">
        <w:rPr>
          <w:sz w:val="20"/>
          <w:szCs w:val="20"/>
        </w:rPr>
        <w:t xml:space="preserve">, </w:t>
      </w:r>
      <w:r w:rsidRPr="00F372EE">
        <w:rPr>
          <w:sz w:val="20"/>
          <w:szCs w:val="20"/>
          <w:lang w:val="sr-Cyrl-RS"/>
        </w:rPr>
        <w:t xml:space="preserve">руководилац Одељења за локални економски развој, инвестиције и грађевинске послове </w:t>
      </w:r>
      <w:proofErr w:type="spellStart"/>
      <w:r w:rsidRPr="00F372EE">
        <w:rPr>
          <w:sz w:val="20"/>
          <w:szCs w:val="20"/>
        </w:rPr>
        <w:t>Општинск</w:t>
      </w:r>
      <w:proofErr w:type="spellEnd"/>
      <w:r w:rsidRPr="00F372EE">
        <w:rPr>
          <w:sz w:val="20"/>
          <w:szCs w:val="20"/>
          <w:lang w:val="sr-Cyrl-RS"/>
        </w:rPr>
        <w:t>е</w:t>
      </w:r>
      <w:r w:rsidRPr="00F372EE">
        <w:rPr>
          <w:sz w:val="20"/>
          <w:szCs w:val="20"/>
        </w:rPr>
        <w:t xml:space="preserve"> </w:t>
      </w:r>
      <w:proofErr w:type="spellStart"/>
      <w:r w:rsidRPr="00F372EE">
        <w:rPr>
          <w:sz w:val="20"/>
          <w:szCs w:val="20"/>
        </w:rPr>
        <w:t>управ</w:t>
      </w:r>
      <w:proofErr w:type="spellEnd"/>
      <w:r w:rsidRPr="00F372EE">
        <w:rPr>
          <w:sz w:val="20"/>
          <w:szCs w:val="20"/>
          <w:lang w:val="sr-Cyrl-RS"/>
        </w:rPr>
        <w:t>е</w:t>
      </w:r>
      <w:r w:rsidRPr="00F372EE">
        <w:rPr>
          <w:sz w:val="20"/>
          <w:szCs w:val="20"/>
        </w:rPr>
        <w:t xml:space="preserve"> </w:t>
      </w:r>
      <w:proofErr w:type="spellStart"/>
      <w:r w:rsidRPr="00F372EE">
        <w:rPr>
          <w:sz w:val="20"/>
          <w:szCs w:val="20"/>
        </w:rPr>
        <w:t>општине</w:t>
      </w:r>
      <w:proofErr w:type="spellEnd"/>
      <w:r w:rsidRPr="00F372EE">
        <w:rPr>
          <w:sz w:val="20"/>
          <w:szCs w:val="20"/>
        </w:rPr>
        <w:t xml:space="preserve"> </w:t>
      </w:r>
      <w:proofErr w:type="spellStart"/>
      <w:r w:rsidRPr="00F372EE">
        <w:rPr>
          <w:sz w:val="20"/>
          <w:szCs w:val="20"/>
        </w:rPr>
        <w:t>Ивањица</w:t>
      </w:r>
      <w:proofErr w:type="spellEnd"/>
      <w:r w:rsidRPr="00F372EE">
        <w:rPr>
          <w:sz w:val="20"/>
          <w:szCs w:val="20"/>
        </w:rPr>
        <w:t xml:space="preserve">, </w:t>
      </w:r>
      <w:proofErr w:type="spellStart"/>
      <w:r w:rsidRPr="00F372EE">
        <w:rPr>
          <w:sz w:val="20"/>
          <w:szCs w:val="20"/>
        </w:rPr>
        <w:t>члан</w:t>
      </w:r>
      <w:proofErr w:type="spellEnd"/>
    </w:p>
    <w:p w14:paraId="691FF3FD" w14:textId="77777777" w:rsidR="00E74EA2" w:rsidRPr="00F372EE" w:rsidRDefault="00E74EA2" w:rsidP="00E74EA2">
      <w:pPr>
        <w:ind w:firstLine="708"/>
        <w:jc w:val="both"/>
        <w:rPr>
          <w:sz w:val="20"/>
          <w:szCs w:val="20"/>
        </w:rPr>
      </w:pPr>
    </w:p>
    <w:p w14:paraId="09E032FD" w14:textId="77777777" w:rsidR="00E74EA2" w:rsidRPr="00F372EE" w:rsidRDefault="00E74EA2" w:rsidP="00E74EA2">
      <w:pPr>
        <w:ind w:firstLine="708"/>
        <w:jc w:val="both"/>
        <w:rPr>
          <w:sz w:val="20"/>
          <w:szCs w:val="20"/>
        </w:rPr>
      </w:pPr>
      <w:r w:rsidRPr="00F372EE">
        <w:rPr>
          <w:b/>
          <w:bCs/>
          <w:sz w:val="20"/>
          <w:szCs w:val="20"/>
        </w:rPr>
        <w:t>II</w:t>
      </w:r>
      <w:r w:rsidRPr="00F372EE">
        <w:rPr>
          <w:sz w:val="20"/>
          <w:szCs w:val="20"/>
        </w:rPr>
        <w:t xml:space="preserve"> Задатак Комисије је:  </w:t>
      </w:r>
    </w:p>
    <w:p w14:paraId="7910D3F8" w14:textId="77777777" w:rsidR="00E74EA2" w:rsidRPr="00F372EE" w:rsidRDefault="00E74EA2" w:rsidP="00E74EA2">
      <w:pPr>
        <w:numPr>
          <w:ilvl w:val="0"/>
          <w:numId w:val="27"/>
        </w:numPr>
        <w:jc w:val="both"/>
        <w:rPr>
          <w:sz w:val="20"/>
          <w:szCs w:val="20"/>
        </w:rPr>
      </w:pPr>
      <w:r w:rsidRPr="00F372EE">
        <w:rPr>
          <w:sz w:val="20"/>
          <w:szCs w:val="20"/>
        </w:rPr>
        <w:t xml:space="preserve">Спровођење поступка непосредне погодбе приликом </w:t>
      </w:r>
      <w:r w:rsidRPr="00F372EE">
        <w:rPr>
          <w:sz w:val="20"/>
          <w:szCs w:val="20"/>
          <w:lang w:val="sr-Cyrl-RS"/>
        </w:rPr>
        <w:t>отуђења</w:t>
      </w:r>
      <w:r w:rsidRPr="00F372EE">
        <w:rPr>
          <w:sz w:val="20"/>
          <w:szCs w:val="20"/>
        </w:rPr>
        <w:t xml:space="preserve"> непокретности </w:t>
      </w:r>
      <w:r w:rsidRPr="00F372EE">
        <w:rPr>
          <w:sz w:val="20"/>
          <w:szCs w:val="20"/>
          <w:lang w:val="sr-Cyrl-RS"/>
        </w:rPr>
        <w:t>из</w:t>
      </w:r>
      <w:r w:rsidRPr="00F372EE">
        <w:rPr>
          <w:sz w:val="20"/>
          <w:szCs w:val="20"/>
        </w:rPr>
        <w:t xml:space="preserve"> јавн</w:t>
      </w:r>
      <w:r w:rsidRPr="00F372EE">
        <w:rPr>
          <w:sz w:val="20"/>
          <w:szCs w:val="20"/>
          <w:lang w:val="sr-Cyrl-RS"/>
        </w:rPr>
        <w:t>е</w:t>
      </w:r>
      <w:r w:rsidRPr="00F372EE">
        <w:rPr>
          <w:sz w:val="20"/>
          <w:szCs w:val="20"/>
        </w:rPr>
        <w:t xml:space="preserve"> својине општине Ивањица</w:t>
      </w:r>
      <w:r w:rsidRPr="00F372EE">
        <w:rPr>
          <w:sz w:val="20"/>
          <w:szCs w:val="20"/>
          <w:lang w:val="sr-Cyrl-RS"/>
        </w:rPr>
        <w:t xml:space="preserve"> и то </w:t>
      </w:r>
      <w:r w:rsidRPr="00F372EE">
        <w:rPr>
          <w:sz w:val="20"/>
          <w:szCs w:val="20"/>
        </w:rPr>
        <w:t xml:space="preserve">кат. парцеле број </w:t>
      </w:r>
      <w:r w:rsidRPr="00F372EE">
        <w:rPr>
          <w:sz w:val="20"/>
          <w:szCs w:val="20"/>
          <w:lang w:val="sr-Cyrl-RS"/>
        </w:rPr>
        <w:t>1804/29</w:t>
      </w:r>
      <w:r w:rsidRPr="00F372EE">
        <w:rPr>
          <w:sz w:val="20"/>
          <w:szCs w:val="20"/>
        </w:rPr>
        <w:t xml:space="preserve">, уписане у лист непокретности </w:t>
      </w:r>
      <w:r w:rsidRPr="00F372EE">
        <w:rPr>
          <w:sz w:val="20"/>
          <w:szCs w:val="20"/>
          <w:lang w:val="sr-Cyrl-RS"/>
        </w:rPr>
        <w:t xml:space="preserve">број 11 </w:t>
      </w:r>
      <w:r w:rsidRPr="00F372EE">
        <w:rPr>
          <w:sz w:val="20"/>
          <w:szCs w:val="20"/>
        </w:rPr>
        <w:t xml:space="preserve">КО </w:t>
      </w:r>
      <w:r w:rsidRPr="00F372EE">
        <w:rPr>
          <w:sz w:val="20"/>
          <w:szCs w:val="20"/>
          <w:lang w:val="sr-Cyrl-RS"/>
        </w:rPr>
        <w:t>Ивањица;</w:t>
      </w:r>
    </w:p>
    <w:p w14:paraId="15A0DCEA" w14:textId="77777777" w:rsidR="00E74EA2" w:rsidRPr="00F372EE" w:rsidRDefault="00E74EA2" w:rsidP="00E74EA2">
      <w:pPr>
        <w:numPr>
          <w:ilvl w:val="0"/>
          <w:numId w:val="27"/>
        </w:numPr>
        <w:jc w:val="both"/>
        <w:rPr>
          <w:sz w:val="20"/>
          <w:szCs w:val="20"/>
        </w:rPr>
      </w:pPr>
      <w:r w:rsidRPr="00F372EE">
        <w:rPr>
          <w:sz w:val="20"/>
          <w:szCs w:val="20"/>
        </w:rPr>
        <w:t xml:space="preserve">У поступку </w:t>
      </w:r>
      <w:r w:rsidRPr="00F372EE">
        <w:rPr>
          <w:sz w:val="20"/>
          <w:szCs w:val="20"/>
          <w:lang w:val="sr-Cyrl-RS"/>
        </w:rPr>
        <w:t>отуђења</w:t>
      </w:r>
      <w:r w:rsidRPr="00F372EE">
        <w:rPr>
          <w:sz w:val="20"/>
          <w:szCs w:val="20"/>
        </w:rPr>
        <w:t xml:space="preserve"> напред наведен</w:t>
      </w:r>
      <w:r w:rsidRPr="00F372EE">
        <w:rPr>
          <w:sz w:val="20"/>
          <w:szCs w:val="20"/>
          <w:lang w:val="sr-Cyrl-RS"/>
        </w:rPr>
        <w:t>е</w:t>
      </w:r>
      <w:r w:rsidRPr="00F372EE">
        <w:rPr>
          <w:sz w:val="20"/>
          <w:szCs w:val="20"/>
        </w:rPr>
        <w:t xml:space="preserve"> непокретности у свему поступити према одредбама Закона о јавној својини и Одлуке о прибављању и располагању стварима у јавној својини општине Ивањица</w:t>
      </w:r>
      <w:r w:rsidRPr="00F372EE">
        <w:rPr>
          <w:sz w:val="20"/>
          <w:szCs w:val="20"/>
          <w:lang w:val="sr-Cyrl-RS"/>
        </w:rPr>
        <w:t>;</w:t>
      </w:r>
    </w:p>
    <w:p w14:paraId="5747AE62" w14:textId="77777777" w:rsidR="00E74EA2" w:rsidRPr="00F372EE" w:rsidRDefault="00E74EA2" w:rsidP="00E74EA2">
      <w:pPr>
        <w:numPr>
          <w:ilvl w:val="0"/>
          <w:numId w:val="28"/>
        </w:numPr>
        <w:jc w:val="both"/>
        <w:rPr>
          <w:sz w:val="20"/>
          <w:szCs w:val="20"/>
        </w:rPr>
      </w:pPr>
      <w:r w:rsidRPr="00F372EE">
        <w:rPr>
          <w:sz w:val="20"/>
          <w:szCs w:val="20"/>
        </w:rPr>
        <w:t xml:space="preserve">Записник о спроведеном поступку непосредне погодбе, као и предлог одлуке о </w:t>
      </w:r>
      <w:r w:rsidRPr="00F372EE">
        <w:rPr>
          <w:sz w:val="20"/>
          <w:szCs w:val="20"/>
          <w:lang w:val="sr-Cyrl-RS"/>
        </w:rPr>
        <w:t xml:space="preserve">отуђењу </w:t>
      </w:r>
      <w:r w:rsidRPr="00F372EE">
        <w:rPr>
          <w:sz w:val="20"/>
          <w:szCs w:val="20"/>
        </w:rPr>
        <w:t xml:space="preserve">непокретности </w:t>
      </w:r>
      <w:r w:rsidRPr="00F372EE">
        <w:rPr>
          <w:sz w:val="20"/>
          <w:szCs w:val="20"/>
          <w:lang w:val="sr-Cyrl-RS"/>
        </w:rPr>
        <w:t>из</w:t>
      </w:r>
      <w:r w:rsidRPr="00F372EE">
        <w:rPr>
          <w:sz w:val="20"/>
          <w:szCs w:val="20"/>
        </w:rPr>
        <w:t xml:space="preserve"> јавн</w:t>
      </w:r>
      <w:r w:rsidRPr="00F372EE">
        <w:rPr>
          <w:sz w:val="20"/>
          <w:szCs w:val="20"/>
          <w:lang w:val="sr-Cyrl-RS"/>
        </w:rPr>
        <w:t>е</w:t>
      </w:r>
      <w:r w:rsidRPr="00F372EE">
        <w:rPr>
          <w:sz w:val="20"/>
          <w:szCs w:val="20"/>
        </w:rPr>
        <w:t xml:space="preserve"> својин</w:t>
      </w:r>
      <w:r w:rsidRPr="00F372EE">
        <w:rPr>
          <w:sz w:val="20"/>
          <w:szCs w:val="20"/>
          <w:lang w:val="sr-Cyrl-RS"/>
        </w:rPr>
        <w:t>е</w:t>
      </w:r>
      <w:r w:rsidRPr="00F372EE">
        <w:rPr>
          <w:sz w:val="20"/>
          <w:szCs w:val="20"/>
        </w:rPr>
        <w:t xml:space="preserve"> општине Ивањица, доставити Скупштини општине Ивањица на разматрање и одлучивање. </w:t>
      </w:r>
    </w:p>
    <w:p w14:paraId="73F9DA56" w14:textId="77777777" w:rsidR="00E74EA2" w:rsidRPr="00F372EE" w:rsidRDefault="00E74EA2" w:rsidP="00E74EA2">
      <w:pPr>
        <w:ind w:left="720"/>
        <w:jc w:val="both"/>
        <w:rPr>
          <w:sz w:val="20"/>
          <w:szCs w:val="20"/>
        </w:rPr>
      </w:pPr>
    </w:p>
    <w:p w14:paraId="533A154B" w14:textId="77777777" w:rsidR="00E74EA2" w:rsidRPr="00F372EE" w:rsidRDefault="00E74EA2" w:rsidP="00E74EA2">
      <w:pPr>
        <w:ind w:firstLine="708"/>
        <w:jc w:val="both"/>
        <w:rPr>
          <w:sz w:val="20"/>
          <w:szCs w:val="20"/>
        </w:rPr>
      </w:pPr>
      <w:r w:rsidRPr="00F372EE">
        <w:rPr>
          <w:b/>
          <w:sz w:val="20"/>
          <w:szCs w:val="20"/>
        </w:rPr>
        <w:t>III</w:t>
      </w:r>
      <w:r w:rsidRPr="00F372EE">
        <w:rPr>
          <w:sz w:val="20"/>
          <w:szCs w:val="20"/>
        </w:rPr>
        <w:t xml:space="preserve"> Ово Решење објавити у ''Службеном листу  општине Ивањица''.   </w:t>
      </w:r>
    </w:p>
    <w:p w14:paraId="764FC86B" w14:textId="77777777" w:rsidR="00E74EA2" w:rsidRPr="00F372EE" w:rsidRDefault="00E74EA2" w:rsidP="00E74EA2">
      <w:pPr>
        <w:ind w:firstLine="708"/>
        <w:jc w:val="both"/>
        <w:rPr>
          <w:sz w:val="20"/>
          <w:szCs w:val="20"/>
        </w:rPr>
      </w:pPr>
    </w:p>
    <w:p w14:paraId="6DC89978" w14:textId="77777777" w:rsidR="00E74EA2" w:rsidRPr="00F372EE" w:rsidRDefault="00E74EA2" w:rsidP="00E74EA2">
      <w:pPr>
        <w:ind w:firstLine="708"/>
        <w:jc w:val="both"/>
        <w:rPr>
          <w:sz w:val="20"/>
          <w:szCs w:val="20"/>
        </w:rPr>
      </w:pPr>
    </w:p>
    <w:p w14:paraId="43B48050" w14:textId="4A191A58" w:rsidR="00E74EA2" w:rsidRPr="00F372EE" w:rsidRDefault="00E74EA2" w:rsidP="00D91F70">
      <w:pPr>
        <w:ind w:firstLine="708"/>
        <w:jc w:val="center"/>
        <w:rPr>
          <w:b/>
          <w:sz w:val="20"/>
          <w:szCs w:val="20"/>
          <w:lang w:val="sr-Cyrl-RS"/>
        </w:rPr>
      </w:pPr>
      <w:r w:rsidRPr="00F372EE">
        <w:rPr>
          <w:b/>
          <w:sz w:val="20"/>
          <w:szCs w:val="20"/>
        </w:rPr>
        <w:t>СКУПШТИНА ОПШТИНЕ ИВАЊИЦА  БРОЈ:</w:t>
      </w:r>
      <w:r w:rsidRPr="00F372EE">
        <w:rPr>
          <w:b/>
          <w:sz w:val="20"/>
          <w:szCs w:val="20"/>
          <w:lang w:val="sr-Cyrl-RS"/>
        </w:rPr>
        <w:t>46-95/1/2023-01</w:t>
      </w:r>
    </w:p>
    <w:p w14:paraId="7EAB504E" w14:textId="77777777" w:rsidR="00E74EA2" w:rsidRPr="00F372EE" w:rsidRDefault="00E74EA2" w:rsidP="00E74EA2">
      <w:pPr>
        <w:jc w:val="both"/>
        <w:rPr>
          <w:sz w:val="20"/>
          <w:szCs w:val="20"/>
        </w:rPr>
      </w:pPr>
    </w:p>
    <w:p w14:paraId="0D34B8F9" w14:textId="77777777" w:rsidR="00E74EA2" w:rsidRPr="00F372EE" w:rsidRDefault="00E74EA2" w:rsidP="00E74EA2">
      <w:pPr>
        <w:ind w:firstLine="708"/>
        <w:jc w:val="both"/>
        <w:rPr>
          <w:sz w:val="20"/>
          <w:szCs w:val="20"/>
        </w:rPr>
      </w:pPr>
    </w:p>
    <w:p w14:paraId="7D999402" w14:textId="252EF8A6" w:rsidR="00E74EA2" w:rsidRPr="00F372EE" w:rsidRDefault="00E74EA2" w:rsidP="00D91F70">
      <w:pPr>
        <w:ind w:firstLine="708"/>
        <w:jc w:val="both"/>
        <w:rPr>
          <w:b/>
          <w:sz w:val="20"/>
          <w:szCs w:val="20"/>
        </w:rPr>
      </w:pPr>
      <w:r w:rsidRPr="00F372EE">
        <w:rPr>
          <w:sz w:val="20"/>
          <w:szCs w:val="20"/>
        </w:rPr>
        <w:t xml:space="preserve">                                                                   </w:t>
      </w:r>
      <w:r w:rsidRPr="00F372EE">
        <w:rPr>
          <w:sz w:val="20"/>
          <w:szCs w:val="20"/>
          <w:lang w:val="sr-Cyrl-RS"/>
        </w:rPr>
        <w:t xml:space="preserve">                            </w:t>
      </w:r>
      <w:r w:rsidR="00D91F70">
        <w:rPr>
          <w:sz w:val="20"/>
          <w:szCs w:val="20"/>
          <w:lang w:val="sr-Latn-RS"/>
        </w:rPr>
        <w:t xml:space="preserve">                             </w:t>
      </w:r>
      <w:r w:rsidRPr="00F372EE">
        <w:rPr>
          <w:sz w:val="20"/>
          <w:szCs w:val="20"/>
          <w:lang w:val="sr-Cyrl-RS"/>
        </w:rPr>
        <w:t xml:space="preserve"> </w:t>
      </w:r>
      <w:r w:rsidRPr="00F372EE">
        <w:rPr>
          <w:b/>
          <w:sz w:val="20"/>
          <w:szCs w:val="20"/>
        </w:rPr>
        <w:t>ПРЕДСЕДНИК</w:t>
      </w:r>
      <w:r w:rsidR="00D91F70">
        <w:rPr>
          <w:b/>
          <w:sz w:val="20"/>
          <w:szCs w:val="20"/>
        </w:rPr>
        <w:t xml:space="preserve"> </w:t>
      </w:r>
      <w:r w:rsidRPr="00F372EE">
        <w:rPr>
          <w:b/>
          <w:sz w:val="20"/>
          <w:szCs w:val="20"/>
        </w:rPr>
        <w:t xml:space="preserve"> СКУПШТИНЕ</w:t>
      </w:r>
    </w:p>
    <w:p w14:paraId="07CFFD9A" w14:textId="41F40964" w:rsidR="00E74EA2" w:rsidRPr="00D91F70" w:rsidRDefault="00E74EA2" w:rsidP="00E74EA2">
      <w:pPr>
        <w:ind w:firstLine="708"/>
        <w:jc w:val="both"/>
        <w:rPr>
          <w:b/>
          <w:bCs/>
          <w:sz w:val="20"/>
          <w:szCs w:val="20"/>
          <w:lang w:val="sr-Cyrl-RS"/>
        </w:rPr>
      </w:pPr>
      <w:r w:rsidRPr="00F372EE">
        <w:rPr>
          <w:sz w:val="20"/>
          <w:szCs w:val="20"/>
          <w:lang w:val="sr-Cyrl-RS"/>
        </w:rPr>
        <w:t xml:space="preserve">                                                                                             </w:t>
      </w:r>
      <w:r w:rsidR="00D91F70">
        <w:rPr>
          <w:sz w:val="20"/>
          <w:szCs w:val="20"/>
          <w:lang w:val="sr-Latn-RS"/>
        </w:rPr>
        <w:t xml:space="preserve">                                       </w:t>
      </w:r>
      <w:r w:rsidRPr="00F372EE">
        <w:rPr>
          <w:sz w:val="20"/>
          <w:szCs w:val="20"/>
          <w:lang w:val="sr-Cyrl-RS"/>
        </w:rPr>
        <w:t xml:space="preserve"> </w:t>
      </w:r>
      <w:r w:rsidRPr="00D91F70">
        <w:rPr>
          <w:b/>
          <w:bCs/>
          <w:sz w:val="20"/>
          <w:szCs w:val="20"/>
          <w:lang w:val="sr-Cyrl-RS"/>
        </w:rPr>
        <w:t>Драгован Милинковић</w:t>
      </w:r>
    </w:p>
    <w:p w14:paraId="4C40D29E" w14:textId="77777777" w:rsidR="00E74EA2" w:rsidRDefault="00E74EA2" w:rsidP="00E74EA2">
      <w:pPr>
        <w:rPr>
          <w:b/>
          <w:sz w:val="20"/>
          <w:szCs w:val="20"/>
          <w:lang w:val="sr-Latn-RS"/>
        </w:rPr>
      </w:pPr>
    </w:p>
    <w:p w14:paraId="67E108A8" w14:textId="4F5F2552" w:rsidR="00E74EA2" w:rsidRDefault="00E74EA2" w:rsidP="00E74EA2">
      <w:pPr>
        <w:rPr>
          <w:b/>
          <w:sz w:val="20"/>
          <w:szCs w:val="20"/>
          <w:lang w:val="sr-Latn-RS"/>
        </w:rPr>
      </w:pPr>
    </w:p>
    <w:p w14:paraId="6BA813D6" w14:textId="1027911C" w:rsidR="00D91F70" w:rsidRDefault="00826A6C" w:rsidP="00E74EA2">
      <w:pPr>
        <w:rPr>
          <w:b/>
          <w:sz w:val="20"/>
          <w:szCs w:val="20"/>
          <w:lang w:val="sr-Latn-RS"/>
        </w:rPr>
      </w:pPr>
      <w:r>
        <w:rPr>
          <w:noProof/>
          <w:color w:val="333399"/>
          <w:sz w:val="32"/>
          <w:szCs w:val="32"/>
          <w:lang w:eastAsia="ja-JP"/>
        </w:rPr>
        <mc:AlternateContent>
          <mc:Choice Requires="wps">
            <w:drawing>
              <wp:anchor distT="0" distB="0" distL="114300" distR="114300" simplePos="0" relativeHeight="251668480" behindDoc="0" locked="0" layoutInCell="1" allowOverlap="1" wp14:anchorId="70B02E76" wp14:editId="06CA7580">
                <wp:simplePos x="0" y="0"/>
                <wp:positionH relativeFrom="column">
                  <wp:posOffset>2000250</wp:posOffset>
                </wp:positionH>
                <wp:positionV relativeFrom="paragraph">
                  <wp:posOffset>12065</wp:posOffset>
                </wp:positionV>
                <wp:extent cx="2286000" cy="0"/>
                <wp:effectExtent l="10795" t="15875" r="8255" b="12700"/>
                <wp:wrapNone/>
                <wp:docPr id="26187425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64247" id="Line 6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95pt" to="33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" strokecolor="#339" strokeweight="1.25pt"/>
            </w:pict>
          </mc:Fallback>
        </mc:AlternateContent>
      </w:r>
    </w:p>
    <w:p w14:paraId="48908624" w14:textId="77777777" w:rsidR="00E74EA2" w:rsidRDefault="00E74EA2" w:rsidP="00E74EA2">
      <w:pPr>
        <w:rPr>
          <w:b/>
          <w:sz w:val="20"/>
          <w:szCs w:val="20"/>
          <w:lang w:val="sr-Latn-RS"/>
        </w:rPr>
      </w:pPr>
    </w:p>
    <w:p w14:paraId="6B8179F9" w14:textId="77777777" w:rsidR="00E74EA2" w:rsidRPr="002F6ABC" w:rsidRDefault="00E74EA2" w:rsidP="00E74EA2">
      <w:pPr>
        <w:ind w:firstLine="708"/>
        <w:jc w:val="both"/>
        <w:rPr>
          <w:sz w:val="20"/>
          <w:szCs w:val="20"/>
        </w:rPr>
      </w:pPr>
      <w:r w:rsidRPr="002F6ABC">
        <w:rPr>
          <w:sz w:val="20"/>
          <w:szCs w:val="20"/>
        </w:rPr>
        <w:t>На основу члана 100. став 1. тачка 3. Закона о планирању и изградњи („Сл. гласник РС“ број 72/09, 81/09-исправка, 64/10-УС, 24/11, 121/12, 42/13-УС, 50/13-УС, 54/13-УС, 98/13-УС, 132/14, 145/14, 83/2018 (чл. 105-110. нису у пречишћеном тексту), 31/2019 (чл. 18-20. нису у пречишћеном тексту), 37/2019 - други закон, 9/2020 (чл. 50-55. нису у пречишћеном тексту), 52/2021 (чл. 2. и 3. нису у пречишћеном тексту) и 62/2023), а у вези са чланом 70. истог закона, члан</w:t>
      </w:r>
      <w:r w:rsidRPr="002F6ABC">
        <w:rPr>
          <w:sz w:val="20"/>
          <w:szCs w:val="20"/>
          <w:lang w:val="sr-Cyrl-RS"/>
        </w:rPr>
        <w:t>ова</w:t>
      </w:r>
      <w:r w:rsidRPr="002F6ABC">
        <w:rPr>
          <w:sz w:val="20"/>
          <w:szCs w:val="20"/>
        </w:rPr>
        <w:t xml:space="preserve"> 14. и 15. Одлуке о прибављању и располагању стварима у јавној својини општине Ивањица („Сл. лист општине Ивањица“ бр. 4/15) и члана 40.</w:t>
      </w:r>
      <w:r w:rsidRPr="002F6ABC">
        <w:rPr>
          <w:sz w:val="20"/>
          <w:szCs w:val="20"/>
          <w:lang w:val="sr-Cyrl-RS"/>
        </w:rPr>
        <w:t xml:space="preserve"> </w:t>
      </w:r>
      <w:r w:rsidRPr="002F6ABC">
        <w:rPr>
          <w:sz w:val="20"/>
          <w:szCs w:val="20"/>
        </w:rPr>
        <w:t xml:space="preserve">став 1. </w:t>
      </w:r>
      <w:r w:rsidRPr="002F6ABC">
        <w:rPr>
          <w:sz w:val="20"/>
          <w:szCs w:val="20"/>
          <w:lang w:val="sr-Cyrl-RS"/>
        </w:rPr>
        <w:t>т</w:t>
      </w:r>
      <w:r w:rsidRPr="002F6ABC">
        <w:rPr>
          <w:sz w:val="20"/>
          <w:szCs w:val="20"/>
        </w:rPr>
        <w:t>ачка 35. Статута општине Ивањица ( „Сл. лист општине Ивањица“, број 1/2019), Скупштина општине Ивањица, на седници одржаној дана</w:t>
      </w:r>
      <w:r w:rsidRPr="002F6ABC">
        <w:rPr>
          <w:sz w:val="20"/>
          <w:szCs w:val="20"/>
          <w:lang w:val="sr-Cyrl-RS"/>
        </w:rPr>
        <w:t xml:space="preserve"> </w:t>
      </w:r>
      <w:r w:rsidRPr="002F6ABC">
        <w:rPr>
          <w:sz w:val="20"/>
          <w:szCs w:val="20"/>
          <w:lang w:val="sr-Latn-RS"/>
        </w:rPr>
        <w:t xml:space="preserve">14.10.2024. </w:t>
      </w:r>
      <w:r w:rsidRPr="002F6ABC">
        <w:rPr>
          <w:sz w:val="20"/>
          <w:szCs w:val="20"/>
        </w:rPr>
        <w:t xml:space="preserve">године,  донела је </w:t>
      </w:r>
    </w:p>
    <w:p w14:paraId="61314788" w14:textId="77777777" w:rsidR="00E74EA2" w:rsidRPr="002F6ABC" w:rsidRDefault="00E74EA2" w:rsidP="00E74EA2">
      <w:pPr>
        <w:jc w:val="both"/>
        <w:rPr>
          <w:sz w:val="20"/>
          <w:szCs w:val="20"/>
        </w:rPr>
      </w:pPr>
    </w:p>
    <w:p w14:paraId="3A9212D5" w14:textId="77777777" w:rsidR="00E74EA2" w:rsidRPr="002F6ABC" w:rsidRDefault="00E74EA2" w:rsidP="00E74EA2">
      <w:pPr>
        <w:jc w:val="both"/>
        <w:rPr>
          <w:sz w:val="20"/>
          <w:szCs w:val="20"/>
        </w:rPr>
      </w:pPr>
    </w:p>
    <w:p w14:paraId="10E95AD6" w14:textId="77777777" w:rsidR="00E74EA2" w:rsidRPr="002F6ABC" w:rsidRDefault="00E74EA2" w:rsidP="00E74EA2">
      <w:pPr>
        <w:jc w:val="center"/>
        <w:rPr>
          <w:b/>
          <w:sz w:val="20"/>
          <w:szCs w:val="20"/>
        </w:rPr>
      </w:pPr>
      <w:r w:rsidRPr="002F6ABC">
        <w:rPr>
          <w:b/>
          <w:sz w:val="20"/>
          <w:szCs w:val="20"/>
        </w:rPr>
        <w:t xml:space="preserve">О Д Л У К У  </w:t>
      </w:r>
    </w:p>
    <w:p w14:paraId="634E74F8" w14:textId="77777777" w:rsidR="00E74EA2" w:rsidRPr="002F6ABC" w:rsidRDefault="00E74EA2" w:rsidP="00E74EA2">
      <w:pPr>
        <w:jc w:val="center"/>
        <w:rPr>
          <w:b/>
          <w:sz w:val="20"/>
          <w:szCs w:val="20"/>
        </w:rPr>
      </w:pPr>
      <w:r w:rsidRPr="002F6ABC">
        <w:rPr>
          <w:b/>
          <w:sz w:val="20"/>
          <w:szCs w:val="20"/>
        </w:rPr>
        <w:t xml:space="preserve">О ПРИСТУПАЊУ ПОСТУПКУ </w:t>
      </w:r>
      <w:r w:rsidRPr="002F6ABC">
        <w:rPr>
          <w:b/>
          <w:sz w:val="20"/>
          <w:szCs w:val="20"/>
          <w:lang w:val="sr-Cyrl-RS"/>
        </w:rPr>
        <w:t>ОТУЂЕЊА</w:t>
      </w:r>
      <w:r w:rsidRPr="002F6ABC">
        <w:rPr>
          <w:b/>
          <w:sz w:val="20"/>
          <w:szCs w:val="20"/>
        </w:rPr>
        <w:t xml:space="preserve"> НЕПОКРЕТНОСТИ </w:t>
      </w:r>
      <w:r w:rsidRPr="002F6ABC">
        <w:rPr>
          <w:b/>
          <w:sz w:val="20"/>
          <w:szCs w:val="20"/>
          <w:lang w:val="sr-Cyrl-RS"/>
        </w:rPr>
        <w:t xml:space="preserve">ИЗ </w:t>
      </w:r>
      <w:r w:rsidRPr="002F6ABC">
        <w:rPr>
          <w:b/>
          <w:sz w:val="20"/>
          <w:szCs w:val="20"/>
        </w:rPr>
        <w:t>ЈАВН</w:t>
      </w:r>
      <w:r w:rsidRPr="002F6ABC">
        <w:rPr>
          <w:b/>
          <w:sz w:val="20"/>
          <w:szCs w:val="20"/>
          <w:lang w:val="sr-Cyrl-RS"/>
        </w:rPr>
        <w:t>Е</w:t>
      </w:r>
      <w:r w:rsidRPr="002F6ABC">
        <w:rPr>
          <w:b/>
          <w:sz w:val="20"/>
          <w:szCs w:val="20"/>
        </w:rPr>
        <w:t xml:space="preserve"> СВОЈИН</w:t>
      </w:r>
      <w:r w:rsidRPr="002F6ABC">
        <w:rPr>
          <w:b/>
          <w:sz w:val="20"/>
          <w:szCs w:val="20"/>
          <w:lang w:val="sr-Cyrl-RS"/>
        </w:rPr>
        <w:t>Е</w:t>
      </w:r>
      <w:r w:rsidRPr="002F6ABC">
        <w:rPr>
          <w:b/>
          <w:sz w:val="20"/>
          <w:szCs w:val="20"/>
        </w:rPr>
        <w:t xml:space="preserve"> ОПШТИНЕ ИВАЊИЦА ПУТЕМ НЕПОСРЕДНЕ ПОГОДБЕ   </w:t>
      </w:r>
    </w:p>
    <w:p w14:paraId="53EA34E5" w14:textId="77777777" w:rsidR="00E74EA2" w:rsidRPr="002F6ABC" w:rsidRDefault="00E74EA2" w:rsidP="00E74EA2">
      <w:pPr>
        <w:jc w:val="both"/>
        <w:rPr>
          <w:b/>
          <w:sz w:val="20"/>
          <w:szCs w:val="20"/>
        </w:rPr>
      </w:pPr>
    </w:p>
    <w:p w14:paraId="5AFC171F" w14:textId="77777777" w:rsidR="00E74EA2" w:rsidRPr="002F6ABC" w:rsidRDefault="00E74EA2" w:rsidP="00E74EA2">
      <w:pPr>
        <w:jc w:val="both"/>
        <w:rPr>
          <w:b/>
          <w:sz w:val="20"/>
          <w:szCs w:val="20"/>
        </w:rPr>
      </w:pPr>
    </w:p>
    <w:p w14:paraId="140FE99D" w14:textId="77777777" w:rsidR="00E74EA2" w:rsidRPr="002F6ABC" w:rsidRDefault="00E74EA2" w:rsidP="00E74EA2">
      <w:pPr>
        <w:jc w:val="both"/>
        <w:rPr>
          <w:sz w:val="20"/>
          <w:szCs w:val="20"/>
        </w:rPr>
      </w:pPr>
      <w:r w:rsidRPr="002F6ABC">
        <w:rPr>
          <w:b/>
          <w:sz w:val="20"/>
          <w:szCs w:val="20"/>
        </w:rPr>
        <w:t>I</w:t>
      </w:r>
      <w:r w:rsidRPr="002F6ABC">
        <w:rPr>
          <w:sz w:val="20"/>
          <w:szCs w:val="20"/>
        </w:rPr>
        <w:t xml:space="preserve">  </w:t>
      </w:r>
      <w:r w:rsidRPr="002F6ABC">
        <w:rPr>
          <w:b/>
          <w:sz w:val="20"/>
          <w:szCs w:val="20"/>
        </w:rPr>
        <w:t xml:space="preserve">ПРИСТУПА СЕ </w:t>
      </w:r>
      <w:r w:rsidRPr="002F6ABC">
        <w:rPr>
          <w:sz w:val="20"/>
          <w:szCs w:val="20"/>
        </w:rPr>
        <w:t xml:space="preserve"> </w:t>
      </w:r>
      <w:r w:rsidRPr="002F6ABC">
        <w:rPr>
          <w:sz w:val="20"/>
          <w:szCs w:val="20"/>
          <w:lang w:val="sr-Cyrl-RS"/>
        </w:rPr>
        <w:t>отуђењу</w:t>
      </w:r>
      <w:r w:rsidRPr="002F6ABC">
        <w:rPr>
          <w:sz w:val="20"/>
          <w:szCs w:val="20"/>
        </w:rPr>
        <w:t xml:space="preserve"> непокретности </w:t>
      </w:r>
      <w:r w:rsidRPr="002F6ABC">
        <w:rPr>
          <w:sz w:val="20"/>
          <w:szCs w:val="20"/>
          <w:lang w:val="sr-Cyrl-RS"/>
        </w:rPr>
        <w:t xml:space="preserve">непосредном погодбом из јавне својине Општине Ивањица, </w:t>
      </w:r>
      <w:r w:rsidRPr="002F6ABC">
        <w:rPr>
          <w:sz w:val="20"/>
          <w:szCs w:val="20"/>
        </w:rPr>
        <w:t xml:space="preserve">и то:   </w:t>
      </w:r>
    </w:p>
    <w:p w14:paraId="4181EE59" w14:textId="77777777" w:rsidR="00E74EA2" w:rsidRPr="002F6ABC" w:rsidRDefault="00E74EA2" w:rsidP="00E74EA2">
      <w:pPr>
        <w:pStyle w:val="ListParagraph"/>
        <w:jc w:val="both"/>
        <w:rPr>
          <w:sz w:val="20"/>
          <w:szCs w:val="20"/>
          <w:lang w:val="sr-Cyrl-RS"/>
        </w:rPr>
      </w:pPr>
      <w:r w:rsidRPr="002F6ABC">
        <w:rPr>
          <w:sz w:val="20"/>
          <w:szCs w:val="20"/>
        </w:rPr>
        <w:t xml:space="preserve">- </w:t>
      </w:r>
      <w:proofErr w:type="spellStart"/>
      <w:r w:rsidRPr="002F6ABC">
        <w:rPr>
          <w:sz w:val="20"/>
          <w:szCs w:val="20"/>
        </w:rPr>
        <w:t>кат</w:t>
      </w:r>
      <w:proofErr w:type="spellEnd"/>
      <w:r w:rsidRPr="002F6ABC">
        <w:rPr>
          <w:sz w:val="20"/>
          <w:szCs w:val="20"/>
        </w:rPr>
        <w:t xml:space="preserve">. </w:t>
      </w:r>
      <w:proofErr w:type="spellStart"/>
      <w:r w:rsidRPr="002F6ABC">
        <w:rPr>
          <w:sz w:val="20"/>
          <w:szCs w:val="20"/>
        </w:rPr>
        <w:t>парцеле</w:t>
      </w:r>
      <w:proofErr w:type="spellEnd"/>
      <w:r w:rsidRPr="002F6ABC">
        <w:rPr>
          <w:sz w:val="20"/>
          <w:szCs w:val="20"/>
        </w:rPr>
        <w:t xml:space="preserve"> </w:t>
      </w:r>
      <w:proofErr w:type="spellStart"/>
      <w:r w:rsidRPr="002F6ABC">
        <w:rPr>
          <w:sz w:val="20"/>
          <w:szCs w:val="20"/>
        </w:rPr>
        <w:t>број</w:t>
      </w:r>
      <w:proofErr w:type="spellEnd"/>
      <w:r w:rsidRPr="002F6ABC">
        <w:rPr>
          <w:sz w:val="20"/>
          <w:szCs w:val="20"/>
        </w:rPr>
        <w:t xml:space="preserve"> </w:t>
      </w:r>
      <w:r w:rsidRPr="002F6ABC">
        <w:rPr>
          <w:sz w:val="20"/>
          <w:szCs w:val="20"/>
          <w:lang w:val="sr-Latn-RS"/>
        </w:rPr>
        <w:t>1879/5</w:t>
      </w:r>
      <w:r w:rsidRPr="002F6ABC">
        <w:rPr>
          <w:sz w:val="20"/>
          <w:szCs w:val="20"/>
        </w:rPr>
        <w:t>,</w:t>
      </w:r>
      <w:r w:rsidRPr="002F6ABC">
        <w:rPr>
          <w:sz w:val="20"/>
          <w:szCs w:val="20"/>
          <w:lang w:val="sr-Cyrl-RS"/>
        </w:rPr>
        <w:t xml:space="preserve"> површине 11 </w:t>
      </w:r>
      <w:r w:rsidRPr="002F6ABC">
        <w:rPr>
          <w:sz w:val="20"/>
          <w:szCs w:val="20"/>
          <w:lang w:val="sr-Latn-RS"/>
        </w:rPr>
        <w:t>m</w:t>
      </w:r>
      <w:r w:rsidRPr="002F6ABC">
        <w:rPr>
          <w:sz w:val="20"/>
          <w:szCs w:val="20"/>
          <w:vertAlign w:val="superscript"/>
          <w:lang w:val="sr-Cyrl-RS"/>
        </w:rPr>
        <w:t>2</w:t>
      </w:r>
      <w:r w:rsidRPr="002F6ABC">
        <w:rPr>
          <w:sz w:val="20"/>
          <w:szCs w:val="20"/>
          <w:lang w:val="sr-Latn-RS"/>
        </w:rPr>
        <w:t xml:space="preserve">, </w:t>
      </w:r>
      <w:r w:rsidRPr="002F6ABC">
        <w:rPr>
          <w:sz w:val="20"/>
          <w:szCs w:val="20"/>
          <w:lang w:val="sr-Cyrl-RS"/>
        </w:rPr>
        <w:t>врста земљишта: грађевинско земљиште изван грађевинског подручја, уписане у листу непокретности број 221 КО Куманица.</w:t>
      </w:r>
      <w:r w:rsidRPr="002F6ABC">
        <w:rPr>
          <w:sz w:val="20"/>
          <w:szCs w:val="20"/>
        </w:rPr>
        <w:t xml:space="preserve"> </w:t>
      </w:r>
    </w:p>
    <w:p w14:paraId="30A19CA8" w14:textId="77777777" w:rsidR="00E74EA2" w:rsidRPr="002F6ABC" w:rsidRDefault="00E74EA2" w:rsidP="00E74EA2">
      <w:pPr>
        <w:jc w:val="both"/>
        <w:rPr>
          <w:sz w:val="20"/>
          <w:szCs w:val="20"/>
        </w:rPr>
      </w:pPr>
      <w:r w:rsidRPr="002F6ABC">
        <w:rPr>
          <w:b/>
          <w:sz w:val="20"/>
          <w:szCs w:val="20"/>
        </w:rPr>
        <w:t>II</w:t>
      </w:r>
      <w:r w:rsidRPr="002F6ABC">
        <w:rPr>
          <w:b/>
          <w:sz w:val="20"/>
          <w:szCs w:val="20"/>
          <w:lang w:val="sr-Cyrl-RS"/>
        </w:rPr>
        <w:t xml:space="preserve"> </w:t>
      </w:r>
      <w:r w:rsidRPr="002F6ABC">
        <w:rPr>
          <w:b/>
          <w:sz w:val="20"/>
          <w:szCs w:val="20"/>
        </w:rPr>
        <w:t xml:space="preserve"> </w:t>
      </w:r>
      <w:r w:rsidRPr="002F6ABC">
        <w:rPr>
          <w:sz w:val="20"/>
          <w:szCs w:val="20"/>
        </w:rPr>
        <w:t xml:space="preserve">Предметна непокретност </w:t>
      </w:r>
      <w:r w:rsidRPr="002F6ABC">
        <w:rPr>
          <w:sz w:val="20"/>
          <w:szCs w:val="20"/>
          <w:lang w:val="sr-Cyrl-RS"/>
        </w:rPr>
        <w:t>отуђује се из</w:t>
      </w:r>
      <w:r w:rsidRPr="002F6ABC">
        <w:rPr>
          <w:sz w:val="20"/>
          <w:szCs w:val="20"/>
        </w:rPr>
        <w:t xml:space="preserve"> јавн</w:t>
      </w:r>
      <w:r w:rsidRPr="002F6ABC">
        <w:rPr>
          <w:sz w:val="20"/>
          <w:szCs w:val="20"/>
          <w:lang w:val="sr-Cyrl-RS"/>
        </w:rPr>
        <w:t>е</w:t>
      </w:r>
      <w:r w:rsidRPr="002F6ABC">
        <w:rPr>
          <w:sz w:val="20"/>
          <w:szCs w:val="20"/>
        </w:rPr>
        <w:t xml:space="preserve"> својин</w:t>
      </w:r>
      <w:r w:rsidRPr="002F6ABC">
        <w:rPr>
          <w:sz w:val="20"/>
          <w:szCs w:val="20"/>
          <w:lang w:val="sr-Cyrl-RS"/>
        </w:rPr>
        <w:t>е</w:t>
      </w:r>
      <w:r w:rsidRPr="002F6ABC">
        <w:rPr>
          <w:sz w:val="20"/>
          <w:szCs w:val="20"/>
        </w:rPr>
        <w:t xml:space="preserve"> општине Ивањица у поступку примене </w:t>
      </w:r>
      <w:r w:rsidRPr="002F6ABC">
        <w:rPr>
          <w:sz w:val="20"/>
          <w:szCs w:val="20"/>
          <w:lang w:val="sr-Cyrl-RS"/>
        </w:rPr>
        <w:t xml:space="preserve">члана </w:t>
      </w:r>
      <w:r w:rsidRPr="002F6ABC">
        <w:rPr>
          <w:sz w:val="20"/>
          <w:szCs w:val="20"/>
        </w:rPr>
        <w:t>100. став 1. тачка 3. Закона о планирању и изградњи („Сл. гласник РС“ број 72/09, 81/09-исправка, 64/10-УС, 24/11, 121/12, 42/13-УС, 50/13-УС, 54/13-УС, 98/13-УС, 132/14, 145/14, 83/2018 (чл. 105-110. нису у пречишћеном тексту), 31/2019 (чл. 18-20. нису у пречишћеном тексту), 37/2019 - други закон, 9/2020 (чл. 50-55. нису у пречишћеном тексту), 52/2021 (чл. 2. и 3. нису у пречишћеном тексту) и 62/2023), а у вези са чланом 70. истог закона</w:t>
      </w:r>
      <w:r w:rsidRPr="002F6ABC">
        <w:rPr>
          <w:sz w:val="20"/>
          <w:szCs w:val="20"/>
          <w:lang w:val="sr-Cyrl-RS"/>
        </w:rPr>
        <w:t>, а на основу правноснажног решења о одређивању земљишта за редовну употребу објекта број 463-10/22-04 од 30.1.2024. године</w:t>
      </w:r>
      <w:r w:rsidRPr="002F6ABC">
        <w:rPr>
          <w:sz w:val="20"/>
          <w:szCs w:val="20"/>
          <w:lang w:val="ru-RU"/>
        </w:rPr>
        <w:t>.</w:t>
      </w:r>
    </w:p>
    <w:p w14:paraId="4303A815" w14:textId="77777777" w:rsidR="00E74EA2" w:rsidRPr="002F6ABC" w:rsidRDefault="00E74EA2" w:rsidP="00E74EA2">
      <w:pPr>
        <w:jc w:val="both"/>
        <w:rPr>
          <w:sz w:val="20"/>
          <w:szCs w:val="20"/>
        </w:rPr>
      </w:pPr>
      <w:r w:rsidRPr="002F6ABC">
        <w:rPr>
          <w:b/>
          <w:sz w:val="20"/>
          <w:szCs w:val="20"/>
        </w:rPr>
        <w:t>III</w:t>
      </w:r>
      <w:r w:rsidRPr="002F6ABC">
        <w:rPr>
          <w:b/>
          <w:sz w:val="20"/>
          <w:szCs w:val="20"/>
          <w:lang w:val="sr-Cyrl-RS"/>
        </w:rPr>
        <w:t xml:space="preserve"> </w:t>
      </w:r>
      <w:r w:rsidRPr="002F6ABC">
        <w:rPr>
          <w:b/>
          <w:sz w:val="20"/>
          <w:szCs w:val="20"/>
        </w:rPr>
        <w:t xml:space="preserve"> </w:t>
      </w:r>
      <w:r w:rsidRPr="002F6ABC">
        <w:rPr>
          <w:sz w:val="20"/>
          <w:szCs w:val="20"/>
        </w:rPr>
        <w:t xml:space="preserve">У поступку </w:t>
      </w:r>
      <w:r w:rsidRPr="002F6ABC">
        <w:rPr>
          <w:sz w:val="20"/>
          <w:szCs w:val="20"/>
          <w:lang w:val="sr-Cyrl-RS"/>
        </w:rPr>
        <w:t>отуђења</w:t>
      </w:r>
      <w:r w:rsidRPr="002F6ABC">
        <w:rPr>
          <w:sz w:val="20"/>
          <w:szCs w:val="20"/>
        </w:rPr>
        <w:t xml:space="preserve"> непокретности из тачке I ове Одлуке у свему поступити према одредбама Закона о планирању и изградњи, Закона о јавној својини и Одлуке о прибављању и располагању стварима у јавној својини општине Ивањица.</w:t>
      </w:r>
    </w:p>
    <w:p w14:paraId="7E53F94E" w14:textId="77777777" w:rsidR="00E74EA2" w:rsidRPr="002F6ABC" w:rsidRDefault="00E74EA2" w:rsidP="00E74EA2">
      <w:pPr>
        <w:jc w:val="both"/>
        <w:rPr>
          <w:sz w:val="20"/>
          <w:szCs w:val="20"/>
        </w:rPr>
      </w:pPr>
      <w:r w:rsidRPr="002F6ABC">
        <w:rPr>
          <w:b/>
          <w:sz w:val="20"/>
          <w:szCs w:val="20"/>
        </w:rPr>
        <w:t>IV</w:t>
      </w:r>
      <w:r w:rsidRPr="002F6ABC">
        <w:rPr>
          <w:sz w:val="20"/>
          <w:szCs w:val="20"/>
        </w:rPr>
        <w:t xml:space="preserve"> Поступак непосредне погодбе спровешће Комисија која ће се формирати по доношењу ове одлуке.</w:t>
      </w:r>
    </w:p>
    <w:p w14:paraId="769010B5" w14:textId="77777777" w:rsidR="00E74EA2" w:rsidRPr="002F6ABC" w:rsidRDefault="00E74EA2" w:rsidP="00E74EA2">
      <w:pPr>
        <w:jc w:val="both"/>
        <w:rPr>
          <w:b/>
          <w:sz w:val="20"/>
          <w:szCs w:val="20"/>
        </w:rPr>
      </w:pPr>
      <w:r w:rsidRPr="002F6ABC">
        <w:rPr>
          <w:b/>
          <w:sz w:val="20"/>
          <w:szCs w:val="20"/>
        </w:rPr>
        <w:t>V</w:t>
      </w:r>
      <w:r w:rsidRPr="002F6ABC">
        <w:rPr>
          <w:b/>
          <w:sz w:val="20"/>
          <w:szCs w:val="20"/>
          <w:lang w:val="sr-Cyrl-RS"/>
        </w:rPr>
        <w:t xml:space="preserve"> </w:t>
      </w:r>
      <w:r w:rsidRPr="002F6ABC">
        <w:rPr>
          <w:b/>
          <w:sz w:val="20"/>
          <w:szCs w:val="20"/>
        </w:rPr>
        <w:t xml:space="preserve"> </w:t>
      </w:r>
      <w:r w:rsidRPr="002F6ABC">
        <w:rPr>
          <w:sz w:val="20"/>
          <w:szCs w:val="20"/>
        </w:rPr>
        <w:t>Непокретност из</w:t>
      </w:r>
      <w:r w:rsidRPr="002F6ABC">
        <w:rPr>
          <w:b/>
          <w:sz w:val="20"/>
          <w:szCs w:val="20"/>
        </w:rPr>
        <w:t xml:space="preserve"> </w:t>
      </w:r>
      <w:r w:rsidRPr="002F6ABC">
        <w:rPr>
          <w:sz w:val="20"/>
          <w:szCs w:val="20"/>
        </w:rPr>
        <w:t xml:space="preserve">тачке I ове Одлуке </w:t>
      </w:r>
      <w:r w:rsidRPr="002F6ABC">
        <w:rPr>
          <w:sz w:val="20"/>
          <w:szCs w:val="20"/>
          <w:lang w:val="sr-Cyrl-RS"/>
        </w:rPr>
        <w:t xml:space="preserve">отуђиће </w:t>
      </w:r>
      <w:r w:rsidRPr="002F6ABC">
        <w:rPr>
          <w:sz w:val="20"/>
          <w:szCs w:val="20"/>
        </w:rPr>
        <w:t xml:space="preserve">се </w:t>
      </w:r>
      <w:r w:rsidRPr="002F6ABC">
        <w:rPr>
          <w:sz w:val="20"/>
          <w:szCs w:val="20"/>
          <w:lang w:val="sr-Cyrl-RS"/>
        </w:rPr>
        <w:t>по</w:t>
      </w:r>
      <w:r w:rsidRPr="002F6ABC">
        <w:rPr>
          <w:sz w:val="20"/>
          <w:szCs w:val="20"/>
        </w:rPr>
        <w:t xml:space="preserve"> тржишној вредности, сходно одредбама Закона о планирању и изградњи и Закона о јавној својини.</w:t>
      </w:r>
    </w:p>
    <w:p w14:paraId="0FDDD4D6" w14:textId="77777777" w:rsidR="00E74EA2" w:rsidRPr="002F6ABC" w:rsidRDefault="00E74EA2" w:rsidP="00E74EA2">
      <w:pPr>
        <w:jc w:val="both"/>
        <w:rPr>
          <w:sz w:val="20"/>
          <w:szCs w:val="20"/>
        </w:rPr>
      </w:pPr>
      <w:r w:rsidRPr="002F6ABC">
        <w:rPr>
          <w:b/>
          <w:sz w:val="20"/>
          <w:szCs w:val="20"/>
        </w:rPr>
        <w:t xml:space="preserve">VI </w:t>
      </w:r>
      <w:r w:rsidRPr="002F6ABC">
        <w:rPr>
          <w:sz w:val="20"/>
          <w:szCs w:val="20"/>
        </w:rPr>
        <w:t>Овлашћује се Председник општине Ивањица</w:t>
      </w:r>
      <w:r w:rsidRPr="002F6ABC">
        <w:rPr>
          <w:sz w:val="20"/>
          <w:szCs w:val="20"/>
          <w:lang w:val="sr-Cyrl-RS"/>
        </w:rPr>
        <w:t>, а у његовом одсуству заменик председника општине</w:t>
      </w:r>
      <w:r w:rsidRPr="002F6ABC">
        <w:rPr>
          <w:sz w:val="20"/>
          <w:szCs w:val="20"/>
        </w:rPr>
        <w:t xml:space="preserve"> да, у име општине Ивањица, може са власником објекта за чије потребе се одређује земљиште за редовну употребу објекта и отуђује </w:t>
      </w:r>
      <w:r w:rsidRPr="002F6ABC">
        <w:rPr>
          <w:sz w:val="20"/>
          <w:szCs w:val="20"/>
        </w:rPr>
        <w:lastRenderedPageBreak/>
        <w:t xml:space="preserve">предметна непокретност, или лицем које он овласти, закључити уговор којим ће се ближе регулисати права и обавезе уговарача. </w:t>
      </w:r>
    </w:p>
    <w:p w14:paraId="4C3ACA91" w14:textId="77777777" w:rsidR="00E74EA2" w:rsidRDefault="00E74EA2" w:rsidP="00E74EA2">
      <w:pPr>
        <w:jc w:val="both"/>
        <w:rPr>
          <w:sz w:val="20"/>
          <w:szCs w:val="20"/>
          <w:lang w:val="sr-Latn-RS"/>
        </w:rPr>
      </w:pPr>
      <w:r w:rsidRPr="002F6ABC">
        <w:rPr>
          <w:b/>
          <w:sz w:val="20"/>
          <w:szCs w:val="20"/>
          <w:lang w:val="en-US"/>
        </w:rPr>
        <w:t>VII</w:t>
      </w:r>
      <w:r w:rsidRPr="002F6ABC">
        <w:rPr>
          <w:b/>
          <w:sz w:val="20"/>
          <w:szCs w:val="20"/>
        </w:rPr>
        <w:t xml:space="preserve"> </w:t>
      </w:r>
      <w:r w:rsidRPr="002F6ABC">
        <w:rPr>
          <w:sz w:val="20"/>
          <w:szCs w:val="20"/>
        </w:rPr>
        <w:t>Ова Одлука ступа на снагу даном објављивања у Службеном листу општине Ивањица</w:t>
      </w:r>
      <w:r w:rsidRPr="002F6ABC">
        <w:rPr>
          <w:sz w:val="20"/>
          <w:szCs w:val="20"/>
          <w:lang w:val="sr-Cyrl-RS"/>
        </w:rPr>
        <w:t>.</w:t>
      </w:r>
    </w:p>
    <w:p w14:paraId="3AD3DEF3" w14:textId="77777777" w:rsidR="00D91F70" w:rsidRPr="00D91F70" w:rsidRDefault="00D91F70" w:rsidP="00E74EA2">
      <w:pPr>
        <w:jc w:val="both"/>
        <w:rPr>
          <w:sz w:val="20"/>
          <w:szCs w:val="20"/>
          <w:lang w:val="sr-Latn-RS"/>
        </w:rPr>
      </w:pPr>
    </w:p>
    <w:p w14:paraId="0679F8B1" w14:textId="77777777" w:rsidR="00E74EA2" w:rsidRPr="002F6ABC" w:rsidRDefault="00E74EA2" w:rsidP="00E74EA2">
      <w:pPr>
        <w:jc w:val="both"/>
        <w:rPr>
          <w:sz w:val="20"/>
          <w:szCs w:val="20"/>
          <w:lang w:val="sr-Cyrl-RS"/>
        </w:rPr>
      </w:pPr>
    </w:p>
    <w:p w14:paraId="104653E1" w14:textId="0852D9C0" w:rsidR="00E74EA2" w:rsidRPr="002F6ABC" w:rsidRDefault="00E74EA2" w:rsidP="00D91F70">
      <w:pPr>
        <w:jc w:val="center"/>
        <w:rPr>
          <w:b/>
          <w:sz w:val="20"/>
          <w:szCs w:val="20"/>
          <w:lang w:val="sr-Latn-RS"/>
        </w:rPr>
      </w:pPr>
      <w:r w:rsidRPr="002F6ABC">
        <w:rPr>
          <w:b/>
          <w:sz w:val="20"/>
          <w:szCs w:val="20"/>
        </w:rPr>
        <w:t>СКУПШТИНА ОПШТИНЕ ИВАЊИЦА, Број:</w:t>
      </w:r>
      <w:r w:rsidRPr="002F6ABC">
        <w:rPr>
          <w:b/>
          <w:sz w:val="20"/>
          <w:szCs w:val="20"/>
          <w:lang w:val="sr-Cyrl-RS"/>
        </w:rPr>
        <w:t xml:space="preserve"> </w:t>
      </w:r>
      <w:r w:rsidRPr="002F6ABC">
        <w:rPr>
          <w:b/>
          <w:sz w:val="20"/>
          <w:szCs w:val="20"/>
          <w:lang w:val="sr-Latn-RS"/>
        </w:rPr>
        <w:t>001355233 2024 05158 004 004 416 191</w:t>
      </w:r>
    </w:p>
    <w:p w14:paraId="750C8D57" w14:textId="77777777" w:rsidR="00E74EA2" w:rsidRPr="002F6ABC" w:rsidRDefault="00E74EA2" w:rsidP="00E74EA2">
      <w:pPr>
        <w:jc w:val="both"/>
        <w:rPr>
          <w:sz w:val="20"/>
          <w:szCs w:val="20"/>
        </w:rPr>
      </w:pPr>
    </w:p>
    <w:p w14:paraId="7D97420E" w14:textId="77777777" w:rsidR="00E74EA2" w:rsidRPr="002F6ABC" w:rsidRDefault="00E74EA2" w:rsidP="00E74EA2">
      <w:pPr>
        <w:jc w:val="both"/>
        <w:rPr>
          <w:sz w:val="20"/>
          <w:szCs w:val="20"/>
        </w:rPr>
      </w:pPr>
    </w:p>
    <w:p w14:paraId="2ECE123E" w14:textId="77777777" w:rsidR="00E74EA2" w:rsidRPr="002F6ABC" w:rsidRDefault="00E74EA2" w:rsidP="00E74EA2">
      <w:pPr>
        <w:jc w:val="both"/>
        <w:rPr>
          <w:sz w:val="20"/>
          <w:szCs w:val="20"/>
        </w:rPr>
      </w:pPr>
    </w:p>
    <w:p w14:paraId="083E6961" w14:textId="447CD35F" w:rsidR="00E74EA2" w:rsidRPr="002F6ABC" w:rsidRDefault="00E74EA2" w:rsidP="00D91F70">
      <w:pPr>
        <w:jc w:val="right"/>
        <w:rPr>
          <w:b/>
          <w:sz w:val="20"/>
          <w:szCs w:val="20"/>
        </w:rPr>
      </w:pPr>
      <w:r w:rsidRPr="002F6ABC">
        <w:rPr>
          <w:b/>
          <w:sz w:val="20"/>
          <w:szCs w:val="20"/>
        </w:rPr>
        <w:t xml:space="preserve">                                                                       </w:t>
      </w:r>
      <w:r w:rsidRPr="002F6ABC">
        <w:rPr>
          <w:b/>
          <w:sz w:val="20"/>
          <w:szCs w:val="20"/>
          <w:lang w:val="sr-Latn-RS"/>
        </w:rPr>
        <w:t xml:space="preserve">                       </w:t>
      </w:r>
      <w:r w:rsidRPr="002F6ABC">
        <w:rPr>
          <w:b/>
          <w:sz w:val="20"/>
          <w:szCs w:val="20"/>
        </w:rPr>
        <w:t xml:space="preserve">ПРЕДСЕДНИК СКУПШТИНЕ               </w:t>
      </w:r>
    </w:p>
    <w:p w14:paraId="5D5D7319" w14:textId="7A2319C6" w:rsidR="00E74EA2" w:rsidRPr="002F6ABC" w:rsidRDefault="00E74EA2" w:rsidP="00E74EA2">
      <w:pPr>
        <w:rPr>
          <w:b/>
          <w:sz w:val="20"/>
          <w:szCs w:val="20"/>
          <w:lang w:val="sr-Cyrl-RS"/>
        </w:rPr>
      </w:pPr>
      <w:r w:rsidRPr="002F6ABC">
        <w:rPr>
          <w:b/>
          <w:sz w:val="20"/>
          <w:szCs w:val="20"/>
          <w:lang w:val="sr-Cyrl-RS"/>
        </w:rPr>
        <w:t xml:space="preserve">                                                                                       </w:t>
      </w:r>
      <w:r w:rsidR="00D91F70">
        <w:rPr>
          <w:b/>
          <w:sz w:val="20"/>
          <w:szCs w:val="20"/>
          <w:lang w:val="sr-Latn-RS"/>
        </w:rPr>
        <w:t xml:space="preserve">                                                                   </w:t>
      </w:r>
      <w:r w:rsidRPr="002F6ABC">
        <w:rPr>
          <w:b/>
          <w:sz w:val="20"/>
          <w:szCs w:val="20"/>
          <w:lang w:val="sr-Cyrl-RS"/>
        </w:rPr>
        <w:t>Драгован Милинковић</w:t>
      </w:r>
    </w:p>
    <w:p w14:paraId="49F081A0" w14:textId="77777777" w:rsidR="00E74EA2" w:rsidRDefault="00E74EA2" w:rsidP="00E74EA2">
      <w:pPr>
        <w:rPr>
          <w:b/>
          <w:sz w:val="20"/>
          <w:szCs w:val="20"/>
          <w:lang w:val="sr-Latn-RS"/>
        </w:rPr>
      </w:pPr>
    </w:p>
    <w:p w14:paraId="28C4FA9D" w14:textId="58F69C3D" w:rsidR="00E74EA2" w:rsidRDefault="00826A6C" w:rsidP="00E74EA2">
      <w:pPr>
        <w:rPr>
          <w:b/>
          <w:sz w:val="20"/>
          <w:szCs w:val="20"/>
          <w:lang w:val="sr-Latn-RS"/>
        </w:rPr>
      </w:pPr>
      <w:r>
        <w:rPr>
          <w:noProof/>
          <w:color w:val="333399"/>
          <w:sz w:val="32"/>
          <w:szCs w:val="32"/>
          <w:lang w:eastAsia="ja-JP"/>
        </w:rPr>
        <mc:AlternateContent>
          <mc:Choice Requires="wps">
            <w:drawing>
              <wp:anchor distT="0" distB="0" distL="114300" distR="114300" simplePos="0" relativeHeight="251670528" behindDoc="0" locked="0" layoutInCell="1" allowOverlap="1" wp14:anchorId="07D4AB6D" wp14:editId="3D4615C8">
                <wp:simplePos x="0" y="0"/>
                <wp:positionH relativeFrom="column">
                  <wp:posOffset>2190750</wp:posOffset>
                </wp:positionH>
                <wp:positionV relativeFrom="paragraph">
                  <wp:posOffset>100965</wp:posOffset>
                </wp:positionV>
                <wp:extent cx="2286000" cy="0"/>
                <wp:effectExtent l="10795" t="15875" r="8255" b="12700"/>
                <wp:wrapNone/>
                <wp:docPr id="65059623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05A6E" id="Line 6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7.95pt" to="35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" strokecolor="#339" strokeweight="1.25pt"/>
            </w:pict>
          </mc:Fallback>
        </mc:AlternateContent>
      </w:r>
    </w:p>
    <w:p w14:paraId="46D2F371" w14:textId="77777777" w:rsidR="00D91F70" w:rsidRDefault="00D91F70" w:rsidP="00E74EA2">
      <w:pPr>
        <w:rPr>
          <w:b/>
          <w:sz w:val="20"/>
          <w:szCs w:val="20"/>
          <w:lang w:val="sr-Latn-RS"/>
        </w:rPr>
      </w:pPr>
    </w:p>
    <w:p w14:paraId="05CF99FB" w14:textId="77777777" w:rsidR="00D91F70" w:rsidRDefault="00D91F70" w:rsidP="00E74EA2">
      <w:pPr>
        <w:rPr>
          <w:b/>
          <w:sz w:val="20"/>
          <w:szCs w:val="20"/>
          <w:lang w:val="sr-Latn-RS"/>
        </w:rPr>
      </w:pPr>
    </w:p>
    <w:p w14:paraId="37830F17" w14:textId="77777777" w:rsidR="00E74EA2" w:rsidRPr="00615AD4" w:rsidRDefault="00E74EA2" w:rsidP="00E74EA2">
      <w:pPr>
        <w:ind w:firstLine="708"/>
        <w:jc w:val="both"/>
        <w:rPr>
          <w:sz w:val="20"/>
          <w:szCs w:val="20"/>
        </w:rPr>
      </w:pPr>
      <w:r w:rsidRPr="00615AD4">
        <w:rPr>
          <w:sz w:val="20"/>
          <w:szCs w:val="20"/>
        </w:rPr>
        <w:t xml:space="preserve">На основу члана </w:t>
      </w:r>
      <w:r w:rsidRPr="00615AD4">
        <w:rPr>
          <w:sz w:val="20"/>
          <w:szCs w:val="20"/>
          <w:lang w:val="sr-Cyrl-RS"/>
        </w:rPr>
        <w:t>32</w:t>
      </w:r>
      <w:r w:rsidRPr="00615AD4">
        <w:rPr>
          <w:sz w:val="20"/>
          <w:szCs w:val="20"/>
        </w:rPr>
        <w:t xml:space="preserve">. Закона о </w:t>
      </w:r>
      <w:r w:rsidRPr="00615AD4">
        <w:rPr>
          <w:sz w:val="20"/>
          <w:szCs w:val="20"/>
          <w:lang w:val="sr-Cyrl-RS"/>
        </w:rPr>
        <w:t>локалној самоуправи</w:t>
      </w:r>
      <w:r w:rsidRPr="00615AD4">
        <w:rPr>
          <w:sz w:val="20"/>
          <w:szCs w:val="20"/>
        </w:rPr>
        <w:t>(„Сл. гласник РС“ бр. </w:t>
      </w:r>
      <w:r w:rsidRPr="00615AD4">
        <w:rPr>
          <w:sz w:val="20"/>
          <w:szCs w:val="20"/>
          <w:lang w:val="sr-Cyrl-RS"/>
        </w:rPr>
        <w:t>129/2007, 83/2014 – др. закон, 101/2016 – др. закон и 47/2018</w:t>
      </w:r>
      <w:r w:rsidRPr="00615AD4">
        <w:rPr>
          <w:sz w:val="20"/>
          <w:szCs w:val="20"/>
        </w:rPr>
        <w:t xml:space="preserve">), члана 27. став 10, члана 29. </w:t>
      </w:r>
      <w:r w:rsidRPr="00615AD4">
        <w:rPr>
          <w:sz w:val="20"/>
          <w:szCs w:val="20"/>
          <w:lang w:val="sr-Cyrl-RS"/>
        </w:rPr>
        <w:t>с</w:t>
      </w:r>
      <w:r w:rsidRPr="00615AD4">
        <w:rPr>
          <w:sz w:val="20"/>
          <w:szCs w:val="20"/>
        </w:rPr>
        <w:t>тав</w:t>
      </w:r>
      <w:r w:rsidRPr="00615AD4">
        <w:rPr>
          <w:sz w:val="20"/>
          <w:szCs w:val="20"/>
          <w:lang w:val="sr-Cyrl-RS"/>
        </w:rPr>
        <w:t xml:space="preserve"> 3. и</w:t>
      </w:r>
      <w:r w:rsidRPr="00615AD4">
        <w:rPr>
          <w:sz w:val="20"/>
          <w:szCs w:val="20"/>
        </w:rPr>
        <w:t xml:space="preserve"> </w:t>
      </w:r>
      <w:r w:rsidRPr="00615AD4">
        <w:rPr>
          <w:sz w:val="20"/>
          <w:szCs w:val="20"/>
          <w:lang w:val="sr-Cyrl-RS"/>
        </w:rPr>
        <w:t>4.</w:t>
      </w:r>
      <w:r w:rsidRPr="00615AD4">
        <w:rPr>
          <w:sz w:val="20"/>
          <w:szCs w:val="20"/>
        </w:rPr>
        <w:t xml:space="preserve"> Закона о јавној својини („Сл гласник РС“, број 72/11, 88/13, 105/14, 104/16</w:t>
      </w:r>
      <w:r w:rsidRPr="00615AD4">
        <w:rPr>
          <w:sz w:val="20"/>
          <w:szCs w:val="20"/>
          <w:lang w:val="sr-Cyrl-RS"/>
        </w:rPr>
        <w:t xml:space="preserve">  </w:t>
      </w:r>
      <w:r w:rsidRPr="00615AD4">
        <w:rPr>
          <w:sz w:val="20"/>
          <w:szCs w:val="20"/>
        </w:rPr>
        <w:t>-</w:t>
      </w:r>
      <w:r w:rsidRPr="00615AD4">
        <w:rPr>
          <w:sz w:val="20"/>
          <w:szCs w:val="20"/>
          <w:lang w:val="sr-Cyrl-RS"/>
        </w:rPr>
        <w:t xml:space="preserve"> </w:t>
      </w:r>
      <w:r w:rsidRPr="00615AD4">
        <w:rPr>
          <w:sz w:val="20"/>
          <w:szCs w:val="20"/>
        </w:rPr>
        <w:t xml:space="preserve">др. </w:t>
      </w:r>
      <w:r w:rsidRPr="00615AD4">
        <w:rPr>
          <w:sz w:val="20"/>
          <w:szCs w:val="20"/>
          <w:lang w:val="sr-Cyrl-RS"/>
        </w:rPr>
        <w:t>з</w:t>
      </w:r>
      <w:r w:rsidRPr="00615AD4">
        <w:rPr>
          <w:sz w:val="20"/>
          <w:szCs w:val="20"/>
        </w:rPr>
        <w:t>акон</w:t>
      </w:r>
      <w:r w:rsidRPr="00615AD4">
        <w:rPr>
          <w:sz w:val="20"/>
          <w:szCs w:val="20"/>
          <w:lang w:val="sr-Cyrl-RS"/>
        </w:rPr>
        <w:t>, 108/16, 113/17 и 95</w:t>
      </w:r>
      <w:r w:rsidRPr="00615AD4">
        <w:rPr>
          <w:sz w:val="20"/>
          <w:szCs w:val="20"/>
        </w:rPr>
        <w:t>/1</w:t>
      </w:r>
      <w:r w:rsidRPr="00615AD4">
        <w:rPr>
          <w:sz w:val="20"/>
          <w:szCs w:val="20"/>
          <w:lang w:val="sr-Cyrl-RS"/>
        </w:rPr>
        <w:t>8</w:t>
      </w:r>
      <w:r w:rsidRPr="00615AD4">
        <w:rPr>
          <w:sz w:val="20"/>
          <w:szCs w:val="20"/>
        </w:rPr>
        <w:t xml:space="preserve">), члана 14. и 15. Одлуке о прибављању и располагању стварима у јавној својини општине Ивањица („Сл. лист општине Ивањица број 4/15 и 11/15) </w:t>
      </w:r>
      <w:r w:rsidRPr="00615AD4">
        <w:rPr>
          <w:sz w:val="20"/>
          <w:szCs w:val="20"/>
          <w:lang w:val="bs-Cyrl-BA"/>
        </w:rPr>
        <w:t xml:space="preserve">и члана </w:t>
      </w:r>
      <w:r w:rsidRPr="00615AD4">
        <w:rPr>
          <w:sz w:val="20"/>
          <w:szCs w:val="20"/>
          <w:lang w:val="sr-Cyrl-RS"/>
        </w:rPr>
        <w:t>40</w:t>
      </w:r>
      <w:r w:rsidRPr="00615AD4">
        <w:rPr>
          <w:sz w:val="20"/>
          <w:szCs w:val="20"/>
        </w:rPr>
        <w:t>. став 1. тачка 3</w:t>
      </w:r>
      <w:r w:rsidRPr="00615AD4">
        <w:rPr>
          <w:sz w:val="20"/>
          <w:szCs w:val="20"/>
          <w:lang w:val="sr-Cyrl-RS"/>
        </w:rPr>
        <w:t>5</w:t>
      </w:r>
      <w:r w:rsidRPr="00615AD4">
        <w:rPr>
          <w:sz w:val="20"/>
          <w:szCs w:val="20"/>
        </w:rPr>
        <w:t xml:space="preserve">. Статута општине Ивањица („Сл. лист општине Ивањица“ број </w:t>
      </w:r>
      <w:r w:rsidRPr="00615AD4">
        <w:rPr>
          <w:sz w:val="20"/>
          <w:szCs w:val="20"/>
          <w:lang w:val="sr-Cyrl-RS"/>
        </w:rPr>
        <w:t>1</w:t>
      </w:r>
      <w:r w:rsidRPr="00615AD4">
        <w:rPr>
          <w:sz w:val="20"/>
          <w:szCs w:val="20"/>
        </w:rPr>
        <w:t>/201</w:t>
      </w:r>
      <w:r w:rsidRPr="00615AD4">
        <w:rPr>
          <w:sz w:val="20"/>
          <w:szCs w:val="20"/>
          <w:lang w:val="sr-Cyrl-RS"/>
        </w:rPr>
        <w:t>9</w:t>
      </w:r>
      <w:r w:rsidRPr="00615AD4">
        <w:rPr>
          <w:sz w:val="20"/>
          <w:szCs w:val="20"/>
        </w:rPr>
        <w:t xml:space="preserve">), Скупштина општине Ивањица, на седници одржаној </w:t>
      </w:r>
      <w:r w:rsidRPr="00615AD4">
        <w:rPr>
          <w:sz w:val="20"/>
          <w:szCs w:val="20"/>
          <w:lang w:val="sr-Cyrl-RS"/>
        </w:rPr>
        <w:t xml:space="preserve">дана </w:t>
      </w:r>
      <w:r w:rsidRPr="00615AD4">
        <w:rPr>
          <w:sz w:val="20"/>
          <w:szCs w:val="20"/>
          <w:lang w:val="en-GB"/>
        </w:rPr>
        <w:t xml:space="preserve">14.10.2024. </w:t>
      </w:r>
      <w:r w:rsidRPr="00615AD4">
        <w:rPr>
          <w:sz w:val="20"/>
          <w:szCs w:val="20"/>
          <w:lang w:val="sr-Cyrl-RS"/>
        </w:rPr>
        <w:t xml:space="preserve">године, </w:t>
      </w:r>
      <w:r w:rsidRPr="00615AD4">
        <w:rPr>
          <w:sz w:val="20"/>
          <w:szCs w:val="20"/>
        </w:rPr>
        <w:t>донела је</w:t>
      </w:r>
    </w:p>
    <w:p w14:paraId="39E6C317" w14:textId="77777777" w:rsidR="00E74EA2" w:rsidRPr="00615AD4" w:rsidRDefault="00E74EA2" w:rsidP="00E74EA2">
      <w:pPr>
        <w:ind w:firstLine="708"/>
        <w:jc w:val="both"/>
        <w:rPr>
          <w:sz w:val="20"/>
          <w:szCs w:val="20"/>
        </w:rPr>
      </w:pPr>
    </w:p>
    <w:p w14:paraId="64D72C1C" w14:textId="77777777" w:rsidR="00E74EA2" w:rsidRPr="00615AD4" w:rsidRDefault="00E74EA2" w:rsidP="00E74EA2">
      <w:pPr>
        <w:ind w:firstLine="708"/>
        <w:jc w:val="both"/>
        <w:rPr>
          <w:sz w:val="20"/>
          <w:szCs w:val="20"/>
        </w:rPr>
      </w:pPr>
    </w:p>
    <w:p w14:paraId="2DC41773" w14:textId="77777777" w:rsidR="00E74EA2" w:rsidRPr="00615AD4" w:rsidRDefault="00E74EA2" w:rsidP="00E74EA2">
      <w:pPr>
        <w:ind w:firstLine="708"/>
        <w:jc w:val="center"/>
        <w:rPr>
          <w:b/>
          <w:sz w:val="20"/>
          <w:szCs w:val="20"/>
        </w:rPr>
      </w:pPr>
      <w:r w:rsidRPr="00615AD4">
        <w:rPr>
          <w:b/>
          <w:sz w:val="20"/>
          <w:szCs w:val="20"/>
        </w:rPr>
        <w:t>Р Е Ш Е Њ Е</w:t>
      </w:r>
    </w:p>
    <w:p w14:paraId="56C4521F" w14:textId="77777777" w:rsidR="00E74EA2" w:rsidRPr="00615AD4" w:rsidRDefault="00E74EA2" w:rsidP="00E74EA2">
      <w:pPr>
        <w:ind w:firstLine="708"/>
        <w:jc w:val="center"/>
        <w:rPr>
          <w:b/>
          <w:sz w:val="20"/>
          <w:szCs w:val="20"/>
        </w:rPr>
      </w:pPr>
      <w:r w:rsidRPr="00615AD4">
        <w:rPr>
          <w:b/>
          <w:sz w:val="20"/>
          <w:szCs w:val="20"/>
        </w:rPr>
        <w:t xml:space="preserve">О ОБРАЗОВАЊУ КОМИСИЈЕ ЗА СПРОВОЂЕЊЕ ПОСТУПКА </w:t>
      </w:r>
      <w:r w:rsidRPr="00615AD4">
        <w:rPr>
          <w:b/>
          <w:sz w:val="20"/>
          <w:szCs w:val="20"/>
          <w:lang w:val="sr-Cyrl-RS"/>
        </w:rPr>
        <w:t>ОТУЂЕЊА</w:t>
      </w:r>
      <w:r w:rsidRPr="00615AD4">
        <w:rPr>
          <w:b/>
          <w:sz w:val="20"/>
          <w:szCs w:val="20"/>
        </w:rPr>
        <w:t xml:space="preserve"> НЕПОКРЕТНОСТИ </w:t>
      </w:r>
      <w:r w:rsidRPr="00615AD4">
        <w:rPr>
          <w:b/>
          <w:sz w:val="20"/>
          <w:szCs w:val="20"/>
          <w:lang w:val="sr-Cyrl-RS"/>
        </w:rPr>
        <w:t>ИЗ</w:t>
      </w:r>
      <w:r w:rsidRPr="00615AD4">
        <w:rPr>
          <w:b/>
          <w:sz w:val="20"/>
          <w:szCs w:val="20"/>
        </w:rPr>
        <w:t xml:space="preserve"> ЈАВН</w:t>
      </w:r>
      <w:r w:rsidRPr="00615AD4">
        <w:rPr>
          <w:b/>
          <w:sz w:val="20"/>
          <w:szCs w:val="20"/>
          <w:lang w:val="sr-Cyrl-RS"/>
        </w:rPr>
        <w:t>Е</w:t>
      </w:r>
      <w:r w:rsidRPr="00615AD4">
        <w:rPr>
          <w:b/>
          <w:sz w:val="20"/>
          <w:szCs w:val="20"/>
        </w:rPr>
        <w:t xml:space="preserve"> СВОЈИН</w:t>
      </w:r>
      <w:r w:rsidRPr="00615AD4">
        <w:rPr>
          <w:b/>
          <w:sz w:val="20"/>
          <w:szCs w:val="20"/>
          <w:lang w:val="sr-Cyrl-RS"/>
        </w:rPr>
        <w:t>Е</w:t>
      </w:r>
      <w:r w:rsidRPr="00615AD4">
        <w:rPr>
          <w:b/>
          <w:sz w:val="20"/>
          <w:szCs w:val="20"/>
        </w:rPr>
        <w:t xml:space="preserve"> ОПШТИНЕ ИВАЊИЦА НЕПОСРЕДНОМ ПОГОДБОМ</w:t>
      </w:r>
    </w:p>
    <w:p w14:paraId="448F43B5" w14:textId="77777777" w:rsidR="00E74EA2" w:rsidRPr="00615AD4" w:rsidRDefault="00E74EA2" w:rsidP="00E74EA2">
      <w:pPr>
        <w:ind w:firstLine="708"/>
        <w:jc w:val="both"/>
        <w:rPr>
          <w:b/>
          <w:sz w:val="20"/>
          <w:szCs w:val="20"/>
        </w:rPr>
      </w:pPr>
    </w:p>
    <w:p w14:paraId="4725456E" w14:textId="77777777" w:rsidR="00E74EA2" w:rsidRPr="00615AD4" w:rsidRDefault="00E74EA2" w:rsidP="00E74EA2">
      <w:pPr>
        <w:ind w:firstLine="708"/>
        <w:jc w:val="both"/>
        <w:rPr>
          <w:b/>
          <w:sz w:val="20"/>
          <w:szCs w:val="20"/>
        </w:rPr>
      </w:pPr>
    </w:p>
    <w:p w14:paraId="7BE55C28" w14:textId="77777777" w:rsidR="00E74EA2" w:rsidRPr="00615AD4" w:rsidRDefault="00E74EA2" w:rsidP="00E74EA2">
      <w:pPr>
        <w:ind w:firstLine="708"/>
        <w:jc w:val="both"/>
        <w:rPr>
          <w:sz w:val="20"/>
          <w:szCs w:val="20"/>
        </w:rPr>
      </w:pPr>
      <w:r w:rsidRPr="00615AD4">
        <w:rPr>
          <w:b/>
          <w:sz w:val="20"/>
          <w:szCs w:val="20"/>
        </w:rPr>
        <w:t>I</w:t>
      </w:r>
      <w:r w:rsidRPr="00615AD4">
        <w:rPr>
          <w:sz w:val="20"/>
          <w:szCs w:val="20"/>
        </w:rPr>
        <w:t xml:space="preserve">  </w:t>
      </w:r>
      <w:r w:rsidRPr="00615AD4">
        <w:rPr>
          <w:b/>
          <w:sz w:val="20"/>
          <w:szCs w:val="20"/>
        </w:rPr>
        <w:t>ОБРАЗУЈЕ СЕ</w:t>
      </w:r>
      <w:r w:rsidRPr="00615AD4">
        <w:rPr>
          <w:sz w:val="20"/>
          <w:szCs w:val="20"/>
        </w:rPr>
        <w:t xml:space="preserve"> Комисија за спровођење поступка</w:t>
      </w:r>
      <w:r w:rsidRPr="00615AD4">
        <w:rPr>
          <w:sz w:val="20"/>
          <w:szCs w:val="20"/>
          <w:lang w:val="sr-Cyrl-RS"/>
        </w:rPr>
        <w:t xml:space="preserve"> отуђења</w:t>
      </w:r>
      <w:r w:rsidRPr="00615AD4">
        <w:rPr>
          <w:sz w:val="20"/>
          <w:szCs w:val="20"/>
        </w:rPr>
        <w:t xml:space="preserve"> непокретности</w:t>
      </w:r>
      <w:r w:rsidRPr="00615AD4">
        <w:rPr>
          <w:sz w:val="20"/>
          <w:szCs w:val="20"/>
          <w:lang w:val="sr-Cyrl-RS"/>
        </w:rPr>
        <w:t xml:space="preserve"> из</w:t>
      </w:r>
      <w:r w:rsidRPr="00615AD4">
        <w:rPr>
          <w:sz w:val="20"/>
          <w:szCs w:val="20"/>
        </w:rPr>
        <w:t xml:space="preserve"> јавн</w:t>
      </w:r>
      <w:r w:rsidRPr="00615AD4">
        <w:rPr>
          <w:sz w:val="20"/>
          <w:szCs w:val="20"/>
          <w:lang w:val="sr-Cyrl-RS"/>
        </w:rPr>
        <w:t>е</w:t>
      </w:r>
      <w:r w:rsidRPr="00615AD4">
        <w:rPr>
          <w:sz w:val="20"/>
          <w:szCs w:val="20"/>
        </w:rPr>
        <w:t xml:space="preserve"> својин</w:t>
      </w:r>
      <w:r w:rsidRPr="00615AD4">
        <w:rPr>
          <w:sz w:val="20"/>
          <w:szCs w:val="20"/>
          <w:lang w:val="sr-Cyrl-RS"/>
        </w:rPr>
        <w:t>е</w:t>
      </w:r>
      <w:r w:rsidRPr="00615AD4">
        <w:rPr>
          <w:sz w:val="20"/>
          <w:szCs w:val="20"/>
        </w:rPr>
        <w:t xml:space="preserve"> општине Ивањица непосредном погодбом</w:t>
      </w:r>
      <w:r w:rsidRPr="00615AD4">
        <w:rPr>
          <w:sz w:val="20"/>
          <w:szCs w:val="20"/>
          <w:lang w:val="sr-Cyrl-RS"/>
        </w:rPr>
        <w:t xml:space="preserve"> </w:t>
      </w:r>
      <w:r w:rsidRPr="00615AD4">
        <w:rPr>
          <w:sz w:val="20"/>
          <w:szCs w:val="20"/>
        </w:rPr>
        <w:t xml:space="preserve"> у следећем саставу:  </w:t>
      </w:r>
    </w:p>
    <w:p w14:paraId="290D6A83" w14:textId="77777777" w:rsidR="00E74EA2" w:rsidRPr="00615AD4" w:rsidRDefault="00E74EA2" w:rsidP="00E74EA2">
      <w:pPr>
        <w:pStyle w:val="ListParagraph"/>
        <w:numPr>
          <w:ilvl w:val="0"/>
          <w:numId w:val="26"/>
        </w:numPr>
        <w:spacing w:after="0" w:line="240" w:lineRule="auto"/>
        <w:rPr>
          <w:sz w:val="20"/>
          <w:szCs w:val="20"/>
          <w:lang w:val="sr-Cyrl-RS"/>
        </w:rPr>
      </w:pPr>
      <w:r w:rsidRPr="00615AD4">
        <w:rPr>
          <w:sz w:val="20"/>
          <w:szCs w:val="20"/>
          <w:lang w:val="sr-Cyrl-RS"/>
        </w:rPr>
        <w:t>Бојана Главинић, дипл. правник, начелник Општинске управе, председник Комисије</w:t>
      </w:r>
    </w:p>
    <w:p w14:paraId="02BBE05C" w14:textId="77777777" w:rsidR="00E74EA2" w:rsidRPr="00615AD4" w:rsidRDefault="00E74EA2" w:rsidP="00E74EA2">
      <w:pPr>
        <w:numPr>
          <w:ilvl w:val="0"/>
          <w:numId w:val="26"/>
        </w:numPr>
        <w:jc w:val="both"/>
        <w:rPr>
          <w:sz w:val="20"/>
          <w:szCs w:val="20"/>
        </w:rPr>
      </w:pPr>
      <w:r w:rsidRPr="00615AD4">
        <w:rPr>
          <w:sz w:val="20"/>
          <w:szCs w:val="20"/>
          <w:lang w:val="sr-Cyrl-RS"/>
        </w:rPr>
        <w:t>Миљко Главинић</w:t>
      </w:r>
      <w:r w:rsidRPr="00615AD4">
        <w:rPr>
          <w:sz w:val="20"/>
          <w:szCs w:val="20"/>
        </w:rPr>
        <w:t xml:space="preserve">, </w:t>
      </w:r>
      <w:r w:rsidRPr="00615AD4">
        <w:rPr>
          <w:sz w:val="20"/>
          <w:szCs w:val="20"/>
          <w:lang w:val="sr-Cyrl-RS"/>
        </w:rPr>
        <w:t>дипл. инжењер архитектуре,</w:t>
      </w:r>
      <w:r w:rsidRPr="00615AD4">
        <w:rPr>
          <w:sz w:val="20"/>
          <w:szCs w:val="20"/>
        </w:rPr>
        <w:t xml:space="preserve"> </w:t>
      </w:r>
      <w:r w:rsidRPr="00615AD4">
        <w:rPr>
          <w:sz w:val="20"/>
          <w:szCs w:val="20"/>
          <w:lang w:val="sr-Cyrl-RS"/>
        </w:rPr>
        <w:t>руководилац Одељења за урбанизам и комуналне послове</w:t>
      </w:r>
      <w:r w:rsidRPr="00615AD4">
        <w:rPr>
          <w:sz w:val="20"/>
          <w:szCs w:val="20"/>
        </w:rPr>
        <w:t xml:space="preserve"> </w:t>
      </w:r>
      <w:r w:rsidRPr="00615AD4">
        <w:rPr>
          <w:sz w:val="20"/>
          <w:szCs w:val="20"/>
          <w:lang w:val="sr-Cyrl-RS"/>
        </w:rPr>
        <w:t>Општинске управе општине Ивањица</w:t>
      </w:r>
      <w:r w:rsidRPr="00615AD4">
        <w:rPr>
          <w:sz w:val="20"/>
          <w:szCs w:val="20"/>
        </w:rPr>
        <w:t>, члан</w:t>
      </w:r>
      <w:r w:rsidRPr="00615AD4">
        <w:rPr>
          <w:sz w:val="20"/>
          <w:szCs w:val="20"/>
          <w:lang w:val="sr-Cyrl-RS"/>
        </w:rPr>
        <w:t xml:space="preserve">; </w:t>
      </w:r>
    </w:p>
    <w:p w14:paraId="7C9AE8CF" w14:textId="77777777" w:rsidR="00E74EA2" w:rsidRPr="00615AD4" w:rsidRDefault="00E74EA2" w:rsidP="00E74EA2">
      <w:pPr>
        <w:pStyle w:val="ListParagraph"/>
        <w:numPr>
          <w:ilvl w:val="0"/>
          <w:numId w:val="26"/>
        </w:numPr>
        <w:spacing w:after="0" w:line="240" w:lineRule="auto"/>
        <w:rPr>
          <w:sz w:val="20"/>
          <w:szCs w:val="20"/>
          <w:lang w:val="sr-Cyrl-RS"/>
        </w:rPr>
      </w:pPr>
      <w:r w:rsidRPr="00615AD4">
        <w:rPr>
          <w:sz w:val="20"/>
          <w:szCs w:val="20"/>
          <w:lang w:val="sr-Cyrl-RS"/>
        </w:rPr>
        <w:t>Снежана Џибраковић, дипл. правник, руководилац  Одељења за општу управу и заједничке послове  Општинске управе општине Ивањица, члан;</w:t>
      </w:r>
    </w:p>
    <w:p w14:paraId="5DE240AA" w14:textId="77777777" w:rsidR="00E74EA2" w:rsidRPr="00615AD4" w:rsidRDefault="00E74EA2" w:rsidP="00E74EA2">
      <w:pPr>
        <w:numPr>
          <w:ilvl w:val="0"/>
          <w:numId w:val="26"/>
        </w:numPr>
        <w:jc w:val="both"/>
        <w:rPr>
          <w:sz w:val="20"/>
          <w:szCs w:val="20"/>
        </w:rPr>
      </w:pPr>
      <w:r w:rsidRPr="00615AD4">
        <w:rPr>
          <w:sz w:val="20"/>
          <w:szCs w:val="20"/>
          <w:lang w:val="sr-Cyrl-RS"/>
        </w:rPr>
        <w:t>Љубинка Принчевац</w:t>
      </w:r>
      <w:r w:rsidRPr="00615AD4">
        <w:rPr>
          <w:sz w:val="20"/>
          <w:szCs w:val="20"/>
        </w:rPr>
        <w:t xml:space="preserve">, </w:t>
      </w:r>
      <w:r w:rsidRPr="00615AD4">
        <w:rPr>
          <w:sz w:val="20"/>
          <w:szCs w:val="20"/>
          <w:lang w:val="sr-Cyrl-RS"/>
        </w:rPr>
        <w:t>инж. грађевинарства,</w:t>
      </w:r>
      <w:r w:rsidRPr="00615AD4">
        <w:rPr>
          <w:sz w:val="20"/>
          <w:szCs w:val="20"/>
        </w:rPr>
        <w:t xml:space="preserve"> </w:t>
      </w:r>
      <w:r w:rsidRPr="00615AD4">
        <w:rPr>
          <w:sz w:val="20"/>
          <w:szCs w:val="20"/>
          <w:lang w:val="sr-Cyrl-RS"/>
        </w:rPr>
        <w:t xml:space="preserve">запослен </w:t>
      </w:r>
      <w:r w:rsidRPr="00615AD4">
        <w:rPr>
          <w:sz w:val="20"/>
          <w:szCs w:val="20"/>
        </w:rPr>
        <w:t>у</w:t>
      </w:r>
      <w:r w:rsidRPr="00615AD4">
        <w:rPr>
          <w:sz w:val="20"/>
          <w:szCs w:val="20"/>
          <w:lang w:val="sr-Cyrl-RS"/>
        </w:rPr>
        <w:t xml:space="preserve"> Одељењу за урбанизам и комуналне послове</w:t>
      </w:r>
      <w:r w:rsidRPr="00615AD4">
        <w:rPr>
          <w:sz w:val="20"/>
          <w:szCs w:val="20"/>
        </w:rPr>
        <w:t xml:space="preserve"> </w:t>
      </w:r>
      <w:r w:rsidRPr="00615AD4">
        <w:rPr>
          <w:sz w:val="20"/>
          <w:szCs w:val="20"/>
          <w:lang w:val="sr-Cyrl-RS"/>
        </w:rPr>
        <w:t>Општинске управе општине Ивањица</w:t>
      </w:r>
      <w:r w:rsidRPr="00615AD4">
        <w:rPr>
          <w:sz w:val="20"/>
          <w:szCs w:val="20"/>
        </w:rPr>
        <w:t>, члан;</w:t>
      </w:r>
    </w:p>
    <w:p w14:paraId="4BD7A714" w14:textId="77777777" w:rsidR="00E74EA2" w:rsidRPr="00615AD4" w:rsidRDefault="00E74EA2" w:rsidP="00E74EA2">
      <w:pPr>
        <w:pStyle w:val="ListParagraph"/>
        <w:numPr>
          <w:ilvl w:val="0"/>
          <w:numId w:val="26"/>
        </w:numPr>
        <w:spacing w:after="0" w:line="240" w:lineRule="auto"/>
        <w:jc w:val="both"/>
        <w:rPr>
          <w:sz w:val="20"/>
          <w:szCs w:val="20"/>
        </w:rPr>
      </w:pPr>
      <w:r w:rsidRPr="00615AD4">
        <w:rPr>
          <w:sz w:val="20"/>
          <w:szCs w:val="20"/>
          <w:lang w:val="sr-Cyrl-RS"/>
        </w:rPr>
        <w:t>Јелена Јовановић</w:t>
      </w:r>
      <w:r w:rsidRPr="00615AD4">
        <w:rPr>
          <w:sz w:val="20"/>
          <w:szCs w:val="20"/>
        </w:rPr>
        <w:t xml:space="preserve">, </w:t>
      </w:r>
      <w:r w:rsidRPr="00615AD4">
        <w:rPr>
          <w:sz w:val="20"/>
          <w:szCs w:val="20"/>
          <w:lang w:val="sr-Cyrl-RS"/>
        </w:rPr>
        <w:t>дипл. инж. саобраћаја</w:t>
      </w:r>
      <w:r w:rsidRPr="00615AD4">
        <w:rPr>
          <w:sz w:val="20"/>
          <w:szCs w:val="20"/>
        </w:rPr>
        <w:t xml:space="preserve">, </w:t>
      </w:r>
      <w:r w:rsidRPr="00615AD4">
        <w:rPr>
          <w:sz w:val="20"/>
          <w:szCs w:val="20"/>
          <w:lang w:val="sr-Cyrl-RS"/>
        </w:rPr>
        <w:t xml:space="preserve">руководилац Одељења за локални економски развој, инвестиције и грађевинске послове </w:t>
      </w:r>
      <w:proofErr w:type="spellStart"/>
      <w:r w:rsidRPr="00615AD4">
        <w:rPr>
          <w:sz w:val="20"/>
          <w:szCs w:val="20"/>
        </w:rPr>
        <w:t>Општинск</w:t>
      </w:r>
      <w:proofErr w:type="spellEnd"/>
      <w:r w:rsidRPr="00615AD4">
        <w:rPr>
          <w:sz w:val="20"/>
          <w:szCs w:val="20"/>
          <w:lang w:val="sr-Cyrl-RS"/>
        </w:rPr>
        <w:t>е</w:t>
      </w:r>
      <w:r w:rsidRPr="00615AD4">
        <w:rPr>
          <w:sz w:val="20"/>
          <w:szCs w:val="20"/>
        </w:rPr>
        <w:t xml:space="preserve"> </w:t>
      </w:r>
      <w:proofErr w:type="spellStart"/>
      <w:r w:rsidRPr="00615AD4">
        <w:rPr>
          <w:sz w:val="20"/>
          <w:szCs w:val="20"/>
        </w:rPr>
        <w:t>управ</w:t>
      </w:r>
      <w:proofErr w:type="spellEnd"/>
      <w:r w:rsidRPr="00615AD4">
        <w:rPr>
          <w:sz w:val="20"/>
          <w:szCs w:val="20"/>
          <w:lang w:val="sr-Cyrl-RS"/>
        </w:rPr>
        <w:t>е</w:t>
      </w:r>
      <w:r w:rsidRPr="00615AD4">
        <w:rPr>
          <w:sz w:val="20"/>
          <w:szCs w:val="20"/>
        </w:rPr>
        <w:t xml:space="preserve"> </w:t>
      </w:r>
      <w:proofErr w:type="spellStart"/>
      <w:r w:rsidRPr="00615AD4">
        <w:rPr>
          <w:sz w:val="20"/>
          <w:szCs w:val="20"/>
        </w:rPr>
        <w:t>општине</w:t>
      </w:r>
      <w:proofErr w:type="spellEnd"/>
      <w:r w:rsidRPr="00615AD4">
        <w:rPr>
          <w:sz w:val="20"/>
          <w:szCs w:val="20"/>
        </w:rPr>
        <w:t xml:space="preserve"> </w:t>
      </w:r>
      <w:proofErr w:type="spellStart"/>
      <w:r w:rsidRPr="00615AD4">
        <w:rPr>
          <w:sz w:val="20"/>
          <w:szCs w:val="20"/>
        </w:rPr>
        <w:t>Ивањица</w:t>
      </w:r>
      <w:proofErr w:type="spellEnd"/>
      <w:r w:rsidRPr="00615AD4">
        <w:rPr>
          <w:sz w:val="20"/>
          <w:szCs w:val="20"/>
        </w:rPr>
        <w:t xml:space="preserve">, </w:t>
      </w:r>
      <w:proofErr w:type="spellStart"/>
      <w:r w:rsidRPr="00615AD4">
        <w:rPr>
          <w:sz w:val="20"/>
          <w:szCs w:val="20"/>
        </w:rPr>
        <w:t>члан</w:t>
      </w:r>
      <w:proofErr w:type="spellEnd"/>
    </w:p>
    <w:p w14:paraId="2B3184A1" w14:textId="77777777" w:rsidR="00E74EA2" w:rsidRPr="00615AD4" w:rsidRDefault="00E74EA2" w:rsidP="00E74EA2">
      <w:pPr>
        <w:ind w:firstLine="708"/>
        <w:jc w:val="both"/>
        <w:rPr>
          <w:sz w:val="20"/>
          <w:szCs w:val="20"/>
        </w:rPr>
      </w:pPr>
    </w:p>
    <w:p w14:paraId="25B9F094" w14:textId="77777777" w:rsidR="00E74EA2" w:rsidRPr="00615AD4" w:rsidRDefault="00E74EA2" w:rsidP="00E74EA2">
      <w:pPr>
        <w:ind w:firstLine="708"/>
        <w:jc w:val="both"/>
        <w:rPr>
          <w:sz w:val="20"/>
          <w:szCs w:val="20"/>
        </w:rPr>
      </w:pPr>
      <w:r w:rsidRPr="00615AD4">
        <w:rPr>
          <w:b/>
          <w:bCs/>
          <w:sz w:val="20"/>
          <w:szCs w:val="20"/>
        </w:rPr>
        <w:t>II</w:t>
      </w:r>
      <w:r w:rsidRPr="00615AD4">
        <w:rPr>
          <w:sz w:val="20"/>
          <w:szCs w:val="20"/>
        </w:rPr>
        <w:t xml:space="preserve"> Задатак Комисије је:  </w:t>
      </w:r>
    </w:p>
    <w:p w14:paraId="694F1A4E" w14:textId="77777777" w:rsidR="00E74EA2" w:rsidRPr="00615AD4" w:rsidRDefault="00E74EA2" w:rsidP="00E74EA2">
      <w:pPr>
        <w:numPr>
          <w:ilvl w:val="0"/>
          <w:numId w:val="27"/>
        </w:numPr>
        <w:jc w:val="both"/>
        <w:rPr>
          <w:sz w:val="20"/>
          <w:szCs w:val="20"/>
        </w:rPr>
      </w:pPr>
      <w:r w:rsidRPr="00615AD4">
        <w:rPr>
          <w:sz w:val="20"/>
          <w:szCs w:val="20"/>
        </w:rPr>
        <w:t xml:space="preserve">Спровођење поступка непосредне погодбе приликом </w:t>
      </w:r>
      <w:r w:rsidRPr="00615AD4">
        <w:rPr>
          <w:sz w:val="20"/>
          <w:szCs w:val="20"/>
          <w:lang w:val="sr-Cyrl-RS"/>
        </w:rPr>
        <w:t>отуђења</w:t>
      </w:r>
      <w:r w:rsidRPr="00615AD4">
        <w:rPr>
          <w:sz w:val="20"/>
          <w:szCs w:val="20"/>
        </w:rPr>
        <w:t xml:space="preserve"> непокретности </w:t>
      </w:r>
      <w:r w:rsidRPr="00615AD4">
        <w:rPr>
          <w:sz w:val="20"/>
          <w:szCs w:val="20"/>
          <w:lang w:val="sr-Cyrl-RS"/>
        </w:rPr>
        <w:t>из</w:t>
      </w:r>
      <w:r w:rsidRPr="00615AD4">
        <w:rPr>
          <w:sz w:val="20"/>
          <w:szCs w:val="20"/>
        </w:rPr>
        <w:t xml:space="preserve"> јавн</w:t>
      </w:r>
      <w:r w:rsidRPr="00615AD4">
        <w:rPr>
          <w:sz w:val="20"/>
          <w:szCs w:val="20"/>
          <w:lang w:val="sr-Cyrl-RS"/>
        </w:rPr>
        <w:t>е</w:t>
      </w:r>
      <w:r w:rsidRPr="00615AD4">
        <w:rPr>
          <w:sz w:val="20"/>
          <w:szCs w:val="20"/>
        </w:rPr>
        <w:t xml:space="preserve"> својине општине Ивањица</w:t>
      </w:r>
      <w:r w:rsidRPr="00615AD4">
        <w:rPr>
          <w:sz w:val="20"/>
          <w:szCs w:val="20"/>
          <w:lang w:val="sr-Cyrl-RS"/>
        </w:rPr>
        <w:t xml:space="preserve"> и то </w:t>
      </w:r>
      <w:r w:rsidRPr="00615AD4">
        <w:rPr>
          <w:sz w:val="20"/>
          <w:szCs w:val="20"/>
        </w:rPr>
        <w:t xml:space="preserve">кат. парцеле број </w:t>
      </w:r>
      <w:r w:rsidRPr="00615AD4">
        <w:rPr>
          <w:sz w:val="20"/>
          <w:szCs w:val="20"/>
          <w:lang w:val="en-GB"/>
        </w:rPr>
        <w:t>1879/5</w:t>
      </w:r>
      <w:r w:rsidRPr="00615AD4">
        <w:rPr>
          <w:sz w:val="20"/>
          <w:szCs w:val="20"/>
        </w:rPr>
        <w:t xml:space="preserve">, уписане у лист непокретности </w:t>
      </w:r>
      <w:r w:rsidRPr="00615AD4">
        <w:rPr>
          <w:sz w:val="20"/>
          <w:szCs w:val="20"/>
          <w:lang w:val="sr-Cyrl-RS"/>
        </w:rPr>
        <w:t xml:space="preserve">број </w:t>
      </w:r>
      <w:r w:rsidRPr="00615AD4">
        <w:rPr>
          <w:sz w:val="20"/>
          <w:szCs w:val="20"/>
          <w:lang w:val="en-GB"/>
        </w:rPr>
        <w:t>221</w:t>
      </w:r>
      <w:r w:rsidRPr="00615AD4">
        <w:rPr>
          <w:sz w:val="20"/>
          <w:szCs w:val="20"/>
          <w:lang w:val="sr-Cyrl-RS"/>
        </w:rPr>
        <w:t xml:space="preserve"> </w:t>
      </w:r>
      <w:r w:rsidRPr="00615AD4">
        <w:rPr>
          <w:sz w:val="20"/>
          <w:szCs w:val="20"/>
        </w:rPr>
        <w:t xml:space="preserve">КО </w:t>
      </w:r>
      <w:r w:rsidRPr="00615AD4">
        <w:rPr>
          <w:sz w:val="20"/>
          <w:szCs w:val="20"/>
          <w:lang w:val="sr-Cyrl-RS"/>
        </w:rPr>
        <w:t>Куманица;</w:t>
      </w:r>
    </w:p>
    <w:p w14:paraId="1AB1198D" w14:textId="77777777" w:rsidR="00E74EA2" w:rsidRPr="00615AD4" w:rsidRDefault="00E74EA2" w:rsidP="00E74EA2">
      <w:pPr>
        <w:numPr>
          <w:ilvl w:val="0"/>
          <w:numId w:val="27"/>
        </w:numPr>
        <w:jc w:val="both"/>
        <w:rPr>
          <w:sz w:val="20"/>
          <w:szCs w:val="20"/>
        </w:rPr>
      </w:pPr>
      <w:r w:rsidRPr="00615AD4">
        <w:rPr>
          <w:sz w:val="20"/>
          <w:szCs w:val="20"/>
        </w:rPr>
        <w:t xml:space="preserve">У поступку </w:t>
      </w:r>
      <w:r w:rsidRPr="00615AD4">
        <w:rPr>
          <w:sz w:val="20"/>
          <w:szCs w:val="20"/>
          <w:lang w:val="sr-Cyrl-RS"/>
        </w:rPr>
        <w:t>отуђења</w:t>
      </w:r>
      <w:r w:rsidRPr="00615AD4">
        <w:rPr>
          <w:sz w:val="20"/>
          <w:szCs w:val="20"/>
        </w:rPr>
        <w:t xml:space="preserve"> напред наведен</w:t>
      </w:r>
      <w:r w:rsidRPr="00615AD4">
        <w:rPr>
          <w:sz w:val="20"/>
          <w:szCs w:val="20"/>
          <w:lang w:val="sr-Cyrl-RS"/>
        </w:rPr>
        <w:t>е</w:t>
      </w:r>
      <w:r w:rsidRPr="00615AD4">
        <w:rPr>
          <w:sz w:val="20"/>
          <w:szCs w:val="20"/>
        </w:rPr>
        <w:t xml:space="preserve"> непокретности у свему поступити према одредбама Закона о јавној својини и Одлуке о прибављању и располагању стварима у јавној својини општине Ивањица</w:t>
      </w:r>
      <w:r w:rsidRPr="00615AD4">
        <w:rPr>
          <w:sz w:val="20"/>
          <w:szCs w:val="20"/>
          <w:lang w:val="sr-Cyrl-RS"/>
        </w:rPr>
        <w:t>;</w:t>
      </w:r>
    </w:p>
    <w:p w14:paraId="172DE954" w14:textId="77777777" w:rsidR="00E74EA2" w:rsidRPr="00615AD4" w:rsidRDefault="00E74EA2" w:rsidP="00E74EA2">
      <w:pPr>
        <w:numPr>
          <w:ilvl w:val="0"/>
          <w:numId w:val="28"/>
        </w:numPr>
        <w:jc w:val="both"/>
        <w:rPr>
          <w:sz w:val="20"/>
          <w:szCs w:val="20"/>
        </w:rPr>
      </w:pPr>
      <w:r w:rsidRPr="00615AD4">
        <w:rPr>
          <w:sz w:val="20"/>
          <w:szCs w:val="20"/>
        </w:rPr>
        <w:t xml:space="preserve">Записник о спроведеном поступку непосредне погодбе, као и предлог одлуке о </w:t>
      </w:r>
      <w:r w:rsidRPr="00615AD4">
        <w:rPr>
          <w:sz w:val="20"/>
          <w:szCs w:val="20"/>
          <w:lang w:val="sr-Cyrl-RS"/>
        </w:rPr>
        <w:t xml:space="preserve">отуђењу </w:t>
      </w:r>
      <w:r w:rsidRPr="00615AD4">
        <w:rPr>
          <w:sz w:val="20"/>
          <w:szCs w:val="20"/>
        </w:rPr>
        <w:t xml:space="preserve">непокретности </w:t>
      </w:r>
      <w:r w:rsidRPr="00615AD4">
        <w:rPr>
          <w:sz w:val="20"/>
          <w:szCs w:val="20"/>
          <w:lang w:val="sr-Cyrl-RS"/>
        </w:rPr>
        <w:t>из</w:t>
      </w:r>
      <w:r w:rsidRPr="00615AD4">
        <w:rPr>
          <w:sz w:val="20"/>
          <w:szCs w:val="20"/>
        </w:rPr>
        <w:t xml:space="preserve"> јавн</w:t>
      </w:r>
      <w:r w:rsidRPr="00615AD4">
        <w:rPr>
          <w:sz w:val="20"/>
          <w:szCs w:val="20"/>
          <w:lang w:val="sr-Cyrl-RS"/>
        </w:rPr>
        <w:t>е</w:t>
      </w:r>
      <w:r w:rsidRPr="00615AD4">
        <w:rPr>
          <w:sz w:val="20"/>
          <w:szCs w:val="20"/>
        </w:rPr>
        <w:t xml:space="preserve"> својин</w:t>
      </w:r>
      <w:r w:rsidRPr="00615AD4">
        <w:rPr>
          <w:sz w:val="20"/>
          <w:szCs w:val="20"/>
          <w:lang w:val="sr-Cyrl-RS"/>
        </w:rPr>
        <w:t>е</w:t>
      </w:r>
      <w:r w:rsidRPr="00615AD4">
        <w:rPr>
          <w:sz w:val="20"/>
          <w:szCs w:val="20"/>
        </w:rPr>
        <w:t xml:space="preserve"> општине Ивањица, доставити Скупштини општине Ивањица на разматрање и одлучивање. </w:t>
      </w:r>
    </w:p>
    <w:p w14:paraId="575CEA58" w14:textId="77777777" w:rsidR="00E74EA2" w:rsidRPr="00615AD4" w:rsidRDefault="00E74EA2" w:rsidP="00E74EA2">
      <w:pPr>
        <w:ind w:left="720"/>
        <w:jc w:val="both"/>
        <w:rPr>
          <w:sz w:val="20"/>
          <w:szCs w:val="20"/>
        </w:rPr>
      </w:pPr>
    </w:p>
    <w:p w14:paraId="22971FF7" w14:textId="77777777" w:rsidR="00E74EA2" w:rsidRPr="00615AD4" w:rsidRDefault="00E74EA2" w:rsidP="00E74EA2">
      <w:pPr>
        <w:ind w:firstLine="708"/>
        <w:jc w:val="both"/>
        <w:rPr>
          <w:sz w:val="20"/>
          <w:szCs w:val="20"/>
        </w:rPr>
      </w:pPr>
      <w:r w:rsidRPr="00615AD4">
        <w:rPr>
          <w:b/>
          <w:sz w:val="20"/>
          <w:szCs w:val="20"/>
        </w:rPr>
        <w:t>III</w:t>
      </w:r>
      <w:r w:rsidRPr="00615AD4">
        <w:rPr>
          <w:sz w:val="20"/>
          <w:szCs w:val="20"/>
        </w:rPr>
        <w:t xml:space="preserve"> Ово Решење објавити у ''Службеном листу  општине Ивањица''.   </w:t>
      </w:r>
    </w:p>
    <w:p w14:paraId="1AB21316" w14:textId="77777777" w:rsidR="00E74EA2" w:rsidRPr="00615AD4" w:rsidRDefault="00E74EA2" w:rsidP="00E74EA2">
      <w:pPr>
        <w:rPr>
          <w:sz w:val="20"/>
          <w:szCs w:val="20"/>
          <w:lang w:val="sr-Cyrl-RS"/>
        </w:rPr>
      </w:pPr>
    </w:p>
    <w:p w14:paraId="3C92E9FD" w14:textId="77777777" w:rsidR="00E74EA2" w:rsidRPr="00615AD4" w:rsidRDefault="00E74EA2" w:rsidP="00E74EA2">
      <w:pPr>
        <w:rPr>
          <w:sz w:val="20"/>
          <w:szCs w:val="20"/>
          <w:lang w:val="sr-Cyrl-RS"/>
        </w:rPr>
      </w:pPr>
    </w:p>
    <w:p w14:paraId="6B27752F" w14:textId="77777777" w:rsidR="00E74EA2" w:rsidRPr="00615AD4" w:rsidRDefault="00E74EA2" w:rsidP="00D91F70">
      <w:pPr>
        <w:jc w:val="center"/>
        <w:rPr>
          <w:b/>
          <w:sz w:val="20"/>
          <w:szCs w:val="20"/>
          <w:lang w:val="sr-Cyrl-RS"/>
        </w:rPr>
      </w:pPr>
      <w:r w:rsidRPr="00615AD4">
        <w:rPr>
          <w:b/>
          <w:sz w:val="20"/>
          <w:szCs w:val="20"/>
        </w:rPr>
        <w:t>СКУПШТИНА ОПШТИНЕ ИВАЊИЦА  БРОЈ:</w:t>
      </w:r>
      <w:r w:rsidRPr="00615AD4">
        <w:rPr>
          <w:b/>
          <w:sz w:val="20"/>
          <w:szCs w:val="20"/>
          <w:lang w:val="sr-Cyrl-RS"/>
        </w:rPr>
        <w:t>001355233 2024 05158 004 004 416 191</w:t>
      </w:r>
    </w:p>
    <w:p w14:paraId="63C789F4" w14:textId="77777777" w:rsidR="00E74EA2" w:rsidRPr="00615AD4" w:rsidRDefault="00E74EA2" w:rsidP="00E74EA2">
      <w:pPr>
        <w:jc w:val="both"/>
        <w:rPr>
          <w:sz w:val="20"/>
          <w:szCs w:val="20"/>
        </w:rPr>
      </w:pPr>
    </w:p>
    <w:p w14:paraId="79043579" w14:textId="77777777" w:rsidR="00E74EA2" w:rsidRPr="00615AD4" w:rsidRDefault="00E74EA2" w:rsidP="00E74EA2">
      <w:pPr>
        <w:ind w:firstLine="708"/>
        <w:jc w:val="both"/>
        <w:rPr>
          <w:sz w:val="20"/>
          <w:szCs w:val="20"/>
        </w:rPr>
      </w:pPr>
    </w:p>
    <w:p w14:paraId="3AF1BADA" w14:textId="6B441622" w:rsidR="00E74EA2" w:rsidRPr="00615AD4" w:rsidRDefault="00E74EA2" w:rsidP="00D91F70">
      <w:pPr>
        <w:ind w:firstLine="708"/>
        <w:jc w:val="right"/>
        <w:rPr>
          <w:b/>
          <w:sz w:val="20"/>
          <w:szCs w:val="20"/>
        </w:rPr>
      </w:pPr>
      <w:r w:rsidRPr="00615AD4">
        <w:rPr>
          <w:sz w:val="20"/>
          <w:szCs w:val="20"/>
        </w:rPr>
        <w:t xml:space="preserve">                                                                   </w:t>
      </w:r>
      <w:r w:rsidRPr="00615AD4">
        <w:rPr>
          <w:sz w:val="20"/>
          <w:szCs w:val="20"/>
          <w:lang w:val="sr-Cyrl-RS"/>
        </w:rPr>
        <w:t xml:space="preserve">                             </w:t>
      </w:r>
      <w:r w:rsidRPr="00615AD4">
        <w:rPr>
          <w:b/>
          <w:sz w:val="20"/>
          <w:szCs w:val="20"/>
        </w:rPr>
        <w:t>ПРЕДСЕДНИ</w:t>
      </w:r>
      <w:r w:rsidR="00D91F70">
        <w:rPr>
          <w:b/>
          <w:sz w:val="20"/>
          <w:szCs w:val="20"/>
        </w:rPr>
        <w:t xml:space="preserve"> </w:t>
      </w:r>
      <w:r w:rsidRPr="00615AD4">
        <w:rPr>
          <w:b/>
          <w:sz w:val="20"/>
          <w:szCs w:val="20"/>
        </w:rPr>
        <w:t>СКУПШТИНЕ</w:t>
      </w:r>
    </w:p>
    <w:p w14:paraId="669A10F7" w14:textId="19E7390A" w:rsidR="00E74EA2" w:rsidRPr="00D91F70" w:rsidRDefault="00E74EA2" w:rsidP="00E74EA2">
      <w:pPr>
        <w:ind w:firstLine="708"/>
        <w:jc w:val="both"/>
        <w:rPr>
          <w:b/>
          <w:bCs/>
          <w:sz w:val="20"/>
          <w:szCs w:val="20"/>
          <w:lang w:val="sr-Cyrl-RS"/>
        </w:rPr>
      </w:pPr>
      <w:r w:rsidRPr="00615AD4">
        <w:rPr>
          <w:sz w:val="20"/>
          <w:szCs w:val="20"/>
          <w:lang w:val="sr-Cyrl-RS"/>
        </w:rPr>
        <w:t xml:space="preserve">                                                                                             </w:t>
      </w:r>
      <w:r w:rsidR="00D91F70">
        <w:rPr>
          <w:sz w:val="20"/>
          <w:szCs w:val="20"/>
          <w:lang w:val="sr-Latn-RS"/>
        </w:rPr>
        <w:t xml:space="preserve">                                               </w:t>
      </w:r>
      <w:r w:rsidRPr="00615AD4">
        <w:rPr>
          <w:sz w:val="20"/>
          <w:szCs w:val="20"/>
          <w:lang w:val="sr-Cyrl-RS"/>
        </w:rPr>
        <w:t xml:space="preserve"> </w:t>
      </w:r>
      <w:r w:rsidRPr="00D91F70">
        <w:rPr>
          <w:b/>
          <w:bCs/>
          <w:sz w:val="20"/>
          <w:szCs w:val="20"/>
          <w:lang w:val="sr-Cyrl-RS"/>
        </w:rPr>
        <w:t>Драгован Милинковић</w:t>
      </w:r>
    </w:p>
    <w:p w14:paraId="52C2CE57" w14:textId="77777777" w:rsidR="00E74EA2" w:rsidRDefault="00E74EA2" w:rsidP="00E74EA2">
      <w:pPr>
        <w:rPr>
          <w:b/>
          <w:sz w:val="20"/>
          <w:szCs w:val="20"/>
          <w:lang w:val="sr-Latn-RS"/>
        </w:rPr>
      </w:pPr>
    </w:p>
    <w:p w14:paraId="212997C9" w14:textId="77777777" w:rsidR="00D91F70" w:rsidRDefault="00D91F70" w:rsidP="00E74EA2">
      <w:pPr>
        <w:rPr>
          <w:b/>
          <w:sz w:val="20"/>
          <w:szCs w:val="20"/>
          <w:lang w:val="sr-Latn-RS"/>
        </w:rPr>
      </w:pPr>
    </w:p>
    <w:p w14:paraId="3BDFF41A" w14:textId="77777777" w:rsidR="00D91F70" w:rsidRDefault="00D91F70" w:rsidP="00E74EA2">
      <w:pPr>
        <w:rPr>
          <w:b/>
          <w:sz w:val="20"/>
          <w:szCs w:val="20"/>
          <w:lang w:val="sr-Latn-RS"/>
        </w:rPr>
      </w:pPr>
    </w:p>
    <w:p w14:paraId="52DDB50D" w14:textId="77777777" w:rsidR="00D91F70" w:rsidRDefault="00D91F70" w:rsidP="00E74EA2">
      <w:pPr>
        <w:rPr>
          <w:b/>
          <w:sz w:val="20"/>
          <w:szCs w:val="20"/>
          <w:lang w:val="sr-Latn-RS"/>
        </w:rPr>
      </w:pPr>
    </w:p>
    <w:p w14:paraId="6EA93A83" w14:textId="77777777" w:rsidR="00D91F70" w:rsidRDefault="00D91F70" w:rsidP="00E74EA2">
      <w:pPr>
        <w:rPr>
          <w:b/>
          <w:sz w:val="20"/>
          <w:szCs w:val="20"/>
          <w:lang w:val="sr-Latn-RS"/>
        </w:rPr>
      </w:pPr>
    </w:p>
    <w:p w14:paraId="64DBD8AA" w14:textId="77777777" w:rsidR="00D91F70" w:rsidRDefault="00D91F70" w:rsidP="00E74EA2">
      <w:pPr>
        <w:rPr>
          <w:b/>
          <w:sz w:val="20"/>
          <w:szCs w:val="20"/>
          <w:lang w:val="sr-Latn-RS"/>
        </w:rPr>
      </w:pPr>
    </w:p>
    <w:p w14:paraId="54CEC0B2" w14:textId="77777777" w:rsidR="00D91F70" w:rsidRDefault="00D91F70" w:rsidP="00E74EA2">
      <w:pPr>
        <w:rPr>
          <w:b/>
          <w:sz w:val="20"/>
          <w:szCs w:val="20"/>
          <w:lang w:val="sr-Latn-RS"/>
        </w:rPr>
      </w:pPr>
    </w:p>
    <w:p w14:paraId="4F9FDE1B" w14:textId="77777777" w:rsidR="00D91F70" w:rsidRPr="00E74EA2" w:rsidRDefault="00D91F70" w:rsidP="00E74EA2">
      <w:pPr>
        <w:rPr>
          <w:b/>
          <w:sz w:val="20"/>
          <w:szCs w:val="20"/>
          <w:lang w:val="sr-Latn-RS"/>
        </w:rPr>
      </w:pPr>
    </w:p>
    <w:p w14:paraId="6EA376F9" w14:textId="0E9AE555" w:rsidR="00E74EA2" w:rsidRPr="00643D75" w:rsidRDefault="00826A6C" w:rsidP="00E74EA2">
      <w:pPr>
        <w:rPr>
          <w:b/>
          <w:sz w:val="20"/>
          <w:szCs w:val="20"/>
        </w:rPr>
      </w:pPr>
      <w:r>
        <w:rPr>
          <w:noProof/>
          <w:color w:val="333399"/>
          <w:sz w:val="32"/>
          <w:szCs w:val="32"/>
          <w:lang w:eastAsia="ja-JP"/>
        </w:rPr>
        <w:lastRenderedPageBreak/>
        <mc:AlternateContent>
          <mc:Choice Requires="wps">
            <w:drawing>
              <wp:anchor distT="0" distB="0" distL="114300" distR="114300" simplePos="0" relativeHeight="251672576" behindDoc="0" locked="0" layoutInCell="1" allowOverlap="1" wp14:anchorId="675CA600" wp14:editId="5A09DE83">
                <wp:simplePos x="0" y="0"/>
                <wp:positionH relativeFrom="column">
                  <wp:posOffset>2085975</wp:posOffset>
                </wp:positionH>
                <wp:positionV relativeFrom="paragraph">
                  <wp:posOffset>72390</wp:posOffset>
                </wp:positionV>
                <wp:extent cx="2286000" cy="0"/>
                <wp:effectExtent l="10795" t="15875" r="8255" b="12700"/>
                <wp:wrapNone/>
                <wp:docPr id="134839157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69580" id="Line 6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25pt,5.7pt" to="344.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" strokecolor="#339" strokeweight="1.25pt"/>
            </w:pict>
          </mc:Fallback>
        </mc:AlternateContent>
      </w:r>
    </w:p>
    <w:p w14:paraId="101825E5" w14:textId="77777777" w:rsidR="00E74EA2" w:rsidRPr="00643D75" w:rsidRDefault="00E74EA2" w:rsidP="00E74EA2">
      <w:pPr>
        <w:rPr>
          <w:b/>
          <w:sz w:val="20"/>
          <w:szCs w:val="20"/>
        </w:rPr>
      </w:pPr>
    </w:p>
    <w:p w14:paraId="1C977955" w14:textId="77777777" w:rsidR="00D91F70" w:rsidRPr="00D91F70" w:rsidRDefault="00D91F70" w:rsidP="00D91F70">
      <w:pPr>
        <w:ind w:left="-142"/>
        <w:jc w:val="both"/>
        <w:rPr>
          <w:b/>
          <w:sz w:val="20"/>
          <w:szCs w:val="20"/>
          <w:lang w:val="sr-Cyrl-CS" w:eastAsia="en-US"/>
        </w:rPr>
      </w:pPr>
      <w:r w:rsidRPr="00D91F70">
        <w:rPr>
          <w:sz w:val="20"/>
          <w:szCs w:val="20"/>
          <w:lang w:val="sr-Cyrl-CS" w:eastAsia="en-US"/>
        </w:rPr>
        <w:t xml:space="preserve">                На основу члана 20. тачка 15. Закона о локалној самоуправи (Сл. гласник РС број 129/07, 83/14-др.закон, 101/16-др.закон и 47/18), члана 29. </w:t>
      </w:r>
      <w:r w:rsidRPr="00D91F70">
        <w:rPr>
          <w:sz w:val="20"/>
          <w:szCs w:val="20"/>
          <w:lang w:eastAsia="en-US"/>
        </w:rPr>
        <w:t>т</w:t>
      </w:r>
      <w:r w:rsidRPr="00D91F70">
        <w:rPr>
          <w:sz w:val="20"/>
          <w:szCs w:val="20"/>
          <w:lang w:val="sr-Cyrl-CS" w:eastAsia="en-US"/>
        </w:rPr>
        <w:t xml:space="preserve">ачка 3. Закона о смањењу ризика од катастрофа и управљању ванредним ситуацијама (Сл. гласник РС број 87/18), члана 7. Уредбе о саставу, начину и организацији  рада Штабова за ванредне ситуације (Сл. гласник РС број 27/2020) и члана 40. тачке 40. Статута општине Ивањица (Сл. лист општине Ивањица број 1/2019) Скупштина општине Ивањица на својој седници одржаној дана </w:t>
      </w:r>
      <w:r w:rsidRPr="00D91F70">
        <w:rPr>
          <w:sz w:val="20"/>
          <w:szCs w:val="20"/>
          <w:lang w:eastAsia="en-US"/>
        </w:rPr>
        <w:t>14.10.</w:t>
      </w:r>
      <w:r w:rsidRPr="00D91F70">
        <w:rPr>
          <w:sz w:val="20"/>
          <w:szCs w:val="20"/>
          <w:lang w:val="sr-Cyrl-CS" w:eastAsia="en-US"/>
        </w:rPr>
        <w:t xml:space="preserve"> 202</w:t>
      </w:r>
      <w:r w:rsidRPr="00D91F70">
        <w:rPr>
          <w:sz w:val="20"/>
          <w:szCs w:val="20"/>
          <w:lang w:eastAsia="en-US"/>
        </w:rPr>
        <w:t>4</w:t>
      </w:r>
      <w:r w:rsidRPr="00D91F70">
        <w:rPr>
          <w:sz w:val="20"/>
          <w:szCs w:val="20"/>
          <w:lang w:val="sr-Cyrl-CS" w:eastAsia="en-US"/>
        </w:rPr>
        <w:t xml:space="preserve">. године, доноси </w:t>
      </w:r>
    </w:p>
    <w:p w14:paraId="7A1666A0" w14:textId="77777777" w:rsidR="00D91F70" w:rsidRPr="00D91F70" w:rsidRDefault="00D91F70" w:rsidP="00D91F70">
      <w:pPr>
        <w:rPr>
          <w:b/>
          <w:sz w:val="20"/>
          <w:szCs w:val="20"/>
          <w:lang w:val="sr-Cyrl-CS" w:eastAsia="en-US"/>
        </w:rPr>
      </w:pPr>
    </w:p>
    <w:p w14:paraId="486C0388" w14:textId="77777777" w:rsidR="00D91F70" w:rsidRPr="00D91F70" w:rsidRDefault="00D91F70" w:rsidP="00D91F70">
      <w:pPr>
        <w:spacing w:line="360" w:lineRule="auto"/>
        <w:ind w:left="-142" w:firstLine="46"/>
        <w:jc w:val="center"/>
        <w:rPr>
          <w:b/>
          <w:bCs/>
          <w:sz w:val="20"/>
          <w:szCs w:val="20"/>
          <w:lang w:val="sr-Cyrl-CS" w:eastAsia="en-US"/>
        </w:rPr>
      </w:pPr>
      <w:bookmarkStart w:id="3" w:name="_Hlk188867014"/>
      <w:r w:rsidRPr="00D91F70">
        <w:rPr>
          <w:b/>
          <w:bCs/>
          <w:sz w:val="20"/>
          <w:szCs w:val="20"/>
          <w:lang w:val="sr-Cyrl-CS" w:eastAsia="en-US"/>
        </w:rPr>
        <w:t>О Д Л У К У</w:t>
      </w:r>
    </w:p>
    <w:p w14:paraId="72D05889" w14:textId="77777777" w:rsidR="00D91F70" w:rsidRDefault="00D91F70" w:rsidP="00D91F70">
      <w:pPr>
        <w:spacing w:line="360" w:lineRule="auto"/>
        <w:ind w:left="-142" w:firstLine="46"/>
        <w:jc w:val="center"/>
        <w:rPr>
          <w:b/>
          <w:bCs/>
          <w:sz w:val="20"/>
          <w:szCs w:val="20"/>
          <w:lang w:val="sr-Latn-RS" w:eastAsia="en-US"/>
        </w:rPr>
      </w:pPr>
      <w:r w:rsidRPr="00D91F70">
        <w:rPr>
          <w:b/>
          <w:bCs/>
          <w:sz w:val="20"/>
          <w:szCs w:val="20"/>
          <w:lang w:val="sr-Cyrl-CS" w:eastAsia="en-US"/>
        </w:rPr>
        <w:t>О ОБРАЗОВАЊУ ОПШТИНСКОГ ШТАБА ЗА ВАНРЕДНЕ СИТУАЦИЈЕ</w:t>
      </w:r>
    </w:p>
    <w:bookmarkEnd w:id="3"/>
    <w:p w14:paraId="1F56351E" w14:textId="77777777" w:rsidR="00D91F70" w:rsidRPr="00D91F70" w:rsidRDefault="00D91F70" w:rsidP="00D91F70">
      <w:pPr>
        <w:spacing w:line="360" w:lineRule="auto"/>
        <w:ind w:left="-142" w:firstLine="46"/>
        <w:jc w:val="center"/>
        <w:rPr>
          <w:b/>
          <w:bCs/>
          <w:sz w:val="20"/>
          <w:szCs w:val="20"/>
          <w:lang w:val="sr-Latn-RS" w:eastAsia="en-US"/>
        </w:rPr>
      </w:pPr>
    </w:p>
    <w:p w14:paraId="3DE181B2" w14:textId="77777777" w:rsidR="00D91F70" w:rsidRPr="00D91F70" w:rsidRDefault="00D91F70" w:rsidP="00D91F70">
      <w:pPr>
        <w:ind w:left="-142" w:firstLine="46"/>
        <w:rPr>
          <w:b/>
          <w:sz w:val="20"/>
          <w:szCs w:val="20"/>
          <w:lang w:val="sr-Cyrl-CS" w:eastAsia="en-US"/>
        </w:rPr>
      </w:pPr>
      <w:r w:rsidRPr="00D91F70">
        <w:rPr>
          <w:sz w:val="20"/>
          <w:szCs w:val="20"/>
          <w:lang w:val="sr-Cyrl-CS" w:eastAsia="en-US"/>
        </w:rPr>
        <w:t xml:space="preserve">Именује се Општински штаб за ванредне ситуације општине Ивањица у саставу: </w:t>
      </w:r>
    </w:p>
    <w:p w14:paraId="0F39624F" w14:textId="77777777" w:rsidR="00D91F70" w:rsidRPr="00D91F70" w:rsidRDefault="00D91F70" w:rsidP="00D91F70">
      <w:pPr>
        <w:ind w:left="-142" w:firstLine="46"/>
        <w:rPr>
          <w:b/>
          <w:sz w:val="20"/>
          <w:szCs w:val="20"/>
          <w:lang w:val="sr-Cyrl-CS" w:eastAsia="en-US"/>
        </w:rPr>
      </w:pPr>
    </w:p>
    <w:p w14:paraId="277D1F9B" w14:textId="77777777" w:rsidR="00D91F70" w:rsidRPr="00D91F70" w:rsidRDefault="00D91F70" w:rsidP="00D91F70">
      <w:pPr>
        <w:numPr>
          <w:ilvl w:val="0"/>
          <w:numId w:val="48"/>
        </w:numPr>
        <w:contextualSpacing/>
        <w:rPr>
          <w:b/>
          <w:sz w:val="20"/>
          <w:szCs w:val="20"/>
          <w:lang w:val="sr-Cyrl-CS" w:eastAsia="en-US"/>
        </w:rPr>
      </w:pPr>
      <w:r w:rsidRPr="00D91F70">
        <w:rPr>
          <w:sz w:val="20"/>
          <w:szCs w:val="20"/>
          <w:lang w:eastAsia="en-US"/>
        </w:rPr>
        <w:t>Александар Митровић</w:t>
      </w:r>
      <w:r w:rsidRPr="00D91F70">
        <w:rPr>
          <w:sz w:val="20"/>
          <w:szCs w:val="20"/>
          <w:lang w:val="sr-Cyrl-CS" w:eastAsia="en-US"/>
        </w:rPr>
        <w:t>, Председник општине Ивањица, за команданта Штаба;</w:t>
      </w:r>
    </w:p>
    <w:p w14:paraId="06324BEA" w14:textId="77777777" w:rsidR="00D91F70" w:rsidRPr="00D91F70" w:rsidRDefault="00D91F70" w:rsidP="00D91F70">
      <w:pPr>
        <w:numPr>
          <w:ilvl w:val="0"/>
          <w:numId w:val="48"/>
        </w:numPr>
        <w:contextualSpacing/>
        <w:rPr>
          <w:b/>
          <w:sz w:val="20"/>
          <w:szCs w:val="20"/>
          <w:lang w:val="sr-Cyrl-CS" w:eastAsia="en-US"/>
        </w:rPr>
      </w:pPr>
      <w:r w:rsidRPr="00D91F70">
        <w:rPr>
          <w:sz w:val="20"/>
          <w:szCs w:val="20"/>
          <w:lang w:val="sr-Cyrl-CS" w:eastAsia="en-US"/>
        </w:rPr>
        <w:t>Ненад Главинић, Заменик председника општине, за заменика команданта Штаба;</w:t>
      </w:r>
    </w:p>
    <w:p w14:paraId="5296F1E0" w14:textId="77777777" w:rsidR="00D91F70" w:rsidRPr="00D91F70" w:rsidRDefault="00D91F70" w:rsidP="00D91F70">
      <w:pPr>
        <w:numPr>
          <w:ilvl w:val="0"/>
          <w:numId w:val="48"/>
        </w:numPr>
        <w:contextualSpacing/>
        <w:rPr>
          <w:b/>
          <w:sz w:val="20"/>
          <w:szCs w:val="20"/>
          <w:lang w:val="sr-Cyrl-CS" w:eastAsia="en-US"/>
        </w:rPr>
      </w:pPr>
      <w:r w:rsidRPr="00D91F70">
        <w:rPr>
          <w:sz w:val="20"/>
          <w:szCs w:val="20"/>
          <w:lang w:val="sr-Cyrl-CS" w:eastAsia="en-US"/>
        </w:rPr>
        <w:t>Б</w:t>
      </w:r>
      <w:r w:rsidRPr="00D91F70">
        <w:rPr>
          <w:sz w:val="20"/>
          <w:szCs w:val="20"/>
          <w:lang w:eastAsia="en-US"/>
        </w:rPr>
        <w:t>ојана</w:t>
      </w:r>
      <w:r w:rsidRPr="00D91F70">
        <w:rPr>
          <w:sz w:val="20"/>
          <w:szCs w:val="20"/>
          <w:lang w:val="sr-Cyrl-CS" w:eastAsia="en-US"/>
        </w:rPr>
        <w:t xml:space="preserve"> Главинћ, Начелница општинске управе општине Ивањица, за начелника Штаба;</w:t>
      </w:r>
    </w:p>
    <w:p w14:paraId="03C9FC1D" w14:textId="77777777" w:rsidR="00D91F70" w:rsidRPr="00D91F70" w:rsidRDefault="00D91F70" w:rsidP="00D91F70">
      <w:pPr>
        <w:numPr>
          <w:ilvl w:val="0"/>
          <w:numId w:val="48"/>
        </w:numPr>
        <w:contextualSpacing/>
        <w:rPr>
          <w:b/>
          <w:sz w:val="20"/>
          <w:szCs w:val="20"/>
          <w:lang w:val="sr-Cyrl-CS" w:eastAsia="en-US"/>
        </w:rPr>
      </w:pPr>
      <w:r w:rsidRPr="00D91F70">
        <w:rPr>
          <w:sz w:val="20"/>
          <w:szCs w:val="20"/>
          <w:lang w:val="sr-Cyrl-CS" w:eastAsia="en-US"/>
        </w:rPr>
        <w:t>Драгован Милинковић, Председник Скупштине општине Ивањица, за члана Штаба;</w:t>
      </w:r>
    </w:p>
    <w:p w14:paraId="76D9A0ED" w14:textId="77777777" w:rsidR="00D91F70" w:rsidRPr="00D91F70" w:rsidRDefault="00D91F70" w:rsidP="00D91F70">
      <w:pPr>
        <w:numPr>
          <w:ilvl w:val="0"/>
          <w:numId w:val="48"/>
        </w:numPr>
        <w:contextualSpacing/>
        <w:rPr>
          <w:b/>
          <w:sz w:val="20"/>
          <w:szCs w:val="20"/>
          <w:lang w:val="sr-Cyrl-CS" w:eastAsia="en-US"/>
        </w:rPr>
      </w:pPr>
      <w:r w:rsidRPr="00D91F70">
        <w:rPr>
          <w:sz w:val="20"/>
          <w:szCs w:val="20"/>
          <w:lang w:eastAsia="en-US"/>
        </w:rPr>
        <w:t>Милош Маричић</w:t>
      </w:r>
      <w:r w:rsidRPr="00D91F70">
        <w:rPr>
          <w:sz w:val="20"/>
          <w:szCs w:val="20"/>
          <w:lang w:val="sr-Cyrl-CS" w:eastAsia="en-US"/>
        </w:rPr>
        <w:t>, Начелник Полицијске станице општине Ивањица, за члана Штаба;</w:t>
      </w:r>
    </w:p>
    <w:p w14:paraId="15FF8D60" w14:textId="77777777" w:rsidR="00D91F70" w:rsidRPr="00D91F70" w:rsidRDefault="00D91F70" w:rsidP="00D91F70">
      <w:pPr>
        <w:numPr>
          <w:ilvl w:val="0"/>
          <w:numId w:val="48"/>
        </w:numPr>
        <w:contextualSpacing/>
        <w:rPr>
          <w:b/>
          <w:sz w:val="20"/>
          <w:szCs w:val="20"/>
          <w:lang w:val="sr-Cyrl-CS" w:eastAsia="en-US"/>
        </w:rPr>
      </w:pPr>
      <w:r w:rsidRPr="00D91F70">
        <w:rPr>
          <w:sz w:val="20"/>
          <w:szCs w:val="20"/>
          <w:lang w:val="sr-Cyrl-CS" w:eastAsia="en-US"/>
        </w:rPr>
        <w:t>Биљана Перић, Инспектор цивилне заштите у Одељењу за ванредне ситуације Чачак, за члана Штаба;</w:t>
      </w:r>
    </w:p>
    <w:p w14:paraId="07DF574C" w14:textId="77777777" w:rsidR="00D91F70" w:rsidRPr="00D91F70" w:rsidRDefault="00D91F70" w:rsidP="00D91F70">
      <w:pPr>
        <w:numPr>
          <w:ilvl w:val="0"/>
          <w:numId w:val="48"/>
        </w:numPr>
        <w:contextualSpacing/>
        <w:rPr>
          <w:b/>
          <w:sz w:val="20"/>
          <w:szCs w:val="20"/>
          <w:lang w:val="sr-Cyrl-CS" w:eastAsia="en-US"/>
        </w:rPr>
      </w:pPr>
      <w:r w:rsidRPr="00D91F70">
        <w:rPr>
          <w:sz w:val="20"/>
          <w:szCs w:val="20"/>
          <w:lang w:val="sr-Cyrl-CS" w:eastAsia="en-US"/>
        </w:rPr>
        <w:t>Стојан Рангелов, Директор „Путева“ АД Ивањица, за члана Штаба;</w:t>
      </w:r>
    </w:p>
    <w:p w14:paraId="1E24B3A9" w14:textId="77777777" w:rsidR="00D91F70" w:rsidRPr="00D91F70" w:rsidRDefault="00D91F70" w:rsidP="00D91F70">
      <w:pPr>
        <w:numPr>
          <w:ilvl w:val="0"/>
          <w:numId w:val="48"/>
        </w:numPr>
        <w:contextualSpacing/>
        <w:jc w:val="both"/>
        <w:rPr>
          <w:b/>
          <w:sz w:val="20"/>
          <w:szCs w:val="20"/>
          <w:lang w:val="sr-Cyrl-CS" w:eastAsia="en-US"/>
        </w:rPr>
      </w:pPr>
      <w:r w:rsidRPr="00D91F70">
        <w:rPr>
          <w:sz w:val="20"/>
          <w:szCs w:val="20"/>
          <w:lang w:val="sr-Cyrl-CS" w:eastAsia="en-US"/>
        </w:rPr>
        <w:t>Драгојле Џибраковић, Референт за одбрану и цивилну заштиту у Општинској управи општине Ивањица, за члана Штаба;</w:t>
      </w:r>
    </w:p>
    <w:p w14:paraId="010D24F4" w14:textId="77777777" w:rsidR="00D91F70" w:rsidRPr="00D91F70" w:rsidRDefault="00D91F70" w:rsidP="00D91F70">
      <w:pPr>
        <w:numPr>
          <w:ilvl w:val="0"/>
          <w:numId w:val="48"/>
        </w:numPr>
        <w:contextualSpacing/>
        <w:rPr>
          <w:b/>
          <w:sz w:val="20"/>
          <w:szCs w:val="20"/>
          <w:lang w:val="sr-Cyrl-CS" w:eastAsia="en-US"/>
        </w:rPr>
      </w:pPr>
      <w:r w:rsidRPr="00D91F70">
        <w:rPr>
          <w:sz w:val="20"/>
          <w:szCs w:val="20"/>
          <w:lang w:val="sr-Cyrl-CS" w:eastAsia="en-US"/>
        </w:rPr>
        <w:t>Милутин Кривокућа,  В.Д. Директора ЈКП „Ивањица“ Ивањица, за члана Штаба;</w:t>
      </w:r>
    </w:p>
    <w:p w14:paraId="704F4DD9" w14:textId="77777777" w:rsidR="00D91F70" w:rsidRPr="00D91F70" w:rsidRDefault="00D91F70" w:rsidP="00D91F70">
      <w:pPr>
        <w:numPr>
          <w:ilvl w:val="0"/>
          <w:numId w:val="48"/>
        </w:numPr>
        <w:contextualSpacing/>
        <w:jc w:val="both"/>
        <w:rPr>
          <w:b/>
          <w:sz w:val="20"/>
          <w:szCs w:val="20"/>
          <w:lang w:val="sr-Cyrl-CS" w:eastAsia="en-US"/>
        </w:rPr>
      </w:pPr>
      <w:r w:rsidRPr="00D91F70">
        <w:rPr>
          <w:sz w:val="20"/>
          <w:szCs w:val="20"/>
          <w:lang w:val="sr-Cyrl-CS" w:eastAsia="en-US"/>
        </w:rPr>
        <w:t>Бобан Поледица, В.Д. Командира ватрогасно-спасилачке јединице Ивањица, за члана Штаба;</w:t>
      </w:r>
    </w:p>
    <w:p w14:paraId="2D6A7A4A" w14:textId="77777777" w:rsidR="00D91F70" w:rsidRPr="00D91F70" w:rsidRDefault="00D91F70" w:rsidP="00D91F70">
      <w:pPr>
        <w:numPr>
          <w:ilvl w:val="0"/>
          <w:numId w:val="48"/>
        </w:numPr>
        <w:contextualSpacing/>
        <w:rPr>
          <w:b/>
          <w:sz w:val="20"/>
          <w:szCs w:val="20"/>
          <w:lang w:val="sr-Cyrl-CS" w:eastAsia="en-US"/>
        </w:rPr>
      </w:pPr>
      <w:r w:rsidRPr="00D91F70">
        <w:rPr>
          <w:sz w:val="20"/>
          <w:szCs w:val="20"/>
          <w:lang w:val="sr-Cyrl-CS" w:eastAsia="en-US"/>
        </w:rPr>
        <w:t>Др Никола Карапетровић, В.Д. Директора Дома здравља Ивањица, за члана Штаба;</w:t>
      </w:r>
    </w:p>
    <w:p w14:paraId="68E24305" w14:textId="77777777" w:rsidR="00D91F70" w:rsidRPr="00D91F70" w:rsidRDefault="00D91F70" w:rsidP="00D91F70">
      <w:pPr>
        <w:numPr>
          <w:ilvl w:val="0"/>
          <w:numId w:val="48"/>
        </w:numPr>
        <w:contextualSpacing/>
        <w:jc w:val="both"/>
        <w:rPr>
          <w:b/>
          <w:sz w:val="20"/>
          <w:szCs w:val="20"/>
          <w:lang w:val="sr-Cyrl-CS" w:eastAsia="en-US"/>
        </w:rPr>
      </w:pPr>
      <w:r w:rsidRPr="00D91F70">
        <w:rPr>
          <w:sz w:val="20"/>
          <w:szCs w:val="20"/>
          <w:lang w:val="sr-Cyrl-CS" w:eastAsia="en-US"/>
        </w:rPr>
        <w:t>Анкица Мојсиловић, Секретарка Општинске организације Црвеног Крста, за члана Штаба;</w:t>
      </w:r>
    </w:p>
    <w:p w14:paraId="4B32045C" w14:textId="77777777" w:rsidR="00D91F70" w:rsidRPr="00D91F70" w:rsidRDefault="00D91F70" w:rsidP="00D91F70">
      <w:pPr>
        <w:numPr>
          <w:ilvl w:val="0"/>
          <w:numId w:val="48"/>
        </w:numPr>
        <w:contextualSpacing/>
        <w:jc w:val="both"/>
        <w:rPr>
          <w:b/>
          <w:sz w:val="20"/>
          <w:szCs w:val="20"/>
          <w:lang w:val="sr-Cyrl-CS" w:eastAsia="en-US"/>
        </w:rPr>
      </w:pPr>
      <w:r w:rsidRPr="00D91F70">
        <w:rPr>
          <w:sz w:val="20"/>
          <w:szCs w:val="20"/>
          <w:lang w:val="sr-Cyrl-CS" w:eastAsia="en-US"/>
        </w:rPr>
        <w:t>Иван Мојсиловић, Директор Електродистрибуција Србије, погон Ивањица, за члана Штаба;</w:t>
      </w:r>
    </w:p>
    <w:p w14:paraId="58DE2CB0" w14:textId="77777777" w:rsidR="00D91F70" w:rsidRPr="00D91F70" w:rsidRDefault="00D91F70" w:rsidP="00D91F70">
      <w:pPr>
        <w:numPr>
          <w:ilvl w:val="0"/>
          <w:numId w:val="48"/>
        </w:numPr>
        <w:contextualSpacing/>
        <w:rPr>
          <w:b/>
          <w:sz w:val="20"/>
          <w:szCs w:val="20"/>
          <w:lang w:val="sr-Cyrl-CS" w:eastAsia="en-US"/>
        </w:rPr>
      </w:pPr>
      <w:r w:rsidRPr="00D91F70">
        <w:rPr>
          <w:sz w:val="20"/>
          <w:szCs w:val="20"/>
          <w:lang w:val="sr-Cyrl-CS" w:eastAsia="en-US"/>
        </w:rPr>
        <w:t>Дарко Новаковић, В.Д. Директор Центра за социјални рад Ивањица, за члана Штаба;</w:t>
      </w:r>
    </w:p>
    <w:p w14:paraId="5E655206" w14:textId="77777777" w:rsidR="00D91F70" w:rsidRPr="00D91F70" w:rsidRDefault="00D91F70" w:rsidP="00D91F70">
      <w:pPr>
        <w:numPr>
          <w:ilvl w:val="0"/>
          <w:numId w:val="48"/>
        </w:numPr>
        <w:contextualSpacing/>
        <w:rPr>
          <w:b/>
          <w:sz w:val="20"/>
          <w:szCs w:val="20"/>
          <w:lang w:val="sr-Cyrl-CS" w:eastAsia="en-US"/>
        </w:rPr>
      </w:pPr>
      <w:r w:rsidRPr="00D91F70">
        <w:rPr>
          <w:sz w:val="20"/>
          <w:szCs w:val="20"/>
          <w:lang w:val="sr-Cyrl-CS" w:eastAsia="en-US"/>
        </w:rPr>
        <w:t xml:space="preserve">Потпуковник Иван Ћатић, </w:t>
      </w:r>
      <w:r w:rsidRPr="00D91F70">
        <w:rPr>
          <w:sz w:val="20"/>
          <w:szCs w:val="20"/>
          <w:lang w:eastAsia="en-US"/>
        </w:rPr>
        <w:t>п</w:t>
      </w:r>
      <w:r w:rsidRPr="00D91F70">
        <w:rPr>
          <w:sz w:val="20"/>
          <w:szCs w:val="20"/>
          <w:lang w:val="sr-Cyrl-CS" w:eastAsia="en-US"/>
        </w:rPr>
        <w:t>редставник Војске Србије, за члана Штаба.</w:t>
      </w:r>
    </w:p>
    <w:p w14:paraId="70089435" w14:textId="77777777" w:rsidR="00D91F70" w:rsidRPr="00D91F70" w:rsidRDefault="00D91F70" w:rsidP="00D91F70">
      <w:pPr>
        <w:ind w:left="1797" w:hanging="357"/>
        <w:rPr>
          <w:b/>
          <w:sz w:val="20"/>
          <w:szCs w:val="20"/>
          <w:lang w:val="sr-Cyrl-CS" w:eastAsia="en-US"/>
        </w:rPr>
      </w:pPr>
    </w:p>
    <w:p w14:paraId="142AA1E7" w14:textId="77777777" w:rsidR="00D91F70" w:rsidRPr="00D91F70" w:rsidRDefault="00D91F70" w:rsidP="00D91F70">
      <w:pPr>
        <w:ind w:left="-142" w:firstLine="46"/>
        <w:jc w:val="both"/>
        <w:rPr>
          <w:b/>
          <w:sz w:val="20"/>
          <w:szCs w:val="20"/>
          <w:lang w:eastAsia="en-US"/>
        </w:rPr>
      </w:pPr>
      <w:r w:rsidRPr="00D91F70">
        <w:rPr>
          <w:sz w:val="20"/>
          <w:szCs w:val="20"/>
          <w:lang w:val="sr-Cyrl-CS" w:eastAsia="en-US"/>
        </w:rPr>
        <w:tab/>
      </w:r>
      <w:r w:rsidRPr="00D91F70">
        <w:rPr>
          <w:sz w:val="20"/>
          <w:szCs w:val="20"/>
          <w:lang w:val="sr-Cyrl-CS" w:eastAsia="en-US"/>
        </w:rPr>
        <w:tab/>
        <w:t>У месним заједницама за руковођење у ванредним ситуацијама именују се председници Савета месних заједница.</w:t>
      </w:r>
    </w:p>
    <w:p w14:paraId="4291DD14" w14:textId="77777777" w:rsidR="00D91F70" w:rsidRPr="00D91F70" w:rsidRDefault="00D91F70" w:rsidP="00D91F70">
      <w:pPr>
        <w:ind w:left="-142" w:firstLine="46"/>
        <w:jc w:val="both"/>
        <w:rPr>
          <w:b/>
          <w:sz w:val="20"/>
          <w:szCs w:val="20"/>
          <w:lang w:eastAsia="en-US"/>
        </w:rPr>
      </w:pPr>
    </w:p>
    <w:p w14:paraId="70DB3103" w14:textId="77777777" w:rsidR="00D91F70" w:rsidRPr="00D91F70" w:rsidRDefault="00D91F70" w:rsidP="00D91F70">
      <w:pPr>
        <w:ind w:left="-142" w:firstLine="46"/>
        <w:jc w:val="both"/>
        <w:rPr>
          <w:b/>
          <w:sz w:val="20"/>
          <w:szCs w:val="20"/>
          <w:lang w:val="sr-Cyrl-CS" w:eastAsia="en-US"/>
        </w:rPr>
      </w:pPr>
      <w:r w:rsidRPr="00D91F70">
        <w:rPr>
          <w:sz w:val="20"/>
          <w:szCs w:val="20"/>
          <w:lang w:val="sr-Cyrl-CS" w:eastAsia="en-US"/>
        </w:rPr>
        <w:tab/>
      </w:r>
      <w:r w:rsidRPr="00D91F70">
        <w:rPr>
          <w:sz w:val="20"/>
          <w:szCs w:val="20"/>
          <w:lang w:val="sr-Cyrl-CS" w:eastAsia="en-US"/>
        </w:rPr>
        <w:tab/>
        <w:t>Мандат Општинског штаба за ванредне ситуације општине Ивањица траје до истека мандата скупштинског сазива који је конституисан 17. јула 2024. године.</w:t>
      </w:r>
    </w:p>
    <w:p w14:paraId="23F43DBF" w14:textId="77777777" w:rsidR="00D91F70" w:rsidRPr="00D91F70" w:rsidRDefault="00D91F70" w:rsidP="00D91F70">
      <w:pPr>
        <w:ind w:left="-142" w:firstLine="46"/>
        <w:rPr>
          <w:b/>
          <w:sz w:val="20"/>
          <w:szCs w:val="20"/>
          <w:lang w:val="sr-Cyrl-CS" w:eastAsia="en-US"/>
        </w:rPr>
      </w:pPr>
    </w:p>
    <w:p w14:paraId="6BF19363" w14:textId="77777777" w:rsidR="00D91F70" w:rsidRPr="00D91F70" w:rsidRDefault="00D91F70" w:rsidP="00D91F70">
      <w:pPr>
        <w:ind w:left="-142" w:firstLine="46"/>
        <w:jc w:val="both"/>
        <w:rPr>
          <w:sz w:val="20"/>
          <w:szCs w:val="20"/>
          <w:lang w:val="sr-Cyrl-CS" w:eastAsia="en-US"/>
        </w:rPr>
      </w:pPr>
      <w:r w:rsidRPr="00D91F70">
        <w:rPr>
          <w:sz w:val="20"/>
          <w:szCs w:val="20"/>
          <w:lang w:val="sr-Cyrl-CS" w:eastAsia="en-US"/>
        </w:rPr>
        <w:tab/>
      </w:r>
      <w:r w:rsidRPr="00D91F70">
        <w:rPr>
          <w:sz w:val="20"/>
          <w:szCs w:val="20"/>
          <w:lang w:val="sr-Cyrl-CS" w:eastAsia="en-US"/>
        </w:rPr>
        <w:tab/>
        <w:t>Ова Одлука ступа на снагу осмог дана по објављивању у „Службеном листу“ општине Ивањица.</w:t>
      </w:r>
    </w:p>
    <w:p w14:paraId="2DB0365A" w14:textId="77777777" w:rsidR="00D91F70" w:rsidRPr="00D91F70" w:rsidRDefault="00D91F70" w:rsidP="00D91F70">
      <w:pPr>
        <w:ind w:left="-142" w:firstLine="46"/>
        <w:rPr>
          <w:sz w:val="20"/>
          <w:szCs w:val="20"/>
          <w:lang w:val="sr-Cyrl-CS" w:eastAsia="en-US"/>
        </w:rPr>
      </w:pPr>
    </w:p>
    <w:p w14:paraId="5C21D80F" w14:textId="77777777" w:rsidR="00D91F70" w:rsidRDefault="00D91F70" w:rsidP="00D91F70">
      <w:pPr>
        <w:ind w:left="-142"/>
        <w:jc w:val="both"/>
        <w:rPr>
          <w:sz w:val="20"/>
          <w:szCs w:val="20"/>
          <w:lang w:val="sr-Latn-RS" w:eastAsia="en-US"/>
        </w:rPr>
      </w:pPr>
      <w:r w:rsidRPr="00D91F70">
        <w:rPr>
          <w:sz w:val="20"/>
          <w:szCs w:val="20"/>
          <w:lang w:val="sr-Cyrl-CS" w:eastAsia="en-US"/>
        </w:rPr>
        <w:tab/>
      </w:r>
      <w:r w:rsidRPr="00D91F70">
        <w:rPr>
          <w:sz w:val="20"/>
          <w:szCs w:val="20"/>
          <w:lang w:val="sr-Cyrl-CS" w:eastAsia="en-US"/>
        </w:rPr>
        <w:tab/>
        <w:t xml:space="preserve">Ступањем на снагу ове Одлуке престаје да важи Одлука о образовању општинског штаба за ванредне ситуације општине Ивањица  01 број </w:t>
      </w:r>
      <w:r w:rsidRPr="00D91F70">
        <w:rPr>
          <w:sz w:val="20"/>
          <w:szCs w:val="20"/>
          <w:lang w:eastAsia="en-US"/>
        </w:rPr>
        <w:t>00912620 2024 05158 004 001 000 001</w:t>
      </w:r>
      <w:r w:rsidRPr="00D91F70">
        <w:rPr>
          <w:sz w:val="20"/>
          <w:szCs w:val="20"/>
          <w:lang w:val="sr-Cyrl-CS" w:eastAsia="en-US"/>
        </w:rPr>
        <w:t xml:space="preserve">  од 15.03.2024.године</w:t>
      </w:r>
    </w:p>
    <w:p w14:paraId="6E8086F6" w14:textId="77777777" w:rsidR="00D91F70" w:rsidRPr="00D91F70" w:rsidRDefault="00D91F70" w:rsidP="00D91F70">
      <w:pPr>
        <w:ind w:left="-142"/>
        <w:jc w:val="both"/>
        <w:rPr>
          <w:sz w:val="20"/>
          <w:szCs w:val="20"/>
          <w:lang w:val="sr-Latn-RS" w:eastAsia="en-US"/>
        </w:rPr>
      </w:pPr>
    </w:p>
    <w:p w14:paraId="196AAE96" w14:textId="77777777" w:rsidR="00D91F70" w:rsidRPr="00D91F70" w:rsidRDefault="00D91F70" w:rsidP="00D91F70">
      <w:pPr>
        <w:ind w:left="-720" w:hanging="357"/>
        <w:jc w:val="both"/>
        <w:rPr>
          <w:sz w:val="20"/>
          <w:szCs w:val="20"/>
          <w:lang w:val="sr-Cyrl-CS" w:eastAsia="en-US"/>
        </w:rPr>
      </w:pPr>
    </w:p>
    <w:p w14:paraId="2CB882FD" w14:textId="77777777" w:rsidR="00D91F70" w:rsidRPr="00D91F70" w:rsidRDefault="00D91F70" w:rsidP="00D91F70">
      <w:pPr>
        <w:ind w:left="-720" w:firstLine="578"/>
        <w:jc w:val="center"/>
        <w:rPr>
          <w:b/>
          <w:sz w:val="20"/>
          <w:szCs w:val="20"/>
          <w:lang w:val="sr-Cyrl-CS" w:eastAsia="en-US"/>
        </w:rPr>
      </w:pPr>
      <w:r w:rsidRPr="00D91F70">
        <w:rPr>
          <w:b/>
          <w:sz w:val="20"/>
          <w:szCs w:val="20"/>
          <w:lang w:val="sr-Cyrl-CS" w:eastAsia="en-US"/>
        </w:rPr>
        <w:t>СКУПШТИНА ОПШТИНЕ ИВАЊИЦА</w:t>
      </w:r>
    </w:p>
    <w:p w14:paraId="3D85FD3A" w14:textId="494083B5" w:rsidR="00D91F70" w:rsidRDefault="00D91F70" w:rsidP="00D91F70">
      <w:pPr>
        <w:ind w:left="-720" w:firstLine="578"/>
        <w:jc w:val="center"/>
        <w:rPr>
          <w:rFonts w:ascii="Arial" w:hAnsi="Arial" w:cs="Arial"/>
          <w:sz w:val="20"/>
          <w:szCs w:val="20"/>
          <w:lang w:val="sr-Latn-RS" w:eastAsia="en-US"/>
        </w:rPr>
      </w:pPr>
      <w:r w:rsidRPr="00D91F70">
        <w:rPr>
          <w:sz w:val="20"/>
          <w:szCs w:val="20"/>
          <w:lang w:val="sr-Cyrl-CS" w:eastAsia="en-US"/>
        </w:rPr>
        <w:t>Број</w:t>
      </w:r>
      <w:r w:rsidRPr="00D91F70">
        <w:rPr>
          <w:sz w:val="20"/>
          <w:szCs w:val="20"/>
          <w:lang w:eastAsia="en-US"/>
        </w:rPr>
        <w:t xml:space="preserve">: </w:t>
      </w:r>
      <w:r w:rsidRPr="00D91F70">
        <w:rPr>
          <w:rFonts w:ascii="Arial" w:hAnsi="Arial" w:cs="Arial"/>
          <w:sz w:val="20"/>
          <w:szCs w:val="20"/>
          <w:lang w:val="sr-Latn-RS" w:eastAsia="en-US"/>
        </w:rPr>
        <w:t>002</w:t>
      </w:r>
      <w:r w:rsidRPr="00D91F70">
        <w:rPr>
          <w:rFonts w:ascii="Arial" w:hAnsi="Arial" w:cs="Arial"/>
          <w:sz w:val="20"/>
          <w:szCs w:val="20"/>
          <w:lang w:val="sr-Cyrl-RS" w:eastAsia="en-US"/>
        </w:rPr>
        <w:t>832236</w:t>
      </w:r>
      <w:r w:rsidRPr="00D91F70">
        <w:rPr>
          <w:rFonts w:ascii="Arial" w:hAnsi="Arial" w:cs="Arial"/>
          <w:sz w:val="20"/>
          <w:szCs w:val="20"/>
          <w:lang w:val="sr-Latn-RS" w:eastAsia="en-US"/>
        </w:rPr>
        <w:t xml:space="preserve"> 2024 05158 004 001 060 107</w:t>
      </w:r>
    </w:p>
    <w:p w14:paraId="4B332F6A" w14:textId="77777777" w:rsidR="00D91F70" w:rsidRDefault="00D91F70" w:rsidP="00D91F70">
      <w:pPr>
        <w:ind w:left="-720" w:firstLine="578"/>
        <w:jc w:val="center"/>
        <w:rPr>
          <w:rFonts w:ascii="Arial" w:hAnsi="Arial" w:cs="Arial"/>
          <w:sz w:val="20"/>
          <w:szCs w:val="20"/>
          <w:lang w:val="sr-Latn-RS" w:eastAsia="en-US"/>
        </w:rPr>
      </w:pPr>
    </w:p>
    <w:p w14:paraId="5C6AE3AC" w14:textId="77777777" w:rsidR="00D91F70" w:rsidRPr="00615AD4" w:rsidRDefault="00D91F70" w:rsidP="00D91F70">
      <w:pPr>
        <w:ind w:firstLine="708"/>
        <w:jc w:val="right"/>
        <w:rPr>
          <w:b/>
          <w:sz w:val="20"/>
          <w:szCs w:val="20"/>
        </w:rPr>
      </w:pPr>
      <w:r w:rsidRPr="00615AD4">
        <w:rPr>
          <w:sz w:val="20"/>
          <w:szCs w:val="20"/>
        </w:rPr>
        <w:t xml:space="preserve">                                                                   </w:t>
      </w:r>
      <w:r w:rsidRPr="00615AD4">
        <w:rPr>
          <w:sz w:val="20"/>
          <w:szCs w:val="20"/>
          <w:lang w:val="sr-Cyrl-RS"/>
        </w:rPr>
        <w:t xml:space="preserve">                             </w:t>
      </w:r>
      <w:r w:rsidRPr="00615AD4">
        <w:rPr>
          <w:b/>
          <w:sz w:val="20"/>
          <w:szCs w:val="20"/>
        </w:rPr>
        <w:t>ПРЕДСЕДНИ</w:t>
      </w:r>
      <w:r>
        <w:rPr>
          <w:b/>
          <w:sz w:val="20"/>
          <w:szCs w:val="20"/>
        </w:rPr>
        <w:t xml:space="preserve"> </w:t>
      </w:r>
      <w:r w:rsidRPr="00615AD4">
        <w:rPr>
          <w:b/>
          <w:sz w:val="20"/>
          <w:szCs w:val="20"/>
        </w:rPr>
        <w:t>СКУПШТИНЕ</w:t>
      </w:r>
    </w:p>
    <w:p w14:paraId="0BAD13F5" w14:textId="77777777" w:rsidR="00D91F70" w:rsidRPr="00D91F70" w:rsidRDefault="00D91F70" w:rsidP="00D91F70">
      <w:pPr>
        <w:ind w:firstLine="708"/>
        <w:jc w:val="both"/>
        <w:rPr>
          <w:b/>
          <w:bCs/>
          <w:sz w:val="20"/>
          <w:szCs w:val="20"/>
          <w:lang w:val="sr-Cyrl-RS"/>
        </w:rPr>
      </w:pPr>
      <w:r w:rsidRPr="00615AD4">
        <w:rPr>
          <w:sz w:val="20"/>
          <w:szCs w:val="20"/>
          <w:lang w:val="sr-Cyrl-RS"/>
        </w:rPr>
        <w:t xml:space="preserve">                                                                                             </w:t>
      </w:r>
      <w:r>
        <w:rPr>
          <w:sz w:val="20"/>
          <w:szCs w:val="20"/>
          <w:lang w:val="sr-Latn-RS"/>
        </w:rPr>
        <w:t xml:space="preserve">                                               </w:t>
      </w:r>
      <w:r w:rsidRPr="00615AD4">
        <w:rPr>
          <w:sz w:val="20"/>
          <w:szCs w:val="20"/>
          <w:lang w:val="sr-Cyrl-RS"/>
        </w:rPr>
        <w:t xml:space="preserve"> </w:t>
      </w:r>
      <w:r w:rsidRPr="00D91F70">
        <w:rPr>
          <w:b/>
          <w:bCs/>
          <w:sz w:val="20"/>
          <w:szCs w:val="20"/>
          <w:lang w:val="sr-Cyrl-RS"/>
        </w:rPr>
        <w:t>Драгован Милинковић</w:t>
      </w:r>
    </w:p>
    <w:p w14:paraId="1D558684" w14:textId="77777777" w:rsidR="00D91F70" w:rsidRPr="00D91F70" w:rsidRDefault="00D91F70" w:rsidP="00D91F70">
      <w:pPr>
        <w:ind w:left="-720" w:firstLine="578"/>
        <w:jc w:val="center"/>
        <w:rPr>
          <w:sz w:val="20"/>
          <w:szCs w:val="20"/>
          <w:lang w:val="sr-Cyrl-CS" w:eastAsia="en-US"/>
        </w:rPr>
      </w:pPr>
    </w:p>
    <w:p w14:paraId="09728A5A" w14:textId="75163E7B" w:rsidR="00E74EA2" w:rsidRPr="00643D75" w:rsidRDefault="00D91F70" w:rsidP="00D91F70">
      <w:pPr>
        <w:ind w:left="1797" w:hanging="357"/>
        <w:rPr>
          <w:b/>
          <w:sz w:val="20"/>
          <w:szCs w:val="20"/>
        </w:rPr>
      </w:pPr>
      <w:r w:rsidRPr="00D91F70">
        <w:rPr>
          <w:sz w:val="20"/>
          <w:szCs w:val="20"/>
          <w:lang w:eastAsia="en-US"/>
        </w:rPr>
        <w:t xml:space="preserve">                                                                        </w:t>
      </w:r>
      <w:r w:rsidRPr="00D91F70">
        <w:rPr>
          <w:sz w:val="20"/>
          <w:szCs w:val="20"/>
          <w:lang w:val="sr-Cyrl-RS" w:eastAsia="en-US"/>
        </w:rPr>
        <w:t xml:space="preserve">                 </w:t>
      </w:r>
      <w:r w:rsidRPr="00D91F70">
        <w:rPr>
          <w:sz w:val="20"/>
          <w:szCs w:val="20"/>
          <w:lang w:eastAsia="en-US"/>
        </w:rPr>
        <w:t xml:space="preserve">  </w:t>
      </w:r>
    </w:p>
    <w:p w14:paraId="0A324F1A" w14:textId="77777777" w:rsidR="00E74EA2" w:rsidRPr="00643D75" w:rsidRDefault="00E74EA2" w:rsidP="00E74EA2">
      <w:pPr>
        <w:rPr>
          <w:b/>
          <w:sz w:val="20"/>
          <w:szCs w:val="20"/>
        </w:rPr>
      </w:pPr>
    </w:p>
    <w:p w14:paraId="471158F5" w14:textId="77777777" w:rsidR="00E74EA2" w:rsidRPr="00643D75" w:rsidRDefault="00E74EA2" w:rsidP="00E74EA2">
      <w:pPr>
        <w:rPr>
          <w:b/>
          <w:sz w:val="20"/>
          <w:szCs w:val="20"/>
        </w:rPr>
      </w:pPr>
    </w:p>
    <w:p w14:paraId="7F8E97E6" w14:textId="77777777" w:rsidR="00E74EA2" w:rsidRPr="00643D75" w:rsidRDefault="00E74EA2" w:rsidP="00E74EA2">
      <w:pPr>
        <w:rPr>
          <w:b/>
          <w:sz w:val="20"/>
          <w:szCs w:val="20"/>
        </w:rPr>
      </w:pPr>
    </w:p>
    <w:p w14:paraId="1C665E26" w14:textId="77777777" w:rsidR="00E74EA2" w:rsidRPr="00643D75" w:rsidRDefault="00E74EA2" w:rsidP="00E74EA2">
      <w:pPr>
        <w:rPr>
          <w:b/>
          <w:sz w:val="20"/>
          <w:szCs w:val="20"/>
        </w:rPr>
      </w:pPr>
    </w:p>
    <w:p w14:paraId="1E369A91" w14:textId="77777777" w:rsidR="00E74EA2" w:rsidRPr="00643D75" w:rsidRDefault="00E74EA2" w:rsidP="00E74EA2">
      <w:pPr>
        <w:rPr>
          <w:b/>
          <w:sz w:val="20"/>
          <w:szCs w:val="20"/>
        </w:rPr>
      </w:pPr>
    </w:p>
    <w:p w14:paraId="2FD48072" w14:textId="77777777" w:rsidR="00E74EA2" w:rsidRPr="00643D75" w:rsidRDefault="00E74EA2" w:rsidP="00E74EA2">
      <w:pPr>
        <w:jc w:val="center"/>
        <w:rPr>
          <w:b/>
          <w:sz w:val="20"/>
          <w:szCs w:val="20"/>
        </w:rPr>
      </w:pPr>
    </w:p>
    <w:p w14:paraId="0650721B" w14:textId="77777777" w:rsidR="00E74EA2" w:rsidRPr="00643D75" w:rsidRDefault="00E74EA2" w:rsidP="00E74EA2">
      <w:pPr>
        <w:jc w:val="center"/>
        <w:rPr>
          <w:b/>
          <w:sz w:val="20"/>
          <w:szCs w:val="20"/>
        </w:rPr>
      </w:pPr>
    </w:p>
    <w:p w14:paraId="57361D5F" w14:textId="77777777" w:rsidR="00E74EA2" w:rsidRPr="00643D75" w:rsidRDefault="00E74EA2" w:rsidP="00E74EA2">
      <w:pPr>
        <w:jc w:val="center"/>
        <w:rPr>
          <w:b/>
          <w:sz w:val="20"/>
          <w:szCs w:val="20"/>
        </w:rPr>
      </w:pPr>
    </w:p>
    <w:p w14:paraId="52119BC1" w14:textId="77777777" w:rsidR="00E74EA2" w:rsidRPr="00643D75" w:rsidRDefault="00E74EA2" w:rsidP="00E74EA2">
      <w:pPr>
        <w:jc w:val="center"/>
        <w:rPr>
          <w:b/>
          <w:sz w:val="20"/>
          <w:szCs w:val="20"/>
        </w:rPr>
      </w:pPr>
    </w:p>
    <w:p w14:paraId="08911794" w14:textId="77777777" w:rsidR="00E74EA2" w:rsidRPr="00643D75" w:rsidRDefault="00E74EA2" w:rsidP="00E74EA2">
      <w:pPr>
        <w:jc w:val="center"/>
        <w:rPr>
          <w:b/>
          <w:sz w:val="20"/>
          <w:szCs w:val="20"/>
        </w:rPr>
      </w:pPr>
    </w:p>
    <w:p w14:paraId="414241C9" w14:textId="77777777" w:rsidR="00E74EA2" w:rsidRPr="00643D75" w:rsidRDefault="00E74EA2" w:rsidP="00E74EA2">
      <w:pPr>
        <w:jc w:val="center"/>
        <w:rPr>
          <w:b/>
          <w:sz w:val="20"/>
          <w:szCs w:val="20"/>
        </w:rPr>
      </w:pPr>
    </w:p>
    <w:p w14:paraId="25E29EA1" w14:textId="77777777" w:rsidR="00E74EA2" w:rsidRPr="00643D75" w:rsidRDefault="00E74EA2" w:rsidP="00E74EA2">
      <w:pPr>
        <w:jc w:val="center"/>
        <w:rPr>
          <w:b/>
          <w:sz w:val="20"/>
          <w:szCs w:val="20"/>
        </w:rPr>
      </w:pPr>
    </w:p>
    <w:p w14:paraId="01EC3B77" w14:textId="77777777" w:rsidR="00E74EA2" w:rsidRPr="00643D75" w:rsidRDefault="00E74EA2" w:rsidP="00E74EA2">
      <w:pPr>
        <w:jc w:val="center"/>
        <w:rPr>
          <w:b/>
          <w:sz w:val="20"/>
          <w:szCs w:val="20"/>
        </w:rPr>
      </w:pPr>
    </w:p>
    <w:p w14:paraId="5EB207D0" w14:textId="47C50D39" w:rsidR="00E74EA2" w:rsidRPr="00643D75" w:rsidRDefault="00826A6C" w:rsidP="00E74EA2">
      <w:pPr>
        <w:jc w:val="center"/>
        <w:rPr>
          <w:b/>
          <w:sz w:val="20"/>
          <w:szCs w:val="20"/>
        </w:rPr>
      </w:pPr>
      <w:r>
        <w:rPr>
          <w:noProof/>
          <w:color w:val="333399"/>
          <w:sz w:val="32"/>
          <w:szCs w:val="32"/>
          <w:lang w:eastAsia="ja-JP"/>
        </w:rPr>
        <mc:AlternateContent>
          <mc:Choice Requires="wps">
            <w:drawing>
              <wp:anchor distT="0" distB="0" distL="114300" distR="114300" simplePos="0" relativeHeight="251674624" behindDoc="0" locked="0" layoutInCell="1" allowOverlap="1" wp14:anchorId="6D9927E2" wp14:editId="60774382">
                <wp:simplePos x="0" y="0"/>
                <wp:positionH relativeFrom="column">
                  <wp:posOffset>2095500</wp:posOffset>
                </wp:positionH>
                <wp:positionV relativeFrom="paragraph">
                  <wp:posOffset>21590</wp:posOffset>
                </wp:positionV>
                <wp:extent cx="2286000" cy="0"/>
                <wp:effectExtent l="10795" t="15875" r="8255" b="12700"/>
                <wp:wrapNone/>
                <wp:docPr id="64706920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26A93" id="Line 6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7pt" to="3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" strokecolor="#339" strokeweight="1.25pt"/>
            </w:pict>
          </mc:Fallback>
        </mc:AlternateContent>
      </w:r>
    </w:p>
    <w:p w14:paraId="6EE2B09F" w14:textId="77777777" w:rsidR="00E74EA2" w:rsidRPr="00643D75" w:rsidRDefault="00E74EA2" w:rsidP="00E74EA2">
      <w:pPr>
        <w:jc w:val="center"/>
        <w:rPr>
          <w:b/>
          <w:sz w:val="20"/>
          <w:szCs w:val="20"/>
        </w:rPr>
      </w:pPr>
    </w:p>
    <w:p w14:paraId="52E85E24" w14:textId="77777777" w:rsidR="00464A52" w:rsidRPr="00977698" w:rsidRDefault="00464A52" w:rsidP="00464A52">
      <w:pPr>
        <w:rPr>
          <w:sz w:val="20"/>
          <w:szCs w:val="20"/>
          <w:lang w:val="sr-Cyrl-CS"/>
        </w:rPr>
      </w:pPr>
      <w:r w:rsidRPr="00977698">
        <w:rPr>
          <w:sz w:val="20"/>
          <w:szCs w:val="20"/>
          <w:lang w:val="sr-Cyrl-CS"/>
        </w:rPr>
        <w:t>Р е п у б л и к а  С р б и ј а</w:t>
      </w:r>
    </w:p>
    <w:p w14:paraId="37705AF4" w14:textId="77777777" w:rsidR="00464A52" w:rsidRPr="00977698" w:rsidRDefault="00464A52" w:rsidP="00464A52">
      <w:pPr>
        <w:rPr>
          <w:sz w:val="20"/>
          <w:szCs w:val="20"/>
          <w:lang w:val="sr-Cyrl-CS"/>
        </w:rPr>
      </w:pPr>
      <w:r w:rsidRPr="00977698">
        <w:rPr>
          <w:sz w:val="20"/>
          <w:szCs w:val="20"/>
          <w:lang w:val="sr-Cyrl-CS"/>
        </w:rPr>
        <w:t>ОПШТИНА ИВАЊИЦА</w:t>
      </w:r>
    </w:p>
    <w:p w14:paraId="6C5E0E3E" w14:textId="77777777" w:rsidR="00464A52" w:rsidRPr="00977698" w:rsidRDefault="00464A52" w:rsidP="00464A52">
      <w:pPr>
        <w:rPr>
          <w:sz w:val="20"/>
          <w:szCs w:val="20"/>
          <w:lang w:val="sr-Cyrl-CS"/>
        </w:rPr>
      </w:pPr>
      <w:r w:rsidRPr="00977698">
        <w:rPr>
          <w:sz w:val="20"/>
          <w:szCs w:val="20"/>
          <w:lang w:val="sr-Cyrl-CS"/>
        </w:rPr>
        <w:t>ПРЕДСЕДНИК ОПШТИНЕ</w:t>
      </w:r>
    </w:p>
    <w:p w14:paraId="6F5544ED" w14:textId="77777777" w:rsidR="00464A52" w:rsidRPr="00977698" w:rsidRDefault="00464A52" w:rsidP="00464A52">
      <w:pPr>
        <w:rPr>
          <w:sz w:val="20"/>
          <w:szCs w:val="20"/>
          <w:lang w:val="sr-Cyrl-RS"/>
        </w:rPr>
      </w:pPr>
      <w:r w:rsidRPr="00977698">
        <w:rPr>
          <w:sz w:val="20"/>
          <w:szCs w:val="20"/>
          <w:lang w:val="sr-Cyrl-RS"/>
        </w:rPr>
        <w:t>Бр</w:t>
      </w:r>
      <w:r w:rsidRPr="00977698">
        <w:rPr>
          <w:sz w:val="20"/>
          <w:szCs w:val="20"/>
        </w:rPr>
        <w:t>oj:400-</w:t>
      </w:r>
      <w:r w:rsidRPr="00977698">
        <w:rPr>
          <w:sz w:val="20"/>
          <w:szCs w:val="20"/>
          <w:lang w:val="sr-Latn-RS"/>
        </w:rPr>
        <w:t>2</w:t>
      </w:r>
      <w:r w:rsidRPr="00977698">
        <w:rPr>
          <w:sz w:val="20"/>
          <w:szCs w:val="20"/>
        </w:rPr>
        <w:t>-</w:t>
      </w:r>
      <w:r w:rsidRPr="00977698">
        <w:rPr>
          <w:sz w:val="20"/>
          <w:szCs w:val="20"/>
          <w:lang w:val="sr-Latn-RS"/>
        </w:rPr>
        <w:t>1</w:t>
      </w:r>
      <w:r w:rsidRPr="00977698">
        <w:rPr>
          <w:sz w:val="20"/>
          <w:szCs w:val="20"/>
        </w:rPr>
        <w:t>/</w:t>
      </w:r>
      <w:r w:rsidRPr="00977698">
        <w:rPr>
          <w:sz w:val="20"/>
          <w:szCs w:val="20"/>
          <w:lang w:val="sr-Latn-RS"/>
        </w:rPr>
        <w:t>2024</w:t>
      </w:r>
      <w:r w:rsidRPr="00977698">
        <w:rPr>
          <w:sz w:val="20"/>
          <w:szCs w:val="20"/>
          <w:lang w:val="sr-Cyrl-CS"/>
        </w:rPr>
        <w:t>-01</w:t>
      </w:r>
    </w:p>
    <w:p w14:paraId="35422139" w14:textId="77777777" w:rsidR="00464A52" w:rsidRPr="00977698" w:rsidRDefault="00464A52" w:rsidP="00464A52">
      <w:pPr>
        <w:rPr>
          <w:sz w:val="20"/>
          <w:szCs w:val="20"/>
          <w:lang w:val="sr-Cyrl-CS"/>
        </w:rPr>
      </w:pPr>
      <w:r w:rsidRPr="00977698">
        <w:rPr>
          <w:sz w:val="20"/>
          <w:szCs w:val="20"/>
          <w:lang w:val="sr-Latn-RS"/>
        </w:rPr>
        <w:t>19</w:t>
      </w:r>
      <w:r w:rsidRPr="00977698">
        <w:rPr>
          <w:sz w:val="20"/>
          <w:szCs w:val="20"/>
        </w:rPr>
        <w:t xml:space="preserve">. </w:t>
      </w:r>
      <w:r w:rsidRPr="00977698">
        <w:rPr>
          <w:sz w:val="20"/>
          <w:szCs w:val="20"/>
          <w:lang w:val="sr-Latn-RS"/>
        </w:rPr>
        <w:t>01</w:t>
      </w:r>
      <w:r w:rsidRPr="00977698">
        <w:rPr>
          <w:sz w:val="20"/>
          <w:szCs w:val="20"/>
        </w:rPr>
        <w:t>.</w:t>
      </w:r>
      <w:r w:rsidRPr="00977698">
        <w:rPr>
          <w:sz w:val="20"/>
          <w:szCs w:val="20"/>
          <w:lang w:val="sr-Cyrl-RS"/>
        </w:rPr>
        <w:t xml:space="preserve"> </w:t>
      </w:r>
      <w:r w:rsidRPr="00977698">
        <w:rPr>
          <w:sz w:val="20"/>
          <w:szCs w:val="20"/>
        </w:rPr>
        <w:t>20</w:t>
      </w:r>
      <w:r w:rsidRPr="00977698">
        <w:rPr>
          <w:sz w:val="20"/>
          <w:szCs w:val="20"/>
          <w:lang w:val="sr-Latn-RS"/>
        </w:rPr>
        <w:t>24</w:t>
      </w:r>
      <w:r w:rsidRPr="00977698">
        <w:rPr>
          <w:sz w:val="20"/>
          <w:szCs w:val="20"/>
        </w:rPr>
        <w:t xml:space="preserve">. </w:t>
      </w:r>
      <w:r w:rsidRPr="00977698">
        <w:rPr>
          <w:sz w:val="20"/>
          <w:szCs w:val="20"/>
          <w:lang w:val="sr-Cyrl-CS"/>
        </w:rPr>
        <w:t>године</w:t>
      </w:r>
    </w:p>
    <w:p w14:paraId="45015B8D" w14:textId="77777777" w:rsidR="00464A52" w:rsidRPr="00977698" w:rsidRDefault="00464A52" w:rsidP="00464A52">
      <w:pPr>
        <w:rPr>
          <w:sz w:val="20"/>
          <w:szCs w:val="20"/>
          <w:lang w:val="sr-Cyrl-RS"/>
        </w:rPr>
      </w:pPr>
      <w:r w:rsidRPr="00977698">
        <w:rPr>
          <w:sz w:val="20"/>
          <w:szCs w:val="20"/>
        </w:rPr>
        <w:t>Ивањица</w:t>
      </w:r>
    </w:p>
    <w:p w14:paraId="602213E0" w14:textId="77777777" w:rsidR="00464A52" w:rsidRPr="00977698" w:rsidRDefault="00464A52" w:rsidP="00464A52">
      <w:pPr>
        <w:rPr>
          <w:sz w:val="20"/>
          <w:szCs w:val="20"/>
        </w:rPr>
      </w:pPr>
    </w:p>
    <w:p w14:paraId="1661688C" w14:textId="77777777" w:rsidR="00464A52" w:rsidRPr="00977698" w:rsidRDefault="00464A52" w:rsidP="00464A52">
      <w:pPr>
        <w:jc w:val="both"/>
        <w:rPr>
          <w:sz w:val="20"/>
          <w:szCs w:val="20"/>
        </w:rPr>
      </w:pPr>
      <w:r w:rsidRPr="00977698">
        <w:rPr>
          <w:sz w:val="20"/>
          <w:szCs w:val="20"/>
          <w:lang w:val="sr-Cyrl-CS"/>
        </w:rPr>
        <w:t>На основу члана  69. став 4. Закона о буџетском систему («Службени гласник РС» број 54/2009</w:t>
      </w:r>
      <w:r w:rsidRPr="00977698">
        <w:rPr>
          <w:sz w:val="20"/>
          <w:szCs w:val="20"/>
        </w:rPr>
        <w:t>, 73/2010, 101/2010</w:t>
      </w:r>
      <w:r w:rsidRPr="00977698">
        <w:rPr>
          <w:sz w:val="20"/>
          <w:szCs w:val="20"/>
          <w:lang w:val="sr-Cyrl-RS"/>
        </w:rPr>
        <w:t>,</w:t>
      </w:r>
      <w:r w:rsidRPr="00977698">
        <w:rPr>
          <w:sz w:val="20"/>
          <w:szCs w:val="20"/>
        </w:rPr>
        <w:t xml:space="preserve"> 101/2011</w:t>
      </w:r>
      <w:r w:rsidRPr="00977698">
        <w:rPr>
          <w:sz w:val="20"/>
          <w:szCs w:val="20"/>
          <w:lang w:val="sr-Cyrl-RS"/>
        </w:rPr>
        <w:t>93/2012,62/2013-исправка</w:t>
      </w:r>
      <w:r w:rsidRPr="00977698">
        <w:rPr>
          <w:sz w:val="20"/>
          <w:szCs w:val="20"/>
          <w:lang w:val="sr-Latn-RS"/>
        </w:rPr>
        <w:t>,</w:t>
      </w:r>
      <w:r w:rsidRPr="00977698">
        <w:rPr>
          <w:sz w:val="20"/>
          <w:szCs w:val="20"/>
          <w:lang w:val="sr-Cyrl-RS"/>
        </w:rPr>
        <w:t xml:space="preserve"> 108/2013</w:t>
      </w:r>
      <w:r w:rsidRPr="00977698">
        <w:rPr>
          <w:sz w:val="20"/>
          <w:szCs w:val="20"/>
          <w:lang w:val="sr-Latn-RS"/>
        </w:rPr>
        <w:t>,</w:t>
      </w:r>
      <w:r w:rsidRPr="00977698">
        <w:rPr>
          <w:sz w:val="20"/>
          <w:szCs w:val="20"/>
          <w:lang w:val="sr-Cyrl-RS"/>
        </w:rPr>
        <w:t xml:space="preserve"> 142/2014</w:t>
      </w:r>
      <w:r w:rsidRPr="00977698">
        <w:rPr>
          <w:sz w:val="20"/>
          <w:szCs w:val="20"/>
          <w:lang w:val="sr-Latn-RS"/>
        </w:rPr>
        <w:t>, 68/2015-други закон, 103/2015, 99/2016,</w:t>
      </w:r>
      <w:r w:rsidRPr="00977698">
        <w:rPr>
          <w:sz w:val="20"/>
          <w:szCs w:val="20"/>
          <w:lang w:val="sr-Cyrl-RS"/>
        </w:rPr>
        <w:t xml:space="preserve"> 113/2017</w:t>
      </w:r>
      <w:r w:rsidRPr="00977698">
        <w:rPr>
          <w:sz w:val="20"/>
          <w:szCs w:val="20"/>
          <w:lang w:val="sr-Latn-RS"/>
        </w:rPr>
        <w:t>,</w:t>
      </w:r>
      <w:r w:rsidRPr="00977698">
        <w:rPr>
          <w:sz w:val="20"/>
          <w:szCs w:val="20"/>
          <w:lang w:val="sr-Cyrl-RS"/>
        </w:rPr>
        <w:t xml:space="preserve"> 95/2018</w:t>
      </w:r>
      <w:r w:rsidRPr="00977698">
        <w:rPr>
          <w:sz w:val="20"/>
          <w:szCs w:val="20"/>
          <w:lang w:val="sr-Latn-RS"/>
        </w:rPr>
        <w:t>,</w:t>
      </w:r>
      <w:r w:rsidRPr="00977698">
        <w:rPr>
          <w:sz w:val="20"/>
          <w:szCs w:val="20"/>
          <w:lang w:val="sr-Cyrl-RS"/>
        </w:rPr>
        <w:t xml:space="preserve"> 31/2019</w:t>
      </w:r>
      <w:r w:rsidRPr="00977698">
        <w:rPr>
          <w:sz w:val="20"/>
          <w:szCs w:val="20"/>
          <w:lang w:val="sr-Latn-RS"/>
        </w:rPr>
        <w:t>, 72/2019,</w:t>
      </w:r>
      <w:r w:rsidRPr="00977698">
        <w:rPr>
          <w:sz w:val="20"/>
          <w:szCs w:val="20"/>
          <w:lang w:val="sr-Cyrl-RS"/>
        </w:rPr>
        <w:t xml:space="preserve"> 149/202</w:t>
      </w:r>
      <w:r w:rsidRPr="00977698">
        <w:rPr>
          <w:sz w:val="20"/>
          <w:szCs w:val="20"/>
          <w:lang w:val="sr-Latn-RS"/>
        </w:rPr>
        <w:t>0, 118/2021</w:t>
      </w:r>
      <w:r w:rsidRPr="00977698">
        <w:rPr>
          <w:sz w:val="20"/>
          <w:szCs w:val="20"/>
          <w:lang w:val="sr-Cyrl-RS"/>
        </w:rPr>
        <w:t>,</w:t>
      </w:r>
      <w:r w:rsidRPr="00977698">
        <w:rPr>
          <w:sz w:val="20"/>
          <w:szCs w:val="20"/>
          <w:lang w:val="sr-Latn-RS"/>
        </w:rPr>
        <w:t xml:space="preserve"> 118/2021-др. </w:t>
      </w:r>
      <w:r w:rsidRPr="00977698">
        <w:rPr>
          <w:sz w:val="20"/>
          <w:szCs w:val="20"/>
          <w:lang w:val="sr-Cyrl-RS"/>
        </w:rPr>
        <w:t>з</w:t>
      </w:r>
      <w:r w:rsidRPr="00977698">
        <w:rPr>
          <w:sz w:val="20"/>
          <w:szCs w:val="20"/>
          <w:lang w:val="sr-Latn-RS"/>
        </w:rPr>
        <w:t>акон</w:t>
      </w:r>
      <w:r w:rsidRPr="00977698">
        <w:rPr>
          <w:sz w:val="20"/>
          <w:szCs w:val="20"/>
          <w:lang w:val="sr-Cyrl-RS"/>
        </w:rPr>
        <w:t>, 138/2022 и 92/2023</w:t>
      </w:r>
      <w:r w:rsidRPr="00977698">
        <w:rPr>
          <w:sz w:val="20"/>
          <w:szCs w:val="20"/>
          <w:lang w:val="sr-Cyrl-CS"/>
        </w:rPr>
        <w:t>) и члана 13. Одлуке о буџету општине Ивањица за 202</w:t>
      </w:r>
      <w:r w:rsidRPr="00977698">
        <w:rPr>
          <w:sz w:val="20"/>
          <w:szCs w:val="20"/>
          <w:lang w:val="sr-Latn-RS"/>
        </w:rPr>
        <w:t>4</w:t>
      </w:r>
      <w:r w:rsidRPr="00977698">
        <w:rPr>
          <w:sz w:val="20"/>
          <w:szCs w:val="20"/>
          <w:lang w:val="sr-Cyrl-CS"/>
        </w:rPr>
        <w:t xml:space="preserve">. годину («Службени лист општине Ивањица» број </w:t>
      </w:r>
      <w:r w:rsidRPr="00977698">
        <w:rPr>
          <w:sz w:val="20"/>
          <w:szCs w:val="20"/>
          <w:lang w:val="sr-Latn-RS"/>
        </w:rPr>
        <w:t>14</w:t>
      </w:r>
      <w:r w:rsidRPr="00977698">
        <w:rPr>
          <w:sz w:val="20"/>
          <w:szCs w:val="20"/>
          <w:lang w:val="sr-Cyrl-RS"/>
        </w:rPr>
        <w:t>/</w:t>
      </w:r>
      <w:r w:rsidRPr="00977698">
        <w:rPr>
          <w:sz w:val="20"/>
          <w:szCs w:val="20"/>
          <w:lang w:val="sr-Latn-RS"/>
        </w:rPr>
        <w:t>2023</w:t>
      </w:r>
      <w:r w:rsidRPr="00977698">
        <w:rPr>
          <w:sz w:val="20"/>
          <w:szCs w:val="20"/>
          <w:lang w:val="sr-Cyrl-RS"/>
        </w:rPr>
        <w:t xml:space="preserve">), </w:t>
      </w:r>
      <w:r w:rsidRPr="00977698">
        <w:rPr>
          <w:sz w:val="20"/>
          <w:szCs w:val="20"/>
          <w:lang w:val="sr-Cyrl-CS"/>
        </w:rPr>
        <w:t xml:space="preserve">Председник општине Ивањица на предлог </w:t>
      </w:r>
      <w:r w:rsidRPr="00977698">
        <w:rPr>
          <w:sz w:val="20"/>
          <w:szCs w:val="20"/>
        </w:rPr>
        <w:t xml:space="preserve">Oпштинске управе </w:t>
      </w:r>
      <w:r w:rsidRPr="00977698">
        <w:rPr>
          <w:sz w:val="20"/>
          <w:szCs w:val="20"/>
          <w:lang w:val="sr-Cyrl-CS"/>
        </w:rPr>
        <w:t xml:space="preserve"> доноси</w:t>
      </w:r>
      <w:r w:rsidRPr="00977698">
        <w:rPr>
          <w:sz w:val="20"/>
          <w:szCs w:val="20"/>
        </w:rPr>
        <w:t xml:space="preserve">: </w:t>
      </w:r>
    </w:p>
    <w:p w14:paraId="31F4731D" w14:textId="77777777" w:rsidR="00464A52" w:rsidRPr="00977698" w:rsidRDefault="00464A52" w:rsidP="00464A52">
      <w:pPr>
        <w:rPr>
          <w:sz w:val="20"/>
          <w:szCs w:val="20"/>
        </w:rPr>
      </w:pPr>
    </w:p>
    <w:p w14:paraId="09F0F87B" w14:textId="77777777" w:rsidR="00464A52" w:rsidRPr="00977698" w:rsidRDefault="00464A52" w:rsidP="00464A52">
      <w:pPr>
        <w:rPr>
          <w:sz w:val="20"/>
          <w:szCs w:val="20"/>
          <w:lang w:val="sr-Latn-RS"/>
        </w:rPr>
      </w:pPr>
    </w:p>
    <w:p w14:paraId="7C792B18" w14:textId="77777777" w:rsidR="00464A52" w:rsidRPr="00977698" w:rsidRDefault="00464A52" w:rsidP="00464A52">
      <w:pPr>
        <w:jc w:val="center"/>
        <w:rPr>
          <w:b/>
          <w:sz w:val="20"/>
          <w:szCs w:val="20"/>
          <w:lang w:val="sr-Cyrl-CS"/>
        </w:rPr>
      </w:pPr>
      <w:r w:rsidRPr="00977698">
        <w:rPr>
          <w:b/>
          <w:sz w:val="20"/>
          <w:szCs w:val="20"/>
          <w:lang w:val="sr-Cyrl-CS"/>
        </w:rPr>
        <w:t>Р Е Ш Е Њ Е</w:t>
      </w:r>
    </w:p>
    <w:p w14:paraId="4F77428F" w14:textId="77777777" w:rsidR="00464A52" w:rsidRPr="00977698" w:rsidRDefault="00464A52" w:rsidP="00464A52">
      <w:pPr>
        <w:rPr>
          <w:sz w:val="20"/>
          <w:szCs w:val="20"/>
        </w:rPr>
      </w:pPr>
    </w:p>
    <w:p w14:paraId="2D41581E" w14:textId="77777777" w:rsidR="00464A52" w:rsidRPr="00977698" w:rsidRDefault="00464A52" w:rsidP="00464A52">
      <w:pPr>
        <w:jc w:val="center"/>
        <w:rPr>
          <w:b/>
          <w:sz w:val="20"/>
          <w:szCs w:val="20"/>
          <w:lang w:val="sr-Cyrl-CS"/>
        </w:rPr>
      </w:pPr>
      <w:r w:rsidRPr="00977698">
        <w:rPr>
          <w:b/>
          <w:sz w:val="20"/>
          <w:szCs w:val="20"/>
        </w:rPr>
        <w:t xml:space="preserve">o </w:t>
      </w:r>
      <w:r w:rsidRPr="00977698">
        <w:rPr>
          <w:b/>
          <w:sz w:val="20"/>
          <w:szCs w:val="20"/>
          <w:lang w:val="sr-Cyrl-CS"/>
        </w:rPr>
        <w:t>употреби средстава текуће буџетске резерве</w:t>
      </w:r>
    </w:p>
    <w:p w14:paraId="3EDE4D84" w14:textId="77777777" w:rsidR="00464A52" w:rsidRPr="00977698" w:rsidRDefault="00464A52" w:rsidP="00464A52">
      <w:pPr>
        <w:jc w:val="center"/>
        <w:rPr>
          <w:b/>
          <w:sz w:val="20"/>
          <w:szCs w:val="20"/>
        </w:rPr>
      </w:pPr>
    </w:p>
    <w:p w14:paraId="715099E4" w14:textId="77777777" w:rsidR="00464A52" w:rsidRPr="00977698" w:rsidRDefault="00464A52" w:rsidP="00464A52">
      <w:pPr>
        <w:jc w:val="center"/>
        <w:rPr>
          <w:b/>
          <w:sz w:val="20"/>
          <w:szCs w:val="20"/>
        </w:rPr>
      </w:pPr>
    </w:p>
    <w:p w14:paraId="3C2CB0F8" w14:textId="77777777" w:rsidR="00464A52" w:rsidRPr="00977698" w:rsidRDefault="00464A52" w:rsidP="00464A52">
      <w:pPr>
        <w:numPr>
          <w:ilvl w:val="0"/>
          <w:numId w:val="49"/>
        </w:numPr>
        <w:jc w:val="both"/>
        <w:rPr>
          <w:sz w:val="20"/>
          <w:szCs w:val="20"/>
        </w:rPr>
      </w:pPr>
      <w:r w:rsidRPr="00977698">
        <w:rPr>
          <w:sz w:val="20"/>
          <w:szCs w:val="20"/>
          <w:lang w:val="sr-Cyrl-CS"/>
        </w:rPr>
        <w:t>Из</w:t>
      </w:r>
      <w:r w:rsidRPr="00977698">
        <w:rPr>
          <w:sz w:val="20"/>
          <w:szCs w:val="20"/>
        </w:rPr>
        <w:t xml:space="preserve"> </w:t>
      </w:r>
      <w:r w:rsidRPr="00977698">
        <w:rPr>
          <w:sz w:val="20"/>
          <w:szCs w:val="20"/>
          <w:lang w:val="sr-Cyrl-CS"/>
        </w:rPr>
        <w:t>средстава</w:t>
      </w:r>
      <w:r w:rsidRPr="00977698">
        <w:rPr>
          <w:sz w:val="20"/>
          <w:szCs w:val="20"/>
        </w:rPr>
        <w:t xml:space="preserve"> </w:t>
      </w:r>
      <w:r w:rsidRPr="00977698">
        <w:rPr>
          <w:sz w:val="20"/>
          <w:szCs w:val="20"/>
          <w:lang w:val="sr-Cyrl-CS"/>
        </w:rPr>
        <w:t>утврђених Одлуком о буџету општине Ивањица за 202</w:t>
      </w:r>
      <w:r w:rsidRPr="00977698">
        <w:rPr>
          <w:sz w:val="20"/>
          <w:szCs w:val="20"/>
          <w:lang w:val="sr-Latn-RS"/>
        </w:rPr>
        <w:t>4</w:t>
      </w:r>
      <w:r w:rsidRPr="00977698">
        <w:rPr>
          <w:sz w:val="20"/>
          <w:szCs w:val="20"/>
          <w:lang w:val="sr-Cyrl-CS"/>
        </w:rPr>
        <w:t xml:space="preserve">. («Службени лист општине Ивањица» </w:t>
      </w:r>
      <w:r w:rsidRPr="00977698">
        <w:rPr>
          <w:sz w:val="20"/>
          <w:szCs w:val="20"/>
        </w:rPr>
        <w:t xml:space="preserve"> </w:t>
      </w:r>
      <w:r w:rsidRPr="00977698">
        <w:rPr>
          <w:sz w:val="20"/>
          <w:szCs w:val="20"/>
          <w:lang w:val="sr-Cyrl-CS"/>
        </w:rPr>
        <w:t xml:space="preserve">број </w:t>
      </w:r>
      <w:r w:rsidRPr="00977698">
        <w:rPr>
          <w:sz w:val="20"/>
          <w:szCs w:val="20"/>
          <w:lang w:val="sr-Latn-RS"/>
        </w:rPr>
        <w:t>14</w:t>
      </w:r>
      <w:r w:rsidRPr="00977698">
        <w:rPr>
          <w:sz w:val="20"/>
          <w:szCs w:val="20"/>
          <w:lang w:val="sr-Cyrl-RS"/>
        </w:rPr>
        <w:t>/</w:t>
      </w:r>
      <w:r w:rsidRPr="00977698">
        <w:rPr>
          <w:sz w:val="20"/>
          <w:szCs w:val="20"/>
          <w:lang w:val="sr-Latn-RS"/>
        </w:rPr>
        <w:t>2023</w:t>
      </w:r>
      <w:r w:rsidRPr="00977698">
        <w:rPr>
          <w:sz w:val="20"/>
          <w:szCs w:val="20"/>
          <w:lang w:val="sr-Cyrl-CS"/>
        </w:rPr>
        <w:t xml:space="preserve">), раздео 4. Општинска управа, Програм 0602: Опште услуге локалне самоуправе; Програмска активност 0009 – </w:t>
      </w:r>
      <w:r w:rsidRPr="00977698">
        <w:rPr>
          <w:sz w:val="20"/>
          <w:szCs w:val="20"/>
          <w:lang w:val="sr-Latn-RS"/>
        </w:rPr>
        <w:t>T</w:t>
      </w:r>
      <w:r w:rsidRPr="00977698">
        <w:rPr>
          <w:sz w:val="20"/>
          <w:szCs w:val="20"/>
          <w:lang w:val="sr-Cyrl-CS"/>
        </w:rPr>
        <w:t xml:space="preserve">екућа буџетска резерва, функција 160 – Опште  јавне услуге некласификоване на другом месту, економска класификација 499 – Средства резерве – текућа резерва, </w:t>
      </w:r>
      <w:r w:rsidRPr="00977698">
        <w:rPr>
          <w:sz w:val="20"/>
          <w:szCs w:val="20"/>
          <w:lang w:val="sr-Cyrl-RS"/>
        </w:rPr>
        <w:t>одобравају се недостајућа средства</w:t>
      </w:r>
      <w:r w:rsidRPr="00977698">
        <w:rPr>
          <w:sz w:val="20"/>
          <w:szCs w:val="20"/>
          <w:lang w:val="sr-Latn-RS"/>
        </w:rPr>
        <w:t xml:space="preserve"> </w:t>
      </w:r>
      <w:r w:rsidRPr="00977698">
        <w:rPr>
          <w:sz w:val="20"/>
          <w:szCs w:val="20"/>
          <w:lang w:val="sr-Cyrl-RS"/>
        </w:rPr>
        <w:t xml:space="preserve">Општинској управи у износу </w:t>
      </w:r>
      <w:r w:rsidRPr="00977698">
        <w:rPr>
          <w:sz w:val="20"/>
          <w:szCs w:val="20"/>
          <w:lang w:val="sr-Latn-RS"/>
        </w:rPr>
        <w:t>394</w:t>
      </w:r>
      <w:r w:rsidRPr="00977698">
        <w:rPr>
          <w:sz w:val="20"/>
          <w:szCs w:val="20"/>
          <w:lang w:val="sr-Cyrl-RS"/>
        </w:rPr>
        <w:t>.000,00 динара</w:t>
      </w:r>
      <w:r w:rsidRPr="00977698">
        <w:rPr>
          <w:sz w:val="20"/>
          <w:szCs w:val="20"/>
          <w:lang w:val="sr-Latn-RS"/>
        </w:rPr>
        <w:t xml:space="preserve"> </w:t>
      </w:r>
      <w:r w:rsidRPr="00977698">
        <w:rPr>
          <w:sz w:val="20"/>
          <w:szCs w:val="20"/>
          <w:lang w:val="sr-Cyrl-RS"/>
        </w:rPr>
        <w:t>на име недостајућих средстава з</w:t>
      </w:r>
      <w:r w:rsidRPr="00977698">
        <w:rPr>
          <w:sz w:val="20"/>
          <w:szCs w:val="20"/>
          <w:lang w:val="sr-Latn-RS"/>
        </w:rPr>
        <w:t xml:space="preserve">а </w:t>
      </w:r>
      <w:r w:rsidRPr="00977698">
        <w:rPr>
          <w:sz w:val="20"/>
          <w:szCs w:val="20"/>
          <w:lang w:val="sr-Cyrl-RS"/>
        </w:rPr>
        <w:t xml:space="preserve">Пројекат „ЧИСТО: заједница за одрживост у окружењу и природи“ </w:t>
      </w:r>
      <w:r w:rsidRPr="00977698">
        <w:rPr>
          <w:sz w:val="20"/>
          <w:szCs w:val="20"/>
          <w:lang w:val="sr-Latn-RS"/>
        </w:rPr>
        <w:t>.</w:t>
      </w:r>
    </w:p>
    <w:p w14:paraId="198DFEBA" w14:textId="77777777" w:rsidR="00464A52" w:rsidRPr="00977698" w:rsidRDefault="00464A52" w:rsidP="00464A52">
      <w:pPr>
        <w:ind w:left="720"/>
        <w:jc w:val="both"/>
        <w:rPr>
          <w:sz w:val="20"/>
          <w:szCs w:val="20"/>
        </w:rPr>
      </w:pPr>
    </w:p>
    <w:p w14:paraId="7771D6DF" w14:textId="77777777" w:rsidR="00464A52" w:rsidRPr="00977698" w:rsidRDefault="00464A52" w:rsidP="00464A52">
      <w:pPr>
        <w:numPr>
          <w:ilvl w:val="0"/>
          <w:numId w:val="49"/>
        </w:numPr>
        <w:jc w:val="both"/>
        <w:rPr>
          <w:sz w:val="20"/>
          <w:szCs w:val="20"/>
          <w:lang w:val="sr-Cyrl-CS"/>
        </w:rPr>
      </w:pPr>
      <w:r w:rsidRPr="00977698">
        <w:rPr>
          <w:sz w:val="20"/>
          <w:szCs w:val="20"/>
          <w:lang w:val="sr-Cyrl-CS"/>
        </w:rPr>
        <w:t xml:space="preserve">Средства из тачке 1. овог решења распоређују се у оквиру раздела 4. – Општинска управа, Програм </w:t>
      </w:r>
      <w:r w:rsidRPr="00977698">
        <w:rPr>
          <w:sz w:val="20"/>
          <w:szCs w:val="20"/>
          <w:lang w:val="sr-Cyrl-RS"/>
        </w:rPr>
        <w:t>0401</w:t>
      </w:r>
      <w:r w:rsidRPr="00977698">
        <w:rPr>
          <w:sz w:val="20"/>
          <w:szCs w:val="20"/>
          <w:lang w:val="sr-Cyrl-CS"/>
        </w:rPr>
        <w:t xml:space="preserve">: </w:t>
      </w:r>
      <w:r w:rsidRPr="00977698">
        <w:rPr>
          <w:sz w:val="20"/>
          <w:szCs w:val="20"/>
          <w:lang w:val="sr-Cyrl-RS"/>
        </w:rPr>
        <w:t>Заштита животне средине</w:t>
      </w:r>
      <w:r w:rsidRPr="00977698">
        <w:rPr>
          <w:sz w:val="20"/>
          <w:szCs w:val="20"/>
          <w:lang w:val="sr-Cyrl-CS"/>
        </w:rPr>
        <w:t>; Пројекат: 0401-4001-</w:t>
      </w:r>
      <w:r w:rsidRPr="00977698">
        <w:rPr>
          <w:sz w:val="20"/>
          <w:szCs w:val="20"/>
          <w:lang w:val="sr-Cyrl-RS"/>
        </w:rPr>
        <w:t xml:space="preserve"> Пројекат „ЧИСТО: заједница за одрживост у окружењу и природи“</w:t>
      </w:r>
      <w:r w:rsidRPr="00977698">
        <w:rPr>
          <w:sz w:val="20"/>
          <w:szCs w:val="20"/>
          <w:lang w:val="sr-Cyrl-CS"/>
        </w:rPr>
        <w:t xml:space="preserve">, функција 510 – Управљање отпадом, економска класификација 512 – Машине и опрема у износу </w:t>
      </w:r>
      <w:r w:rsidRPr="00977698">
        <w:rPr>
          <w:sz w:val="20"/>
          <w:szCs w:val="20"/>
          <w:lang w:val="sr-Cyrl-RS"/>
        </w:rPr>
        <w:t>394</w:t>
      </w:r>
      <w:r w:rsidRPr="00977698">
        <w:rPr>
          <w:sz w:val="20"/>
          <w:szCs w:val="20"/>
          <w:lang w:val="sr-Cyrl-CS"/>
        </w:rPr>
        <w:t xml:space="preserve">.000,00 динара (конто намене 512100 - </w:t>
      </w:r>
      <w:r w:rsidRPr="00977698">
        <w:rPr>
          <w:sz w:val="20"/>
          <w:szCs w:val="20"/>
          <w:lang w:val="sr-Cyrl-RS"/>
        </w:rPr>
        <w:t>Опрема за саобраћај</w:t>
      </w:r>
      <w:r w:rsidRPr="00977698">
        <w:rPr>
          <w:sz w:val="20"/>
          <w:szCs w:val="20"/>
          <w:lang w:val="sr-Cyrl-CS"/>
        </w:rPr>
        <w:t>), позиција 90/0.</w:t>
      </w:r>
    </w:p>
    <w:p w14:paraId="654D16C8" w14:textId="77777777" w:rsidR="00464A52" w:rsidRPr="00977698" w:rsidRDefault="00464A52" w:rsidP="00464A52">
      <w:pPr>
        <w:ind w:left="720"/>
        <w:jc w:val="both"/>
        <w:rPr>
          <w:sz w:val="20"/>
          <w:szCs w:val="20"/>
        </w:rPr>
      </w:pPr>
    </w:p>
    <w:p w14:paraId="596FD48A" w14:textId="77777777" w:rsidR="00464A52" w:rsidRPr="00977698" w:rsidRDefault="00464A52" w:rsidP="00464A52">
      <w:pPr>
        <w:numPr>
          <w:ilvl w:val="0"/>
          <w:numId w:val="49"/>
        </w:numPr>
        <w:jc w:val="both"/>
        <w:rPr>
          <w:sz w:val="20"/>
          <w:szCs w:val="20"/>
        </w:rPr>
      </w:pPr>
      <w:r w:rsidRPr="00977698">
        <w:rPr>
          <w:sz w:val="20"/>
          <w:szCs w:val="20"/>
        </w:rPr>
        <w:t xml:space="preserve">O </w:t>
      </w:r>
      <w:r w:rsidRPr="00977698">
        <w:rPr>
          <w:sz w:val="20"/>
          <w:szCs w:val="20"/>
          <w:lang w:val="sr-Cyrl-CS"/>
        </w:rPr>
        <w:t xml:space="preserve">реализацији овог решења стараће се Општинска управа - </w:t>
      </w:r>
      <w:r w:rsidRPr="00977698">
        <w:rPr>
          <w:sz w:val="20"/>
          <w:szCs w:val="20"/>
          <w:lang w:val="sr-Latn-RS"/>
        </w:rPr>
        <w:t>O</w:t>
      </w:r>
      <w:r w:rsidRPr="00977698">
        <w:rPr>
          <w:sz w:val="20"/>
          <w:szCs w:val="20"/>
          <w:lang w:val="sr-Cyrl-CS"/>
        </w:rPr>
        <w:t>дељење за буџет и финансије.</w:t>
      </w:r>
    </w:p>
    <w:p w14:paraId="3239A2D3" w14:textId="77777777" w:rsidR="00464A52" w:rsidRPr="00977698" w:rsidRDefault="00464A52" w:rsidP="00464A52">
      <w:pPr>
        <w:ind w:left="360"/>
        <w:jc w:val="both"/>
        <w:rPr>
          <w:sz w:val="20"/>
          <w:szCs w:val="20"/>
        </w:rPr>
      </w:pPr>
    </w:p>
    <w:p w14:paraId="682859AF" w14:textId="77777777" w:rsidR="00464A52" w:rsidRPr="00977698" w:rsidRDefault="00464A52" w:rsidP="00464A52">
      <w:pPr>
        <w:numPr>
          <w:ilvl w:val="0"/>
          <w:numId w:val="49"/>
        </w:numPr>
        <w:jc w:val="both"/>
        <w:rPr>
          <w:sz w:val="20"/>
          <w:szCs w:val="20"/>
        </w:rPr>
      </w:pPr>
      <w:r w:rsidRPr="00977698">
        <w:rPr>
          <w:sz w:val="20"/>
          <w:szCs w:val="20"/>
        </w:rPr>
        <w:t>O</w:t>
      </w:r>
      <w:r w:rsidRPr="00977698">
        <w:rPr>
          <w:sz w:val="20"/>
          <w:szCs w:val="20"/>
          <w:lang w:val="sr-Cyrl-CS"/>
        </w:rPr>
        <w:t>во решење биће објављено у «Службеном листу општине Ивањица»</w:t>
      </w:r>
      <w:r w:rsidRPr="00977698">
        <w:rPr>
          <w:sz w:val="20"/>
          <w:szCs w:val="20"/>
        </w:rPr>
        <w:t>.</w:t>
      </w:r>
    </w:p>
    <w:p w14:paraId="6F057107" w14:textId="77777777" w:rsidR="00464A52" w:rsidRPr="00977698" w:rsidRDefault="00464A52" w:rsidP="00464A52">
      <w:pPr>
        <w:jc w:val="both"/>
        <w:rPr>
          <w:sz w:val="20"/>
          <w:szCs w:val="20"/>
        </w:rPr>
      </w:pPr>
    </w:p>
    <w:p w14:paraId="3ECE0D4F" w14:textId="77777777" w:rsidR="00464A52" w:rsidRPr="00977698" w:rsidRDefault="00464A52" w:rsidP="00464A52">
      <w:pPr>
        <w:tabs>
          <w:tab w:val="left" w:pos="3060"/>
        </w:tabs>
        <w:rPr>
          <w:sz w:val="20"/>
          <w:szCs w:val="20"/>
        </w:rPr>
      </w:pPr>
      <w:r w:rsidRPr="00977698">
        <w:rPr>
          <w:sz w:val="20"/>
          <w:szCs w:val="20"/>
        </w:rPr>
        <w:t xml:space="preserve"> </w:t>
      </w:r>
    </w:p>
    <w:p w14:paraId="01E15B9B" w14:textId="77777777" w:rsidR="00464A52" w:rsidRPr="00977698" w:rsidRDefault="00464A52" w:rsidP="00464A52">
      <w:pPr>
        <w:tabs>
          <w:tab w:val="left" w:pos="3060"/>
        </w:tabs>
        <w:rPr>
          <w:sz w:val="20"/>
          <w:szCs w:val="20"/>
        </w:rPr>
      </w:pPr>
    </w:p>
    <w:p w14:paraId="3D83FCDC" w14:textId="3A114F4A" w:rsidR="00464A52" w:rsidRPr="00E63603" w:rsidRDefault="00464A52" w:rsidP="00E63603">
      <w:pPr>
        <w:tabs>
          <w:tab w:val="left" w:pos="3060"/>
        </w:tabs>
        <w:jc w:val="right"/>
        <w:rPr>
          <w:b/>
          <w:bCs/>
          <w:sz w:val="20"/>
          <w:szCs w:val="20"/>
          <w:lang w:val="sr-Cyrl-CS"/>
        </w:rPr>
      </w:pPr>
      <w:r w:rsidRPr="00977698">
        <w:rPr>
          <w:sz w:val="20"/>
          <w:szCs w:val="20"/>
        </w:rPr>
        <w:t xml:space="preserve">                                                                                 </w:t>
      </w:r>
      <w:r w:rsidRPr="00977698">
        <w:rPr>
          <w:sz w:val="20"/>
          <w:szCs w:val="20"/>
          <w:lang w:val="sr-Cyrl-CS"/>
        </w:rPr>
        <w:t xml:space="preserve">             </w:t>
      </w:r>
      <w:r w:rsidR="00E63603">
        <w:rPr>
          <w:sz w:val="20"/>
          <w:szCs w:val="20"/>
          <w:lang w:val="sr-Latn-RS"/>
        </w:rPr>
        <w:t xml:space="preserve">                              </w:t>
      </w:r>
      <w:r w:rsidRPr="00977698">
        <w:rPr>
          <w:sz w:val="20"/>
          <w:szCs w:val="20"/>
          <w:lang w:val="sr-Cyrl-CS"/>
        </w:rPr>
        <w:t xml:space="preserve"> </w:t>
      </w:r>
      <w:bookmarkStart w:id="4" w:name="_Hlk188861976"/>
      <w:r w:rsidRPr="00E63603">
        <w:rPr>
          <w:b/>
          <w:bCs/>
          <w:sz w:val="20"/>
          <w:szCs w:val="20"/>
          <w:lang w:val="sr-Cyrl-CS"/>
        </w:rPr>
        <w:t>ПРЕДСЕДНИК ОПШТИНЕ</w:t>
      </w:r>
    </w:p>
    <w:p w14:paraId="0953EC96" w14:textId="35D726E3" w:rsidR="00464A52" w:rsidRPr="00E63603" w:rsidRDefault="00464A52" w:rsidP="00464A52">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00E63603"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bookmarkEnd w:id="4"/>
    <w:p w14:paraId="73A7FC06" w14:textId="77777777" w:rsidR="00464A52" w:rsidRPr="00977698" w:rsidRDefault="00464A52" w:rsidP="00464A52">
      <w:pPr>
        <w:tabs>
          <w:tab w:val="left" w:pos="3060"/>
        </w:tabs>
        <w:rPr>
          <w:sz w:val="20"/>
          <w:szCs w:val="20"/>
          <w:lang w:val="sr-Cyrl-CS"/>
        </w:rPr>
      </w:pPr>
    </w:p>
    <w:p w14:paraId="0E7C619A" w14:textId="77777777" w:rsidR="00464A52" w:rsidRPr="00977698" w:rsidRDefault="00464A52" w:rsidP="00464A52">
      <w:pPr>
        <w:tabs>
          <w:tab w:val="left" w:pos="3060"/>
        </w:tabs>
        <w:rPr>
          <w:sz w:val="20"/>
          <w:szCs w:val="20"/>
          <w:lang w:val="sr-Cyrl-CS"/>
        </w:rPr>
      </w:pPr>
    </w:p>
    <w:p w14:paraId="54B90851" w14:textId="77777777" w:rsidR="00464A52" w:rsidRPr="00977698" w:rsidRDefault="00464A52" w:rsidP="00464A52">
      <w:pPr>
        <w:tabs>
          <w:tab w:val="left" w:pos="3060"/>
        </w:tabs>
        <w:rPr>
          <w:sz w:val="20"/>
          <w:szCs w:val="20"/>
          <w:lang w:val="sr-Cyrl-CS"/>
        </w:rPr>
      </w:pPr>
    </w:p>
    <w:p w14:paraId="5980EE2E" w14:textId="77777777" w:rsidR="00464A52" w:rsidRPr="00977698" w:rsidRDefault="00464A52" w:rsidP="00464A52">
      <w:pPr>
        <w:tabs>
          <w:tab w:val="left" w:pos="3060"/>
        </w:tabs>
        <w:jc w:val="center"/>
        <w:rPr>
          <w:b/>
          <w:sz w:val="20"/>
          <w:szCs w:val="20"/>
          <w:lang w:val="sr-Cyrl-CS"/>
        </w:rPr>
      </w:pPr>
      <w:r w:rsidRPr="00977698">
        <w:rPr>
          <w:b/>
          <w:sz w:val="20"/>
          <w:szCs w:val="20"/>
          <w:lang w:val="sr-Cyrl-CS"/>
        </w:rPr>
        <w:t>О Б Р А З Л О Ж Е Њ Е</w:t>
      </w:r>
    </w:p>
    <w:p w14:paraId="423E43FC" w14:textId="77777777" w:rsidR="00464A52" w:rsidRPr="00977698" w:rsidRDefault="00464A52" w:rsidP="00464A52">
      <w:pPr>
        <w:rPr>
          <w:sz w:val="20"/>
          <w:szCs w:val="20"/>
          <w:lang w:val="sr-Cyrl-CS"/>
        </w:rPr>
      </w:pPr>
    </w:p>
    <w:p w14:paraId="69C2FC40" w14:textId="77777777" w:rsidR="00464A52" w:rsidRPr="00977698" w:rsidRDefault="00464A52" w:rsidP="00464A52">
      <w:pPr>
        <w:rPr>
          <w:sz w:val="20"/>
          <w:szCs w:val="20"/>
          <w:lang w:val="sr-Cyrl-CS"/>
        </w:rPr>
      </w:pPr>
    </w:p>
    <w:p w14:paraId="78541E0E" w14:textId="77777777" w:rsidR="00464A52" w:rsidRPr="00977698" w:rsidRDefault="00464A52" w:rsidP="00464A52">
      <w:pPr>
        <w:tabs>
          <w:tab w:val="left" w:pos="567"/>
        </w:tabs>
        <w:jc w:val="both"/>
        <w:rPr>
          <w:sz w:val="20"/>
          <w:szCs w:val="20"/>
          <w:lang w:val="sr-Cyrl-CS"/>
        </w:rPr>
      </w:pPr>
      <w:r w:rsidRPr="00977698">
        <w:rPr>
          <w:sz w:val="20"/>
          <w:szCs w:val="20"/>
          <w:lang w:val="sr-Cyrl-CS"/>
        </w:rPr>
        <w:tab/>
        <w:t xml:space="preserve">Чланом 69. Став 4. </w:t>
      </w:r>
      <w:r w:rsidRPr="00977698">
        <w:rPr>
          <w:sz w:val="20"/>
          <w:szCs w:val="20"/>
          <w:lang w:val="sr-Cyrl-RS"/>
        </w:rPr>
        <w:t>Закона о буџетском систему</w:t>
      </w:r>
      <w:r w:rsidRPr="00977698">
        <w:rPr>
          <w:sz w:val="20"/>
          <w:szCs w:val="20"/>
          <w:lang w:val="sr-Cyrl-CS"/>
        </w:rPr>
        <w:t>(«Службени гласник РС» број 54/2009</w:t>
      </w:r>
      <w:r w:rsidRPr="00977698">
        <w:rPr>
          <w:sz w:val="20"/>
          <w:szCs w:val="20"/>
        </w:rPr>
        <w:t>, 73/2010, 101/2010</w:t>
      </w:r>
      <w:r w:rsidRPr="00977698">
        <w:rPr>
          <w:sz w:val="20"/>
          <w:szCs w:val="20"/>
          <w:lang w:val="sr-Cyrl-RS"/>
        </w:rPr>
        <w:t>,</w:t>
      </w:r>
      <w:r w:rsidRPr="00977698">
        <w:rPr>
          <w:sz w:val="20"/>
          <w:szCs w:val="20"/>
        </w:rPr>
        <w:t xml:space="preserve"> 101/2011</w:t>
      </w:r>
      <w:r w:rsidRPr="00977698">
        <w:rPr>
          <w:sz w:val="20"/>
          <w:szCs w:val="20"/>
          <w:lang w:val="sr-Cyrl-RS"/>
        </w:rPr>
        <w:t>93/2012,62/2013-исправка,108/2013, 142/2014,</w:t>
      </w:r>
      <w:r w:rsidRPr="00977698">
        <w:rPr>
          <w:sz w:val="20"/>
          <w:szCs w:val="20"/>
          <w:lang w:val="sr-Latn-RS"/>
        </w:rPr>
        <w:t xml:space="preserve"> 68/2015-други закон</w:t>
      </w:r>
      <w:r w:rsidRPr="00977698">
        <w:rPr>
          <w:sz w:val="20"/>
          <w:szCs w:val="20"/>
          <w:lang w:val="sr-Cyrl-RS"/>
        </w:rPr>
        <w:t>,</w:t>
      </w:r>
      <w:r w:rsidRPr="00977698">
        <w:rPr>
          <w:sz w:val="20"/>
          <w:szCs w:val="20"/>
          <w:lang w:val="sr-Latn-RS"/>
        </w:rPr>
        <w:t xml:space="preserve"> 103/2015</w:t>
      </w:r>
      <w:r w:rsidRPr="00977698">
        <w:rPr>
          <w:sz w:val="20"/>
          <w:szCs w:val="20"/>
          <w:lang w:val="sr-Cyrl-RS"/>
        </w:rPr>
        <w:t xml:space="preserve">, </w:t>
      </w:r>
      <w:r w:rsidRPr="00977698">
        <w:rPr>
          <w:sz w:val="20"/>
          <w:szCs w:val="20"/>
          <w:lang w:val="sr-Latn-RS"/>
        </w:rPr>
        <w:t>99/2016</w:t>
      </w:r>
      <w:r w:rsidRPr="00977698">
        <w:rPr>
          <w:sz w:val="20"/>
          <w:szCs w:val="20"/>
          <w:lang w:val="sr-Cyrl-RS"/>
        </w:rPr>
        <w:t>, 113/2017, 93/2018, 31/2019, 72/2019, 14</w:t>
      </w:r>
      <w:r w:rsidRPr="00977698">
        <w:rPr>
          <w:sz w:val="20"/>
          <w:szCs w:val="20"/>
          <w:lang w:val="sr-Latn-RS"/>
        </w:rPr>
        <w:t>9</w:t>
      </w:r>
      <w:r w:rsidRPr="00977698">
        <w:rPr>
          <w:sz w:val="20"/>
          <w:szCs w:val="20"/>
          <w:lang w:val="sr-Cyrl-RS"/>
        </w:rPr>
        <w:t>/2020</w:t>
      </w:r>
      <w:r w:rsidRPr="00977698">
        <w:rPr>
          <w:sz w:val="20"/>
          <w:szCs w:val="20"/>
          <w:lang w:val="sr-Latn-RS"/>
        </w:rPr>
        <w:t>, 118/2021</w:t>
      </w:r>
      <w:r w:rsidRPr="00977698">
        <w:rPr>
          <w:sz w:val="20"/>
          <w:szCs w:val="20"/>
          <w:lang w:val="sr-Cyrl-RS"/>
        </w:rPr>
        <w:t>,</w:t>
      </w:r>
      <w:r w:rsidRPr="00977698">
        <w:rPr>
          <w:sz w:val="20"/>
          <w:szCs w:val="20"/>
          <w:lang w:val="sr-Latn-RS"/>
        </w:rPr>
        <w:t xml:space="preserve"> 118/2021-др. </w:t>
      </w:r>
      <w:r w:rsidRPr="00977698">
        <w:rPr>
          <w:sz w:val="20"/>
          <w:szCs w:val="20"/>
          <w:lang w:val="sr-Cyrl-RS"/>
        </w:rPr>
        <w:t>з</w:t>
      </w:r>
      <w:r w:rsidRPr="00977698">
        <w:rPr>
          <w:sz w:val="20"/>
          <w:szCs w:val="20"/>
          <w:lang w:val="sr-Latn-RS"/>
        </w:rPr>
        <w:t>акон</w:t>
      </w:r>
      <w:r w:rsidRPr="00977698">
        <w:rPr>
          <w:sz w:val="20"/>
          <w:szCs w:val="20"/>
          <w:lang w:val="sr-Cyrl-RS"/>
        </w:rPr>
        <w:t>, 138/2022 и 92/2023</w:t>
      </w:r>
      <w:r w:rsidRPr="00977698">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4E11F420" w14:textId="77777777" w:rsidR="00464A52" w:rsidRPr="00977698" w:rsidRDefault="00464A52" w:rsidP="00464A52">
      <w:pPr>
        <w:tabs>
          <w:tab w:val="left" w:pos="567"/>
        </w:tabs>
        <w:jc w:val="both"/>
        <w:rPr>
          <w:sz w:val="20"/>
          <w:szCs w:val="20"/>
          <w:lang w:val="sr-Cyrl-CS"/>
        </w:rPr>
      </w:pPr>
    </w:p>
    <w:p w14:paraId="21CF3EFA" w14:textId="77777777" w:rsidR="00464A52" w:rsidRPr="00977698" w:rsidRDefault="00464A52" w:rsidP="00464A52">
      <w:pPr>
        <w:tabs>
          <w:tab w:val="left" w:pos="567"/>
        </w:tabs>
        <w:jc w:val="both"/>
        <w:rPr>
          <w:sz w:val="20"/>
          <w:szCs w:val="20"/>
          <w:lang w:val="sr-Cyrl-RS"/>
        </w:rPr>
      </w:pPr>
      <w:r w:rsidRPr="00977698">
        <w:rPr>
          <w:sz w:val="20"/>
          <w:szCs w:val="20"/>
          <w:lang w:val="sr-Cyrl-CS"/>
        </w:rPr>
        <w:tab/>
        <w:t xml:space="preserve">Такође чланом 13. Одлуке о буџету општине Ивањице за 2024. годину («Службени лист општине Ивањица» број </w:t>
      </w:r>
      <w:r w:rsidRPr="00977698">
        <w:rPr>
          <w:sz w:val="20"/>
          <w:szCs w:val="20"/>
          <w:lang w:val="sr-Cyrl-RS"/>
        </w:rPr>
        <w:t>14/2023</w:t>
      </w:r>
      <w:r w:rsidRPr="00977698">
        <w:rPr>
          <w:sz w:val="20"/>
          <w:szCs w:val="20"/>
          <w:lang w:val="sr-Cyrl-CS"/>
        </w:rPr>
        <w:t>)</w:t>
      </w:r>
      <w:r w:rsidRPr="00977698">
        <w:rPr>
          <w:sz w:val="20"/>
          <w:szCs w:val="20"/>
        </w:rPr>
        <w:t>,</w:t>
      </w:r>
      <w:r w:rsidRPr="00977698">
        <w:rPr>
          <w:sz w:val="20"/>
          <w:szCs w:val="20"/>
          <w:lang w:val="sr-Cyrl-RS"/>
        </w:rPr>
        <w:t xml:space="preserve"> предвиђено је да решење о коришћењу средстава текуће буџетске резерве доноси председник општине.</w:t>
      </w:r>
    </w:p>
    <w:p w14:paraId="26AFBE03" w14:textId="77777777" w:rsidR="00464A52" w:rsidRPr="00977698" w:rsidRDefault="00464A52" w:rsidP="00464A52">
      <w:pPr>
        <w:tabs>
          <w:tab w:val="left" w:pos="567"/>
        </w:tabs>
        <w:jc w:val="both"/>
        <w:rPr>
          <w:sz w:val="20"/>
          <w:szCs w:val="20"/>
          <w:lang w:val="sr-Cyrl-RS"/>
        </w:rPr>
      </w:pPr>
    </w:p>
    <w:p w14:paraId="3F192D9D" w14:textId="77777777" w:rsidR="00464A52" w:rsidRPr="00977698" w:rsidRDefault="00464A52" w:rsidP="00464A52">
      <w:pPr>
        <w:jc w:val="both"/>
        <w:rPr>
          <w:sz w:val="20"/>
          <w:szCs w:val="20"/>
          <w:lang w:val="sr-Cyrl-RS"/>
        </w:rPr>
      </w:pPr>
      <w:r w:rsidRPr="00977698">
        <w:rPr>
          <w:sz w:val="20"/>
          <w:szCs w:val="20"/>
          <w:lang w:val="sr-Cyrl-RS"/>
        </w:rPr>
        <w:tab/>
        <w:t>Имајући у виду да на позицији из тачке 2. овог решења</w:t>
      </w:r>
      <w:r w:rsidRPr="00977698">
        <w:rPr>
          <w:sz w:val="20"/>
          <w:szCs w:val="20"/>
          <w:lang w:val="sr-Cyrl-CS"/>
        </w:rPr>
        <w:t>, нису планирана средства за ове намене у довољном износу, одлучено је као у диспозитиву решења.</w:t>
      </w:r>
    </w:p>
    <w:p w14:paraId="43F7C68A" w14:textId="77777777" w:rsidR="00464A52" w:rsidRPr="00977698" w:rsidRDefault="00464A52" w:rsidP="00464A52">
      <w:pPr>
        <w:tabs>
          <w:tab w:val="left" w:pos="1740"/>
        </w:tabs>
        <w:rPr>
          <w:sz w:val="20"/>
          <w:szCs w:val="20"/>
          <w:lang w:val="sr-Cyrl-CS"/>
        </w:rPr>
      </w:pPr>
      <w:r w:rsidRPr="00977698">
        <w:rPr>
          <w:sz w:val="20"/>
          <w:szCs w:val="20"/>
          <w:lang w:val="sr-Cyrl-CS"/>
        </w:rPr>
        <w:t xml:space="preserve"> </w:t>
      </w:r>
    </w:p>
    <w:p w14:paraId="099EB07C" w14:textId="77777777" w:rsidR="00E74EA2" w:rsidRPr="00643D75" w:rsidRDefault="00E74EA2" w:rsidP="00464A52">
      <w:pPr>
        <w:rPr>
          <w:b/>
          <w:sz w:val="20"/>
          <w:szCs w:val="20"/>
        </w:rPr>
      </w:pPr>
    </w:p>
    <w:p w14:paraId="27E54E1B" w14:textId="77777777" w:rsidR="00E74EA2" w:rsidRPr="00643D75" w:rsidRDefault="00E74EA2" w:rsidP="00E74EA2">
      <w:pPr>
        <w:rPr>
          <w:sz w:val="20"/>
          <w:szCs w:val="20"/>
        </w:rPr>
      </w:pPr>
    </w:p>
    <w:p w14:paraId="76949588" w14:textId="77777777" w:rsidR="00E4591B" w:rsidRDefault="00E4591B" w:rsidP="00E74EA2">
      <w:pPr>
        <w:jc w:val="both"/>
        <w:rPr>
          <w:sz w:val="20"/>
          <w:szCs w:val="20"/>
        </w:rPr>
      </w:pPr>
    </w:p>
    <w:p w14:paraId="626E4B2E" w14:textId="77777777" w:rsidR="00E4591B" w:rsidRDefault="00E4591B" w:rsidP="00C74819">
      <w:pPr>
        <w:ind w:firstLine="708"/>
        <w:jc w:val="both"/>
        <w:rPr>
          <w:sz w:val="20"/>
          <w:szCs w:val="20"/>
        </w:rPr>
      </w:pPr>
    </w:p>
    <w:p w14:paraId="4EDF168E" w14:textId="77777777" w:rsidR="00E63603" w:rsidRDefault="00E63603" w:rsidP="00464A52">
      <w:pPr>
        <w:rPr>
          <w:sz w:val="20"/>
          <w:szCs w:val="20"/>
          <w:lang w:val="sr-Latn-RS"/>
        </w:rPr>
      </w:pPr>
    </w:p>
    <w:p w14:paraId="11201229" w14:textId="77777777" w:rsidR="00E63603" w:rsidRDefault="00E63603" w:rsidP="00464A52">
      <w:pPr>
        <w:rPr>
          <w:sz w:val="20"/>
          <w:szCs w:val="20"/>
          <w:lang w:val="sr-Latn-RS"/>
        </w:rPr>
      </w:pPr>
    </w:p>
    <w:p w14:paraId="080957BA" w14:textId="5F711ADA" w:rsidR="00464A52" w:rsidRPr="009E1698" w:rsidRDefault="00464A52" w:rsidP="00464A52">
      <w:pPr>
        <w:rPr>
          <w:sz w:val="20"/>
          <w:szCs w:val="20"/>
          <w:lang w:val="sr-Cyrl-CS"/>
        </w:rPr>
      </w:pPr>
      <w:r w:rsidRPr="009E1698">
        <w:rPr>
          <w:sz w:val="20"/>
          <w:szCs w:val="20"/>
          <w:lang w:val="sr-Cyrl-CS"/>
        </w:rPr>
        <w:t>Р е п у б л и к а  С р б и ј а</w:t>
      </w:r>
    </w:p>
    <w:p w14:paraId="69773EAE" w14:textId="77777777" w:rsidR="00464A52" w:rsidRPr="009E1698" w:rsidRDefault="00464A52" w:rsidP="00464A52">
      <w:pPr>
        <w:rPr>
          <w:sz w:val="20"/>
          <w:szCs w:val="20"/>
          <w:lang w:val="sr-Cyrl-CS"/>
        </w:rPr>
      </w:pPr>
      <w:r w:rsidRPr="009E1698">
        <w:rPr>
          <w:sz w:val="20"/>
          <w:szCs w:val="20"/>
          <w:lang w:val="sr-Cyrl-CS"/>
        </w:rPr>
        <w:t>ОПШТИНА ИВАЊИЦА</w:t>
      </w:r>
    </w:p>
    <w:p w14:paraId="1EAC7753" w14:textId="77777777" w:rsidR="00464A52" w:rsidRPr="009E1698" w:rsidRDefault="00464A52" w:rsidP="00464A52">
      <w:pPr>
        <w:rPr>
          <w:sz w:val="20"/>
          <w:szCs w:val="20"/>
          <w:lang w:val="sr-Cyrl-CS"/>
        </w:rPr>
      </w:pPr>
      <w:r w:rsidRPr="009E1698">
        <w:rPr>
          <w:sz w:val="20"/>
          <w:szCs w:val="20"/>
          <w:lang w:val="sr-Cyrl-CS"/>
        </w:rPr>
        <w:t>ПРЕДСЕДНИК ОПШТИНЕ</w:t>
      </w:r>
    </w:p>
    <w:p w14:paraId="596A6406" w14:textId="77777777" w:rsidR="00464A52" w:rsidRPr="009E1698" w:rsidRDefault="00464A52" w:rsidP="00464A52">
      <w:pPr>
        <w:rPr>
          <w:sz w:val="20"/>
          <w:szCs w:val="20"/>
          <w:lang w:val="sr-Cyrl-RS"/>
        </w:rPr>
      </w:pPr>
      <w:r w:rsidRPr="009E1698">
        <w:rPr>
          <w:sz w:val="20"/>
          <w:szCs w:val="20"/>
          <w:lang w:val="sr-Cyrl-RS"/>
        </w:rPr>
        <w:t>Бр</w:t>
      </w:r>
      <w:r w:rsidRPr="009E1698">
        <w:rPr>
          <w:sz w:val="20"/>
          <w:szCs w:val="20"/>
        </w:rPr>
        <w:t>oj:400-</w:t>
      </w:r>
      <w:r w:rsidRPr="009E1698">
        <w:rPr>
          <w:sz w:val="20"/>
          <w:szCs w:val="20"/>
          <w:lang w:val="sr-Latn-RS"/>
        </w:rPr>
        <w:t>2</w:t>
      </w:r>
      <w:r w:rsidRPr="009E1698">
        <w:rPr>
          <w:sz w:val="20"/>
          <w:szCs w:val="20"/>
        </w:rPr>
        <w:t>-</w:t>
      </w:r>
      <w:r w:rsidRPr="009E1698">
        <w:rPr>
          <w:sz w:val="20"/>
          <w:szCs w:val="20"/>
          <w:lang w:val="sr-Cyrl-RS"/>
        </w:rPr>
        <w:t>2</w:t>
      </w:r>
      <w:r w:rsidRPr="009E1698">
        <w:rPr>
          <w:sz w:val="20"/>
          <w:szCs w:val="20"/>
        </w:rPr>
        <w:t>/</w:t>
      </w:r>
      <w:r w:rsidRPr="009E1698">
        <w:rPr>
          <w:sz w:val="20"/>
          <w:szCs w:val="20"/>
          <w:lang w:val="sr-Latn-RS"/>
        </w:rPr>
        <w:t>2024</w:t>
      </w:r>
      <w:r w:rsidRPr="009E1698">
        <w:rPr>
          <w:sz w:val="20"/>
          <w:szCs w:val="20"/>
          <w:lang w:val="sr-Cyrl-CS"/>
        </w:rPr>
        <w:t>-01</w:t>
      </w:r>
    </w:p>
    <w:p w14:paraId="618C0ED9" w14:textId="77777777" w:rsidR="00464A52" w:rsidRPr="009E1698" w:rsidRDefault="00464A52" w:rsidP="00464A52">
      <w:pPr>
        <w:rPr>
          <w:sz w:val="20"/>
          <w:szCs w:val="20"/>
          <w:lang w:val="sr-Cyrl-CS"/>
        </w:rPr>
      </w:pPr>
      <w:r w:rsidRPr="009E1698">
        <w:rPr>
          <w:sz w:val="20"/>
          <w:szCs w:val="20"/>
          <w:lang w:val="sr-Cyrl-RS"/>
        </w:rPr>
        <w:t>06</w:t>
      </w:r>
      <w:r w:rsidRPr="009E1698">
        <w:rPr>
          <w:sz w:val="20"/>
          <w:szCs w:val="20"/>
        </w:rPr>
        <w:t xml:space="preserve">. </w:t>
      </w:r>
      <w:r w:rsidRPr="009E1698">
        <w:rPr>
          <w:sz w:val="20"/>
          <w:szCs w:val="20"/>
          <w:lang w:val="sr-Latn-RS"/>
        </w:rPr>
        <w:t>0</w:t>
      </w:r>
      <w:r w:rsidRPr="009E1698">
        <w:rPr>
          <w:sz w:val="20"/>
          <w:szCs w:val="20"/>
          <w:lang w:val="sr-Cyrl-RS"/>
        </w:rPr>
        <w:t>2</w:t>
      </w:r>
      <w:r w:rsidRPr="009E1698">
        <w:rPr>
          <w:sz w:val="20"/>
          <w:szCs w:val="20"/>
        </w:rPr>
        <w:t>.</w:t>
      </w:r>
      <w:r w:rsidRPr="009E1698">
        <w:rPr>
          <w:sz w:val="20"/>
          <w:szCs w:val="20"/>
          <w:lang w:val="sr-Cyrl-RS"/>
        </w:rPr>
        <w:t xml:space="preserve"> </w:t>
      </w:r>
      <w:r w:rsidRPr="009E1698">
        <w:rPr>
          <w:sz w:val="20"/>
          <w:szCs w:val="20"/>
        </w:rPr>
        <w:t>20</w:t>
      </w:r>
      <w:r w:rsidRPr="009E1698">
        <w:rPr>
          <w:sz w:val="20"/>
          <w:szCs w:val="20"/>
          <w:lang w:val="sr-Latn-RS"/>
        </w:rPr>
        <w:t>24</w:t>
      </w:r>
      <w:r w:rsidRPr="009E1698">
        <w:rPr>
          <w:sz w:val="20"/>
          <w:szCs w:val="20"/>
        </w:rPr>
        <w:t xml:space="preserve">. </w:t>
      </w:r>
      <w:r w:rsidRPr="009E1698">
        <w:rPr>
          <w:sz w:val="20"/>
          <w:szCs w:val="20"/>
          <w:lang w:val="sr-Cyrl-CS"/>
        </w:rPr>
        <w:t>године</w:t>
      </w:r>
    </w:p>
    <w:p w14:paraId="55227E69" w14:textId="77777777" w:rsidR="00464A52" w:rsidRPr="009E1698" w:rsidRDefault="00464A52" w:rsidP="00464A52">
      <w:pPr>
        <w:rPr>
          <w:sz w:val="20"/>
          <w:szCs w:val="20"/>
          <w:lang w:val="sr-Cyrl-RS"/>
        </w:rPr>
      </w:pPr>
      <w:r w:rsidRPr="009E1698">
        <w:rPr>
          <w:sz w:val="20"/>
          <w:szCs w:val="20"/>
        </w:rPr>
        <w:t>Ивањица</w:t>
      </w:r>
    </w:p>
    <w:p w14:paraId="27586B58" w14:textId="77777777" w:rsidR="00464A52" w:rsidRPr="009E1698" w:rsidRDefault="00464A52" w:rsidP="00464A52">
      <w:pPr>
        <w:rPr>
          <w:sz w:val="20"/>
          <w:szCs w:val="20"/>
        </w:rPr>
      </w:pPr>
    </w:p>
    <w:p w14:paraId="061AE9B6" w14:textId="77777777" w:rsidR="00464A52" w:rsidRPr="009E1698" w:rsidRDefault="00464A52" w:rsidP="00464A52">
      <w:pPr>
        <w:jc w:val="both"/>
        <w:rPr>
          <w:sz w:val="20"/>
          <w:szCs w:val="20"/>
        </w:rPr>
      </w:pPr>
      <w:r w:rsidRPr="009E1698">
        <w:rPr>
          <w:sz w:val="20"/>
          <w:szCs w:val="20"/>
          <w:lang w:val="sr-Cyrl-CS"/>
        </w:rPr>
        <w:t>На основу члана  69. став 4. Закона о буџетском систему («Службени гласник РС» број 54/2009</w:t>
      </w:r>
      <w:r w:rsidRPr="009E1698">
        <w:rPr>
          <w:sz w:val="20"/>
          <w:szCs w:val="20"/>
        </w:rPr>
        <w:t>, 73/2010, 101/2010</w:t>
      </w:r>
      <w:r w:rsidRPr="009E1698">
        <w:rPr>
          <w:sz w:val="20"/>
          <w:szCs w:val="20"/>
          <w:lang w:val="sr-Cyrl-RS"/>
        </w:rPr>
        <w:t>,</w:t>
      </w:r>
      <w:r w:rsidRPr="009E1698">
        <w:rPr>
          <w:sz w:val="20"/>
          <w:szCs w:val="20"/>
        </w:rPr>
        <w:t xml:space="preserve"> 101/2011</w:t>
      </w:r>
      <w:r w:rsidRPr="009E1698">
        <w:rPr>
          <w:sz w:val="20"/>
          <w:szCs w:val="20"/>
          <w:lang w:val="sr-Cyrl-RS"/>
        </w:rPr>
        <w:t>93/2012,62/2013-исправка</w:t>
      </w:r>
      <w:r w:rsidRPr="009E1698">
        <w:rPr>
          <w:sz w:val="20"/>
          <w:szCs w:val="20"/>
          <w:lang w:val="sr-Latn-RS"/>
        </w:rPr>
        <w:t>,</w:t>
      </w:r>
      <w:r w:rsidRPr="009E1698">
        <w:rPr>
          <w:sz w:val="20"/>
          <w:szCs w:val="20"/>
          <w:lang w:val="sr-Cyrl-RS"/>
        </w:rPr>
        <w:t xml:space="preserve"> 108/2013</w:t>
      </w:r>
      <w:r w:rsidRPr="009E1698">
        <w:rPr>
          <w:sz w:val="20"/>
          <w:szCs w:val="20"/>
          <w:lang w:val="sr-Latn-RS"/>
        </w:rPr>
        <w:t>,</w:t>
      </w:r>
      <w:r w:rsidRPr="009E1698">
        <w:rPr>
          <w:sz w:val="20"/>
          <w:szCs w:val="20"/>
          <w:lang w:val="sr-Cyrl-RS"/>
        </w:rPr>
        <w:t xml:space="preserve"> 142/2014</w:t>
      </w:r>
      <w:r w:rsidRPr="009E1698">
        <w:rPr>
          <w:sz w:val="20"/>
          <w:szCs w:val="20"/>
          <w:lang w:val="sr-Latn-RS"/>
        </w:rPr>
        <w:t>, 68/2015-други закон, 103/2015, 99/2016,</w:t>
      </w:r>
      <w:r w:rsidRPr="009E1698">
        <w:rPr>
          <w:sz w:val="20"/>
          <w:szCs w:val="20"/>
          <w:lang w:val="sr-Cyrl-RS"/>
        </w:rPr>
        <w:t xml:space="preserve"> 113/2017</w:t>
      </w:r>
      <w:r w:rsidRPr="009E1698">
        <w:rPr>
          <w:sz w:val="20"/>
          <w:szCs w:val="20"/>
          <w:lang w:val="sr-Latn-RS"/>
        </w:rPr>
        <w:t>,</w:t>
      </w:r>
      <w:r w:rsidRPr="009E1698">
        <w:rPr>
          <w:sz w:val="20"/>
          <w:szCs w:val="20"/>
          <w:lang w:val="sr-Cyrl-RS"/>
        </w:rPr>
        <w:t xml:space="preserve"> 95/2018</w:t>
      </w:r>
      <w:r w:rsidRPr="009E1698">
        <w:rPr>
          <w:sz w:val="20"/>
          <w:szCs w:val="20"/>
          <w:lang w:val="sr-Latn-RS"/>
        </w:rPr>
        <w:t>,</w:t>
      </w:r>
      <w:r w:rsidRPr="009E1698">
        <w:rPr>
          <w:sz w:val="20"/>
          <w:szCs w:val="20"/>
          <w:lang w:val="sr-Cyrl-RS"/>
        </w:rPr>
        <w:t xml:space="preserve"> 31/2019</w:t>
      </w:r>
      <w:r w:rsidRPr="009E1698">
        <w:rPr>
          <w:sz w:val="20"/>
          <w:szCs w:val="20"/>
          <w:lang w:val="sr-Latn-RS"/>
        </w:rPr>
        <w:t>, 72/2019,</w:t>
      </w:r>
      <w:r w:rsidRPr="009E1698">
        <w:rPr>
          <w:sz w:val="20"/>
          <w:szCs w:val="20"/>
          <w:lang w:val="sr-Cyrl-RS"/>
        </w:rPr>
        <w:t xml:space="preserve"> 149/202</w:t>
      </w:r>
      <w:r w:rsidRPr="009E1698">
        <w:rPr>
          <w:sz w:val="20"/>
          <w:szCs w:val="20"/>
          <w:lang w:val="sr-Latn-RS"/>
        </w:rPr>
        <w:t>0, 118/2021</w:t>
      </w:r>
      <w:r w:rsidRPr="009E1698">
        <w:rPr>
          <w:sz w:val="20"/>
          <w:szCs w:val="20"/>
          <w:lang w:val="sr-Cyrl-RS"/>
        </w:rPr>
        <w:t>,</w:t>
      </w:r>
      <w:r w:rsidRPr="009E1698">
        <w:rPr>
          <w:sz w:val="20"/>
          <w:szCs w:val="20"/>
          <w:lang w:val="sr-Latn-RS"/>
        </w:rPr>
        <w:t xml:space="preserve"> 118/2021-др. </w:t>
      </w:r>
      <w:r w:rsidRPr="009E1698">
        <w:rPr>
          <w:sz w:val="20"/>
          <w:szCs w:val="20"/>
          <w:lang w:val="sr-Cyrl-RS"/>
        </w:rPr>
        <w:t>з</w:t>
      </w:r>
      <w:r w:rsidRPr="009E1698">
        <w:rPr>
          <w:sz w:val="20"/>
          <w:szCs w:val="20"/>
          <w:lang w:val="sr-Latn-RS"/>
        </w:rPr>
        <w:t>акон</w:t>
      </w:r>
      <w:r w:rsidRPr="009E1698">
        <w:rPr>
          <w:sz w:val="20"/>
          <w:szCs w:val="20"/>
          <w:lang w:val="sr-Cyrl-RS"/>
        </w:rPr>
        <w:t>, 138/2022 и 92/2023</w:t>
      </w:r>
      <w:r w:rsidRPr="009E1698">
        <w:rPr>
          <w:sz w:val="20"/>
          <w:szCs w:val="20"/>
          <w:lang w:val="sr-Cyrl-CS"/>
        </w:rPr>
        <w:t>) и члана 13. Одлуке о буџету општине Ивањица за 202</w:t>
      </w:r>
      <w:r w:rsidRPr="009E1698">
        <w:rPr>
          <w:sz w:val="20"/>
          <w:szCs w:val="20"/>
          <w:lang w:val="sr-Latn-RS"/>
        </w:rPr>
        <w:t>4</w:t>
      </w:r>
      <w:r w:rsidRPr="009E1698">
        <w:rPr>
          <w:sz w:val="20"/>
          <w:szCs w:val="20"/>
          <w:lang w:val="sr-Cyrl-CS"/>
        </w:rPr>
        <w:t xml:space="preserve">. годину («Службени лист општине Ивањица» број </w:t>
      </w:r>
      <w:r w:rsidRPr="009E1698">
        <w:rPr>
          <w:sz w:val="20"/>
          <w:szCs w:val="20"/>
          <w:lang w:val="sr-Latn-RS"/>
        </w:rPr>
        <w:t>14</w:t>
      </w:r>
      <w:r w:rsidRPr="009E1698">
        <w:rPr>
          <w:sz w:val="20"/>
          <w:szCs w:val="20"/>
          <w:lang w:val="sr-Cyrl-RS"/>
        </w:rPr>
        <w:t>/</w:t>
      </w:r>
      <w:r w:rsidRPr="009E1698">
        <w:rPr>
          <w:sz w:val="20"/>
          <w:szCs w:val="20"/>
          <w:lang w:val="sr-Latn-RS"/>
        </w:rPr>
        <w:t>2023</w:t>
      </w:r>
      <w:r w:rsidRPr="009E1698">
        <w:rPr>
          <w:sz w:val="20"/>
          <w:szCs w:val="20"/>
          <w:lang w:val="sr-Cyrl-RS"/>
        </w:rPr>
        <w:t xml:space="preserve">), </w:t>
      </w:r>
      <w:r w:rsidRPr="009E1698">
        <w:rPr>
          <w:sz w:val="20"/>
          <w:szCs w:val="20"/>
          <w:lang w:val="sr-Cyrl-CS"/>
        </w:rPr>
        <w:t xml:space="preserve">Председник општине Ивањица на предлог </w:t>
      </w:r>
      <w:r w:rsidRPr="009E1698">
        <w:rPr>
          <w:sz w:val="20"/>
          <w:szCs w:val="20"/>
        </w:rPr>
        <w:t xml:space="preserve">Oпштинске управе </w:t>
      </w:r>
      <w:r w:rsidRPr="009E1698">
        <w:rPr>
          <w:sz w:val="20"/>
          <w:szCs w:val="20"/>
          <w:lang w:val="sr-Cyrl-CS"/>
        </w:rPr>
        <w:t xml:space="preserve"> доноси</w:t>
      </w:r>
      <w:r w:rsidRPr="009E1698">
        <w:rPr>
          <w:sz w:val="20"/>
          <w:szCs w:val="20"/>
        </w:rPr>
        <w:t xml:space="preserve">: </w:t>
      </w:r>
    </w:p>
    <w:p w14:paraId="51849D52" w14:textId="77777777" w:rsidR="00464A52" w:rsidRPr="009E1698" w:rsidRDefault="00464A52" w:rsidP="00464A52">
      <w:pPr>
        <w:rPr>
          <w:sz w:val="20"/>
          <w:szCs w:val="20"/>
        </w:rPr>
      </w:pPr>
    </w:p>
    <w:p w14:paraId="67942116" w14:textId="77777777" w:rsidR="00464A52" w:rsidRPr="009E1698" w:rsidRDefault="00464A52" w:rsidP="00464A52">
      <w:pPr>
        <w:rPr>
          <w:sz w:val="20"/>
          <w:szCs w:val="20"/>
          <w:lang w:val="sr-Latn-RS"/>
        </w:rPr>
      </w:pPr>
    </w:p>
    <w:p w14:paraId="38C64214" w14:textId="77777777" w:rsidR="00464A52" w:rsidRPr="009E1698" w:rsidRDefault="00464A52" w:rsidP="00464A52">
      <w:pPr>
        <w:jc w:val="center"/>
        <w:rPr>
          <w:b/>
          <w:sz w:val="20"/>
          <w:szCs w:val="20"/>
          <w:lang w:val="sr-Cyrl-CS"/>
        </w:rPr>
      </w:pPr>
      <w:r w:rsidRPr="009E1698">
        <w:rPr>
          <w:b/>
          <w:sz w:val="20"/>
          <w:szCs w:val="20"/>
          <w:lang w:val="sr-Cyrl-CS"/>
        </w:rPr>
        <w:t>Р Е Ш Е Њ Е</w:t>
      </w:r>
    </w:p>
    <w:p w14:paraId="28E1C120" w14:textId="77777777" w:rsidR="00464A52" w:rsidRPr="009E1698" w:rsidRDefault="00464A52" w:rsidP="00464A52">
      <w:pPr>
        <w:rPr>
          <w:sz w:val="20"/>
          <w:szCs w:val="20"/>
        </w:rPr>
      </w:pPr>
    </w:p>
    <w:p w14:paraId="77BAA384" w14:textId="77777777" w:rsidR="00464A52" w:rsidRPr="009E1698" w:rsidRDefault="00464A52" w:rsidP="00464A52">
      <w:pPr>
        <w:jc w:val="center"/>
        <w:rPr>
          <w:b/>
          <w:sz w:val="20"/>
          <w:szCs w:val="20"/>
          <w:lang w:val="sr-Cyrl-CS"/>
        </w:rPr>
      </w:pPr>
      <w:r w:rsidRPr="009E1698">
        <w:rPr>
          <w:b/>
          <w:sz w:val="20"/>
          <w:szCs w:val="20"/>
        </w:rPr>
        <w:t xml:space="preserve">o </w:t>
      </w:r>
      <w:r w:rsidRPr="009E1698">
        <w:rPr>
          <w:b/>
          <w:sz w:val="20"/>
          <w:szCs w:val="20"/>
          <w:lang w:val="sr-Cyrl-CS"/>
        </w:rPr>
        <w:t>употреби средстава текуће буџетске резерве</w:t>
      </w:r>
    </w:p>
    <w:p w14:paraId="4E1FF650" w14:textId="77777777" w:rsidR="00464A52" w:rsidRPr="009E1698" w:rsidRDefault="00464A52" w:rsidP="00464A52">
      <w:pPr>
        <w:jc w:val="center"/>
        <w:rPr>
          <w:b/>
          <w:sz w:val="20"/>
          <w:szCs w:val="20"/>
        </w:rPr>
      </w:pPr>
    </w:p>
    <w:p w14:paraId="3B39428A" w14:textId="77777777" w:rsidR="00464A52" w:rsidRPr="009E1698" w:rsidRDefault="00464A52" w:rsidP="00464A52">
      <w:pPr>
        <w:jc w:val="center"/>
        <w:rPr>
          <w:b/>
          <w:sz w:val="20"/>
          <w:szCs w:val="20"/>
        </w:rPr>
      </w:pPr>
    </w:p>
    <w:p w14:paraId="1EBA7C0E" w14:textId="77777777" w:rsidR="00464A52" w:rsidRPr="009E1698" w:rsidRDefault="00464A52" w:rsidP="00464A52">
      <w:pPr>
        <w:numPr>
          <w:ilvl w:val="0"/>
          <w:numId w:val="50"/>
        </w:numPr>
        <w:jc w:val="both"/>
        <w:rPr>
          <w:sz w:val="20"/>
          <w:szCs w:val="20"/>
        </w:rPr>
      </w:pPr>
      <w:r w:rsidRPr="009E1698">
        <w:rPr>
          <w:sz w:val="20"/>
          <w:szCs w:val="20"/>
          <w:lang w:val="sr-Cyrl-CS"/>
        </w:rPr>
        <w:t>Из</w:t>
      </w:r>
      <w:r w:rsidRPr="009E1698">
        <w:rPr>
          <w:sz w:val="20"/>
          <w:szCs w:val="20"/>
        </w:rPr>
        <w:t xml:space="preserve"> </w:t>
      </w:r>
      <w:r w:rsidRPr="009E1698">
        <w:rPr>
          <w:sz w:val="20"/>
          <w:szCs w:val="20"/>
          <w:lang w:val="sr-Cyrl-CS"/>
        </w:rPr>
        <w:t>средстава</w:t>
      </w:r>
      <w:r w:rsidRPr="009E1698">
        <w:rPr>
          <w:sz w:val="20"/>
          <w:szCs w:val="20"/>
        </w:rPr>
        <w:t xml:space="preserve"> </w:t>
      </w:r>
      <w:r w:rsidRPr="009E1698">
        <w:rPr>
          <w:sz w:val="20"/>
          <w:szCs w:val="20"/>
          <w:lang w:val="sr-Cyrl-CS"/>
        </w:rPr>
        <w:t>утврђених Одлуком о буџету општине Ивањица за 202</w:t>
      </w:r>
      <w:r w:rsidRPr="009E1698">
        <w:rPr>
          <w:sz w:val="20"/>
          <w:szCs w:val="20"/>
          <w:lang w:val="sr-Latn-RS"/>
        </w:rPr>
        <w:t>4</w:t>
      </w:r>
      <w:r w:rsidRPr="009E1698">
        <w:rPr>
          <w:sz w:val="20"/>
          <w:szCs w:val="20"/>
          <w:lang w:val="sr-Cyrl-CS"/>
        </w:rPr>
        <w:t xml:space="preserve">. («Службени лист општине Ивањица» </w:t>
      </w:r>
      <w:r w:rsidRPr="009E1698">
        <w:rPr>
          <w:sz w:val="20"/>
          <w:szCs w:val="20"/>
        </w:rPr>
        <w:t xml:space="preserve"> </w:t>
      </w:r>
      <w:r w:rsidRPr="009E1698">
        <w:rPr>
          <w:sz w:val="20"/>
          <w:szCs w:val="20"/>
          <w:lang w:val="sr-Cyrl-CS"/>
        </w:rPr>
        <w:t xml:space="preserve">број </w:t>
      </w:r>
      <w:r w:rsidRPr="009E1698">
        <w:rPr>
          <w:sz w:val="20"/>
          <w:szCs w:val="20"/>
          <w:lang w:val="sr-Latn-RS"/>
        </w:rPr>
        <w:t>14</w:t>
      </w:r>
      <w:r w:rsidRPr="009E1698">
        <w:rPr>
          <w:sz w:val="20"/>
          <w:szCs w:val="20"/>
          <w:lang w:val="sr-Cyrl-RS"/>
        </w:rPr>
        <w:t>/</w:t>
      </w:r>
      <w:r w:rsidRPr="009E1698">
        <w:rPr>
          <w:sz w:val="20"/>
          <w:szCs w:val="20"/>
          <w:lang w:val="sr-Latn-RS"/>
        </w:rPr>
        <w:t>2023</w:t>
      </w:r>
      <w:r w:rsidRPr="009E1698">
        <w:rPr>
          <w:sz w:val="20"/>
          <w:szCs w:val="20"/>
          <w:lang w:val="sr-Cyrl-CS"/>
        </w:rPr>
        <w:t xml:space="preserve">), раздео 4. Општинска управа, Програм 0602: Опште услуге локалне самоуправе; Програмска активност 0009 – </w:t>
      </w:r>
      <w:r w:rsidRPr="009E1698">
        <w:rPr>
          <w:sz w:val="20"/>
          <w:szCs w:val="20"/>
          <w:lang w:val="sr-Latn-RS"/>
        </w:rPr>
        <w:t>T</w:t>
      </w:r>
      <w:r w:rsidRPr="009E1698">
        <w:rPr>
          <w:sz w:val="20"/>
          <w:szCs w:val="20"/>
          <w:lang w:val="sr-Cyrl-CS"/>
        </w:rPr>
        <w:t xml:space="preserve">екућа буџетска резерва, функција 160 – Опште  јавне услуге некласификоване на другом месту, економска класификација 499 – Средства резерве – текућа резерва, </w:t>
      </w:r>
      <w:r w:rsidRPr="009E1698">
        <w:rPr>
          <w:sz w:val="20"/>
          <w:szCs w:val="20"/>
          <w:lang w:val="sr-Cyrl-RS"/>
        </w:rPr>
        <w:t>одобравају се недостајућа средства</w:t>
      </w:r>
      <w:r w:rsidRPr="009E1698">
        <w:rPr>
          <w:sz w:val="20"/>
          <w:szCs w:val="20"/>
          <w:lang w:val="sr-Latn-RS"/>
        </w:rPr>
        <w:t xml:space="preserve"> </w:t>
      </w:r>
      <w:r w:rsidRPr="009E1698">
        <w:rPr>
          <w:sz w:val="20"/>
          <w:szCs w:val="20"/>
          <w:lang w:val="sr-Cyrl-RS"/>
        </w:rPr>
        <w:t>Општинској управи у износу 117</w:t>
      </w:r>
      <w:r w:rsidRPr="009E1698">
        <w:rPr>
          <w:sz w:val="20"/>
          <w:szCs w:val="20"/>
          <w:lang w:val="sr-Cyrl-CS"/>
        </w:rPr>
        <w:t>.000</w:t>
      </w:r>
      <w:r w:rsidRPr="009E1698">
        <w:rPr>
          <w:sz w:val="20"/>
          <w:szCs w:val="20"/>
          <w:lang w:val="sr-Cyrl-RS"/>
        </w:rPr>
        <w:t>,00 динара</w:t>
      </w:r>
      <w:r w:rsidRPr="009E1698">
        <w:rPr>
          <w:sz w:val="20"/>
          <w:szCs w:val="20"/>
          <w:lang w:val="sr-Latn-RS"/>
        </w:rPr>
        <w:t xml:space="preserve"> </w:t>
      </w:r>
      <w:r w:rsidRPr="009E1698">
        <w:rPr>
          <w:sz w:val="20"/>
          <w:szCs w:val="20"/>
          <w:lang w:val="sr-Cyrl-RS"/>
        </w:rPr>
        <w:t>на име недостајућих средстава з</w:t>
      </w:r>
      <w:r w:rsidRPr="009E1698">
        <w:rPr>
          <w:sz w:val="20"/>
          <w:szCs w:val="20"/>
          <w:lang w:val="sr-Latn-RS"/>
        </w:rPr>
        <w:t xml:space="preserve">а </w:t>
      </w:r>
      <w:r w:rsidRPr="009E1698">
        <w:rPr>
          <w:sz w:val="20"/>
          <w:szCs w:val="20"/>
          <w:lang w:val="sr-Cyrl-RS"/>
        </w:rPr>
        <w:t>реализацију пројеката „Програм развоја туризма Рашког и Моравичког округа 2023.-2028. године“</w:t>
      </w:r>
      <w:r w:rsidRPr="009E1698">
        <w:rPr>
          <w:sz w:val="20"/>
          <w:szCs w:val="20"/>
          <w:lang w:val="sr-Latn-RS"/>
        </w:rPr>
        <w:t>.</w:t>
      </w:r>
    </w:p>
    <w:p w14:paraId="7335E958" w14:textId="77777777" w:rsidR="00464A52" w:rsidRPr="009E1698" w:rsidRDefault="00464A52" w:rsidP="00464A52">
      <w:pPr>
        <w:ind w:left="720"/>
        <w:jc w:val="both"/>
        <w:rPr>
          <w:sz w:val="20"/>
          <w:szCs w:val="20"/>
        </w:rPr>
      </w:pPr>
    </w:p>
    <w:p w14:paraId="7645C103" w14:textId="77777777" w:rsidR="00464A52" w:rsidRPr="009E1698" w:rsidRDefault="00464A52" w:rsidP="00464A52">
      <w:pPr>
        <w:numPr>
          <w:ilvl w:val="0"/>
          <w:numId w:val="50"/>
        </w:numPr>
        <w:jc w:val="both"/>
        <w:rPr>
          <w:sz w:val="20"/>
          <w:szCs w:val="20"/>
          <w:lang w:val="sr-Cyrl-CS"/>
        </w:rPr>
      </w:pPr>
      <w:r w:rsidRPr="009E1698">
        <w:rPr>
          <w:sz w:val="20"/>
          <w:szCs w:val="20"/>
          <w:lang w:val="sr-Cyrl-CS"/>
        </w:rPr>
        <w:t xml:space="preserve">Средства из тачке 1. овог решења распоређују се у оквиру раздела 4. – Општинска управа, Програм </w:t>
      </w:r>
      <w:r w:rsidRPr="009E1698">
        <w:rPr>
          <w:sz w:val="20"/>
          <w:szCs w:val="20"/>
          <w:lang w:val="sr-Latn-RS"/>
        </w:rPr>
        <w:t>1502</w:t>
      </w:r>
      <w:r w:rsidRPr="009E1698">
        <w:rPr>
          <w:sz w:val="20"/>
          <w:szCs w:val="20"/>
          <w:lang w:val="sr-Cyrl-CS"/>
        </w:rPr>
        <w:t xml:space="preserve">: </w:t>
      </w:r>
      <w:r w:rsidRPr="009E1698">
        <w:rPr>
          <w:sz w:val="20"/>
          <w:szCs w:val="20"/>
          <w:lang w:val="sr-Latn-RS"/>
        </w:rPr>
        <w:t>Развој туризма</w:t>
      </w:r>
      <w:r w:rsidRPr="009E1698">
        <w:rPr>
          <w:sz w:val="20"/>
          <w:szCs w:val="20"/>
          <w:lang w:val="sr-Cyrl-CS"/>
        </w:rPr>
        <w:t>; Пројекат: 1502-4003-</w:t>
      </w:r>
      <w:r w:rsidRPr="009E1698">
        <w:rPr>
          <w:sz w:val="20"/>
          <w:szCs w:val="20"/>
          <w:lang w:val="sr-Cyrl-RS"/>
        </w:rPr>
        <w:t xml:space="preserve"> Пројекат: Програм развоја туризма Рашког и Моравичког округа 2023.-2028. године</w:t>
      </w:r>
      <w:r w:rsidRPr="009E1698">
        <w:rPr>
          <w:sz w:val="20"/>
          <w:szCs w:val="20"/>
          <w:lang w:val="sr-Cyrl-CS"/>
        </w:rPr>
        <w:t xml:space="preserve">, функција 473 – Туризам, економска класификација 463 – Трансфери осталим нивоима власти у износу </w:t>
      </w:r>
      <w:r w:rsidRPr="009E1698">
        <w:rPr>
          <w:sz w:val="20"/>
          <w:szCs w:val="20"/>
          <w:lang w:val="sr-Cyrl-RS"/>
        </w:rPr>
        <w:t>117</w:t>
      </w:r>
      <w:r w:rsidRPr="009E1698">
        <w:rPr>
          <w:sz w:val="20"/>
          <w:szCs w:val="20"/>
          <w:lang w:val="sr-Cyrl-CS"/>
        </w:rPr>
        <w:t>.000,00 динара (конто намене 463100 – Текући трансфери осталим нивоима власти), позиција 83/1.</w:t>
      </w:r>
    </w:p>
    <w:p w14:paraId="6D0A8D98" w14:textId="77777777" w:rsidR="00464A52" w:rsidRPr="009E1698" w:rsidRDefault="00464A52" w:rsidP="00464A52">
      <w:pPr>
        <w:ind w:left="720"/>
        <w:jc w:val="both"/>
        <w:rPr>
          <w:sz w:val="20"/>
          <w:szCs w:val="20"/>
        </w:rPr>
      </w:pPr>
    </w:p>
    <w:p w14:paraId="48E6E3A6" w14:textId="77777777" w:rsidR="00464A52" w:rsidRPr="009E1698" w:rsidRDefault="00464A52" w:rsidP="00464A52">
      <w:pPr>
        <w:numPr>
          <w:ilvl w:val="0"/>
          <w:numId w:val="50"/>
        </w:numPr>
        <w:jc w:val="both"/>
        <w:rPr>
          <w:sz w:val="20"/>
          <w:szCs w:val="20"/>
        </w:rPr>
      </w:pPr>
      <w:r w:rsidRPr="009E1698">
        <w:rPr>
          <w:sz w:val="20"/>
          <w:szCs w:val="20"/>
        </w:rPr>
        <w:t xml:space="preserve">O </w:t>
      </w:r>
      <w:r w:rsidRPr="009E1698">
        <w:rPr>
          <w:sz w:val="20"/>
          <w:szCs w:val="20"/>
          <w:lang w:val="sr-Cyrl-CS"/>
        </w:rPr>
        <w:t xml:space="preserve">реализацији овог решења стараће се Општинска управа - </w:t>
      </w:r>
      <w:r w:rsidRPr="009E1698">
        <w:rPr>
          <w:sz w:val="20"/>
          <w:szCs w:val="20"/>
          <w:lang w:val="sr-Latn-RS"/>
        </w:rPr>
        <w:t>O</w:t>
      </w:r>
      <w:r w:rsidRPr="009E1698">
        <w:rPr>
          <w:sz w:val="20"/>
          <w:szCs w:val="20"/>
          <w:lang w:val="sr-Cyrl-CS"/>
        </w:rPr>
        <w:t>дељење за буџет и финансије.</w:t>
      </w:r>
    </w:p>
    <w:p w14:paraId="5CB832A4" w14:textId="77777777" w:rsidR="00464A52" w:rsidRPr="009E1698" w:rsidRDefault="00464A52" w:rsidP="00464A52">
      <w:pPr>
        <w:ind w:left="360"/>
        <w:jc w:val="both"/>
        <w:rPr>
          <w:sz w:val="20"/>
          <w:szCs w:val="20"/>
        </w:rPr>
      </w:pPr>
    </w:p>
    <w:p w14:paraId="217BA787" w14:textId="77777777" w:rsidR="00464A52" w:rsidRPr="009E1698" w:rsidRDefault="00464A52" w:rsidP="00464A52">
      <w:pPr>
        <w:numPr>
          <w:ilvl w:val="0"/>
          <w:numId w:val="50"/>
        </w:numPr>
        <w:jc w:val="both"/>
        <w:rPr>
          <w:sz w:val="20"/>
          <w:szCs w:val="20"/>
        </w:rPr>
      </w:pPr>
      <w:r w:rsidRPr="009E1698">
        <w:rPr>
          <w:sz w:val="20"/>
          <w:szCs w:val="20"/>
        </w:rPr>
        <w:t>O</w:t>
      </w:r>
      <w:r w:rsidRPr="009E1698">
        <w:rPr>
          <w:sz w:val="20"/>
          <w:szCs w:val="20"/>
          <w:lang w:val="sr-Cyrl-CS"/>
        </w:rPr>
        <w:t>во решење биће објављено у «Службеном листу општине Ивањица»</w:t>
      </w:r>
      <w:r w:rsidRPr="009E1698">
        <w:rPr>
          <w:sz w:val="20"/>
          <w:szCs w:val="20"/>
        </w:rPr>
        <w:t>.</w:t>
      </w:r>
    </w:p>
    <w:p w14:paraId="1FD6B9BD" w14:textId="77777777" w:rsidR="00464A52" w:rsidRPr="009E1698" w:rsidRDefault="00464A52" w:rsidP="00464A52">
      <w:pPr>
        <w:jc w:val="both"/>
        <w:rPr>
          <w:sz w:val="20"/>
          <w:szCs w:val="20"/>
        </w:rPr>
      </w:pPr>
    </w:p>
    <w:p w14:paraId="0BA05D62" w14:textId="77777777" w:rsidR="00464A52" w:rsidRPr="009E1698" w:rsidRDefault="00464A52" w:rsidP="00464A52">
      <w:pPr>
        <w:tabs>
          <w:tab w:val="left" w:pos="3060"/>
        </w:tabs>
        <w:rPr>
          <w:sz w:val="20"/>
          <w:szCs w:val="20"/>
        </w:rPr>
      </w:pPr>
      <w:r w:rsidRPr="009E1698">
        <w:rPr>
          <w:sz w:val="20"/>
          <w:szCs w:val="20"/>
        </w:rPr>
        <w:t xml:space="preserve"> </w:t>
      </w:r>
    </w:p>
    <w:p w14:paraId="222B2449" w14:textId="77777777" w:rsidR="00464A52" w:rsidRPr="009E1698" w:rsidRDefault="00464A52" w:rsidP="00464A52">
      <w:pPr>
        <w:tabs>
          <w:tab w:val="left" w:pos="3060"/>
        </w:tabs>
        <w:rPr>
          <w:sz w:val="20"/>
          <w:szCs w:val="20"/>
        </w:rPr>
      </w:pPr>
    </w:p>
    <w:p w14:paraId="5720802D" w14:textId="77777777" w:rsidR="00E63603" w:rsidRPr="00E63603" w:rsidRDefault="00E63603" w:rsidP="00E63603">
      <w:pPr>
        <w:tabs>
          <w:tab w:val="left" w:pos="3060"/>
        </w:tabs>
        <w:jc w:val="right"/>
        <w:rPr>
          <w:b/>
          <w:bCs/>
          <w:sz w:val="20"/>
          <w:szCs w:val="20"/>
          <w:lang w:val="sr-Cyrl-CS"/>
        </w:rPr>
      </w:pPr>
      <w:r w:rsidRPr="00E63603">
        <w:rPr>
          <w:b/>
          <w:bCs/>
          <w:sz w:val="20"/>
          <w:szCs w:val="20"/>
          <w:lang w:val="sr-Cyrl-CS"/>
        </w:rPr>
        <w:t>ПРЕДСЕДНИК ОПШТИНЕ</w:t>
      </w:r>
    </w:p>
    <w:p w14:paraId="14E227A0" w14:textId="77777777" w:rsidR="00E63603" w:rsidRPr="00E63603" w:rsidRDefault="00E63603" w:rsidP="00E63603">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1F7AB886" w14:textId="77777777" w:rsidR="00464A52" w:rsidRPr="009E1698" w:rsidRDefault="00464A52" w:rsidP="00464A52">
      <w:pPr>
        <w:tabs>
          <w:tab w:val="left" w:pos="3060"/>
        </w:tabs>
        <w:rPr>
          <w:sz w:val="20"/>
          <w:szCs w:val="20"/>
          <w:lang w:val="sr-Cyrl-CS"/>
        </w:rPr>
      </w:pPr>
    </w:p>
    <w:p w14:paraId="4205AF24" w14:textId="77777777" w:rsidR="00464A52" w:rsidRPr="009E1698" w:rsidRDefault="00464A52" w:rsidP="00464A52">
      <w:pPr>
        <w:tabs>
          <w:tab w:val="left" w:pos="3060"/>
        </w:tabs>
        <w:rPr>
          <w:sz w:val="20"/>
          <w:szCs w:val="20"/>
          <w:lang w:val="sr-Cyrl-CS"/>
        </w:rPr>
      </w:pPr>
    </w:p>
    <w:p w14:paraId="6F1CD656" w14:textId="77777777" w:rsidR="00464A52" w:rsidRPr="009E1698" w:rsidRDefault="00464A52" w:rsidP="00464A52">
      <w:pPr>
        <w:tabs>
          <w:tab w:val="left" w:pos="3060"/>
        </w:tabs>
        <w:rPr>
          <w:sz w:val="20"/>
          <w:szCs w:val="20"/>
          <w:lang w:val="sr-Cyrl-CS"/>
        </w:rPr>
      </w:pPr>
    </w:p>
    <w:p w14:paraId="40578E6A" w14:textId="77777777" w:rsidR="00464A52" w:rsidRPr="009E1698" w:rsidRDefault="00464A52" w:rsidP="00464A52">
      <w:pPr>
        <w:tabs>
          <w:tab w:val="left" w:pos="3060"/>
        </w:tabs>
        <w:jc w:val="center"/>
        <w:rPr>
          <w:b/>
          <w:sz w:val="20"/>
          <w:szCs w:val="20"/>
          <w:lang w:val="sr-Cyrl-CS"/>
        </w:rPr>
      </w:pPr>
      <w:r w:rsidRPr="009E1698">
        <w:rPr>
          <w:b/>
          <w:sz w:val="20"/>
          <w:szCs w:val="20"/>
          <w:lang w:val="sr-Cyrl-CS"/>
        </w:rPr>
        <w:t>О Б Р А З Л О Ж Е Њ Е</w:t>
      </w:r>
    </w:p>
    <w:p w14:paraId="79FF4502" w14:textId="77777777" w:rsidR="00464A52" w:rsidRPr="009E1698" w:rsidRDefault="00464A52" w:rsidP="00464A52">
      <w:pPr>
        <w:rPr>
          <w:sz w:val="20"/>
          <w:szCs w:val="20"/>
          <w:lang w:val="sr-Cyrl-CS"/>
        </w:rPr>
      </w:pPr>
    </w:p>
    <w:p w14:paraId="51074906" w14:textId="77777777" w:rsidR="00464A52" w:rsidRPr="009E1698" w:rsidRDefault="00464A52" w:rsidP="00464A52">
      <w:pPr>
        <w:rPr>
          <w:sz w:val="20"/>
          <w:szCs w:val="20"/>
          <w:lang w:val="sr-Cyrl-CS"/>
        </w:rPr>
      </w:pPr>
    </w:p>
    <w:p w14:paraId="1F894938" w14:textId="77777777" w:rsidR="00464A52" w:rsidRPr="009E1698" w:rsidRDefault="00464A52" w:rsidP="00464A52">
      <w:pPr>
        <w:tabs>
          <w:tab w:val="left" w:pos="567"/>
        </w:tabs>
        <w:jc w:val="both"/>
        <w:rPr>
          <w:sz w:val="20"/>
          <w:szCs w:val="20"/>
          <w:lang w:val="sr-Cyrl-CS"/>
        </w:rPr>
      </w:pPr>
      <w:r w:rsidRPr="009E1698">
        <w:rPr>
          <w:sz w:val="20"/>
          <w:szCs w:val="20"/>
          <w:lang w:val="sr-Cyrl-CS"/>
        </w:rPr>
        <w:tab/>
        <w:t xml:space="preserve">Чланом 69. Став 4. </w:t>
      </w:r>
      <w:r w:rsidRPr="009E1698">
        <w:rPr>
          <w:sz w:val="20"/>
          <w:szCs w:val="20"/>
          <w:lang w:val="sr-Cyrl-RS"/>
        </w:rPr>
        <w:t>Закона о буџетском систему</w:t>
      </w:r>
      <w:r w:rsidRPr="009E1698">
        <w:rPr>
          <w:sz w:val="20"/>
          <w:szCs w:val="20"/>
          <w:lang w:val="sr-Cyrl-CS"/>
        </w:rPr>
        <w:t>(«Службени гласник РС» број 54/2009</w:t>
      </w:r>
      <w:r w:rsidRPr="009E1698">
        <w:rPr>
          <w:sz w:val="20"/>
          <w:szCs w:val="20"/>
        </w:rPr>
        <w:t>, 73/2010, 101/2010</w:t>
      </w:r>
      <w:r w:rsidRPr="009E1698">
        <w:rPr>
          <w:sz w:val="20"/>
          <w:szCs w:val="20"/>
          <w:lang w:val="sr-Cyrl-RS"/>
        </w:rPr>
        <w:t>,</w:t>
      </w:r>
      <w:r w:rsidRPr="009E1698">
        <w:rPr>
          <w:sz w:val="20"/>
          <w:szCs w:val="20"/>
        </w:rPr>
        <w:t xml:space="preserve"> 101/2011</w:t>
      </w:r>
      <w:r w:rsidRPr="009E1698">
        <w:rPr>
          <w:sz w:val="20"/>
          <w:szCs w:val="20"/>
          <w:lang w:val="sr-Cyrl-RS"/>
        </w:rPr>
        <w:t>93/2012,62/2013-исправка,108/2013, 142/2014,</w:t>
      </w:r>
      <w:r w:rsidRPr="009E1698">
        <w:rPr>
          <w:sz w:val="20"/>
          <w:szCs w:val="20"/>
          <w:lang w:val="sr-Latn-RS"/>
        </w:rPr>
        <w:t xml:space="preserve"> 68/2015-други закон</w:t>
      </w:r>
      <w:r w:rsidRPr="009E1698">
        <w:rPr>
          <w:sz w:val="20"/>
          <w:szCs w:val="20"/>
          <w:lang w:val="sr-Cyrl-RS"/>
        </w:rPr>
        <w:t>,</w:t>
      </w:r>
      <w:r w:rsidRPr="009E1698">
        <w:rPr>
          <w:sz w:val="20"/>
          <w:szCs w:val="20"/>
          <w:lang w:val="sr-Latn-RS"/>
        </w:rPr>
        <w:t xml:space="preserve"> 103/2015</w:t>
      </w:r>
      <w:r w:rsidRPr="009E1698">
        <w:rPr>
          <w:sz w:val="20"/>
          <w:szCs w:val="20"/>
          <w:lang w:val="sr-Cyrl-RS"/>
        </w:rPr>
        <w:t xml:space="preserve">, </w:t>
      </w:r>
      <w:r w:rsidRPr="009E1698">
        <w:rPr>
          <w:sz w:val="20"/>
          <w:szCs w:val="20"/>
          <w:lang w:val="sr-Latn-RS"/>
        </w:rPr>
        <w:t>99/2016</w:t>
      </w:r>
      <w:r w:rsidRPr="009E1698">
        <w:rPr>
          <w:sz w:val="20"/>
          <w:szCs w:val="20"/>
          <w:lang w:val="sr-Cyrl-RS"/>
        </w:rPr>
        <w:t>, 113/2017, 93/2018, 31/2019, 72/2019, 14</w:t>
      </w:r>
      <w:r w:rsidRPr="009E1698">
        <w:rPr>
          <w:sz w:val="20"/>
          <w:szCs w:val="20"/>
          <w:lang w:val="sr-Latn-RS"/>
        </w:rPr>
        <w:t>9</w:t>
      </w:r>
      <w:r w:rsidRPr="009E1698">
        <w:rPr>
          <w:sz w:val="20"/>
          <w:szCs w:val="20"/>
          <w:lang w:val="sr-Cyrl-RS"/>
        </w:rPr>
        <w:t>/2020</w:t>
      </w:r>
      <w:r w:rsidRPr="009E1698">
        <w:rPr>
          <w:sz w:val="20"/>
          <w:szCs w:val="20"/>
          <w:lang w:val="sr-Latn-RS"/>
        </w:rPr>
        <w:t>, 118/2021</w:t>
      </w:r>
      <w:r w:rsidRPr="009E1698">
        <w:rPr>
          <w:sz w:val="20"/>
          <w:szCs w:val="20"/>
          <w:lang w:val="sr-Cyrl-RS"/>
        </w:rPr>
        <w:t>,</w:t>
      </w:r>
      <w:r w:rsidRPr="009E1698">
        <w:rPr>
          <w:sz w:val="20"/>
          <w:szCs w:val="20"/>
          <w:lang w:val="sr-Latn-RS"/>
        </w:rPr>
        <w:t xml:space="preserve"> 118/2021-др. </w:t>
      </w:r>
      <w:r w:rsidRPr="009E1698">
        <w:rPr>
          <w:sz w:val="20"/>
          <w:szCs w:val="20"/>
          <w:lang w:val="sr-Cyrl-RS"/>
        </w:rPr>
        <w:t>з</w:t>
      </w:r>
      <w:r w:rsidRPr="009E1698">
        <w:rPr>
          <w:sz w:val="20"/>
          <w:szCs w:val="20"/>
          <w:lang w:val="sr-Latn-RS"/>
        </w:rPr>
        <w:t>акон</w:t>
      </w:r>
      <w:r w:rsidRPr="009E1698">
        <w:rPr>
          <w:sz w:val="20"/>
          <w:szCs w:val="20"/>
          <w:lang w:val="sr-Cyrl-RS"/>
        </w:rPr>
        <w:t>, 138/2022 и 92/2023</w:t>
      </w:r>
      <w:r w:rsidRPr="009E1698">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70CA9B3E" w14:textId="77777777" w:rsidR="00464A52" w:rsidRPr="009E1698" w:rsidRDefault="00464A52" w:rsidP="00464A52">
      <w:pPr>
        <w:tabs>
          <w:tab w:val="left" w:pos="567"/>
        </w:tabs>
        <w:jc w:val="both"/>
        <w:rPr>
          <w:sz w:val="20"/>
          <w:szCs w:val="20"/>
          <w:lang w:val="sr-Cyrl-CS"/>
        </w:rPr>
      </w:pPr>
    </w:p>
    <w:p w14:paraId="27B298AE" w14:textId="77777777" w:rsidR="00464A52" w:rsidRPr="009E1698" w:rsidRDefault="00464A52" w:rsidP="00464A52">
      <w:pPr>
        <w:tabs>
          <w:tab w:val="left" w:pos="567"/>
        </w:tabs>
        <w:jc w:val="both"/>
        <w:rPr>
          <w:sz w:val="20"/>
          <w:szCs w:val="20"/>
          <w:lang w:val="sr-Cyrl-RS"/>
        </w:rPr>
      </w:pPr>
      <w:r w:rsidRPr="009E1698">
        <w:rPr>
          <w:sz w:val="20"/>
          <w:szCs w:val="20"/>
          <w:lang w:val="sr-Cyrl-CS"/>
        </w:rPr>
        <w:tab/>
        <w:t xml:space="preserve">Такође чланом 13. Одлуке о буџету општине Ивањице за 2024. годину («Службени лист општине Ивањица» број </w:t>
      </w:r>
      <w:r w:rsidRPr="009E1698">
        <w:rPr>
          <w:sz w:val="20"/>
          <w:szCs w:val="20"/>
          <w:lang w:val="sr-Cyrl-RS"/>
        </w:rPr>
        <w:t>14/2023</w:t>
      </w:r>
      <w:r w:rsidRPr="009E1698">
        <w:rPr>
          <w:sz w:val="20"/>
          <w:szCs w:val="20"/>
          <w:lang w:val="sr-Cyrl-CS"/>
        </w:rPr>
        <w:t>)</w:t>
      </w:r>
      <w:r w:rsidRPr="009E1698">
        <w:rPr>
          <w:sz w:val="20"/>
          <w:szCs w:val="20"/>
        </w:rPr>
        <w:t>,</w:t>
      </w:r>
      <w:r w:rsidRPr="009E1698">
        <w:rPr>
          <w:sz w:val="20"/>
          <w:szCs w:val="20"/>
          <w:lang w:val="sr-Cyrl-RS"/>
        </w:rPr>
        <w:t xml:space="preserve"> предвиђено је да решење о коришћењу средстава текуће буџетске резерве доноси председник општине.</w:t>
      </w:r>
    </w:p>
    <w:p w14:paraId="09980822" w14:textId="77777777" w:rsidR="00464A52" w:rsidRPr="009E1698" w:rsidRDefault="00464A52" w:rsidP="00464A52">
      <w:pPr>
        <w:tabs>
          <w:tab w:val="left" w:pos="567"/>
        </w:tabs>
        <w:jc w:val="both"/>
        <w:rPr>
          <w:sz w:val="20"/>
          <w:szCs w:val="20"/>
          <w:lang w:val="sr-Cyrl-RS"/>
        </w:rPr>
      </w:pPr>
    </w:p>
    <w:p w14:paraId="287CA751" w14:textId="77777777" w:rsidR="00464A52" w:rsidRPr="009E1698" w:rsidRDefault="00464A52" w:rsidP="00464A52">
      <w:pPr>
        <w:jc w:val="both"/>
        <w:rPr>
          <w:sz w:val="20"/>
          <w:szCs w:val="20"/>
          <w:lang w:val="sr-Cyrl-RS"/>
        </w:rPr>
      </w:pPr>
      <w:r w:rsidRPr="009E1698">
        <w:rPr>
          <w:sz w:val="20"/>
          <w:szCs w:val="20"/>
          <w:lang w:val="sr-Cyrl-RS"/>
        </w:rPr>
        <w:tab/>
        <w:t>Имајући у виду да на позицији из тачке 2. овог решења</w:t>
      </w:r>
      <w:r w:rsidRPr="009E1698">
        <w:rPr>
          <w:sz w:val="20"/>
          <w:szCs w:val="20"/>
          <w:lang w:val="sr-Cyrl-CS"/>
        </w:rPr>
        <w:t>, нису планирана средства за ове намене, одлучено је као у диспозитиву решења.</w:t>
      </w:r>
    </w:p>
    <w:p w14:paraId="512B9349" w14:textId="77777777" w:rsidR="00464A52" w:rsidRPr="009E1698" w:rsidRDefault="00464A52" w:rsidP="00464A52">
      <w:pPr>
        <w:tabs>
          <w:tab w:val="left" w:pos="1740"/>
        </w:tabs>
        <w:rPr>
          <w:sz w:val="20"/>
          <w:szCs w:val="20"/>
          <w:lang w:val="sr-Cyrl-CS"/>
        </w:rPr>
      </w:pPr>
      <w:r w:rsidRPr="009E1698">
        <w:rPr>
          <w:sz w:val="20"/>
          <w:szCs w:val="20"/>
          <w:lang w:val="sr-Cyrl-CS"/>
        </w:rPr>
        <w:t xml:space="preserve"> </w:t>
      </w:r>
    </w:p>
    <w:p w14:paraId="0A997A7A" w14:textId="77777777" w:rsidR="00E4591B" w:rsidRDefault="00E4591B" w:rsidP="00C74819">
      <w:pPr>
        <w:ind w:firstLine="708"/>
        <w:jc w:val="both"/>
        <w:rPr>
          <w:sz w:val="20"/>
          <w:szCs w:val="20"/>
        </w:rPr>
      </w:pPr>
    </w:p>
    <w:p w14:paraId="3524C996" w14:textId="77777777" w:rsidR="00E4591B" w:rsidRDefault="00E4591B" w:rsidP="00C74819">
      <w:pPr>
        <w:ind w:firstLine="708"/>
        <w:jc w:val="both"/>
        <w:rPr>
          <w:sz w:val="20"/>
          <w:szCs w:val="20"/>
        </w:rPr>
      </w:pPr>
    </w:p>
    <w:p w14:paraId="0C831C84" w14:textId="77777777" w:rsidR="00E4591B" w:rsidRDefault="00E4591B" w:rsidP="00C74819">
      <w:pPr>
        <w:ind w:firstLine="708"/>
        <w:jc w:val="both"/>
        <w:rPr>
          <w:sz w:val="20"/>
          <w:szCs w:val="20"/>
        </w:rPr>
      </w:pPr>
    </w:p>
    <w:p w14:paraId="492DEB20" w14:textId="77777777" w:rsidR="00E4591B" w:rsidRDefault="00E4591B" w:rsidP="00C74819">
      <w:pPr>
        <w:ind w:firstLine="708"/>
        <w:jc w:val="both"/>
        <w:rPr>
          <w:sz w:val="20"/>
          <w:szCs w:val="20"/>
        </w:rPr>
      </w:pPr>
    </w:p>
    <w:p w14:paraId="4194A3C1" w14:textId="77777777" w:rsidR="00E4591B" w:rsidRDefault="00E4591B" w:rsidP="00C74819">
      <w:pPr>
        <w:ind w:firstLine="708"/>
        <w:jc w:val="both"/>
        <w:rPr>
          <w:sz w:val="20"/>
          <w:szCs w:val="20"/>
        </w:rPr>
      </w:pPr>
    </w:p>
    <w:p w14:paraId="348CB049" w14:textId="77777777" w:rsidR="00464A52" w:rsidRPr="00597388" w:rsidRDefault="00464A52" w:rsidP="00464A52">
      <w:pPr>
        <w:rPr>
          <w:sz w:val="20"/>
          <w:szCs w:val="20"/>
          <w:lang w:val="sr-Cyrl-CS"/>
        </w:rPr>
      </w:pPr>
      <w:r w:rsidRPr="00597388">
        <w:rPr>
          <w:sz w:val="20"/>
          <w:szCs w:val="20"/>
          <w:lang w:val="sr-Cyrl-CS"/>
        </w:rPr>
        <w:t>Р е п у б л и к а  С р б и ј а</w:t>
      </w:r>
    </w:p>
    <w:p w14:paraId="1453A8D4" w14:textId="77777777" w:rsidR="00464A52" w:rsidRPr="00597388" w:rsidRDefault="00464A52" w:rsidP="00464A52">
      <w:pPr>
        <w:rPr>
          <w:sz w:val="20"/>
          <w:szCs w:val="20"/>
          <w:lang w:val="sr-Cyrl-CS"/>
        </w:rPr>
      </w:pPr>
      <w:r w:rsidRPr="00597388">
        <w:rPr>
          <w:sz w:val="20"/>
          <w:szCs w:val="20"/>
          <w:lang w:val="sr-Cyrl-CS"/>
        </w:rPr>
        <w:t>ОПШТИНА ИВАЊИЦА</w:t>
      </w:r>
    </w:p>
    <w:p w14:paraId="68808B5B" w14:textId="77777777" w:rsidR="00464A52" w:rsidRPr="00597388" w:rsidRDefault="00464A52" w:rsidP="00464A52">
      <w:pPr>
        <w:rPr>
          <w:sz w:val="20"/>
          <w:szCs w:val="20"/>
          <w:lang w:val="sr-Cyrl-CS"/>
        </w:rPr>
      </w:pPr>
      <w:r w:rsidRPr="00597388">
        <w:rPr>
          <w:sz w:val="20"/>
          <w:szCs w:val="20"/>
          <w:lang w:val="sr-Cyrl-CS"/>
        </w:rPr>
        <w:t>ПРЕДСЕДНИК ОПШТИНЕ</w:t>
      </w:r>
    </w:p>
    <w:p w14:paraId="266F00B2" w14:textId="77777777" w:rsidR="00464A52" w:rsidRPr="00597388" w:rsidRDefault="00464A52" w:rsidP="00464A52">
      <w:pPr>
        <w:rPr>
          <w:sz w:val="20"/>
          <w:szCs w:val="20"/>
          <w:lang w:val="sr-Cyrl-CS"/>
        </w:rPr>
      </w:pPr>
      <w:r w:rsidRPr="00597388">
        <w:rPr>
          <w:sz w:val="20"/>
          <w:szCs w:val="20"/>
          <w:lang w:val="sr-Cyrl-RS"/>
        </w:rPr>
        <w:t>Бро</w:t>
      </w:r>
      <w:r w:rsidRPr="00597388">
        <w:rPr>
          <w:sz w:val="20"/>
          <w:szCs w:val="20"/>
        </w:rPr>
        <w:t>j:400-</w:t>
      </w:r>
      <w:r w:rsidRPr="00597388">
        <w:rPr>
          <w:sz w:val="20"/>
          <w:szCs w:val="20"/>
          <w:lang w:val="sr-Latn-RS"/>
        </w:rPr>
        <w:t>2</w:t>
      </w:r>
      <w:r w:rsidRPr="00597388">
        <w:rPr>
          <w:sz w:val="20"/>
          <w:szCs w:val="20"/>
        </w:rPr>
        <w:t>-</w:t>
      </w:r>
      <w:r w:rsidRPr="00597388">
        <w:rPr>
          <w:sz w:val="20"/>
          <w:szCs w:val="20"/>
          <w:lang w:val="sr-Latn-RS"/>
        </w:rPr>
        <w:t>3</w:t>
      </w:r>
      <w:r w:rsidRPr="00597388">
        <w:rPr>
          <w:sz w:val="20"/>
          <w:szCs w:val="20"/>
        </w:rPr>
        <w:t>/</w:t>
      </w:r>
      <w:r w:rsidRPr="00597388">
        <w:rPr>
          <w:sz w:val="20"/>
          <w:szCs w:val="20"/>
          <w:lang w:val="sr-Latn-RS"/>
        </w:rPr>
        <w:t>2024</w:t>
      </w:r>
      <w:r w:rsidRPr="00597388">
        <w:rPr>
          <w:sz w:val="20"/>
          <w:szCs w:val="20"/>
          <w:lang w:val="sr-Cyrl-CS"/>
        </w:rPr>
        <w:t>-01</w:t>
      </w:r>
    </w:p>
    <w:p w14:paraId="0B7A6FF4" w14:textId="77777777" w:rsidR="00464A52" w:rsidRPr="00597388" w:rsidRDefault="00464A52" w:rsidP="00464A52">
      <w:pPr>
        <w:rPr>
          <w:sz w:val="20"/>
          <w:szCs w:val="20"/>
          <w:lang w:val="sr-Cyrl-CS"/>
        </w:rPr>
      </w:pPr>
      <w:r w:rsidRPr="00597388">
        <w:rPr>
          <w:sz w:val="20"/>
          <w:szCs w:val="20"/>
          <w:lang w:val="sr-Cyrl-RS"/>
        </w:rPr>
        <w:t>07</w:t>
      </w:r>
      <w:r w:rsidRPr="00597388">
        <w:rPr>
          <w:sz w:val="20"/>
          <w:szCs w:val="20"/>
        </w:rPr>
        <w:t xml:space="preserve">. </w:t>
      </w:r>
      <w:r w:rsidRPr="00597388">
        <w:rPr>
          <w:sz w:val="20"/>
          <w:szCs w:val="20"/>
          <w:lang w:val="sr-Cyrl-RS"/>
        </w:rPr>
        <w:t>0</w:t>
      </w:r>
      <w:r w:rsidRPr="00597388">
        <w:rPr>
          <w:sz w:val="20"/>
          <w:szCs w:val="20"/>
          <w:lang w:val="sr-Latn-RS"/>
        </w:rPr>
        <w:t>2</w:t>
      </w:r>
      <w:r w:rsidRPr="00597388">
        <w:rPr>
          <w:sz w:val="20"/>
          <w:szCs w:val="20"/>
        </w:rPr>
        <w:t>.</w:t>
      </w:r>
      <w:r w:rsidRPr="00597388">
        <w:rPr>
          <w:sz w:val="20"/>
          <w:szCs w:val="20"/>
          <w:lang w:val="sr-Cyrl-RS"/>
        </w:rPr>
        <w:t xml:space="preserve"> </w:t>
      </w:r>
      <w:r w:rsidRPr="00597388">
        <w:rPr>
          <w:sz w:val="20"/>
          <w:szCs w:val="20"/>
        </w:rPr>
        <w:t>20</w:t>
      </w:r>
      <w:r w:rsidRPr="00597388">
        <w:rPr>
          <w:sz w:val="20"/>
          <w:szCs w:val="20"/>
          <w:lang w:val="sr-Latn-RS"/>
        </w:rPr>
        <w:t>2</w:t>
      </w:r>
      <w:r w:rsidRPr="00597388">
        <w:rPr>
          <w:sz w:val="20"/>
          <w:szCs w:val="20"/>
          <w:lang w:val="sr-Cyrl-RS"/>
        </w:rPr>
        <w:t>4</w:t>
      </w:r>
      <w:r w:rsidRPr="00597388">
        <w:rPr>
          <w:sz w:val="20"/>
          <w:szCs w:val="20"/>
        </w:rPr>
        <w:t xml:space="preserve">. </w:t>
      </w:r>
      <w:r w:rsidRPr="00597388">
        <w:rPr>
          <w:sz w:val="20"/>
          <w:szCs w:val="20"/>
          <w:lang w:val="sr-Cyrl-CS"/>
        </w:rPr>
        <w:t>године</w:t>
      </w:r>
    </w:p>
    <w:p w14:paraId="73259B76" w14:textId="77777777" w:rsidR="00464A52" w:rsidRPr="00597388" w:rsidRDefault="00464A52" w:rsidP="00464A52">
      <w:pPr>
        <w:rPr>
          <w:sz w:val="20"/>
          <w:szCs w:val="20"/>
          <w:lang w:val="sr-Cyrl-RS"/>
        </w:rPr>
      </w:pPr>
      <w:r w:rsidRPr="00597388">
        <w:rPr>
          <w:sz w:val="20"/>
          <w:szCs w:val="20"/>
        </w:rPr>
        <w:t>Ивањица</w:t>
      </w:r>
    </w:p>
    <w:p w14:paraId="04C9E413" w14:textId="77777777" w:rsidR="00464A52" w:rsidRPr="00597388" w:rsidRDefault="00464A52" w:rsidP="00464A52">
      <w:pPr>
        <w:rPr>
          <w:sz w:val="20"/>
          <w:szCs w:val="20"/>
        </w:rPr>
      </w:pPr>
    </w:p>
    <w:p w14:paraId="503F5716" w14:textId="77777777" w:rsidR="00464A52" w:rsidRPr="00597388" w:rsidRDefault="00464A52" w:rsidP="00464A52">
      <w:pPr>
        <w:jc w:val="both"/>
        <w:rPr>
          <w:sz w:val="20"/>
          <w:szCs w:val="20"/>
        </w:rPr>
      </w:pPr>
      <w:r w:rsidRPr="00597388">
        <w:rPr>
          <w:sz w:val="20"/>
          <w:szCs w:val="20"/>
          <w:lang w:val="sr-Cyrl-CS"/>
        </w:rPr>
        <w:t>На основу члана  61. став 12. и 69. став 4. Закона о буџетском систему («Службени гласник РС» број 54/2009</w:t>
      </w:r>
      <w:r w:rsidRPr="00597388">
        <w:rPr>
          <w:sz w:val="20"/>
          <w:szCs w:val="20"/>
        </w:rPr>
        <w:t>, 73/2010, 101/2010</w:t>
      </w:r>
      <w:r w:rsidRPr="00597388">
        <w:rPr>
          <w:sz w:val="20"/>
          <w:szCs w:val="20"/>
          <w:lang w:val="sr-Cyrl-RS"/>
        </w:rPr>
        <w:t>,</w:t>
      </w:r>
      <w:r w:rsidRPr="00597388">
        <w:rPr>
          <w:sz w:val="20"/>
          <w:szCs w:val="20"/>
        </w:rPr>
        <w:t xml:space="preserve"> 101/2011</w:t>
      </w:r>
      <w:r w:rsidRPr="00597388">
        <w:rPr>
          <w:sz w:val="20"/>
          <w:szCs w:val="20"/>
          <w:lang w:val="sr-Cyrl-RS"/>
        </w:rPr>
        <w:t>93/2012,62/2013-исправка</w:t>
      </w:r>
      <w:r w:rsidRPr="00597388">
        <w:rPr>
          <w:sz w:val="20"/>
          <w:szCs w:val="20"/>
          <w:lang w:val="sr-Latn-RS"/>
        </w:rPr>
        <w:t>,</w:t>
      </w:r>
      <w:r w:rsidRPr="00597388">
        <w:rPr>
          <w:sz w:val="20"/>
          <w:szCs w:val="20"/>
          <w:lang w:val="sr-Cyrl-RS"/>
        </w:rPr>
        <w:t xml:space="preserve"> 108/2013</w:t>
      </w:r>
      <w:r w:rsidRPr="00597388">
        <w:rPr>
          <w:sz w:val="20"/>
          <w:szCs w:val="20"/>
          <w:lang w:val="sr-Latn-RS"/>
        </w:rPr>
        <w:t>,</w:t>
      </w:r>
      <w:r w:rsidRPr="00597388">
        <w:rPr>
          <w:sz w:val="20"/>
          <w:szCs w:val="20"/>
          <w:lang w:val="sr-Cyrl-RS"/>
        </w:rPr>
        <w:t xml:space="preserve"> 142/2014</w:t>
      </w:r>
      <w:r w:rsidRPr="00597388">
        <w:rPr>
          <w:sz w:val="20"/>
          <w:szCs w:val="20"/>
          <w:lang w:val="sr-Latn-RS"/>
        </w:rPr>
        <w:t>, 68/2015-други закон, 103/2015, 99/2016,</w:t>
      </w:r>
      <w:r w:rsidRPr="00597388">
        <w:rPr>
          <w:sz w:val="20"/>
          <w:szCs w:val="20"/>
          <w:lang w:val="sr-Cyrl-RS"/>
        </w:rPr>
        <w:t xml:space="preserve"> 113/2017</w:t>
      </w:r>
      <w:r w:rsidRPr="00597388">
        <w:rPr>
          <w:sz w:val="20"/>
          <w:szCs w:val="20"/>
          <w:lang w:val="sr-Latn-RS"/>
        </w:rPr>
        <w:t>,</w:t>
      </w:r>
      <w:r w:rsidRPr="00597388">
        <w:rPr>
          <w:sz w:val="20"/>
          <w:szCs w:val="20"/>
          <w:lang w:val="sr-Cyrl-RS"/>
        </w:rPr>
        <w:t xml:space="preserve"> 95/2018</w:t>
      </w:r>
      <w:r w:rsidRPr="00597388">
        <w:rPr>
          <w:sz w:val="20"/>
          <w:szCs w:val="20"/>
          <w:lang w:val="sr-Latn-RS"/>
        </w:rPr>
        <w:t>,</w:t>
      </w:r>
      <w:r w:rsidRPr="00597388">
        <w:rPr>
          <w:sz w:val="20"/>
          <w:szCs w:val="20"/>
          <w:lang w:val="sr-Cyrl-RS"/>
        </w:rPr>
        <w:t xml:space="preserve"> 31/2019</w:t>
      </w:r>
      <w:r w:rsidRPr="00597388">
        <w:rPr>
          <w:sz w:val="20"/>
          <w:szCs w:val="20"/>
          <w:lang w:val="sr-Latn-RS"/>
        </w:rPr>
        <w:t>, 72/2019,</w:t>
      </w:r>
      <w:r w:rsidRPr="00597388">
        <w:rPr>
          <w:sz w:val="20"/>
          <w:szCs w:val="20"/>
          <w:lang w:val="sr-Cyrl-RS"/>
        </w:rPr>
        <w:t xml:space="preserve"> 149/202</w:t>
      </w:r>
      <w:r w:rsidRPr="00597388">
        <w:rPr>
          <w:sz w:val="20"/>
          <w:szCs w:val="20"/>
          <w:lang w:val="sr-Latn-RS"/>
        </w:rPr>
        <w:t>0</w:t>
      </w:r>
      <w:r w:rsidRPr="00597388">
        <w:rPr>
          <w:sz w:val="20"/>
          <w:szCs w:val="20"/>
          <w:lang w:val="sr-Cyrl-RS"/>
        </w:rPr>
        <w:t xml:space="preserve"> и 118/2021</w:t>
      </w:r>
      <w:r w:rsidRPr="00597388">
        <w:rPr>
          <w:sz w:val="20"/>
          <w:szCs w:val="20"/>
          <w:lang w:val="sr-Latn-RS"/>
        </w:rPr>
        <w:t xml:space="preserve">, </w:t>
      </w:r>
      <w:r w:rsidRPr="00597388">
        <w:rPr>
          <w:sz w:val="20"/>
          <w:szCs w:val="20"/>
          <w:lang w:val="sr-Cyrl-RS"/>
        </w:rPr>
        <w:t>118/2021.-др. закон,</w:t>
      </w:r>
      <w:r w:rsidRPr="00597388">
        <w:rPr>
          <w:sz w:val="20"/>
          <w:szCs w:val="20"/>
          <w:lang w:val="sr-Latn-RS"/>
        </w:rPr>
        <w:t xml:space="preserve"> 138/2022</w:t>
      </w:r>
      <w:r w:rsidRPr="00597388">
        <w:rPr>
          <w:sz w:val="20"/>
          <w:szCs w:val="20"/>
          <w:lang w:val="sr-Cyrl-RS"/>
        </w:rPr>
        <w:t xml:space="preserve"> и 92/2023</w:t>
      </w:r>
      <w:r w:rsidRPr="00597388">
        <w:rPr>
          <w:sz w:val="20"/>
          <w:szCs w:val="20"/>
          <w:lang w:val="sr-Cyrl-CS"/>
        </w:rPr>
        <w:t>) и члана</w:t>
      </w:r>
      <w:r w:rsidRPr="00597388">
        <w:rPr>
          <w:sz w:val="20"/>
          <w:szCs w:val="20"/>
          <w:lang w:val="sr-Latn-RS"/>
        </w:rPr>
        <w:t>12 и</w:t>
      </w:r>
      <w:r w:rsidRPr="00597388">
        <w:rPr>
          <w:sz w:val="20"/>
          <w:szCs w:val="20"/>
          <w:lang w:val="sr-Cyrl-CS"/>
        </w:rPr>
        <w:t xml:space="preserve"> 13. Одлуке о буџету општине Ивањица за 202</w:t>
      </w:r>
      <w:r w:rsidRPr="00597388">
        <w:rPr>
          <w:sz w:val="20"/>
          <w:szCs w:val="20"/>
          <w:lang w:val="sr-Latn-RS"/>
        </w:rPr>
        <w:t>4</w:t>
      </w:r>
      <w:r w:rsidRPr="00597388">
        <w:rPr>
          <w:sz w:val="20"/>
          <w:szCs w:val="20"/>
          <w:lang w:val="sr-Cyrl-CS"/>
        </w:rPr>
        <w:t xml:space="preserve">. годину («Службени лист општине Ивањица» број </w:t>
      </w:r>
      <w:r w:rsidRPr="00597388">
        <w:rPr>
          <w:sz w:val="20"/>
          <w:szCs w:val="20"/>
          <w:lang w:val="sr-Latn-RS"/>
        </w:rPr>
        <w:t>14</w:t>
      </w:r>
      <w:r w:rsidRPr="00597388">
        <w:rPr>
          <w:sz w:val="20"/>
          <w:szCs w:val="20"/>
          <w:lang w:val="sr-Cyrl-RS"/>
        </w:rPr>
        <w:t>/2023</w:t>
      </w:r>
      <w:r w:rsidRPr="00597388">
        <w:rPr>
          <w:sz w:val="20"/>
          <w:szCs w:val="20"/>
          <w:lang w:val="sr-Cyrl-CS"/>
        </w:rPr>
        <w:t>)</w:t>
      </w:r>
      <w:r w:rsidRPr="00597388">
        <w:rPr>
          <w:sz w:val="20"/>
          <w:szCs w:val="20"/>
        </w:rPr>
        <w:t xml:space="preserve">, </w:t>
      </w:r>
      <w:r w:rsidRPr="00597388">
        <w:rPr>
          <w:sz w:val="20"/>
          <w:szCs w:val="20"/>
          <w:lang w:val="sr-Cyrl-CS"/>
        </w:rPr>
        <w:t xml:space="preserve">Председник општине Ивањица на предлог </w:t>
      </w:r>
      <w:r w:rsidRPr="00597388">
        <w:rPr>
          <w:sz w:val="20"/>
          <w:szCs w:val="20"/>
        </w:rPr>
        <w:t xml:space="preserve">Oпштинске управе </w:t>
      </w:r>
      <w:r w:rsidRPr="00597388">
        <w:rPr>
          <w:sz w:val="20"/>
          <w:szCs w:val="20"/>
          <w:lang w:val="sr-Cyrl-CS"/>
        </w:rPr>
        <w:t xml:space="preserve"> доноси</w:t>
      </w:r>
      <w:r w:rsidRPr="00597388">
        <w:rPr>
          <w:sz w:val="20"/>
          <w:szCs w:val="20"/>
        </w:rPr>
        <w:t xml:space="preserve">: </w:t>
      </w:r>
    </w:p>
    <w:p w14:paraId="28FCCAF3" w14:textId="77777777" w:rsidR="00464A52" w:rsidRPr="00597388" w:rsidRDefault="00464A52" w:rsidP="00464A52">
      <w:pPr>
        <w:rPr>
          <w:sz w:val="20"/>
          <w:szCs w:val="20"/>
          <w:lang w:val="sr-Cyrl-RS"/>
        </w:rPr>
      </w:pPr>
    </w:p>
    <w:p w14:paraId="05028B98" w14:textId="77777777" w:rsidR="00464A52" w:rsidRPr="00597388" w:rsidRDefault="00464A52" w:rsidP="00464A52">
      <w:pPr>
        <w:jc w:val="center"/>
        <w:rPr>
          <w:b/>
          <w:sz w:val="20"/>
          <w:szCs w:val="20"/>
          <w:lang w:val="sr-Cyrl-CS"/>
        </w:rPr>
      </w:pPr>
      <w:r w:rsidRPr="00597388">
        <w:rPr>
          <w:b/>
          <w:sz w:val="20"/>
          <w:szCs w:val="20"/>
          <w:lang w:val="sr-Cyrl-CS"/>
        </w:rPr>
        <w:t>Р Е Ш Е Њ Е</w:t>
      </w:r>
    </w:p>
    <w:p w14:paraId="4DB20C5A" w14:textId="77777777" w:rsidR="00464A52" w:rsidRPr="00597388" w:rsidRDefault="00464A52" w:rsidP="00464A52">
      <w:pPr>
        <w:jc w:val="center"/>
        <w:rPr>
          <w:b/>
          <w:sz w:val="20"/>
          <w:szCs w:val="20"/>
          <w:lang w:val="sr-Cyrl-CS"/>
        </w:rPr>
      </w:pPr>
      <w:r w:rsidRPr="00597388">
        <w:rPr>
          <w:b/>
          <w:sz w:val="20"/>
          <w:szCs w:val="20"/>
        </w:rPr>
        <w:t xml:space="preserve">o </w:t>
      </w:r>
      <w:r w:rsidRPr="00597388">
        <w:rPr>
          <w:b/>
          <w:sz w:val="20"/>
          <w:szCs w:val="20"/>
          <w:lang w:val="sr-Cyrl-CS"/>
        </w:rPr>
        <w:t>употреби средстава текуће буџетске резерве</w:t>
      </w:r>
    </w:p>
    <w:p w14:paraId="4290B322" w14:textId="77777777" w:rsidR="00464A52" w:rsidRPr="00597388" w:rsidRDefault="00464A52" w:rsidP="00464A52">
      <w:pPr>
        <w:jc w:val="center"/>
        <w:rPr>
          <w:b/>
          <w:sz w:val="20"/>
          <w:szCs w:val="20"/>
          <w:lang w:val="sr-Cyrl-RS"/>
        </w:rPr>
      </w:pPr>
    </w:p>
    <w:p w14:paraId="44350268" w14:textId="77777777" w:rsidR="00464A52" w:rsidRPr="00597388" w:rsidRDefault="00464A52" w:rsidP="00464A52">
      <w:pPr>
        <w:numPr>
          <w:ilvl w:val="0"/>
          <w:numId w:val="51"/>
        </w:numPr>
        <w:jc w:val="both"/>
        <w:rPr>
          <w:sz w:val="20"/>
          <w:szCs w:val="20"/>
        </w:rPr>
      </w:pPr>
      <w:r w:rsidRPr="00597388">
        <w:rPr>
          <w:sz w:val="20"/>
          <w:szCs w:val="20"/>
          <w:lang w:val="sr-Cyrl-CS"/>
        </w:rPr>
        <w:t>Из</w:t>
      </w:r>
      <w:r w:rsidRPr="00597388">
        <w:rPr>
          <w:sz w:val="20"/>
          <w:szCs w:val="20"/>
        </w:rPr>
        <w:t xml:space="preserve"> </w:t>
      </w:r>
      <w:r w:rsidRPr="00597388">
        <w:rPr>
          <w:sz w:val="20"/>
          <w:szCs w:val="20"/>
          <w:lang w:val="sr-Cyrl-CS"/>
        </w:rPr>
        <w:t>средстава</w:t>
      </w:r>
      <w:r w:rsidRPr="00597388">
        <w:rPr>
          <w:sz w:val="20"/>
          <w:szCs w:val="20"/>
        </w:rPr>
        <w:t xml:space="preserve"> </w:t>
      </w:r>
      <w:r w:rsidRPr="00597388">
        <w:rPr>
          <w:sz w:val="20"/>
          <w:szCs w:val="20"/>
          <w:lang w:val="sr-Cyrl-CS"/>
        </w:rPr>
        <w:t>утврђених Одлуком о буџету општине Ивањица за 202</w:t>
      </w:r>
      <w:r w:rsidRPr="00597388">
        <w:rPr>
          <w:sz w:val="20"/>
          <w:szCs w:val="20"/>
          <w:lang w:val="sr-Cyrl-RS"/>
        </w:rPr>
        <w:t>4</w:t>
      </w:r>
      <w:r w:rsidRPr="00597388">
        <w:rPr>
          <w:sz w:val="20"/>
          <w:szCs w:val="20"/>
          <w:lang w:val="sr-Cyrl-CS"/>
        </w:rPr>
        <w:t xml:space="preserve">. («Службени лист општине Ивањица» </w:t>
      </w:r>
      <w:r w:rsidRPr="00597388">
        <w:rPr>
          <w:sz w:val="20"/>
          <w:szCs w:val="20"/>
        </w:rPr>
        <w:t xml:space="preserve"> </w:t>
      </w:r>
      <w:r w:rsidRPr="00597388">
        <w:rPr>
          <w:sz w:val="20"/>
          <w:szCs w:val="20"/>
          <w:lang w:val="sr-Cyrl-CS"/>
        </w:rPr>
        <w:t xml:space="preserve">број </w:t>
      </w:r>
      <w:r w:rsidRPr="00597388">
        <w:rPr>
          <w:sz w:val="20"/>
          <w:szCs w:val="20"/>
          <w:lang w:val="sr-Latn-RS"/>
        </w:rPr>
        <w:t>14</w:t>
      </w:r>
      <w:r w:rsidRPr="00597388">
        <w:rPr>
          <w:sz w:val="20"/>
          <w:szCs w:val="20"/>
          <w:lang w:val="sr-Cyrl-CS"/>
        </w:rPr>
        <w:t xml:space="preserve">/2023), са раздела </w:t>
      </w:r>
      <w:r w:rsidRPr="00597388">
        <w:rPr>
          <w:sz w:val="20"/>
          <w:szCs w:val="20"/>
          <w:lang w:val="sr-Latn-RS"/>
        </w:rPr>
        <w:t>4</w:t>
      </w:r>
      <w:r w:rsidRPr="00597388">
        <w:rPr>
          <w:sz w:val="20"/>
          <w:szCs w:val="20"/>
          <w:lang w:val="sr-Cyrl-CS"/>
        </w:rPr>
        <w:t>. Општинска управа, и то:</w:t>
      </w:r>
    </w:p>
    <w:p w14:paraId="40AA2E91" w14:textId="77777777" w:rsidR="00464A52" w:rsidRPr="00597388" w:rsidRDefault="00464A52" w:rsidP="00464A52">
      <w:pPr>
        <w:numPr>
          <w:ilvl w:val="0"/>
          <w:numId w:val="52"/>
        </w:numPr>
        <w:ind w:left="720" w:firstLine="360"/>
        <w:jc w:val="both"/>
        <w:rPr>
          <w:sz w:val="20"/>
          <w:szCs w:val="20"/>
          <w:lang w:val="sr-Cyrl-RS"/>
        </w:rPr>
      </w:pPr>
      <w:r w:rsidRPr="00597388">
        <w:rPr>
          <w:sz w:val="20"/>
          <w:szCs w:val="20"/>
          <w:lang w:val="sr-Cyrl-CS"/>
        </w:rPr>
        <w:t xml:space="preserve">Програм </w:t>
      </w:r>
      <w:r w:rsidRPr="00597388">
        <w:rPr>
          <w:sz w:val="20"/>
          <w:szCs w:val="20"/>
          <w:lang w:val="sr-Latn-RS"/>
        </w:rPr>
        <w:t>1</w:t>
      </w:r>
      <w:r w:rsidRPr="00597388">
        <w:rPr>
          <w:sz w:val="20"/>
          <w:szCs w:val="20"/>
          <w:lang w:val="sr-Cyrl-RS"/>
        </w:rPr>
        <w:t>2</w:t>
      </w:r>
      <w:r w:rsidRPr="00597388">
        <w:rPr>
          <w:sz w:val="20"/>
          <w:szCs w:val="20"/>
          <w:lang w:val="sr-Latn-RS"/>
        </w:rPr>
        <w:t>01</w:t>
      </w:r>
      <w:r w:rsidRPr="00597388">
        <w:rPr>
          <w:sz w:val="20"/>
          <w:szCs w:val="20"/>
          <w:lang w:val="sr-Cyrl-CS"/>
        </w:rPr>
        <w:t>-</w:t>
      </w:r>
      <w:r w:rsidRPr="00597388">
        <w:rPr>
          <w:sz w:val="20"/>
          <w:szCs w:val="20"/>
          <w:lang w:val="sr-Cyrl-RS"/>
        </w:rPr>
        <w:t>Развој културе и информисања</w:t>
      </w:r>
      <w:r w:rsidRPr="00597388">
        <w:rPr>
          <w:sz w:val="20"/>
          <w:szCs w:val="20"/>
          <w:lang w:val="sr-Cyrl-CS"/>
        </w:rPr>
        <w:t xml:space="preserve">,  Програмска активност: 1201-0004- Остваривање и унапређење јавног интереса у области јавног информисања, позиција 118/0, функција 830-Услуге емитовања и штампања, апропријација економска класификација 454-Субвенције приватним предузећима у износу </w:t>
      </w:r>
      <w:r w:rsidRPr="00597388">
        <w:rPr>
          <w:sz w:val="20"/>
          <w:szCs w:val="20"/>
          <w:lang w:val="sr-Cyrl-RS"/>
        </w:rPr>
        <w:t>6.0</w:t>
      </w:r>
      <w:r w:rsidRPr="00597388">
        <w:rPr>
          <w:sz w:val="20"/>
          <w:szCs w:val="20"/>
          <w:lang w:val="sr-Latn-RS"/>
        </w:rPr>
        <w:t>00</w:t>
      </w:r>
      <w:r w:rsidRPr="00597388">
        <w:rPr>
          <w:sz w:val="20"/>
          <w:szCs w:val="20"/>
          <w:lang w:val="sr-Cyrl-CS"/>
        </w:rPr>
        <w:t xml:space="preserve">.000,00 динара (конто намене 454100-Текуће субвенције приватним предузећима у износу </w:t>
      </w:r>
      <w:r w:rsidRPr="00597388">
        <w:rPr>
          <w:sz w:val="20"/>
          <w:szCs w:val="20"/>
          <w:lang w:val="sr-Cyrl-RS"/>
        </w:rPr>
        <w:t>6.0</w:t>
      </w:r>
      <w:r w:rsidRPr="00597388">
        <w:rPr>
          <w:sz w:val="20"/>
          <w:szCs w:val="20"/>
          <w:lang w:val="sr-Latn-RS"/>
        </w:rPr>
        <w:t>00</w:t>
      </w:r>
      <w:r w:rsidRPr="00597388">
        <w:rPr>
          <w:sz w:val="20"/>
          <w:szCs w:val="20"/>
          <w:lang w:val="sr-Cyrl-CS"/>
        </w:rPr>
        <w:t>.000,00 динара),</w:t>
      </w:r>
    </w:p>
    <w:p w14:paraId="5BC941E6" w14:textId="77777777" w:rsidR="00464A52" w:rsidRPr="00597388" w:rsidRDefault="00464A52" w:rsidP="00464A52">
      <w:pPr>
        <w:numPr>
          <w:ilvl w:val="0"/>
          <w:numId w:val="52"/>
        </w:numPr>
        <w:ind w:left="720" w:firstLine="360"/>
        <w:jc w:val="both"/>
        <w:rPr>
          <w:sz w:val="20"/>
          <w:szCs w:val="20"/>
          <w:lang w:val="sr-Cyrl-RS"/>
        </w:rPr>
      </w:pPr>
      <w:r w:rsidRPr="00597388">
        <w:rPr>
          <w:sz w:val="20"/>
          <w:szCs w:val="20"/>
          <w:lang w:val="sr-Cyrl-CS"/>
        </w:rPr>
        <w:t xml:space="preserve"> средства са ов</w:t>
      </w:r>
      <w:r w:rsidRPr="00597388">
        <w:rPr>
          <w:sz w:val="20"/>
          <w:szCs w:val="20"/>
          <w:lang w:val="sr-Latn-RS"/>
        </w:rPr>
        <w:t>e</w:t>
      </w:r>
      <w:r w:rsidRPr="00597388">
        <w:rPr>
          <w:sz w:val="20"/>
          <w:szCs w:val="20"/>
          <w:lang w:val="sr-Cyrl-CS"/>
        </w:rPr>
        <w:t xml:space="preserve"> апропријације  у укупном  износу </w:t>
      </w:r>
      <w:r w:rsidRPr="00597388">
        <w:rPr>
          <w:sz w:val="20"/>
          <w:szCs w:val="20"/>
          <w:lang w:val="sr-Cyrl-RS"/>
        </w:rPr>
        <w:t>6.0</w:t>
      </w:r>
      <w:r w:rsidRPr="00597388">
        <w:rPr>
          <w:sz w:val="20"/>
          <w:szCs w:val="20"/>
          <w:lang w:val="sr-Latn-RS"/>
        </w:rPr>
        <w:t>00</w:t>
      </w:r>
      <w:r w:rsidRPr="00597388">
        <w:rPr>
          <w:sz w:val="20"/>
          <w:szCs w:val="20"/>
          <w:lang w:val="sr-Cyrl-CS"/>
        </w:rPr>
        <w:t>.000,00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w:t>
      </w:r>
      <w:r w:rsidRPr="00597388">
        <w:rPr>
          <w:sz w:val="20"/>
          <w:szCs w:val="20"/>
          <w:lang w:val="sr-Cyrl-RS"/>
        </w:rPr>
        <w:t>6</w:t>
      </w:r>
      <w:r w:rsidRPr="00597388">
        <w:rPr>
          <w:sz w:val="20"/>
          <w:szCs w:val="20"/>
          <w:lang w:val="sr-Cyrl-CS"/>
        </w:rPr>
        <w:t>/0, функција 160 – Опште јавне услуге некласификоване на другом месту, економска класификација 499 – Средства резерве – текућа резерва</w:t>
      </w:r>
      <w:r w:rsidRPr="00597388">
        <w:rPr>
          <w:sz w:val="20"/>
          <w:szCs w:val="20"/>
          <w:lang w:val="sr-Cyrl-RS"/>
        </w:rPr>
        <w:t>.</w:t>
      </w:r>
    </w:p>
    <w:p w14:paraId="52F1EA7F" w14:textId="77777777" w:rsidR="00464A52" w:rsidRPr="00597388" w:rsidRDefault="00464A52" w:rsidP="00464A52">
      <w:pPr>
        <w:numPr>
          <w:ilvl w:val="0"/>
          <w:numId w:val="52"/>
        </w:numPr>
        <w:jc w:val="both"/>
        <w:rPr>
          <w:sz w:val="20"/>
          <w:szCs w:val="20"/>
          <w:lang w:val="sr-Cyrl-RS"/>
        </w:rPr>
      </w:pPr>
      <w:r w:rsidRPr="00597388">
        <w:rPr>
          <w:sz w:val="20"/>
          <w:szCs w:val="20"/>
          <w:lang w:val="sr-Cyrl-CS"/>
        </w:rPr>
        <w:t>Средства из тачке 1. овог решења распоређују се у оквиру р</w:t>
      </w:r>
      <w:r w:rsidRPr="00597388">
        <w:rPr>
          <w:sz w:val="20"/>
          <w:szCs w:val="20"/>
          <w:lang w:val="sr-Latn-RS"/>
        </w:rPr>
        <w:t>a</w:t>
      </w:r>
      <w:r w:rsidRPr="00597388">
        <w:rPr>
          <w:sz w:val="20"/>
          <w:szCs w:val="20"/>
          <w:lang w:val="sr-Cyrl-CS"/>
        </w:rPr>
        <w:t xml:space="preserve">здела 4. – Општинска управа и то: Програм </w:t>
      </w:r>
      <w:r w:rsidRPr="00597388">
        <w:rPr>
          <w:sz w:val="20"/>
          <w:szCs w:val="20"/>
          <w:lang w:val="sr-Latn-RS"/>
        </w:rPr>
        <w:t>1</w:t>
      </w:r>
      <w:r w:rsidRPr="00597388">
        <w:rPr>
          <w:sz w:val="20"/>
          <w:szCs w:val="20"/>
          <w:lang w:val="sr-Cyrl-RS"/>
        </w:rPr>
        <w:t>2</w:t>
      </w:r>
      <w:r w:rsidRPr="00597388">
        <w:rPr>
          <w:sz w:val="20"/>
          <w:szCs w:val="20"/>
          <w:lang w:val="sr-Latn-RS"/>
        </w:rPr>
        <w:t>01</w:t>
      </w:r>
      <w:r w:rsidRPr="00597388">
        <w:rPr>
          <w:sz w:val="20"/>
          <w:szCs w:val="20"/>
          <w:lang w:val="sr-Cyrl-CS"/>
        </w:rPr>
        <w:t>-</w:t>
      </w:r>
      <w:r w:rsidRPr="00597388">
        <w:rPr>
          <w:sz w:val="20"/>
          <w:szCs w:val="20"/>
          <w:lang w:val="sr-Cyrl-RS"/>
        </w:rPr>
        <w:t>Развој културе и информисања</w:t>
      </w:r>
      <w:r w:rsidRPr="00597388">
        <w:rPr>
          <w:sz w:val="20"/>
          <w:szCs w:val="20"/>
          <w:lang w:val="sr-Cyrl-CS"/>
        </w:rPr>
        <w:t xml:space="preserve">,  Програмска активност: 1201-0004 - Остваривање и унапређење јавног интереса у области јавног информисања, позиција 117/0, функција 830-Услуге емитовања и штампања, апропријација економска класификација 423-Услуге по уговору у износу </w:t>
      </w:r>
      <w:r w:rsidRPr="00597388">
        <w:rPr>
          <w:sz w:val="20"/>
          <w:szCs w:val="20"/>
          <w:lang w:val="sr-Cyrl-RS"/>
        </w:rPr>
        <w:t>6.0</w:t>
      </w:r>
      <w:r w:rsidRPr="00597388">
        <w:rPr>
          <w:sz w:val="20"/>
          <w:szCs w:val="20"/>
          <w:lang w:val="sr-Latn-RS"/>
        </w:rPr>
        <w:t>00</w:t>
      </w:r>
      <w:r w:rsidRPr="00597388">
        <w:rPr>
          <w:sz w:val="20"/>
          <w:szCs w:val="20"/>
          <w:lang w:val="sr-Cyrl-CS"/>
        </w:rPr>
        <w:t xml:space="preserve">.000,00 динара (конто намене 423400-Услуге информисања износу </w:t>
      </w:r>
      <w:r w:rsidRPr="00597388">
        <w:rPr>
          <w:sz w:val="20"/>
          <w:szCs w:val="20"/>
          <w:lang w:val="sr-Cyrl-RS"/>
        </w:rPr>
        <w:t>6.0</w:t>
      </w:r>
      <w:r w:rsidRPr="00597388">
        <w:rPr>
          <w:sz w:val="20"/>
          <w:szCs w:val="20"/>
          <w:lang w:val="sr-Latn-RS"/>
        </w:rPr>
        <w:t>00</w:t>
      </w:r>
      <w:r w:rsidRPr="00597388">
        <w:rPr>
          <w:sz w:val="20"/>
          <w:szCs w:val="20"/>
          <w:lang w:val="sr-Cyrl-CS"/>
        </w:rPr>
        <w:t>.000,00 динара),</w:t>
      </w:r>
    </w:p>
    <w:p w14:paraId="25BDF117" w14:textId="77777777" w:rsidR="00464A52" w:rsidRPr="00597388" w:rsidRDefault="00464A52" w:rsidP="00464A52">
      <w:pPr>
        <w:ind w:left="720"/>
        <w:jc w:val="both"/>
        <w:rPr>
          <w:sz w:val="20"/>
          <w:szCs w:val="20"/>
          <w:lang w:val="sr-Cyrl-RS"/>
        </w:rPr>
      </w:pPr>
    </w:p>
    <w:p w14:paraId="02D6C8DD" w14:textId="77777777" w:rsidR="00464A52" w:rsidRPr="00597388" w:rsidRDefault="00464A52" w:rsidP="00464A52">
      <w:pPr>
        <w:numPr>
          <w:ilvl w:val="0"/>
          <w:numId w:val="51"/>
        </w:numPr>
        <w:jc w:val="both"/>
        <w:rPr>
          <w:sz w:val="20"/>
          <w:szCs w:val="20"/>
        </w:rPr>
      </w:pPr>
      <w:r w:rsidRPr="00597388">
        <w:rPr>
          <w:sz w:val="20"/>
          <w:szCs w:val="20"/>
        </w:rPr>
        <w:t xml:space="preserve">O </w:t>
      </w:r>
      <w:r w:rsidRPr="00597388">
        <w:rPr>
          <w:sz w:val="20"/>
          <w:szCs w:val="20"/>
          <w:lang w:val="sr-Cyrl-CS"/>
        </w:rPr>
        <w:t xml:space="preserve">реализацији овог решења стараће се Општинска управа - </w:t>
      </w:r>
      <w:r w:rsidRPr="00597388">
        <w:rPr>
          <w:sz w:val="20"/>
          <w:szCs w:val="20"/>
          <w:lang w:val="sr-Latn-RS"/>
        </w:rPr>
        <w:t>O</w:t>
      </w:r>
      <w:r w:rsidRPr="00597388">
        <w:rPr>
          <w:sz w:val="20"/>
          <w:szCs w:val="20"/>
          <w:lang w:val="sr-Cyrl-CS"/>
        </w:rPr>
        <w:t>дељење за буџет и финансије.</w:t>
      </w:r>
    </w:p>
    <w:p w14:paraId="04E48108" w14:textId="77777777" w:rsidR="00464A52" w:rsidRPr="00597388" w:rsidRDefault="00464A52" w:rsidP="00464A52">
      <w:pPr>
        <w:jc w:val="both"/>
        <w:rPr>
          <w:sz w:val="20"/>
          <w:szCs w:val="20"/>
          <w:lang w:val="sr-Cyrl-RS"/>
        </w:rPr>
      </w:pPr>
    </w:p>
    <w:p w14:paraId="4D36D2F8" w14:textId="77777777" w:rsidR="00464A52" w:rsidRPr="00597388" w:rsidRDefault="00464A52" w:rsidP="00464A52">
      <w:pPr>
        <w:numPr>
          <w:ilvl w:val="0"/>
          <w:numId w:val="51"/>
        </w:numPr>
        <w:jc w:val="both"/>
        <w:rPr>
          <w:sz w:val="20"/>
          <w:szCs w:val="20"/>
        </w:rPr>
      </w:pPr>
      <w:r w:rsidRPr="00597388">
        <w:rPr>
          <w:sz w:val="20"/>
          <w:szCs w:val="20"/>
        </w:rPr>
        <w:t>O</w:t>
      </w:r>
      <w:r w:rsidRPr="00597388">
        <w:rPr>
          <w:sz w:val="20"/>
          <w:szCs w:val="20"/>
          <w:lang w:val="sr-Cyrl-CS"/>
        </w:rPr>
        <w:t>во решење биће објављено у «Службеном листу општине Ивањица»</w:t>
      </w:r>
      <w:r w:rsidRPr="00597388">
        <w:rPr>
          <w:sz w:val="20"/>
          <w:szCs w:val="20"/>
        </w:rPr>
        <w:t>.</w:t>
      </w:r>
    </w:p>
    <w:p w14:paraId="4B48545E" w14:textId="77777777" w:rsidR="00464A52" w:rsidRPr="00597388" w:rsidRDefault="00464A52" w:rsidP="00464A52">
      <w:pPr>
        <w:ind w:left="720"/>
        <w:jc w:val="both"/>
        <w:rPr>
          <w:sz w:val="20"/>
          <w:szCs w:val="20"/>
          <w:lang w:val="sr-Cyrl-RS"/>
        </w:rPr>
      </w:pPr>
    </w:p>
    <w:p w14:paraId="30D9745D" w14:textId="77777777" w:rsidR="00464A52" w:rsidRPr="00597388" w:rsidRDefault="00464A52" w:rsidP="00464A52">
      <w:pPr>
        <w:tabs>
          <w:tab w:val="left" w:pos="3060"/>
        </w:tabs>
        <w:rPr>
          <w:sz w:val="20"/>
          <w:szCs w:val="20"/>
          <w:lang w:val="sr-Cyrl-RS"/>
        </w:rPr>
      </w:pPr>
    </w:p>
    <w:p w14:paraId="5FAE3009" w14:textId="77777777" w:rsidR="00E63603" w:rsidRPr="00E63603" w:rsidRDefault="00464A52" w:rsidP="00E63603">
      <w:pPr>
        <w:tabs>
          <w:tab w:val="left" w:pos="3060"/>
        </w:tabs>
        <w:jc w:val="right"/>
        <w:rPr>
          <w:b/>
          <w:bCs/>
          <w:sz w:val="20"/>
          <w:szCs w:val="20"/>
          <w:lang w:val="sr-Cyrl-CS"/>
        </w:rPr>
      </w:pPr>
      <w:r w:rsidRPr="00597388">
        <w:rPr>
          <w:sz w:val="20"/>
          <w:szCs w:val="20"/>
        </w:rPr>
        <w:t xml:space="preserve">                                                                                </w:t>
      </w:r>
      <w:r w:rsidRPr="00597388">
        <w:rPr>
          <w:sz w:val="20"/>
          <w:szCs w:val="20"/>
          <w:lang w:val="sr-Cyrl-CS"/>
        </w:rPr>
        <w:t xml:space="preserve">             </w:t>
      </w:r>
      <w:r w:rsidR="00E63603" w:rsidRPr="00E63603">
        <w:rPr>
          <w:b/>
          <w:bCs/>
          <w:sz w:val="20"/>
          <w:szCs w:val="20"/>
          <w:lang w:val="sr-Cyrl-CS"/>
        </w:rPr>
        <w:t>ПРЕДСЕДНИК ОПШТИНЕ</w:t>
      </w:r>
    </w:p>
    <w:p w14:paraId="3875BE4F" w14:textId="77777777" w:rsidR="00E63603" w:rsidRPr="00E63603" w:rsidRDefault="00E63603" w:rsidP="00E63603">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330EB88E" w14:textId="1F59702C" w:rsidR="00464A52" w:rsidRPr="00597388" w:rsidRDefault="00464A52" w:rsidP="00E63603">
      <w:pPr>
        <w:tabs>
          <w:tab w:val="left" w:pos="3060"/>
        </w:tabs>
        <w:rPr>
          <w:sz w:val="20"/>
          <w:szCs w:val="20"/>
          <w:lang w:val="sr-Cyrl-CS"/>
        </w:rPr>
      </w:pPr>
    </w:p>
    <w:p w14:paraId="716024C6" w14:textId="77777777" w:rsidR="00464A52" w:rsidRPr="00597388" w:rsidRDefault="00464A52" w:rsidP="00464A52">
      <w:pPr>
        <w:tabs>
          <w:tab w:val="left" w:pos="3060"/>
        </w:tabs>
        <w:rPr>
          <w:sz w:val="20"/>
          <w:szCs w:val="20"/>
          <w:lang w:val="sr-Cyrl-CS"/>
        </w:rPr>
      </w:pPr>
    </w:p>
    <w:p w14:paraId="106FAB88" w14:textId="77777777" w:rsidR="00464A52" w:rsidRPr="00597388" w:rsidRDefault="00464A52" w:rsidP="00464A52">
      <w:pPr>
        <w:tabs>
          <w:tab w:val="left" w:pos="3060"/>
        </w:tabs>
        <w:jc w:val="center"/>
        <w:rPr>
          <w:b/>
          <w:sz w:val="20"/>
          <w:szCs w:val="20"/>
          <w:lang w:val="sr-Cyrl-CS"/>
        </w:rPr>
      </w:pPr>
      <w:r w:rsidRPr="00597388">
        <w:rPr>
          <w:b/>
          <w:sz w:val="20"/>
          <w:szCs w:val="20"/>
          <w:lang w:val="sr-Cyrl-CS"/>
        </w:rPr>
        <w:t>О Б Р А З Л О Ж Е Њ Е</w:t>
      </w:r>
    </w:p>
    <w:p w14:paraId="27142D97" w14:textId="77777777" w:rsidR="00464A52" w:rsidRPr="00597388" w:rsidRDefault="00464A52" w:rsidP="00464A52">
      <w:pPr>
        <w:rPr>
          <w:sz w:val="20"/>
          <w:szCs w:val="20"/>
          <w:lang w:val="sr-Cyrl-CS"/>
        </w:rPr>
      </w:pPr>
    </w:p>
    <w:p w14:paraId="4C25C1A3" w14:textId="77777777" w:rsidR="00464A52" w:rsidRPr="00597388" w:rsidRDefault="00464A52" w:rsidP="00464A52">
      <w:pPr>
        <w:tabs>
          <w:tab w:val="left" w:pos="567"/>
        </w:tabs>
        <w:jc w:val="both"/>
        <w:rPr>
          <w:sz w:val="20"/>
          <w:szCs w:val="20"/>
          <w:lang w:val="sr-Cyrl-CS"/>
        </w:rPr>
      </w:pPr>
      <w:r w:rsidRPr="00597388">
        <w:rPr>
          <w:sz w:val="20"/>
          <w:szCs w:val="20"/>
          <w:lang w:val="sr-Cyrl-CS"/>
        </w:rPr>
        <w:tab/>
        <w:t xml:space="preserve"> Чланом 69. став 4. </w:t>
      </w:r>
      <w:r w:rsidRPr="00597388">
        <w:rPr>
          <w:sz w:val="20"/>
          <w:szCs w:val="20"/>
          <w:lang w:val="sr-Cyrl-RS"/>
        </w:rPr>
        <w:t>Закона о буџетском систему</w:t>
      </w:r>
      <w:r w:rsidRPr="00597388">
        <w:rPr>
          <w:sz w:val="20"/>
          <w:szCs w:val="20"/>
          <w:lang w:val="sr-Cyrl-CS"/>
        </w:rPr>
        <w:t>(«Службени гласник РС» број 54/2009</w:t>
      </w:r>
      <w:r w:rsidRPr="00597388">
        <w:rPr>
          <w:sz w:val="20"/>
          <w:szCs w:val="20"/>
        </w:rPr>
        <w:t>, 73/2010, 101/2010</w:t>
      </w:r>
      <w:r w:rsidRPr="00597388">
        <w:rPr>
          <w:sz w:val="20"/>
          <w:szCs w:val="20"/>
          <w:lang w:val="sr-Cyrl-RS"/>
        </w:rPr>
        <w:t>,</w:t>
      </w:r>
      <w:r w:rsidRPr="00597388">
        <w:rPr>
          <w:sz w:val="20"/>
          <w:szCs w:val="20"/>
        </w:rPr>
        <w:t xml:space="preserve"> 101/2011</w:t>
      </w:r>
      <w:r w:rsidRPr="00597388">
        <w:rPr>
          <w:sz w:val="20"/>
          <w:szCs w:val="20"/>
          <w:lang w:val="sr-Cyrl-RS"/>
        </w:rPr>
        <w:t>93/2012,62/2013-исправка,108/2013, 142/2014, 103/15, 99/2016, 113/2017, 95/2018, 31/2019 72/2019, 149/2020, 118/2021, 118/2021.-др. закон, 138/2022 и 92/2023</w:t>
      </w:r>
      <w:r w:rsidRPr="00597388">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5F826480" w14:textId="77777777" w:rsidR="00464A52" w:rsidRPr="00597388" w:rsidRDefault="00464A52" w:rsidP="00464A52">
      <w:pPr>
        <w:tabs>
          <w:tab w:val="left" w:pos="567"/>
        </w:tabs>
        <w:jc w:val="both"/>
        <w:rPr>
          <w:sz w:val="20"/>
          <w:szCs w:val="20"/>
          <w:lang w:val="sr-Cyrl-CS"/>
        </w:rPr>
      </w:pPr>
    </w:p>
    <w:p w14:paraId="28567DFC" w14:textId="77777777" w:rsidR="00464A52" w:rsidRPr="00597388" w:rsidRDefault="00464A52" w:rsidP="00464A52">
      <w:pPr>
        <w:tabs>
          <w:tab w:val="left" w:pos="567"/>
        </w:tabs>
        <w:jc w:val="both"/>
        <w:rPr>
          <w:sz w:val="20"/>
          <w:szCs w:val="20"/>
          <w:lang w:val="sr-Cyrl-CS"/>
        </w:rPr>
      </w:pPr>
      <w:r w:rsidRPr="00597388">
        <w:rPr>
          <w:sz w:val="20"/>
          <w:szCs w:val="20"/>
          <w:lang w:val="sr-Cyrl-CS"/>
        </w:rPr>
        <w:tab/>
        <w:t>Такође чланом 61. став 12.</w:t>
      </w:r>
      <w:r w:rsidRPr="00597388">
        <w:rPr>
          <w:sz w:val="20"/>
          <w:szCs w:val="20"/>
          <w:lang w:val="sr-Cyrl-RS"/>
        </w:rPr>
        <w:t xml:space="preserve"> Закона о буџетском систему</w:t>
      </w:r>
      <w:r w:rsidRPr="00597388">
        <w:rPr>
          <w:sz w:val="20"/>
          <w:szCs w:val="20"/>
          <w:lang w:val="sr-Cyrl-CS"/>
        </w:rPr>
        <w:t>(«Службени гласник РС» број 54/2009</w:t>
      </w:r>
      <w:r w:rsidRPr="00597388">
        <w:rPr>
          <w:sz w:val="20"/>
          <w:szCs w:val="20"/>
        </w:rPr>
        <w:t>, 73/2010, 101/2010</w:t>
      </w:r>
      <w:r w:rsidRPr="00597388">
        <w:rPr>
          <w:sz w:val="20"/>
          <w:szCs w:val="20"/>
          <w:lang w:val="sr-Cyrl-RS"/>
        </w:rPr>
        <w:t>,</w:t>
      </w:r>
      <w:r w:rsidRPr="00597388">
        <w:rPr>
          <w:sz w:val="20"/>
          <w:szCs w:val="20"/>
        </w:rPr>
        <w:t xml:space="preserve"> 101/2011</w:t>
      </w:r>
      <w:r w:rsidRPr="00597388">
        <w:rPr>
          <w:sz w:val="20"/>
          <w:szCs w:val="20"/>
          <w:lang w:val="sr-Cyrl-RS"/>
        </w:rPr>
        <w:t>93/2012,62/2013-исправка,108/2013, 142/2014, 103/15,  99/2016, 113/2017, 95/2018, 31/2019, 72/2019,149/2020, 118/2021, 118/2021.-др. закон, 138/2022 и 92/2023</w:t>
      </w:r>
      <w:r w:rsidRPr="00597388">
        <w:rPr>
          <w:sz w:val="20"/>
          <w:szCs w:val="20"/>
          <w:lang w:val="sr-Cyrl-CS"/>
        </w:rPr>
        <w:t>) прописано је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апропријације који није могуће искористити, пренесе у текућу буџетску резерву и може се користити за намене које нису предвиђене буџетом и</w:t>
      </w:r>
      <w:r w:rsidRPr="00597388">
        <w:rPr>
          <w:sz w:val="20"/>
          <w:szCs w:val="20"/>
          <w:lang w:val="sr-Latn-RS"/>
        </w:rPr>
        <w:t>ли за намене за које нису предвиђена средства у довољном обиму.</w:t>
      </w:r>
    </w:p>
    <w:p w14:paraId="192BED36" w14:textId="77777777" w:rsidR="00464A52" w:rsidRPr="00597388" w:rsidRDefault="00464A52" w:rsidP="00464A52">
      <w:pPr>
        <w:tabs>
          <w:tab w:val="left" w:pos="567"/>
        </w:tabs>
        <w:jc w:val="both"/>
        <w:rPr>
          <w:sz w:val="20"/>
          <w:szCs w:val="20"/>
          <w:lang w:val="sr-Cyrl-CS"/>
        </w:rPr>
      </w:pPr>
    </w:p>
    <w:p w14:paraId="45380117" w14:textId="77777777" w:rsidR="00464A52" w:rsidRPr="00597388" w:rsidRDefault="00464A52" w:rsidP="00464A52">
      <w:pPr>
        <w:tabs>
          <w:tab w:val="left" w:pos="567"/>
        </w:tabs>
        <w:jc w:val="both"/>
        <w:rPr>
          <w:sz w:val="20"/>
          <w:szCs w:val="20"/>
          <w:lang w:val="sr-Cyrl-RS"/>
        </w:rPr>
      </w:pPr>
      <w:r w:rsidRPr="00597388">
        <w:rPr>
          <w:sz w:val="20"/>
          <w:szCs w:val="20"/>
          <w:lang w:val="sr-Cyrl-CS"/>
        </w:rPr>
        <w:tab/>
        <w:t xml:space="preserve">Такође чланом 12 и 13. Одлуке о буџету општине Ивањице за 2023. годину («Службени лист општине Ивањица» број </w:t>
      </w:r>
      <w:r w:rsidRPr="00597388">
        <w:rPr>
          <w:sz w:val="20"/>
          <w:szCs w:val="20"/>
          <w:lang w:val="sr-Cyrl-RS"/>
        </w:rPr>
        <w:t>15/2022 и 13/2023</w:t>
      </w:r>
      <w:r w:rsidRPr="00597388">
        <w:rPr>
          <w:sz w:val="20"/>
          <w:szCs w:val="20"/>
          <w:lang w:val="sr-Cyrl-CS"/>
        </w:rPr>
        <w:t>)</w:t>
      </w:r>
      <w:r w:rsidRPr="00597388">
        <w:rPr>
          <w:sz w:val="20"/>
          <w:szCs w:val="20"/>
        </w:rPr>
        <w:t>,</w:t>
      </w:r>
      <w:r w:rsidRPr="00597388">
        <w:rPr>
          <w:sz w:val="20"/>
          <w:szCs w:val="20"/>
          <w:lang w:val="sr-Cyrl-RS"/>
        </w:rPr>
        <w:t xml:space="preserve"> предвиђено је да Одлуку о промени апропријације и преносу средстава у текућу буџетску резерву и решење о коришћењу средстава текуће буџетске резерве доноси председник општине.</w:t>
      </w:r>
    </w:p>
    <w:p w14:paraId="108EAC58" w14:textId="77777777" w:rsidR="00464A52" w:rsidRPr="00597388" w:rsidRDefault="00464A52" w:rsidP="00464A52">
      <w:pPr>
        <w:tabs>
          <w:tab w:val="left" w:pos="567"/>
        </w:tabs>
        <w:jc w:val="both"/>
        <w:rPr>
          <w:sz w:val="20"/>
          <w:szCs w:val="20"/>
          <w:lang w:val="sr-Cyrl-RS"/>
        </w:rPr>
      </w:pPr>
    </w:p>
    <w:p w14:paraId="4C766F67" w14:textId="77777777" w:rsidR="00464A52" w:rsidRPr="00597388" w:rsidRDefault="00464A52" w:rsidP="00464A52">
      <w:pPr>
        <w:jc w:val="both"/>
        <w:rPr>
          <w:sz w:val="20"/>
          <w:szCs w:val="20"/>
          <w:lang w:val="sr-Cyrl-RS"/>
        </w:rPr>
      </w:pPr>
      <w:r w:rsidRPr="00597388">
        <w:rPr>
          <w:sz w:val="20"/>
          <w:szCs w:val="20"/>
          <w:lang w:val="sr-Cyrl-RS"/>
        </w:rPr>
        <w:tab/>
        <w:t>Имајући у виду да на позицијама из тачке 2. овог решења</w:t>
      </w:r>
      <w:r w:rsidRPr="00597388">
        <w:rPr>
          <w:sz w:val="20"/>
          <w:szCs w:val="20"/>
          <w:lang w:val="sr-Cyrl-CS"/>
        </w:rPr>
        <w:t xml:space="preserve">, нису предвиђена средства  </w:t>
      </w:r>
      <w:r w:rsidRPr="00597388">
        <w:rPr>
          <w:sz w:val="20"/>
          <w:szCs w:val="20"/>
          <w:lang w:val="sr-Latn-RS"/>
        </w:rPr>
        <w:t>у довољном износу</w:t>
      </w:r>
      <w:r w:rsidRPr="00597388">
        <w:rPr>
          <w:sz w:val="20"/>
          <w:szCs w:val="20"/>
          <w:lang w:val="sr-Cyrl-CS"/>
        </w:rPr>
        <w:t>, одлучено је као у диспозитиву решења.</w:t>
      </w:r>
    </w:p>
    <w:p w14:paraId="769CAE89" w14:textId="77777777" w:rsidR="00464A52" w:rsidRPr="00597388" w:rsidRDefault="00464A52" w:rsidP="00464A52">
      <w:pPr>
        <w:tabs>
          <w:tab w:val="left" w:pos="567"/>
        </w:tabs>
        <w:jc w:val="both"/>
        <w:rPr>
          <w:sz w:val="20"/>
          <w:szCs w:val="20"/>
          <w:lang w:val="sr-Cyrl-CS"/>
        </w:rPr>
      </w:pPr>
    </w:p>
    <w:p w14:paraId="2CD63E17" w14:textId="77777777" w:rsidR="00464A52" w:rsidRPr="00C5150E" w:rsidRDefault="00464A52" w:rsidP="00464A52">
      <w:pPr>
        <w:rPr>
          <w:sz w:val="20"/>
          <w:szCs w:val="20"/>
          <w:lang w:val="sr-Cyrl-CS"/>
        </w:rPr>
      </w:pPr>
      <w:r w:rsidRPr="00C5150E">
        <w:rPr>
          <w:sz w:val="20"/>
          <w:szCs w:val="20"/>
          <w:lang w:val="sr-Cyrl-CS"/>
        </w:rPr>
        <w:t>Р е п у б л и к а  С р б и ј а</w:t>
      </w:r>
    </w:p>
    <w:p w14:paraId="3218D412" w14:textId="77777777" w:rsidR="00464A52" w:rsidRPr="00C5150E" w:rsidRDefault="00464A52" w:rsidP="00464A52">
      <w:pPr>
        <w:rPr>
          <w:sz w:val="20"/>
          <w:szCs w:val="20"/>
          <w:lang w:val="sr-Cyrl-CS"/>
        </w:rPr>
      </w:pPr>
      <w:r w:rsidRPr="00C5150E">
        <w:rPr>
          <w:sz w:val="20"/>
          <w:szCs w:val="20"/>
          <w:lang w:val="sr-Cyrl-CS"/>
        </w:rPr>
        <w:t>ОПШТИНА ИВАЊИЦА</w:t>
      </w:r>
    </w:p>
    <w:p w14:paraId="7D8C7699" w14:textId="77777777" w:rsidR="00464A52" w:rsidRPr="00C5150E" w:rsidRDefault="00464A52" w:rsidP="00464A52">
      <w:pPr>
        <w:rPr>
          <w:sz w:val="20"/>
          <w:szCs w:val="20"/>
          <w:lang w:val="sr-Cyrl-CS"/>
        </w:rPr>
      </w:pPr>
      <w:r w:rsidRPr="00C5150E">
        <w:rPr>
          <w:sz w:val="20"/>
          <w:szCs w:val="20"/>
          <w:lang w:val="sr-Cyrl-CS"/>
        </w:rPr>
        <w:t>ПРЕДСЕДНИК ОПШТИНЕ</w:t>
      </w:r>
    </w:p>
    <w:p w14:paraId="10AED767" w14:textId="77777777" w:rsidR="00464A52" w:rsidRPr="00C5150E" w:rsidRDefault="00464A52" w:rsidP="00464A52">
      <w:pPr>
        <w:rPr>
          <w:sz w:val="20"/>
          <w:szCs w:val="20"/>
          <w:lang w:val="sr-Cyrl-RS"/>
        </w:rPr>
      </w:pPr>
      <w:r w:rsidRPr="00C5150E">
        <w:rPr>
          <w:sz w:val="20"/>
          <w:szCs w:val="20"/>
          <w:lang w:val="sr-Cyrl-RS"/>
        </w:rPr>
        <w:t>Бр</w:t>
      </w:r>
      <w:r w:rsidRPr="00C5150E">
        <w:rPr>
          <w:sz w:val="20"/>
          <w:szCs w:val="20"/>
        </w:rPr>
        <w:t>oj:400-</w:t>
      </w:r>
      <w:r w:rsidRPr="00C5150E">
        <w:rPr>
          <w:sz w:val="20"/>
          <w:szCs w:val="20"/>
          <w:lang w:val="sr-Latn-RS"/>
        </w:rPr>
        <w:t>2</w:t>
      </w:r>
      <w:r w:rsidRPr="00C5150E">
        <w:rPr>
          <w:sz w:val="20"/>
          <w:szCs w:val="20"/>
        </w:rPr>
        <w:t>-</w:t>
      </w:r>
      <w:r w:rsidRPr="00C5150E">
        <w:rPr>
          <w:sz w:val="20"/>
          <w:szCs w:val="20"/>
          <w:lang w:val="sr-Latn-RS"/>
        </w:rPr>
        <w:t>4</w:t>
      </w:r>
      <w:r w:rsidRPr="00C5150E">
        <w:rPr>
          <w:sz w:val="20"/>
          <w:szCs w:val="20"/>
        </w:rPr>
        <w:t>/</w:t>
      </w:r>
      <w:r w:rsidRPr="00C5150E">
        <w:rPr>
          <w:sz w:val="20"/>
          <w:szCs w:val="20"/>
          <w:lang w:val="sr-Latn-RS"/>
        </w:rPr>
        <w:t>2024</w:t>
      </w:r>
      <w:r w:rsidRPr="00C5150E">
        <w:rPr>
          <w:sz w:val="20"/>
          <w:szCs w:val="20"/>
          <w:lang w:val="sr-Cyrl-CS"/>
        </w:rPr>
        <w:t>-01</w:t>
      </w:r>
    </w:p>
    <w:p w14:paraId="1E8A3BCC" w14:textId="77777777" w:rsidR="00464A52" w:rsidRPr="00C5150E" w:rsidRDefault="00464A52" w:rsidP="00464A52">
      <w:pPr>
        <w:rPr>
          <w:sz w:val="20"/>
          <w:szCs w:val="20"/>
          <w:lang w:val="sr-Cyrl-CS"/>
        </w:rPr>
      </w:pPr>
      <w:r w:rsidRPr="00C5150E">
        <w:rPr>
          <w:sz w:val="20"/>
          <w:szCs w:val="20"/>
          <w:lang w:val="sr-Latn-RS"/>
        </w:rPr>
        <w:t>20</w:t>
      </w:r>
      <w:r w:rsidRPr="00C5150E">
        <w:rPr>
          <w:sz w:val="20"/>
          <w:szCs w:val="20"/>
        </w:rPr>
        <w:t xml:space="preserve">. </w:t>
      </w:r>
      <w:r w:rsidRPr="00C5150E">
        <w:rPr>
          <w:sz w:val="20"/>
          <w:szCs w:val="20"/>
          <w:lang w:val="sr-Latn-RS"/>
        </w:rPr>
        <w:t>0</w:t>
      </w:r>
      <w:r w:rsidRPr="00C5150E">
        <w:rPr>
          <w:sz w:val="20"/>
          <w:szCs w:val="20"/>
          <w:lang w:val="sr-Cyrl-RS"/>
        </w:rPr>
        <w:t>2</w:t>
      </w:r>
      <w:r w:rsidRPr="00C5150E">
        <w:rPr>
          <w:sz w:val="20"/>
          <w:szCs w:val="20"/>
        </w:rPr>
        <w:t>.</w:t>
      </w:r>
      <w:r w:rsidRPr="00C5150E">
        <w:rPr>
          <w:sz w:val="20"/>
          <w:szCs w:val="20"/>
          <w:lang w:val="sr-Cyrl-RS"/>
        </w:rPr>
        <w:t xml:space="preserve"> </w:t>
      </w:r>
      <w:r w:rsidRPr="00C5150E">
        <w:rPr>
          <w:sz w:val="20"/>
          <w:szCs w:val="20"/>
        </w:rPr>
        <w:t>20</w:t>
      </w:r>
      <w:r w:rsidRPr="00C5150E">
        <w:rPr>
          <w:sz w:val="20"/>
          <w:szCs w:val="20"/>
          <w:lang w:val="sr-Latn-RS"/>
        </w:rPr>
        <w:t>24</w:t>
      </w:r>
      <w:r w:rsidRPr="00C5150E">
        <w:rPr>
          <w:sz w:val="20"/>
          <w:szCs w:val="20"/>
        </w:rPr>
        <w:t xml:space="preserve">. </w:t>
      </w:r>
      <w:r w:rsidRPr="00C5150E">
        <w:rPr>
          <w:sz w:val="20"/>
          <w:szCs w:val="20"/>
          <w:lang w:val="sr-Cyrl-CS"/>
        </w:rPr>
        <w:t>године</w:t>
      </w:r>
    </w:p>
    <w:p w14:paraId="3824CF7C" w14:textId="77777777" w:rsidR="00464A52" w:rsidRPr="00C5150E" w:rsidRDefault="00464A52" w:rsidP="00464A52">
      <w:pPr>
        <w:rPr>
          <w:sz w:val="20"/>
          <w:szCs w:val="20"/>
          <w:lang w:val="sr-Cyrl-RS"/>
        </w:rPr>
      </w:pPr>
      <w:r w:rsidRPr="00C5150E">
        <w:rPr>
          <w:sz w:val="20"/>
          <w:szCs w:val="20"/>
        </w:rPr>
        <w:t>Ивањица</w:t>
      </w:r>
    </w:p>
    <w:p w14:paraId="7738A1BC" w14:textId="77777777" w:rsidR="00464A52" w:rsidRPr="00C5150E" w:rsidRDefault="00464A52" w:rsidP="00464A52">
      <w:pPr>
        <w:rPr>
          <w:sz w:val="20"/>
          <w:szCs w:val="20"/>
        </w:rPr>
      </w:pPr>
    </w:p>
    <w:p w14:paraId="52A19365" w14:textId="77777777" w:rsidR="00464A52" w:rsidRPr="00C5150E" w:rsidRDefault="00464A52" w:rsidP="00464A52">
      <w:pPr>
        <w:jc w:val="both"/>
        <w:rPr>
          <w:sz w:val="20"/>
          <w:szCs w:val="20"/>
        </w:rPr>
      </w:pPr>
      <w:r w:rsidRPr="00C5150E">
        <w:rPr>
          <w:sz w:val="20"/>
          <w:szCs w:val="20"/>
          <w:lang w:val="sr-Cyrl-CS"/>
        </w:rPr>
        <w:t>На основу члана  69. став 4. Закона о буџетском систему («Службени гласник РС» број 54/2009</w:t>
      </w:r>
      <w:r w:rsidRPr="00C5150E">
        <w:rPr>
          <w:sz w:val="20"/>
          <w:szCs w:val="20"/>
        </w:rPr>
        <w:t>, 73/2010, 101/2010</w:t>
      </w:r>
      <w:r w:rsidRPr="00C5150E">
        <w:rPr>
          <w:sz w:val="20"/>
          <w:szCs w:val="20"/>
          <w:lang w:val="sr-Cyrl-RS"/>
        </w:rPr>
        <w:t>,</w:t>
      </w:r>
      <w:r w:rsidRPr="00C5150E">
        <w:rPr>
          <w:sz w:val="20"/>
          <w:szCs w:val="20"/>
        </w:rPr>
        <w:t xml:space="preserve"> 101/2011</w:t>
      </w:r>
      <w:r w:rsidRPr="00C5150E">
        <w:rPr>
          <w:sz w:val="20"/>
          <w:szCs w:val="20"/>
          <w:lang w:val="sr-Cyrl-RS"/>
        </w:rPr>
        <w:t>93/2012,62/2013-исправка</w:t>
      </w:r>
      <w:r w:rsidRPr="00C5150E">
        <w:rPr>
          <w:sz w:val="20"/>
          <w:szCs w:val="20"/>
          <w:lang w:val="sr-Latn-RS"/>
        </w:rPr>
        <w:t>,</w:t>
      </w:r>
      <w:r w:rsidRPr="00C5150E">
        <w:rPr>
          <w:sz w:val="20"/>
          <w:szCs w:val="20"/>
          <w:lang w:val="sr-Cyrl-RS"/>
        </w:rPr>
        <w:t xml:space="preserve"> 108/2013</w:t>
      </w:r>
      <w:r w:rsidRPr="00C5150E">
        <w:rPr>
          <w:sz w:val="20"/>
          <w:szCs w:val="20"/>
          <w:lang w:val="sr-Latn-RS"/>
        </w:rPr>
        <w:t>,</w:t>
      </w:r>
      <w:r w:rsidRPr="00C5150E">
        <w:rPr>
          <w:sz w:val="20"/>
          <w:szCs w:val="20"/>
          <w:lang w:val="sr-Cyrl-RS"/>
        </w:rPr>
        <w:t xml:space="preserve"> 142/2014</w:t>
      </w:r>
      <w:r w:rsidRPr="00C5150E">
        <w:rPr>
          <w:sz w:val="20"/>
          <w:szCs w:val="20"/>
          <w:lang w:val="sr-Latn-RS"/>
        </w:rPr>
        <w:t>, 68/2015-други закон, 103/2015, 99/2016,</w:t>
      </w:r>
      <w:r w:rsidRPr="00C5150E">
        <w:rPr>
          <w:sz w:val="20"/>
          <w:szCs w:val="20"/>
          <w:lang w:val="sr-Cyrl-RS"/>
        </w:rPr>
        <w:t xml:space="preserve"> 113/2017</w:t>
      </w:r>
      <w:r w:rsidRPr="00C5150E">
        <w:rPr>
          <w:sz w:val="20"/>
          <w:szCs w:val="20"/>
          <w:lang w:val="sr-Latn-RS"/>
        </w:rPr>
        <w:t>,</w:t>
      </w:r>
      <w:r w:rsidRPr="00C5150E">
        <w:rPr>
          <w:sz w:val="20"/>
          <w:szCs w:val="20"/>
          <w:lang w:val="sr-Cyrl-RS"/>
        </w:rPr>
        <w:t xml:space="preserve"> 95/2018</w:t>
      </w:r>
      <w:r w:rsidRPr="00C5150E">
        <w:rPr>
          <w:sz w:val="20"/>
          <w:szCs w:val="20"/>
          <w:lang w:val="sr-Latn-RS"/>
        </w:rPr>
        <w:t>,</w:t>
      </w:r>
      <w:r w:rsidRPr="00C5150E">
        <w:rPr>
          <w:sz w:val="20"/>
          <w:szCs w:val="20"/>
          <w:lang w:val="sr-Cyrl-RS"/>
        </w:rPr>
        <w:t xml:space="preserve"> 31/2019</w:t>
      </w:r>
      <w:r w:rsidRPr="00C5150E">
        <w:rPr>
          <w:sz w:val="20"/>
          <w:szCs w:val="20"/>
          <w:lang w:val="sr-Latn-RS"/>
        </w:rPr>
        <w:t>, 72/2019,</w:t>
      </w:r>
      <w:r w:rsidRPr="00C5150E">
        <w:rPr>
          <w:sz w:val="20"/>
          <w:szCs w:val="20"/>
          <w:lang w:val="sr-Cyrl-RS"/>
        </w:rPr>
        <w:t xml:space="preserve"> 149/202</w:t>
      </w:r>
      <w:r w:rsidRPr="00C5150E">
        <w:rPr>
          <w:sz w:val="20"/>
          <w:szCs w:val="20"/>
          <w:lang w:val="sr-Latn-RS"/>
        </w:rPr>
        <w:t>0, 118/2021</w:t>
      </w:r>
      <w:r w:rsidRPr="00C5150E">
        <w:rPr>
          <w:sz w:val="20"/>
          <w:szCs w:val="20"/>
          <w:lang w:val="sr-Cyrl-RS"/>
        </w:rPr>
        <w:t>,</w:t>
      </w:r>
      <w:r w:rsidRPr="00C5150E">
        <w:rPr>
          <w:sz w:val="20"/>
          <w:szCs w:val="20"/>
          <w:lang w:val="sr-Latn-RS"/>
        </w:rPr>
        <w:t xml:space="preserve"> 118/2021-др. </w:t>
      </w:r>
      <w:r w:rsidRPr="00C5150E">
        <w:rPr>
          <w:sz w:val="20"/>
          <w:szCs w:val="20"/>
          <w:lang w:val="sr-Cyrl-RS"/>
        </w:rPr>
        <w:t>з</w:t>
      </w:r>
      <w:r w:rsidRPr="00C5150E">
        <w:rPr>
          <w:sz w:val="20"/>
          <w:szCs w:val="20"/>
          <w:lang w:val="sr-Latn-RS"/>
        </w:rPr>
        <w:t>акон</w:t>
      </w:r>
      <w:r w:rsidRPr="00C5150E">
        <w:rPr>
          <w:sz w:val="20"/>
          <w:szCs w:val="20"/>
          <w:lang w:val="sr-Cyrl-RS"/>
        </w:rPr>
        <w:t>, 138/2022 и 92/2023</w:t>
      </w:r>
      <w:r w:rsidRPr="00C5150E">
        <w:rPr>
          <w:sz w:val="20"/>
          <w:szCs w:val="20"/>
          <w:lang w:val="sr-Cyrl-CS"/>
        </w:rPr>
        <w:t>) и члана 13. Одлуке о буџету општине Ивањица за 202</w:t>
      </w:r>
      <w:r w:rsidRPr="00C5150E">
        <w:rPr>
          <w:sz w:val="20"/>
          <w:szCs w:val="20"/>
          <w:lang w:val="sr-Latn-RS"/>
        </w:rPr>
        <w:t>4</w:t>
      </w:r>
      <w:r w:rsidRPr="00C5150E">
        <w:rPr>
          <w:sz w:val="20"/>
          <w:szCs w:val="20"/>
          <w:lang w:val="sr-Cyrl-CS"/>
        </w:rPr>
        <w:t xml:space="preserve">. годину («Службени лист општине Ивањица» број </w:t>
      </w:r>
      <w:r w:rsidRPr="00C5150E">
        <w:rPr>
          <w:sz w:val="20"/>
          <w:szCs w:val="20"/>
          <w:lang w:val="sr-Latn-RS"/>
        </w:rPr>
        <w:t>14</w:t>
      </w:r>
      <w:r w:rsidRPr="00C5150E">
        <w:rPr>
          <w:sz w:val="20"/>
          <w:szCs w:val="20"/>
          <w:lang w:val="sr-Cyrl-RS"/>
        </w:rPr>
        <w:t>/</w:t>
      </w:r>
      <w:r w:rsidRPr="00C5150E">
        <w:rPr>
          <w:sz w:val="20"/>
          <w:szCs w:val="20"/>
          <w:lang w:val="sr-Latn-RS"/>
        </w:rPr>
        <w:t>2023</w:t>
      </w:r>
      <w:r w:rsidRPr="00C5150E">
        <w:rPr>
          <w:sz w:val="20"/>
          <w:szCs w:val="20"/>
          <w:lang w:val="sr-Cyrl-RS"/>
        </w:rPr>
        <w:t xml:space="preserve">), </w:t>
      </w:r>
      <w:r w:rsidRPr="00C5150E">
        <w:rPr>
          <w:sz w:val="20"/>
          <w:szCs w:val="20"/>
          <w:lang w:val="sr-Cyrl-CS"/>
        </w:rPr>
        <w:t xml:space="preserve">Председник општине Ивањица на предлог </w:t>
      </w:r>
      <w:r w:rsidRPr="00C5150E">
        <w:rPr>
          <w:sz w:val="20"/>
          <w:szCs w:val="20"/>
        </w:rPr>
        <w:t xml:space="preserve">Oпштинске управе </w:t>
      </w:r>
      <w:r w:rsidRPr="00C5150E">
        <w:rPr>
          <w:sz w:val="20"/>
          <w:szCs w:val="20"/>
          <w:lang w:val="sr-Cyrl-CS"/>
        </w:rPr>
        <w:t xml:space="preserve"> доноси</w:t>
      </w:r>
      <w:r w:rsidRPr="00C5150E">
        <w:rPr>
          <w:sz w:val="20"/>
          <w:szCs w:val="20"/>
        </w:rPr>
        <w:t xml:space="preserve">: </w:t>
      </w:r>
    </w:p>
    <w:p w14:paraId="1BA06B53" w14:textId="77777777" w:rsidR="00464A52" w:rsidRPr="00C5150E" w:rsidRDefault="00464A52" w:rsidP="00464A52">
      <w:pPr>
        <w:rPr>
          <w:sz w:val="20"/>
          <w:szCs w:val="20"/>
        </w:rPr>
      </w:pPr>
    </w:p>
    <w:p w14:paraId="74421CA0" w14:textId="77777777" w:rsidR="00464A52" w:rsidRPr="00C5150E" w:rsidRDefault="00464A52" w:rsidP="00464A52">
      <w:pPr>
        <w:rPr>
          <w:sz w:val="20"/>
          <w:szCs w:val="20"/>
          <w:lang w:val="sr-Latn-RS"/>
        </w:rPr>
      </w:pPr>
    </w:p>
    <w:p w14:paraId="27511F49" w14:textId="77777777" w:rsidR="00464A52" w:rsidRPr="00C5150E" w:rsidRDefault="00464A52" w:rsidP="00464A52">
      <w:pPr>
        <w:jc w:val="center"/>
        <w:rPr>
          <w:b/>
          <w:sz w:val="20"/>
          <w:szCs w:val="20"/>
          <w:lang w:val="sr-Cyrl-CS"/>
        </w:rPr>
      </w:pPr>
      <w:r w:rsidRPr="00C5150E">
        <w:rPr>
          <w:b/>
          <w:sz w:val="20"/>
          <w:szCs w:val="20"/>
          <w:lang w:val="sr-Cyrl-CS"/>
        </w:rPr>
        <w:t>Р Е Ш Е Њ Е</w:t>
      </w:r>
    </w:p>
    <w:p w14:paraId="6E2A026B" w14:textId="77777777" w:rsidR="00464A52" w:rsidRPr="00C5150E" w:rsidRDefault="00464A52" w:rsidP="00464A52">
      <w:pPr>
        <w:rPr>
          <w:sz w:val="20"/>
          <w:szCs w:val="20"/>
        </w:rPr>
      </w:pPr>
    </w:p>
    <w:p w14:paraId="5CABA6F9" w14:textId="77777777" w:rsidR="00464A52" w:rsidRPr="00C5150E" w:rsidRDefault="00464A52" w:rsidP="00464A52">
      <w:pPr>
        <w:jc w:val="center"/>
        <w:rPr>
          <w:b/>
          <w:sz w:val="20"/>
          <w:szCs w:val="20"/>
          <w:lang w:val="sr-Cyrl-CS"/>
        </w:rPr>
      </w:pPr>
      <w:r w:rsidRPr="00C5150E">
        <w:rPr>
          <w:b/>
          <w:sz w:val="20"/>
          <w:szCs w:val="20"/>
        </w:rPr>
        <w:t xml:space="preserve">o </w:t>
      </w:r>
      <w:r w:rsidRPr="00C5150E">
        <w:rPr>
          <w:b/>
          <w:sz w:val="20"/>
          <w:szCs w:val="20"/>
          <w:lang w:val="sr-Cyrl-CS"/>
        </w:rPr>
        <w:t>употреби средстава текуће буџетске резерве</w:t>
      </w:r>
    </w:p>
    <w:p w14:paraId="40319212" w14:textId="77777777" w:rsidR="00464A52" w:rsidRPr="00C5150E" w:rsidRDefault="00464A52" w:rsidP="00464A52">
      <w:pPr>
        <w:jc w:val="center"/>
        <w:rPr>
          <w:b/>
          <w:sz w:val="20"/>
          <w:szCs w:val="20"/>
        </w:rPr>
      </w:pPr>
    </w:p>
    <w:p w14:paraId="48BDA0CB" w14:textId="77777777" w:rsidR="00464A52" w:rsidRPr="00C5150E" w:rsidRDefault="00464A52" w:rsidP="00464A52">
      <w:pPr>
        <w:jc w:val="center"/>
        <w:rPr>
          <w:b/>
          <w:sz w:val="20"/>
          <w:szCs w:val="20"/>
        </w:rPr>
      </w:pPr>
    </w:p>
    <w:p w14:paraId="2DCE66EF" w14:textId="77777777" w:rsidR="00464A52" w:rsidRPr="00C5150E" w:rsidRDefault="00464A52" w:rsidP="00464A52">
      <w:pPr>
        <w:numPr>
          <w:ilvl w:val="0"/>
          <w:numId w:val="49"/>
        </w:numPr>
        <w:jc w:val="both"/>
        <w:rPr>
          <w:sz w:val="20"/>
          <w:szCs w:val="20"/>
        </w:rPr>
      </w:pPr>
      <w:r w:rsidRPr="00C5150E">
        <w:rPr>
          <w:sz w:val="20"/>
          <w:szCs w:val="20"/>
          <w:lang w:val="sr-Cyrl-CS"/>
        </w:rPr>
        <w:t>Из</w:t>
      </w:r>
      <w:r w:rsidRPr="00C5150E">
        <w:rPr>
          <w:sz w:val="20"/>
          <w:szCs w:val="20"/>
        </w:rPr>
        <w:t xml:space="preserve"> </w:t>
      </w:r>
      <w:r w:rsidRPr="00C5150E">
        <w:rPr>
          <w:sz w:val="20"/>
          <w:szCs w:val="20"/>
          <w:lang w:val="sr-Cyrl-CS"/>
        </w:rPr>
        <w:t>средстава</w:t>
      </w:r>
      <w:r w:rsidRPr="00C5150E">
        <w:rPr>
          <w:sz w:val="20"/>
          <w:szCs w:val="20"/>
        </w:rPr>
        <w:t xml:space="preserve"> </w:t>
      </w:r>
      <w:r w:rsidRPr="00C5150E">
        <w:rPr>
          <w:sz w:val="20"/>
          <w:szCs w:val="20"/>
          <w:lang w:val="sr-Cyrl-CS"/>
        </w:rPr>
        <w:t>утврђених Одлуком о буџету општине Ивањица за 202</w:t>
      </w:r>
      <w:r w:rsidRPr="00C5150E">
        <w:rPr>
          <w:sz w:val="20"/>
          <w:szCs w:val="20"/>
          <w:lang w:val="sr-Latn-RS"/>
        </w:rPr>
        <w:t>4</w:t>
      </w:r>
      <w:r w:rsidRPr="00C5150E">
        <w:rPr>
          <w:sz w:val="20"/>
          <w:szCs w:val="20"/>
          <w:lang w:val="sr-Cyrl-CS"/>
        </w:rPr>
        <w:t xml:space="preserve">. («Службени лист општине Ивањица» </w:t>
      </w:r>
      <w:r w:rsidRPr="00C5150E">
        <w:rPr>
          <w:sz w:val="20"/>
          <w:szCs w:val="20"/>
        </w:rPr>
        <w:t xml:space="preserve"> </w:t>
      </w:r>
      <w:r w:rsidRPr="00C5150E">
        <w:rPr>
          <w:sz w:val="20"/>
          <w:szCs w:val="20"/>
          <w:lang w:val="sr-Cyrl-CS"/>
        </w:rPr>
        <w:t xml:space="preserve">број </w:t>
      </w:r>
      <w:r w:rsidRPr="00C5150E">
        <w:rPr>
          <w:sz w:val="20"/>
          <w:szCs w:val="20"/>
          <w:lang w:val="sr-Latn-RS"/>
        </w:rPr>
        <w:t>14</w:t>
      </w:r>
      <w:r w:rsidRPr="00C5150E">
        <w:rPr>
          <w:sz w:val="20"/>
          <w:szCs w:val="20"/>
          <w:lang w:val="sr-Cyrl-RS"/>
        </w:rPr>
        <w:t>/</w:t>
      </w:r>
      <w:r w:rsidRPr="00C5150E">
        <w:rPr>
          <w:sz w:val="20"/>
          <w:szCs w:val="20"/>
          <w:lang w:val="sr-Latn-RS"/>
        </w:rPr>
        <w:t>2023</w:t>
      </w:r>
      <w:r w:rsidRPr="00C5150E">
        <w:rPr>
          <w:sz w:val="20"/>
          <w:szCs w:val="20"/>
          <w:lang w:val="sr-Cyrl-CS"/>
        </w:rPr>
        <w:t xml:space="preserve">), раздео 4. Општинска управа, Програм 0602: Опште услуге локалне самоуправе; Програмска активност 0009 – </w:t>
      </w:r>
      <w:r w:rsidRPr="00C5150E">
        <w:rPr>
          <w:sz w:val="20"/>
          <w:szCs w:val="20"/>
          <w:lang w:val="sr-Latn-RS"/>
        </w:rPr>
        <w:t>T</w:t>
      </w:r>
      <w:r w:rsidRPr="00C5150E">
        <w:rPr>
          <w:sz w:val="20"/>
          <w:szCs w:val="20"/>
          <w:lang w:val="sr-Cyrl-CS"/>
        </w:rPr>
        <w:t xml:space="preserve">екућа буџетска резерва, функција 160 – Опште  јавне услуге некласификоване на другом месту, економска класификација 499 – Средства резерве – текућа резерва, </w:t>
      </w:r>
      <w:r w:rsidRPr="00C5150E">
        <w:rPr>
          <w:sz w:val="20"/>
          <w:szCs w:val="20"/>
          <w:lang w:val="sr-Cyrl-RS"/>
        </w:rPr>
        <w:t>одобравају се недостајућа средства</w:t>
      </w:r>
      <w:r w:rsidRPr="00C5150E">
        <w:rPr>
          <w:sz w:val="20"/>
          <w:szCs w:val="20"/>
          <w:lang w:val="sr-Latn-RS"/>
        </w:rPr>
        <w:t xml:space="preserve"> </w:t>
      </w:r>
      <w:r w:rsidRPr="00C5150E">
        <w:rPr>
          <w:sz w:val="20"/>
          <w:szCs w:val="20"/>
          <w:lang w:val="sr-Cyrl-RS"/>
        </w:rPr>
        <w:t>Дому културе  у укупном износу 1.600</w:t>
      </w:r>
      <w:r w:rsidRPr="00C5150E">
        <w:rPr>
          <w:sz w:val="20"/>
          <w:szCs w:val="20"/>
          <w:lang w:val="sr-Cyrl-CS"/>
        </w:rPr>
        <w:t>.000</w:t>
      </w:r>
      <w:r w:rsidRPr="00C5150E">
        <w:rPr>
          <w:sz w:val="20"/>
          <w:szCs w:val="20"/>
          <w:lang w:val="sr-Cyrl-RS"/>
        </w:rPr>
        <w:t>,00 динара</w:t>
      </w:r>
      <w:r w:rsidRPr="00C5150E">
        <w:rPr>
          <w:sz w:val="20"/>
          <w:szCs w:val="20"/>
          <w:lang w:val="sr-Latn-RS"/>
        </w:rPr>
        <w:t xml:space="preserve"> </w:t>
      </w:r>
      <w:r w:rsidRPr="00C5150E">
        <w:rPr>
          <w:sz w:val="20"/>
          <w:szCs w:val="20"/>
          <w:lang w:val="sr-Cyrl-RS"/>
        </w:rPr>
        <w:t>на име недостајућих средстава з</w:t>
      </w:r>
      <w:r w:rsidRPr="00C5150E">
        <w:rPr>
          <w:sz w:val="20"/>
          <w:szCs w:val="20"/>
          <w:lang w:val="sr-Latn-RS"/>
        </w:rPr>
        <w:t xml:space="preserve">а </w:t>
      </w:r>
      <w:r w:rsidRPr="00C5150E">
        <w:rPr>
          <w:sz w:val="20"/>
          <w:szCs w:val="20"/>
          <w:lang w:val="sr-Cyrl-RS"/>
        </w:rPr>
        <w:t>организовање концерта поводом Дана жена</w:t>
      </w:r>
      <w:r w:rsidRPr="00C5150E">
        <w:rPr>
          <w:sz w:val="20"/>
          <w:szCs w:val="20"/>
          <w:lang w:val="sr-Latn-RS"/>
        </w:rPr>
        <w:t>.</w:t>
      </w:r>
    </w:p>
    <w:p w14:paraId="624FBAD6" w14:textId="77777777" w:rsidR="00464A52" w:rsidRPr="00C5150E" w:rsidRDefault="00464A52" w:rsidP="00464A52">
      <w:pPr>
        <w:ind w:left="720"/>
        <w:jc w:val="both"/>
        <w:rPr>
          <w:sz w:val="20"/>
          <w:szCs w:val="20"/>
        </w:rPr>
      </w:pPr>
    </w:p>
    <w:p w14:paraId="27BF7FAE" w14:textId="77777777" w:rsidR="00464A52" w:rsidRPr="00C5150E" w:rsidRDefault="00464A52" w:rsidP="00464A52">
      <w:pPr>
        <w:numPr>
          <w:ilvl w:val="0"/>
          <w:numId w:val="49"/>
        </w:numPr>
        <w:jc w:val="both"/>
        <w:rPr>
          <w:sz w:val="20"/>
          <w:szCs w:val="20"/>
          <w:lang w:val="sr-Cyrl-CS"/>
        </w:rPr>
      </w:pPr>
      <w:r w:rsidRPr="00C5150E">
        <w:rPr>
          <w:sz w:val="20"/>
          <w:szCs w:val="20"/>
          <w:lang w:val="sr-Cyrl-CS"/>
        </w:rPr>
        <w:t xml:space="preserve">Средства из тачке 1. овог решења распоређују се у оквиру раздела 4. – Општинска управа, Глава 4.01 – Дом културе, Програм </w:t>
      </w:r>
      <w:r w:rsidRPr="00C5150E">
        <w:rPr>
          <w:sz w:val="20"/>
          <w:szCs w:val="20"/>
          <w:lang w:val="sr-Latn-RS"/>
        </w:rPr>
        <w:t>1</w:t>
      </w:r>
      <w:r w:rsidRPr="00C5150E">
        <w:rPr>
          <w:sz w:val="20"/>
          <w:szCs w:val="20"/>
          <w:lang w:val="sr-Cyrl-RS"/>
        </w:rPr>
        <w:t>201</w:t>
      </w:r>
      <w:r w:rsidRPr="00C5150E">
        <w:rPr>
          <w:sz w:val="20"/>
          <w:szCs w:val="20"/>
          <w:lang w:val="sr-Cyrl-CS"/>
        </w:rPr>
        <w:t xml:space="preserve">: </w:t>
      </w:r>
      <w:r w:rsidRPr="00C5150E">
        <w:rPr>
          <w:sz w:val="20"/>
          <w:szCs w:val="20"/>
          <w:lang w:val="sr-Latn-RS"/>
        </w:rPr>
        <w:t xml:space="preserve">Развој </w:t>
      </w:r>
      <w:r w:rsidRPr="00C5150E">
        <w:rPr>
          <w:sz w:val="20"/>
          <w:szCs w:val="20"/>
          <w:lang w:val="sr-Cyrl-RS"/>
        </w:rPr>
        <w:t>културе и информисања</w:t>
      </w:r>
      <w:r w:rsidRPr="00C5150E">
        <w:rPr>
          <w:sz w:val="20"/>
          <w:szCs w:val="20"/>
          <w:lang w:val="sr-Cyrl-CS"/>
        </w:rPr>
        <w:t>; Програмска активност: 1201-0002 –</w:t>
      </w:r>
      <w:r w:rsidRPr="00C5150E">
        <w:rPr>
          <w:sz w:val="20"/>
          <w:szCs w:val="20"/>
          <w:lang w:val="sr-Cyrl-RS"/>
        </w:rPr>
        <w:t xml:space="preserve"> Јачање културне продукције и уметничког стваралаштва</w:t>
      </w:r>
      <w:r w:rsidRPr="00C5150E">
        <w:rPr>
          <w:sz w:val="20"/>
          <w:szCs w:val="20"/>
          <w:lang w:val="sr-Cyrl-CS"/>
        </w:rPr>
        <w:t>, функција 820 – Услуег културе,</w:t>
      </w:r>
    </w:p>
    <w:p w14:paraId="78920B2D" w14:textId="77777777" w:rsidR="00464A52" w:rsidRPr="00C5150E" w:rsidRDefault="00464A52" w:rsidP="00464A52">
      <w:pPr>
        <w:numPr>
          <w:ilvl w:val="0"/>
          <w:numId w:val="53"/>
        </w:numPr>
        <w:jc w:val="both"/>
        <w:rPr>
          <w:sz w:val="20"/>
          <w:szCs w:val="20"/>
          <w:lang w:val="sr-Cyrl-CS"/>
        </w:rPr>
      </w:pPr>
      <w:r w:rsidRPr="00C5150E">
        <w:rPr>
          <w:sz w:val="20"/>
          <w:szCs w:val="20"/>
          <w:lang w:val="sr-Cyrl-CS"/>
        </w:rPr>
        <w:t xml:space="preserve">економска класификација 421 – Стални трошкови у износу </w:t>
      </w:r>
      <w:r w:rsidRPr="00C5150E">
        <w:rPr>
          <w:sz w:val="20"/>
          <w:szCs w:val="20"/>
          <w:lang w:val="sr-Cyrl-RS"/>
        </w:rPr>
        <w:t>250</w:t>
      </w:r>
      <w:r w:rsidRPr="00C5150E">
        <w:rPr>
          <w:sz w:val="20"/>
          <w:szCs w:val="20"/>
          <w:lang w:val="sr-Cyrl-CS"/>
        </w:rPr>
        <w:t>.000,00 динара (конто намене 421600 – Закуп имовине и опреме), позиција 137/0,</w:t>
      </w:r>
    </w:p>
    <w:p w14:paraId="15C3BCCE" w14:textId="77777777" w:rsidR="00464A52" w:rsidRPr="00C5150E" w:rsidRDefault="00464A52" w:rsidP="00464A52">
      <w:pPr>
        <w:numPr>
          <w:ilvl w:val="0"/>
          <w:numId w:val="53"/>
        </w:numPr>
        <w:jc w:val="both"/>
        <w:rPr>
          <w:sz w:val="20"/>
          <w:szCs w:val="20"/>
          <w:lang w:val="sr-Cyrl-CS"/>
        </w:rPr>
      </w:pPr>
      <w:r w:rsidRPr="00C5150E">
        <w:rPr>
          <w:sz w:val="20"/>
          <w:szCs w:val="20"/>
          <w:lang w:val="sr-Cyrl-CS"/>
        </w:rPr>
        <w:t xml:space="preserve">кономска класификација 424 – Специјализоване услуге у износу </w:t>
      </w:r>
      <w:r w:rsidRPr="00C5150E">
        <w:rPr>
          <w:sz w:val="20"/>
          <w:szCs w:val="20"/>
          <w:lang w:val="sr-Cyrl-RS"/>
        </w:rPr>
        <w:t>1.350</w:t>
      </w:r>
      <w:r w:rsidRPr="00C5150E">
        <w:rPr>
          <w:sz w:val="20"/>
          <w:szCs w:val="20"/>
          <w:lang w:val="sr-Cyrl-CS"/>
        </w:rPr>
        <w:t>.000,00 динара (конто намене 424200 – Услуге образовања, културе и спорта), позиција 140/0.</w:t>
      </w:r>
    </w:p>
    <w:p w14:paraId="112EDD44" w14:textId="77777777" w:rsidR="00464A52" w:rsidRPr="00C5150E" w:rsidRDefault="00464A52" w:rsidP="00464A52">
      <w:pPr>
        <w:ind w:left="720"/>
        <w:jc w:val="both"/>
        <w:rPr>
          <w:sz w:val="20"/>
          <w:szCs w:val="20"/>
        </w:rPr>
      </w:pPr>
    </w:p>
    <w:p w14:paraId="4DEB368B" w14:textId="77777777" w:rsidR="00464A52" w:rsidRPr="00C5150E" w:rsidRDefault="00464A52" w:rsidP="00464A52">
      <w:pPr>
        <w:numPr>
          <w:ilvl w:val="0"/>
          <w:numId w:val="49"/>
        </w:numPr>
        <w:jc w:val="both"/>
        <w:rPr>
          <w:sz w:val="20"/>
          <w:szCs w:val="20"/>
        </w:rPr>
      </w:pPr>
      <w:r w:rsidRPr="00C5150E">
        <w:rPr>
          <w:sz w:val="20"/>
          <w:szCs w:val="20"/>
        </w:rPr>
        <w:t xml:space="preserve">O </w:t>
      </w:r>
      <w:r w:rsidRPr="00C5150E">
        <w:rPr>
          <w:sz w:val="20"/>
          <w:szCs w:val="20"/>
          <w:lang w:val="sr-Cyrl-CS"/>
        </w:rPr>
        <w:t xml:space="preserve">реализацији овог решења стараће се Општинска управа - </w:t>
      </w:r>
      <w:r w:rsidRPr="00C5150E">
        <w:rPr>
          <w:sz w:val="20"/>
          <w:szCs w:val="20"/>
          <w:lang w:val="sr-Latn-RS"/>
        </w:rPr>
        <w:t>O</w:t>
      </w:r>
      <w:r w:rsidRPr="00C5150E">
        <w:rPr>
          <w:sz w:val="20"/>
          <w:szCs w:val="20"/>
          <w:lang w:val="sr-Cyrl-CS"/>
        </w:rPr>
        <w:t>дељење за буџет и финансије.</w:t>
      </w:r>
    </w:p>
    <w:p w14:paraId="53985F37" w14:textId="77777777" w:rsidR="00464A52" w:rsidRPr="00C5150E" w:rsidRDefault="00464A52" w:rsidP="00464A52">
      <w:pPr>
        <w:ind w:left="360"/>
        <w:jc w:val="both"/>
        <w:rPr>
          <w:sz w:val="20"/>
          <w:szCs w:val="20"/>
        </w:rPr>
      </w:pPr>
    </w:p>
    <w:p w14:paraId="1789B054" w14:textId="77777777" w:rsidR="00464A52" w:rsidRPr="00C5150E" w:rsidRDefault="00464A52" w:rsidP="00464A52">
      <w:pPr>
        <w:numPr>
          <w:ilvl w:val="0"/>
          <w:numId w:val="49"/>
        </w:numPr>
        <w:jc w:val="both"/>
        <w:rPr>
          <w:sz w:val="20"/>
          <w:szCs w:val="20"/>
        </w:rPr>
      </w:pPr>
      <w:r w:rsidRPr="00C5150E">
        <w:rPr>
          <w:sz w:val="20"/>
          <w:szCs w:val="20"/>
        </w:rPr>
        <w:t>O</w:t>
      </w:r>
      <w:r w:rsidRPr="00C5150E">
        <w:rPr>
          <w:sz w:val="20"/>
          <w:szCs w:val="20"/>
          <w:lang w:val="sr-Cyrl-CS"/>
        </w:rPr>
        <w:t>во решење биће објављено у «Службеном листу општине Ивањица»</w:t>
      </w:r>
      <w:r w:rsidRPr="00C5150E">
        <w:rPr>
          <w:sz w:val="20"/>
          <w:szCs w:val="20"/>
        </w:rPr>
        <w:t>.</w:t>
      </w:r>
    </w:p>
    <w:p w14:paraId="183E36D9" w14:textId="77777777" w:rsidR="00464A52" w:rsidRPr="00C5150E" w:rsidRDefault="00464A52" w:rsidP="00464A52">
      <w:pPr>
        <w:jc w:val="both"/>
        <w:rPr>
          <w:sz w:val="20"/>
          <w:szCs w:val="20"/>
        </w:rPr>
      </w:pPr>
    </w:p>
    <w:p w14:paraId="25CADC61" w14:textId="77777777" w:rsidR="00464A52" w:rsidRPr="00C5150E" w:rsidRDefault="00464A52" w:rsidP="00464A52">
      <w:pPr>
        <w:tabs>
          <w:tab w:val="left" w:pos="3060"/>
        </w:tabs>
        <w:rPr>
          <w:sz w:val="20"/>
          <w:szCs w:val="20"/>
        </w:rPr>
      </w:pPr>
      <w:r w:rsidRPr="00C5150E">
        <w:rPr>
          <w:sz w:val="20"/>
          <w:szCs w:val="20"/>
        </w:rPr>
        <w:t xml:space="preserve"> </w:t>
      </w:r>
    </w:p>
    <w:p w14:paraId="72753BE5" w14:textId="77777777" w:rsidR="00464A52" w:rsidRPr="00C5150E" w:rsidRDefault="00464A52" w:rsidP="00464A52">
      <w:pPr>
        <w:tabs>
          <w:tab w:val="left" w:pos="3060"/>
        </w:tabs>
        <w:rPr>
          <w:sz w:val="20"/>
          <w:szCs w:val="20"/>
        </w:rPr>
      </w:pPr>
    </w:p>
    <w:p w14:paraId="04901F82" w14:textId="77777777" w:rsidR="00E63603" w:rsidRPr="00E63603" w:rsidRDefault="00464A52" w:rsidP="00E63603">
      <w:pPr>
        <w:tabs>
          <w:tab w:val="left" w:pos="3060"/>
        </w:tabs>
        <w:jc w:val="right"/>
        <w:rPr>
          <w:b/>
          <w:bCs/>
          <w:sz w:val="20"/>
          <w:szCs w:val="20"/>
          <w:lang w:val="sr-Cyrl-CS"/>
        </w:rPr>
      </w:pPr>
      <w:r w:rsidRPr="00C5150E">
        <w:rPr>
          <w:sz w:val="20"/>
          <w:szCs w:val="20"/>
        </w:rPr>
        <w:t xml:space="preserve">                                                                                 </w:t>
      </w:r>
      <w:r w:rsidRPr="00C5150E">
        <w:rPr>
          <w:sz w:val="20"/>
          <w:szCs w:val="20"/>
          <w:lang w:val="sr-Cyrl-CS"/>
        </w:rPr>
        <w:t xml:space="preserve">              </w:t>
      </w:r>
      <w:r w:rsidR="00E63603" w:rsidRPr="00E63603">
        <w:rPr>
          <w:b/>
          <w:bCs/>
          <w:sz w:val="20"/>
          <w:szCs w:val="20"/>
          <w:lang w:val="sr-Cyrl-CS"/>
        </w:rPr>
        <w:t>ПРЕДСЕДНИК ОПШТИНЕ</w:t>
      </w:r>
    </w:p>
    <w:p w14:paraId="281564F7" w14:textId="77777777" w:rsidR="00E63603" w:rsidRPr="00E63603" w:rsidRDefault="00E63603" w:rsidP="00E63603">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0970F2D4" w14:textId="57CF2E0C" w:rsidR="00464A52" w:rsidRDefault="00464A52" w:rsidP="00E63603">
      <w:pPr>
        <w:tabs>
          <w:tab w:val="left" w:pos="3060"/>
        </w:tabs>
        <w:rPr>
          <w:sz w:val="20"/>
          <w:szCs w:val="20"/>
          <w:lang w:val="sr-Latn-RS"/>
        </w:rPr>
      </w:pPr>
    </w:p>
    <w:p w14:paraId="1760383F" w14:textId="77777777" w:rsidR="00E63603" w:rsidRPr="00E63603" w:rsidRDefault="00E63603" w:rsidP="00E63603">
      <w:pPr>
        <w:tabs>
          <w:tab w:val="left" w:pos="3060"/>
        </w:tabs>
        <w:rPr>
          <w:sz w:val="20"/>
          <w:szCs w:val="20"/>
          <w:lang w:val="sr-Latn-RS"/>
        </w:rPr>
      </w:pPr>
    </w:p>
    <w:p w14:paraId="03FA5C2E" w14:textId="77777777" w:rsidR="00464A52" w:rsidRPr="00C5150E" w:rsidRDefault="00464A52" w:rsidP="00464A52">
      <w:pPr>
        <w:tabs>
          <w:tab w:val="left" w:pos="3060"/>
        </w:tabs>
        <w:rPr>
          <w:sz w:val="20"/>
          <w:szCs w:val="20"/>
          <w:lang w:val="sr-Cyrl-CS"/>
        </w:rPr>
      </w:pPr>
    </w:p>
    <w:p w14:paraId="36AF1007" w14:textId="77777777" w:rsidR="00464A52" w:rsidRPr="00C5150E" w:rsidRDefault="00464A52" w:rsidP="00464A52">
      <w:pPr>
        <w:tabs>
          <w:tab w:val="left" w:pos="3060"/>
        </w:tabs>
        <w:jc w:val="center"/>
        <w:rPr>
          <w:b/>
          <w:sz w:val="20"/>
          <w:szCs w:val="20"/>
          <w:lang w:val="sr-Cyrl-CS"/>
        </w:rPr>
      </w:pPr>
      <w:r w:rsidRPr="00C5150E">
        <w:rPr>
          <w:b/>
          <w:sz w:val="20"/>
          <w:szCs w:val="20"/>
          <w:lang w:val="sr-Cyrl-CS"/>
        </w:rPr>
        <w:t>О Б Р А З Л О Ж Е Њ Е</w:t>
      </w:r>
    </w:p>
    <w:p w14:paraId="1A9BA14A" w14:textId="77777777" w:rsidR="00464A52" w:rsidRPr="00C5150E" w:rsidRDefault="00464A52" w:rsidP="00464A52">
      <w:pPr>
        <w:rPr>
          <w:sz w:val="20"/>
          <w:szCs w:val="20"/>
          <w:lang w:val="sr-Cyrl-CS"/>
        </w:rPr>
      </w:pPr>
    </w:p>
    <w:p w14:paraId="5F8750A6" w14:textId="77777777" w:rsidR="00464A52" w:rsidRPr="00C5150E" w:rsidRDefault="00464A52" w:rsidP="00464A52">
      <w:pPr>
        <w:tabs>
          <w:tab w:val="left" w:pos="567"/>
        </w:tabs>
        <w:jc w:val="both"/>
        <w:rPr>
          <w:sz w:val="20"/>
          <w:szCs w:val="20"/>
          <w:lang w:val="sr-Cyrl-CS"/>
        </w:rPr>
      </w:pPr>
      <w:r w:rsidRPr="00C5150E">
        <w:rPr>
          <w:sz w:val="20"/>
          <w:szCs w:val="20"/>
          <w:lang w:val="sr-Cyrl-CS"/>
        </w:rPr>
        <w:tab/>
        <w:t xml:space="preserve">Чланом 69. Став 4. </w:t>
      </w:r>
      <w:r w:rsidRPr="00C5150E">
        <w:rPr>
          <w:sz w:val="20"/>
          <w:szCs w:val="20"/>
          <w:lang w:val="sr-Cyrl-RS"/>
        </w:rPr>
        <w:t>Закона о буџетском систему</w:t>
      </w:r>
      <w:r w:rsidRPr="00C5150E">
        <w:rPr>
          <w:sz w:val="20"/>
          <w:szCs w:val="20"/>
          <w:lang w:val="sr-Cyrl-CS"/>
        </w:rPr>
        <w:t>(«Службени гласник РС» број 54/2009</w:t>
      </w:r>
      <w:r w:rsidRPr="00C5150E">
        <w:rPr>
          <w:sz w:val="20"/>
          <w:szCs w:val="20"/>
        </w:rPr>
        <w:t>, 73/2010, 101/2010</w:t>
      </w:r>
      <w:r w:rsidRPr="00C5150E">
        <w:rPr>
          <w:sz w:val="20"/>
          <w:szCs w:val="20"/>
          <w:lang w:val="sr-Cyrl-RS"/>
        </w:rPr>
        <w:t>,</w:t>
      </w:r>
      <w:r w:rsidRPr="00C5150E">
        <w:rPr>
          <w:sz w:val="20"/>
          <w:szCs w:val="20"/>
        </w:rPr>
        <w:t xml:space="preserve"> 101/2011</w:t>
      </w:r>
      <w:r w:rsidRPr="00C5150E">
        <w:rPr>
          <w:sz w:val="20"/>
          <w:szCs w:val="20"/>
          <w:lang w:val="sr-Cyrl-RS"/>
        </w:rPr>
        <w:t>93/2012,62/2013-исправка,108/2013, 142/2014,</w:t>
      </w:r>
      <w:r w:rsidRPr="00C5150E">
        <w:rPr>
          <w:sz w:val="20"/>
          <w:szCs w:val="20"/>
          <w:lang w:val="sr-Latn-RS"/>
        </w:rPr>
        <w:t xml:space="preserve"> 68/2015-други закон</w:t>
      </w:r>
      <w:r w:rsidRPr="00C5150E">
        <w:rPr>
          <w:sz w:val="20"/>
          <w:szCs w:val="20"/>
          <w:lang w:val="sr-Cyrl-RS"/>
        </w:rPr>
        <w:t>,</w:t>
      </w:r>
      <w:r w:rsidRPr="00C5150E">
        <w:rPr>
          <w:sz w:val="20"/>
          <w:szCs w:val="20"/>
          <w:lang w:val="sr-Latn-RS"/>
        </w:rPr>
        <w:t xml:space="preserve"> 103/2015</w:t>
      </w:r>
      <w:r w:rsidRPr="00C5150E">
        <w:rPr>
          <w:sz w:val="20"/>
          <w:szCs w:val="20"/>
          <w:lang w:val="sr-Cyrl-RS"/>
        </w:rPr>
        <w:t xml:space="preserve">, </w:t>
      </w:r>
      <w:r w:rsidRPr="00C5150E">
        <w:rPr>
          <w:sz w:val="20"/>
          <w:szCs w:val="20"/>
          <w:lang w:val="sr-Latn-RS"/>
        </w:rPr>
        <w:t>99/2016</w:t>
      </w:r>
      <w:r w:rsidRPr="00C5150E">
        <w:rPr>
          <w:sz w:val="20"/>
          <w:szCs w:val="20"/>
          <w:lang w:val="sr-Cyrl-RS"/>
        </w:rPr>
        <w:t>, 113/2017, 93/2018, 31/2019, 72/2019, 14</w:t>
      </w:r>
      <w:r w:rsidRPr="00C5150E">
        <w:rPr>
          <w:sz w:val="20"/>
          <w:szCs w:val="20"/>
          <w:lang w:val="sr-Latn-RS"/>
        </w:rPr>
        <w:t>9</w:t>
      </w:r>
      <w:r w:rsidRPr="00C5150E">
        <w:rPr>
          <w:sz w:val="20"/>
          <w:szCs w:val="20"/>
          <w:lang w:val="sr-Cyrl-RS"/>
        </w:rPr>
        <w:t>/2020</w:t>
      </w:r>
      <w:r w:rsidRPr="00C5150E">
        <w:rPr>
          <w:sz w:val="20"/>
          <w:szCs w:val="20"/>
          <w:lang w:val="sr-Latn-RS"/>
        </w:rPr>
        <w:t>, 118/2021</w:t>
      </w:r>
      <w:r w:rsidRPr="00C5150E">
        <w:rPr>
          <w:sz w:val="20"/>
          <w:szCs w:val="20"/>
          <w:lang w:val="sr-Cyrl-RS"/>
        </w:rPr>
        <w:t>,</w:t>
      </w:r>
      <w:r w:rsidRPr="00C5150E">
        <w:rPr>
          <w:sz w:val="20"/>
          <w:szCs w:val="20"/>
          <w:lang w:val="sr-Latn-RS"/>
        </w:rPr>
        <w:t xml:space="preserve"> 118/2021-др. </w:t>
      </w:r>
      <w:r w:rsidRPr="00C5150E">
        <w:rPr>
          <w:sz w:val="20"/>
          <w:szCs w:val="20"/>
          <w:lang w:val="sr-Cyrl-RS"/>
        </w:rPr>
        <w:t>з</w:t>
      </w:r>
      <w:r w:rsidRPr="00C5150E">
        <w:rPr>
          <w:sz w:val="20"/>
          <w:szCs w:val="20"/>
          <w:lang w:val="sr-Latn-RS"/>
        </w:rPr>
        <w:t>акон</w:t>
      </w:r>
      <w:r w:rsidRPr="00C5150E">
        <w:rPr>
          <w:sz w:val="20"/>
          <w:szCs w:val="20"/>
          <w:lang w:val="sr-Cyrl-RS"/>
        </w:rPr>
        <w:t>, 138/2022 и 92/2023</w:t>
      </w:r>
      <w:r w:rsidRPr="00C5150E">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652DD60E" w14:textId="77777777" w:rsidR="00464A52" w:rsidRPr="00C5150E" w:rsidRDefault="00464A52" w:rsidP="00464A52">
      <w:pPr>
        <w:tabs>
          <w:tab w:val="left" w:pos="567"/>
        </w:tabs>
        <w:jc w:val="both"/>
        <w:rPr>
          <w:sz w:val="20"/>
          <w:szCs w:val="20"/>
          <w:lang w:val="sr-Cyrl-CS"/>
        </w:rPr>
      </w:pPr>
    </w:p>
    <w:p w14:paraId="2A79CA8D" w14:textId="77777777" w:rsidR="00464A52" w:rsidRPr="00C5150E" w:rsidRDefault="00464A52" w:rsidP="00464A52">
      <w:pPr>
        <w:tabs>
          <w:tab w:val="left" w:pos="567"/>
        </w:tabs>
        <w:jc w:val="both"/>
        <w:rPr>
          <w:sz w:val="20"/>
          <w:szCs w:val="20"/>
          <w:lang w:val="sr-Cyrl-RS"/>
        </w:rPr>
      </w:pPr>
      <w:r w:rsidRPr="00C5150E">
        <w:rPr>
          <w:sz w:val="20"/>
          <w:szCs w:val="20"/>
          <w:lang w:val="sr-Cyrl-CS"/>
        </w:rPr>
        <w:tab/>
        <w:t xml:space="preserve">Такође чланом 13. Одлуке о буџету општине Ивањице за 2024. годину («Службени лист општине Ивањица» број </w:t>
      </w:r>
      <w:r w:rsidRPr="00C5150E">
        <w:rPr>
          <w:sz w:val="20"/>
          <w:szCs w:val="20"/>
          <w:lang w:val="sr-Cyrl-RS"/>
        </w:rPr>
        <w:t>14/2023</w:t>
      </w:r>
      <w:r w:rsidRPr="00C5150E">
        <w:rPr>
          <w:sz w:val="20"/>
          <w:szCs w:val="20"/>
          <w:lang w:val="sr-Cyrl-CS"/>
        </w:rPr>
        <w:t>)</w:t>
      </w:r>
      <w:r w:rsidRPr="00C5150E">
        <w:rPr>
          <w:sz w:val="20"/>
          <w:szCs w:val="20"/>
        </w:rPr>
        <w:t>,</w:t>
      </w:r>
      <w:r w:rsidRPr="00C5150E">
        <w:rPr>
          <w:sz w:val="20"/>
          <w:szCs w:val="20"/>
          <w:lang w:val="sr-Cyrl-RS"/>
        </w:rPr>
        <w:t xml:space="preserve"> предвиђено је да решење о коришћењу средстава текуће буџетске резерве доноси председник општине.</w:t>
      </w:r>
    </w:p>
    <w:p w14:paraId="1D5C598B" w14:textId="77777777" w:rsidR="00464A52" w:rsidRPr="00C5150E" w:rsidRDefault="00464A52" w:rsidP="00464A52">
      <w:pPr>
        <w:tabs>
          <w:tab w:val="left" w:pos="567"/>
        </w:tabs>
        <w:jc w:val="both"/>
        <w:rPr>
          <w:sz w:val="20"/>
          <w:szCs w:val="20"/>
          <w:lang w:val="sr-Cyrl-RS"/>
        </w:rPr>
      </w:pPr>
    </w:p>
    <w:p w14:paraId="7AE3E68F" w14:textId="77777777" w:rsidR="00464A52" w:rsidRPr="00C5150E" w:rsidRDefault="00464A52" w:rsidP="00464A52">
      <w:pPr>
        <w:jc w:val="both"/>
        <w:rPr>
          <w:sz w:val="20"/>
          <w:szCs w:val="20"/>
          <w:lang w:val="sr-Cyrl-RS"/>
        </w:rPr>
      </w:pPr>
      <w:r w:rsidRPr="00C5150E">
        <w:rPr>
          <w:sz w:val="20"/>
          <w:szCs w:val="20"/>
          <w:lang w:val="sr-Cyrl-RS"/>
        </w:rPr>
        <w:tab/>
        <w:t>Имајући у виду да на позицијијама из тачке 2. овог решења</w:t>
      </w:r>
      <w:r w:rsidRPr="00C5150E">
        <w:rPr>
          <w:sz w:val="20"/>
          <w:szCs w:val="20"/>
          <w:lang w:val="sr-Cyrl-CS"/>
        </w:rPr>
        <w:t>, нису планирана средства за ове намене, одлучено је као у диспозитиву решења.</w:t>
      </w:r>
    </w:p>
    <w:p w14:paraId="1410FD94" w14:textId="77777777" w:rsidR="00464A52" w:rsidRPr="00C5150E" w:rsidRDefault="00464A52" w:rsidP="00464A52">
      <w:pPr>
        <w:tabs>
          <w:tab w:val="left" w:pos="1740"/>
        </w:tabs>
        <w:rPr>
          <w:sz w:val="20"/>
          <w:szCs w:val="20"/>
          <w:lang w:val="sr-Cyrl-CS"/>
        </w:rPr>
      </w:pPr>
      <w:r w:rsidRPr="00C5150E">
        <w:rPr>
          <w:sz w:val="20"/>
          <w:szCs w:val="20"/>
          <w:lang w:val="sr-Cyrl-CS"/>
        </w:rPr>
        <w:t xml:space="preserve"> </w:t>
      </w:r>
    </w:p>
    <w:p w14:paraId="77C50CAF" w14:textId="77777777" w:rsidR="00E4591B" w:rsidRDefault="00E4591B" w:rsidP="00C74819">
      <w:pPr>
        <w:ind w:firstLine="708"/>
        <w:jc w:val="both"/>
        <w:rPr>
          <w:sz w:val="20"/>
          <w:szCs w:val="20"/>
        </w:rPr>
      </w:pPr>
    </w:p>
    <w:p w14:paraId="561BD1A5" w14:textId="77777777" w:rsidR="00E63603" w:rsidRDefault="00E63603" w:rsidP="00C74819">
      <w:pPr>
        <w:ind w:firstLine="708"/>
        <w:jc w:val="both"/>
        <w:rPr>
          <w:sz w:val="20"/>
          <w:szCs w:val="20"/>
        </w:rPr>
      </w:pPr>
    </w:p>
    <w:p w14:paraId="2125FA8D" w14:textId="77777777" w:rsidR="00E63603" w:rsidRDefault="00E63603" w:rsidP="00C74819">
      <w:pPr>
        <w:ind w:firstLine="708"/>
        <w:jc w:val="both"/>
        <w:rPr>
          <w:sz w:val="20"/>
          <w:szCs w:val="20"/>
        </w:rPr>
      </w:pPr>
    </w:p>
    <w:p w14:paraId="4047FE13" w14:textId="77777777" w:rsidR="00E4591B" w:rsidRDefault="00E4591B" w:rsidP="00C74819">
      <w:pPr>
        <w:ind w:firstLine="708"/>
        <w:jc w:val="both"/>
        <w:rPr>
          <w:sz w:val="20"/>
          <w:szCs w:val="20"/>
        </w:rPr>
      </w:pPr>
    </w:p>
    <w:p w14:paraId="65D0FD22" w14:textId="77777777" w:rsidR="00E4591B" w:rsidRDefault="00E4591B" w:rsidP="00C74819">
      <w:pPr>
        <w:ind w:firstLine="708"/>
        <w:jc w:val="both"/>
        <w:rPr>
          <w:sz w:val="20"/>
          <w:szCs w:val="20"/>
        </w:rPr>
      </w:pPr>
    </w:p>
    <w:p w14:paraId="3C1CDF04" w14:textId="77777777" w:rsidR="00464A52" w:rsidRPr="00807A75" w:rsidRDefault="00464A52" w:rsidP="00464A52">
      <w:pPr>
        <w:rPr>
          <w:sz w:val="20"/>
          <w:szCs w:val="20"/>
          <w:lang w:val="sr-Cyrl-CS"/>
        </w:rPr>
      </w:pPr>
      <w:r w:rsidRPr="00807A75">
        <w:rPr>
          <w:sz w:val="20"/>
          <w:szCs w:val="20"/>
          <w:lang w:val="sr-Cyrl-CS"/>
        </w:rPr>
        <w:t>Р е п у б л и к а  С р б и ј а</w:t>
      </w:r>
    </w:p>
    <w:p w14:paraId="3AA476E4" w14:textId="77777777" w:rsidR="00464A52" w:rsidRPr="00807A75" w:rsidRDefault="00464A52" w:rsidP="00464A52">
      <w:pPr>
        <w:rPr>
          <w:sz w:val="20"/>
          <w:szCs w:val="20"/>
          <w:lang w:val="sr-Cyrl-CS"/>
        </w:rPr>
      </w:pPr>
      <w:r w:rsidRPr="00807A75">
        <w:rPr>
          <w:sz w:val="20"/>
          <w:szCs w:val="20"/>
          <w:lang w:val="sr-Cyrl-CS"/>
        </w:rPr>
        <w:t>ОПШТИНА ИВАЊИЦА</w:t>
      </w:r>
    </w:p>
    <w:p w14:paraId="5271EBE2" w14:textId="77777777" w:rsidR="00464A52" w:rsidRPr="00807A75" w:rsidRDefault="00464A52" w:rsidP="00464A52">
      <w:pPr>
        <w:rPr>
          <w:sz w:val="20"/>
          <w:szCs w:val="20"/>
          <w:lang w:val="sr-Cyrl-CS"/>
        </w:rPr>
      </w:pPr>
      <w:r w:rsidRPr="00807A75">
        <w:rPr>
          <w:sz w:val="20"/>
          <w:szCs w:val="20"/>
          <w:lang w:val="sr-Cyrl-CS"/>
        </w:rPr>
        <w:t>ПРЕДСЕДНИК ОПШТИНЕ</w:t>
      </w:r>
    </w:p>
    <w:p w14:paraId="77731BE2" w14:textId="77777777" w:rsidR="00464A52" w:rsidRPr="00807A75" w:rsidRDefault="00464A52" w:rsidP="00464A52">
      <w:pPr>
        <w:rPr>
          <w:sz w:val="20"/>
          <w:szCs w:val="20"/>
          <w:lang w:val="sr-Cyrl-RS"/>
        </w:rPr>
      </w:pPr>
      <w:r w:rsidRPr="00807A75">
        <w:rPr>
          <w:sz w:val="20"/>
          <w:szCs w:val="20"/>
          <w:lang w:val="sr-Cyrl-RS"/>
        </w:rPr>
        <w:t>Бр</w:t>
      </w:r>
      <w:r w:rsidRPr="00807A75">
        <w:rPr>
          <w:sz w:val="20"/>
          <w:szCs w:val="20"/>
        </w:rPr>
        <w:t>oj:400-</w:t>
      </w:r>
      <w:r w:rsidRPr="00807A75">
        <w:rPr>
          <w:sz w:val="20"/>
          <w:szCs w:val="20"/>
          <w:lang w:val="sr-Latn-RS"/>
        </w:rPr>
        <w:t>2</w:t>
      </w:r>
      <w:r w:rsidRPr="00807A75">
        <w:rPr>
          <w:sz w:val="20"/>
          <w:szCs w:val="20"/>
        </w:rPr>
        <w:t>-</w:t>
      </w:r>
      <w:r w:rsidRPr="00807A75">
        <w:rPr>
          <w:sz w:val="20"/>
          <w:szCs w:val="20"/>
          <w:lang w:val="sr-Latn-RS"/>
        </w:rPr>
        <w:t>5</w:t>
      </w:r>
      <w:r w:rsidRPr="00807A75">
        <w:rPr>
          <w:sz w:val="20"/>
          <w:szCs w:val="20"/>
        </w:rPr>
        <w:t>/</w:t>
      </w:r>
      <w:r w:rsidRPr="00807A75">
        <w:rPr>
          <w:sz w:val="20"/>
          <w:szCs w:val="20"/>
          <w:lang w:val="sr-Latn-RS"/>
        </w:rPr>
        <w:t>2024</w:t>
      </w:r>
      <w:r w:rsidRPr="00807A75">
        <w:rPr>
          <w:sz w:val="20"/>
          <w:szCs w:val="20"/>
          <w:lang w:val="sr-Cyrl-CS"/>
        </w:rPr>
        <w:t>-01</w:t>
      </w:r>
    </w:p>
    <w:p w14:paraId="1601A4B1" w14:textId="77777777" w:rsidR="00464A52" w:rsidRPr="00807A75" w:rsidRDefault="00464A52" w:rsidP="00464A52">
      <w:pPr>
        <w:rPr>
          <w:sz w:val="20"/>
          <w:szCs w:val="20"/>
          <w:lang w:val="sr-Cyrl-CS"/>
        </w:rPr>
      </w:pPr>
      <w:r w:rsidRPr="00807A75">
        <w:rPr>
          <w:sz w:val="20"/>
          <w:szCs w:val="20"/>
          <w:lang w:val="sr-Latn-RS"/>
        </w:rPr>
        <w:t>28</w:t>
      </w:r>
      <w:r w:rsidRPr="00807A75">
        <w:rPr>
          <w:sz w:val="20"/>
          <w:szCs w:val="20"/>
        </w:rPr>
        <w:t xml:space="preserve">. </w:t>
      </w:r>
      <w:r w:rsidRPr="00807A75">
        <w:rPr>
          <w:sz w:val="20"/>
          <w:szCs w:val="20"/>
          <w:lang w:val="sr-Latn-RS"/>
        </w:rPr>
        <w:t>0</w:t>
      </w:r>
      <w:r w:rsidRPr="00807A75">
        <w:rPr>
          <w:sz w:val="20"/>
          <w:szCs w:val="20"/>
          <w:lang w:val="sr-Cyrl-RS"/>
        </w:rPr>
        <w:t>2</w:t>
      </w:r>
      <w:r w:rsidRPr="00807A75">
        <w:rPr>
          <w:sz w:val="20"/>
          <w:szCs w:val="20"/>
        </w:rPr>
        <w:t>.</w:t>
      </w:r>
      <w:r w:rsidRPr="00807A75">
        <w:rPr>
          <w:sz w:val="20"/>
          <w:szCs w:val="20"/>
          <w:lang w:val="sr-Cyrl-RS"/>
        </w:rPr>
        <w:t xml:space="preserve"> </w:t>
      </w:r>
      <w:r w:rsidRPr="00807A75">
        <w:rPr>
          <w:sz w:val="20"/>
          <w:szCs w:val="20"/>
        </w:rPr>
        <w:t>20</w:t>
      </w:r>
      <w:r w:rsidRPr="00807A75">
        <w:rPr>
          <w:sz w:val="20"/>
          <w:szCs w:val="20"/>
          <w:lang w:val="sr-Latn-RS"/>
        </w:rPr>
        <w:t>24</w:t>
      </w:r>
      <w:r w:rsidRPr="00807A75">
        <w:rPr>
          <w:sz w:val="20"/>
          <w:szCs w:val="20"/>
        </w:rPr>
        <w:t xml:space="preserve">. </w:t>
      </w:r>
      <w:r w:rsidRPr="00807A75">
        <w:rPr>
          <w:sz w:val="20"/>
          <w:szCs w:val="20"/>
          <w:lang w:val="sr-Cyrl-CS"/>
        </w:rPr>
        <w:t>године</w:t>
      </w:r>
    </w:p>
    <w:p w14:paraId="5817C9E1" w14:textId="77777777" w:rsidR="00464A52" w:rsidRPr="00807A75" w:rsidRDefault="00464A52" w:rsidP="00464A52">
      <w:pPr>
        <w:rPr>
          <w:sz w:val="20"/>
          <w:szCs w:val="20"/>
          <w:lang w:val="sr-Cyrl-RS"/>
        </w:rPr>
      </w:pPr>
      <w:r w:rsidRPr="00807A75">
        <w:rPr>
          <w:sz w:val="20"/>
          <w:szCs w:val="20"/>
        </w:rPr>
        <w:t>Ивањица</w:t>
      </w:r>
    </w:p>
    <w:p w14:paraId="23A8A3B1" w14:textId="77777777" w:rsidR="00464A52" w:rsidRPr="00807A75" w:rsidRDefault="00464A52" w:rsidP="00464A52">
      <w:pPr>
        <w:rPr>
          <w:sz w:val="20"/>
          <w:szCs w:val="20"/>
        </w:rPr>
      </w:pPr>
    </w:p>
    <w:p w14:paraId="179C86CF" w14:textId="77777777" w:rsidR="00464A52" w:rsidRPr="00807A75" w:rsidRDefault="00464A52" w:rsidP="00464A52">
      <w:pPr>
        <w:jc w:val="both"/>
        <w:rPr>
          <w:sz w:val="20"/>
          <w:szCs w:val="20"/>
        </w:rPr>
      </w:pPr>
      <w:r w:rsidRPr="00807A75">
        <w:rPr>
          <w:sz w:val="20"/>
          <w:szCs w:val="20"/>
          <w:lang w:val="sr-Cyrl-CS"/>
        </w:rPr>
        <w:t>На основу члана  69. став 4. Закона о буџетском систему («Службени гласник РС» број 54/2009</w:t>
      </w:r>
      <w:r w:rsidRPr="00807A75">
        <w:rPr>
          <w:sz w:val="20"/>
          <w:szCs w:val="20"/>
        </w:rPr>
        <w:t>, 73/2010, 101/2010</w:t>
      </w:r>
      <w:r w:rsidRPr="00807A75">
        <w:rPr>
          <w:sz w:val="20"/>
          <w:szCs w:val="20"/>
          <w:lang w:val="sr-Cyrl-RS"/>
        </w:rPr>
        <w:t>,</w:t>
      </w:r>
      <w:r w:rsidRPr="00807A75">
        <w:rPr>
          <w:sz w:val="20"/>
          <w:szCs w:val="20"/>
        </w:rPr>
        <w:t xml:space="preserve"> 101/2011</w:t>
      </w:r>
      <w:r w:rsidRPr="00807A75">
        <w:rPr>
          <w:sz w:val="20"/>
          <w:szCs w:val="20"/>
          <w:lang w:val="sr-Cyrl-RS"/>
        </w:rPr>
        <w:t>93/2012,62/2013-исправка</w:t>
      </w:r>
      <w:r w:rsidRPr="00807A75">
        <w:rPr>
          <w:sz w:val="20"/>
          <w:szCs w:val="20"/>
          <w:lang w:val="sr-Latn-RS"/>
        </w:rPr>
        <w:t>,</w:t>
      </w:r>
      <w:r w:rsidRPr="00807A75">
        <w:rPr>
          <w:sz w:val="20"/>
          <w:szCs w:val="20"/>
          <w:lang w:val="sr-Cyrl-RS"/>
        </w:rPr>
        <w:t xml:space="preserve"> 108/2013</w:t>
      </w:r>
      <w:r w:rsidRPr="00807A75">
        <w:rPr>
          <w:sz w:val="20"/>
          <w:szCs w:val="20"/>
          <w:lang w:val="sr-Latn-RS"/>
        </w:rPr>
        <w:t>,</w:t>
      </w:r>
      <w:r w:rsidRPr="00807A75">
        <w:rPr>
          <w:sz w:val="20"/>
          <w:szCs w:val="20"/>
          <w:lang w:val="sr-Cyrl-RS"/>
        </w:rPr>
        <w:t xml:space="preserve"> 142/2014</w:t>
      </w:r>
      <w:r w:rsidRPr="00807A75">
        <w:rPr>
          <w:sz w:val="20"/>
          <w:szCs w:val="20"/>
          <w:lang w:val="sr-Latn-RS"/>
        </w:rPr>
        <w:t>, 68/2015-други закон, 103/2015, 99/2016,</w:t>
      </w:r>
      <w:r w:rsidRPr="00807A75">
        <w:rPr>
          <w:sz w:val="20"/>
          <w:szCs w:val="20"/>
          <w:lang w:val="sr-Cyrl-RS"/>
        </w:rPr>
        <w:t xml:space="preserve"> 113/2017</w:t>
      </w:r>
      <w:r w:rsidRPr="00807A75">
        <w:rPr>
          <w:sz w:val="20"/>
          <w:szCs w:val="20"/>
          <w:lang w:val="sr-Latn-RS"/>
        </w:rPr>
        <w:t>,</w:t>
      </w:r>
      <w:r w:rsidRPr="00807A75">
        <w:rPr>
          <w:sz w:val="20"/>
          <w:szCs w:val="20"/>
          <w:lang w:val="sr-Cyrl-RS"/>
        </w:rPr>
        <w:t xml:space="preserve"> 95/2018</w:t>
      </w:r>
      <w:r w:rsidRPr="00807A75">
        <w:rPr>
          <w:sz w:val="20"/>
          <w:szCs w:val="20"/>
          <w:lang w:val="sr-Latn-RS"/>
        </w:rPr>
        <w:t>,</w:t>
      </w:r>
      <w:r w:rsidRPr="00807A75">
        <w:rPr>
          <w:sz w:val="20"/>
          <w:szCs w:val="20"/>
          <w:lang w:val="sr-Cyrl-RS"/>
        </w:rPr>
        <w:t xml:space="preserve"> 31/2019</w:t>
      </w:r>
      <w:r w:rsidRPr="00807A75">
        <w:rPr>
          <w:sz w:val="20"/>
          <w:szCs w:val="20"/>
          <w:lang w:val="sr-Latn-RS"/>
        </w:rPr>
        <w:t>, 72/2019,</w:t>
      </w:r>
      <w:r w:rsidRPr="00807A75">
        <w:rPr>
          <w:sz w:val="20"/>
          <w:szCs w:val="20"/>
          <w:lang w:val="sr-Cyrl-RS"/>
        </w:rPr>
        <w:t xml:space="preserve"> 149/202</w:t>
      </w:r>
      <w:r w:rsidRPr="00807A75">
        <w:rPr>
          <w:sz w:val="20"/>
          <w:szCs w:val="20"/>
          <w:lang w:val="sr-Latn-RS"/>
        </w:rPr>
        <w:t>0, 118/2021</w:t>
      </w:r>
      <w:r w:rsidRPr="00807A75">
        <w:rPr>
          <w:sz w:val="20"/>
          <w:szCs w:val="20"/>
          <w:lang w:val="sr-Cyrl-RS"/>
        </w:rPr>
        <w:t>,</w:t>
      </w:r>
      <w:r w:rsidRPr="00807A75">
        <w:rPr>
          <w:sz w:val="20"/>
          <w:szCs w:val="20"/>
          <w:lang w:val="sr-Latn-RS"/>
        </w:rPr>
        <w:t xml:space="preserve"> 118/2021-др. </w:t>
      </w:r>
      <w:r w:rsidRPr="00807A75">
        <w:rPr>
          <w:sz w:val="20"/>
          <w:szCs w:val="20"/>
          <w:lang w:val="sr-Cyrl-RS"/>
        </w:rPr>
        <w:t>з</w:t>
      </w:r>
      <w:r w:rsidRPr="00807A75">
        <w:rPr>
          <w:sz w:val="20"/>
          <w:szCs w:val="20"/>
          <w:lang w:val="sr-Latn-RS"/>
        </w:rPr>
        <w:t>акон</w:t>
      </w:r>
      <w:r w:rsidRPr="00807A75">
        <w:rPr>
          <w:sz w:val="20"/>
          <w:szCs w:val="20"/>
          <w:lang w:val="sr-Cyrl-RS"/>
        </w:rPr>
        <w:t>, 138/2022 и 92/2023</w:t>
      </w:r>
      <w:r w:rsidRPr="00807A75">
        <w:rPr>
          <w:sz w:val="20"/>
          <w:szCs w:val="20"/>
          <w:lang w:val="sr-Cyrl-CS"/>
        </w:rPr>
        <w:t>) и члана 13. Одлуке о буџету општине Ивањица за 202</w:t>
      </w:r>
      <w:r w:rsidRPr="00807A75">
        <w:rPr>
          <w:sz w:val="20"/>
          <w:szCs w:val="20"/>
          <w:lang w:val="sr-Latn-RS"/>
        </w:rPr>
        <w:t>4</w:t>
      </w:r>
      <w:r w:rsidRPr="00807A75">
        <w:rPr>
          <w:sz w:val="20"/>
          <w:szCs w:val="20"/>
          <w:lang w:val="sr-Cyrl-CS"/>
        </w:rPr>
        <w:t xml:space="preserve">. годину («Службени лист општине Ивањица» број </w:t>
      </w:r>
      <w:r w:rsidRPr="00807A75">
        <w:rPr>
          <w:sz w:val="20"/>
          <w:szCs w:val="20"/>
          <w:lang w:val="sr-Latn-RS"/>
        </w:rPr>
        <w:t>14</w:t>
      </w:r>
      <w:r w:rsidRPr="00807A75">
        <w:rPr>
          <w:sz w:val="20"/>
          <w:szCs w:val="20"/>
          <w:lang w:val="sr-Cyrl-RS"/>
        </w:rPr>
        <w:t>/</w:t>
      </w:r>
      <w:r w:rsidRPr="00807A75">
        <w:rPr>
          <w:sz w:val="20"/>
          <w:szCs w:val="20"/>
          <w:lang w:val="sr-Latn-RS"/>
        </w:rPr>
        <w:t>2023</w:t>
      </w:r>
      <w:r w:rsidRPr="00807A75">
        <w:rPr>
          <w:sz w:val="20"/>
          <w:szCs w:val="20"/>
          <w:lang w:val="sr-Cyrl-RS"/>
        </w:rPr>
        <w:t xml:space="preserve">), </w:t>
      </w:r>
      <w:r w:rsidRPr="00807A75">
        <w:rPr>
          <w:sz w:val="20"/>
          <w:szCs w:val="20"/>
          <w:lang w:val="sr-Cyrl-CS"/>
        </w:rPr>
        <w:t xml:space="preserve">Председник општине Ивањица на предлог </w:t>
      </w:r>
      <w:r w:rsidRPr="00807A75">
        <w:rPr>
          <w:sz w:val="20"/>
          <w:szCs w:val="20"/>
        </w:rPr>
        <w:t xml:space="preserve">Oпштинске управе </w:t>
      </w:r>
      <w:r w:rsidRPr="00807A75">
        <w:rPr>
          <w:sz w:val="20"/>
          <w:szCs w:val="20"/>
          <w:lang w:val="sr-Cyrl-CS"/>
        </w:rPr>
        <w:t xml:space="preserve"> доноси</w:t>
      </w:r>
      <w:r w:rsidRPr="00807A75">
        <w:rPr>
          <w:sz w:val="20"/>
          <w:szCs w:val="20"/>
        </w:rPr>
        <w:t xml:space="preserve">: </w:t>
      </w:r>
    </w:p>
    <w:p w14:paraId="6AEC6DF1" w14:textId="77777777" w:rsidR="00464A52" w:rsidRPr="00807A75" w:rsidRDefault="00464A52" w:rsidP="00464A52">
      <w:pPr>
        <w:rPr>
          <w:sz w:val="20"/>
          <w:szCs w:val="20"/>
        </w:rPr>
      </w:pPr>
    </w:p>
    <w:p w14:paraId="0B429FFA" w14:textId="77777777" w:rsidR="00464A52" w:rsidRPr="00807A75" w:rsidRDefault="00464A52" w:rsidP="00464A52">
      <w:pPr>
        <w:rPr>
          <w:sz w:val="20"/>
          <w:szCs w:val="20"/>
          <w:lang w:val="sr-Latn-RS"/>
        </w:rPr>
      </w:pPr>
    </w:p>
    <w:p w14:paraId="1600032E" w14:textId="77777777" w:rsidR="00464A52" w:rsidRPr="00807A75" w:rsidRDefault="00464A52" w:rsidP="00464A52">
      <w:pPr>
        <w:jc w:val="center"/>
        <w:rPr>
          <w:b/>
          <w:sz w:val="20"/>
          <w:szCs w:val="20"/>
          <w:lang w:val="sr-Cyrl-CS"/>
        </w:rPr>
      </w:pPr>
      <w:r w:rsidRPr="00807A75">
        <w:rPr>
          <w:b/>
          <w:sz w:val="20"/>
          <w:szCs w:val="20"/>
          <w:lang w:val="sr-Cyrl-CS"/>
        </w:rPr>
        <w:t>Р Е Ш Е Њ Е</w:t>
      </w:r>
    </w:p>
    <w:p w14:paraId="1986A885" w14:textId="77777777" w:rsidR="00464A52" w:rsidRPr="00807A75" w:rsidRDefault="00464A52" w:rsidP="00464A52">
      <w:pPr>
        <w:rPr>
          <w:sz w:val="20"/>
          <w:szCs w:val="20"/>
        </w:rPr>
      </w:pPr>
    </w:p>
    <w:p w14:paraId="5DFBC19E" w14:textId="77777777" w:rsidR="00464A52" w:rsidRPr="00807A75" w:rsidRDefault="00464A52" w:rsidP="00464A52">
      <w:pPr>
        <w:jc w:val="center"/>
        <w:rPr>
          <w:b/>
          <w:sz w:val="20"/>
          <w:szCs w:val="20"/>
          <w:lang w:val="sr-Cyrl-CS"/>
        </w:rPr>
      </w:pPr>
      <w:r w:rsidRPr="00807A75">
        <w:rPr>
          <w:b/>
          <w:sz w:val="20"/>
          <w:szCs w:val="20"/>
        </w:rPr>
        <w:t xml:space="preserve">o </w:t>
      </w:r>
      <w:r w:rsidRPr="00807A75">
        <w:rPr>
          <w:b/>
          <w:sz w:val="20"/>
          <w:szCs w:val="20"/>
          <w:lang w:val="sr-Cyrl-CS"/>
        </w:rPr>
        <w:t>употреби средстава текуће буџетске резерве</w:t>
      </w:r>
    </w:p>
    <w:p w14:paraId="1E3FB94B" w14:textId="77777777" w:rsidR="00464A52" w:rsidRPr="00807A75" w:rsidRDefault="00464A52" w:rsidP="00464A52">
      <w:pPr>
        <w:jc w:val="center"/>
        <w:rPr>
          <w:b/>
          <w:sz w:val="20"/>
          <w:szCs w:val="20"/>
        </w:rPr>
      </w:pPr>
    </w:p>
    <w:p w14:paraId="0DB4457F" w14:textId="77777777" w:rsidR="00464A52" w:rsidRPr="00807A75" w:rsidRDefault="00464A52" w:rsidP="00464A52">
      <w:pPr>
        <w:jc w:val="center"/>
        <w:rPr>
          <w:b/>
          <w:sz w:val="20"/>
          <w:szCs w:val="20"/>
        </w:rPr>
      </w:pPr>
    </w:p>
    <w:p w14:paraId="57DAC50B" w14:textId="77777777" w:rsidR="00464A52" w:rsidRPr="00807A75" w:rsidRDefault="00464A52" w:rsidP="00464A52">
      <w:pPr>
        <w:numPr>
          <w:ilvl w:val="0"/>
          <w:numId w:val="54"/>
        </w:numPr>
        <w:jc w:val="both"/>
        <w:rPr>
          <w:sz w:val="20"/>
          <w:szCs w:val="20"/>
        </w:rPr>
      </w:pPr>
      <w:r w:rsidRPr="00807A75">
        <w:rPr>
          <w:sz w:val="20"/>
          <w:szCs w:val="20"/>
          <w:lang w:val="sr-Cyrl-CS"/>
        </w:rPr>
        <w:t>Из</w:t>
      </w:r>
      <w:r w:rsidRPr="00807A75">
        <w:rPr>
          <w:sz w:val="20"/>
          <w:szCs w:val="20"/>
        </w:rPr>
        <w:t xml:space="preserve"> </w:t>
      </w:r>
      <w:r w:rsidRPr="00807A75">
        <w:rPr>
          <w:sz w:val="20"/>
          <w:szCs w:val="20"/>
          <w:lang w:val="sr-Cyrl-CS"/>
        </w:rPr>
        <w:t>средстава</w:t>
      </w:r>
      <w:r w:rsidRPr="00807A75">
        <w:rPr>
          <w:sz w:val="20"/>
          <w:szCs w:val="20"/>
        </w:rPr>
        <w:t xml:space="preserve"> </w:t>
      </w:r>
      <w:r w:rsidRPr="00807A75">
        <w:rPr>
          <w:sz w:val="20"/>
          <w:szCs w:val="20"/>
          <w:lang w:val="sr-Cyrl-CS"/>
        </w:rPr>
        <w:t>утврђених Одлуком о буџету општине Ивањица за 202</w:t>
      </w:r>
      <w:r w:rsidRPr="00807A75">
        <w:rPr>
          <w:sz w:val="20"/>
          <w:szCs w:val="20"/>
          <w:lang w:val="sr-Latn-RS"/>
        </w:rPr>
        <w:t>4</w:t>
      </w:r>
      <w:r w:rsidRPr="00807A75">
        <w:rPr>
          <w:sz w:val="20"/>
          <w:szCs w:val="20"/>
          <w:lang w:val="sr-Cyrl-CS"/>
        </w:rPr>
        <w:t xml:space="preserve">. («Службени лист општине Ивањица» </w:t>
      </w:r>
      <w:r w:rsidRPr="00807A75">
        <w:rPr>
          <w:sz w:val="20"/>
          <w:szCs w:val="20"/>
        </w:rPr>
        <w:t xml:space="preserve"> </w:t>
      </w:r>
      <w:r w:rsidRPr="00807A75">
        <w:rPr>
          <w:sz w:val="20"/>
          <w:szCs w:val="20"/>
          <w:lang w:val="sr-Cyrl-CS"/>
        </w:rPr>
        <w:t xml:space="preserve">број </w:t>
      </w:r>
      <w:r w:rsidRPr="00807A75">
        <w:rPr>
          <w:sz w:val="20"/>
          <w:szCs w:val="20"/>
          <w:lang w:val="sr-Latn-RS"/>
        </w:rPr>
        <w:t>14</w:t>
      </w:r>
      <w:r w:rsidRPr="00807A75">
        <w:rPr>
          <w:sz w:val="20"/>
          <w:szCs w:val="20"/>
          <w:lang w:val="sr-Cyrl-RS"/>
        </w:rPr>
        <w:t>/</w:t>
      </w:r>
      <w:r w:rsidRPr="00807A75">
        <w:rPr>
          <w:sz w:val="20"/>
          <w:szCs w:val="20"/>
          <w:lang w:val="sr-Latn-RS"/>
        </w:rPr>
        <w:t>2023</w:t>
      </w:r>
      <w:r w:rsidRPr="00807A75">
        <w:rPr>
          <w:sz w:val="20"/>
          <w:szCs w:val="20"/>
          <w:lang w:val="sr-Cyrl-CS"/>
        </w:rPr>
        <w:t xml:space="preserve">), раздео 4. Општинска управа, Програм 0602: Опште услуге локалне самоуправе; Програмска активност 0009 – </w:t>
      </w:r>
      <w:r w:rsidRPr="00807A75">
        <w:rPr>
          <w:sz w:val="20"/>
          <w:szCs w:val="20"/>
          <w:lang w:val="sr-Latn-RS"/>
        </w:rPr>
        <w:t>T</w:t>
      </w:r>
      <w:r w:rsidRPr="00807A75">
        <w:rPr>
          <w:sz w:val="20"/>
          <w:szCs w:val="20"/>
          <w:lang w:val="sr-Cyrl-CS"/>
        </w:rPr>
        <w:t xml:space="preserve">екућа буџетска резерва, функција 160 – Опште  јавне услуге некласификоване на другом месту, економска класификација 499 – Средства резерве – текућа резерва, </w:t>
      </w:r>
      <w:r w:rsidRPr="00807A75">
        <w:rPr>
          <w:sz w:val="20"/>
          <w:szCs w:val="20"/>
          <w:lang w:val="sr-Cyrl-RS"/>
        </w:rPr>
        <w:t>одобравају се недостајућа средства</w:t>
      </w:r>
      <w:r w:rsidRPr="00807A75">
        <w:rPr>
          <w:sz w:val="20"/>
          <w:szCs w:val="20"/>
          <w:lang w:val="sr-Latn-RS"/>
        </w:rPr>
        <w:t xml:space="preserve"> </w:t>
      </w:r>
      <w:r w:rsidRPr="00807A75">
        <w:rPr>
          <w:sz w:val="20"/>
          <w:szCs w:val="20"/>
          <w:lang w:val="sr-Cyrl-RS"/>
        </w:rPr>
        <w:t xml:space="preserve">Општинској управи у износу </w:t>
      </w:r>
      <w:r w:rsidRPr="00807A75">
        <w:rPr>
          <w:sz w:val="20"/>
          <w:szCs w:val="20"/>
          <w:lang w:val="sr-Latn-RS"/>
        </w:rPr>
        <w:t>883</w:t>
      </w:r>
      <w:r w:rsidRPr="00807A75">
        <w:rPr>
          <w:sz w:val="20"/>
          <w:szCs w:val="20"/>
          <w:lang w:val="sr-Cyrl-CS"/>
        </w:rPr>
        <w:t>.000</w:t>
      </w:r>
      <w:r w:rsidRPr="00807A75">
        <w:rPr>
          <w:sz w:val="20"/>
          <w:szCs w:val="20"/>
          <w:lang w:val="sr-Cyrl-RS"/>
        </w:rPr>
        <w:t>,00 динара</w:t>
      </w:r>
      <w:r w:rsidRPr="00807A75">
        <w:rPr>
          <w:sz w:val="20"/>
          <w:szCs w:val="20"/>
          <w:lang w:val="sr-Latn-RS"/>
        </w:rPr>
        <w:t xml:space="preserve"> </w:t>
      </w:r>
      <w:r w:rsidRPr="00807A75">
        <w:rPr>
          <w:sz w:val="20"/>
          <w:szCs w:val="20"/>
          <w:lang w:val="sr-Cyrl-RS"/>
        </w:rPr>
        <w:t>з</w:t>
      </w:r>
      <w:r w:rsidRPr="00807A75">
        <w:rPr>
          <w:sz w:val="20"/>
          <w:szCs w:val="20"/>
          <w:lang w:val="sr-Latn-RS"/>
        </w:rPr>
        <w:t xml:space="preserve">а </w:t>
      </w:r>
      <w:r w:rsidRPr="00807A75">
        <w:rPr>
          <w:sz w:val="20"/>
          <w:szCs w:val="20"/>
          <w:lang w:val="sr-Cyrl-RS"/>
        </w:rPr>
        <w:t>трансфер Гимназији Ивањица за учешће општине у пројекту „Реконструкција осветљења“ одобреног од Министарства просвете Републике Србије</w:t>
      </w:r>
      <w:r w:rsidRPr="00807A75">
        <w:rPr>
          <w:sz w:val="20"/>
          <w:szCs w:val="20"/>
          <w:lang w:val="sr-Latn-RS"/>
        </w:rPr>
        <w:t>.</w:t>
      </w:r>
    </w:p>
    <w:p w14:paraId="7EC621C4" w14:textId="77777777" w:rsidR="00464A52" w:rsidRPr="00807A75" w:rsidRDefault="00464A52" w:rsidP="00464A52">
      <w:pPr>
        <w:ind w:left="720"/>
        <w:jc w:val="both"/>
        <w:rPr>
          <w:sz w:val="20"/>
          <w:szCs w:val="20"/>
        </w:rPr>
      </w:pPr>
    </w:p>
    <w:p w14:paraId="120A5631" w14:textId="77777777" w:rsidR="00464A52" w:rsidRPr="00807A75" w:rsidRDefault="00464A52" w:rsidP="00464A52">
      <w:pPr>
        <w:numPr>
          <w:ilvl w:val="0"/>
          <w:numId w:val="54"/>
        </w:numPr>
        <w:jc w:val="both"/>
        <w:rPr>
          <w:sz w:val="20"/>
          <w:szCs w:val="20"/>
          <w:lang w:val="sr-Cyrl-CS"/>
        </w:rPr>
      </w:pPr>
      <w:r w:rsidRPr="00807A75">
        <w:rPr>
          <w:sz w:val="20"/>
          <w:szCs w:val="20"/>
          <w:lang w:val="sr-Cyrl-CS"/>
        </w:rPr>
        <w:t xml:space="preserve">Средства из тачке 1. овог решења распоређују се у оквиру раздела 4. – Општинска управа, Програм </w:t>
      </w:r>
      <w:r w:rsidRPr="00807A75">
        <w:rPr>
          <w:sz w:val="20"/>
          <w:szCs w:val="20"/>
          <w:lang w:val="sr-Cyrl-RS"/>
        </w:rPr>
        <w:t>2004</w:t>
      </w:r>
      <w:r w:rsidRPr="00807A75">
        <w:rPr>
          <w:sz w:val="20"/>
          <w:szCs w:val="20"/>
          <w:lang w:val="sr-Cyrl-CS"/>
        </w:rPr>
        <w:t xml:space="preserve">: </w:t>
      </w:r>
      <w:r w:rsidRPr="00807A75">
        <w:rPr>
          <w:sz w:val="20"/>
          <w:szCs w:val="20"/>
          <w:lang w:val="sr-Cyrl-RS"/>
        </w:rPr>
        <w:t>Средње образовање</w:t>
      </w:r>
      <w:r w:rsidRPr="00807A75">
        <w:rPr>
          <w:sz w:val="20"/>
          <w:szCs w:val="20"/>
          <w:lang w:val="sr-Cyrl-CS"/>
        </w:rPr>
        <w:t>; Програмска активност: 2004-0001 –</w:t>
      </w:r>
      <w:r w:rsidRPr="00807A75">
        <w:rPr>
          <w:sz w:val="20"/>
          <w:szCs w:val="20"/>
          <w:lang w:val="sr-Cyrl-RS"/>
        </w:rPr>
        <w:t xml:space="preserve"> Реализација делатности средњег образовања</w:t>
      </w:r>
      <w:r w:rsidRPr="00807A75">
        <w:rPr>
          <w:sz w:val="20"/>
          <w:szCs w:val="20"/>
          <w:lang w:val="sr-Cyrl-CS"/>
        </w:rPr>
        <w:t xml:space="preserve">, функција 920 – </w:t>
      </w:r>
      <w:r w:rsidRPr="00807A75">
        <w:rPr>
          <w:sz w:val="20"/>
          <w:szCs w:val="20"/>
          <w:lang w:val="sr-Cyrl-RS"/>
        </w:rPr>
        <w:t>Средње образовање</w:t>
      </w:r>
      <w:r w:rsidRPr="00807A75">
        <w:rPr>
          <w:sz w:val="20"/>
          <w:szCs w:val="20"/>
          <w:lang w:val="sr-Cyrl-CS"/>
        </w:rPr>
        <w:t xml:space="preserve">, економска класификација 463 – Трансфери осталим нивоима власти у износу </w:t>
      </w:r>
      <w:r w:rsidRPr="00807A75">
        <w:rPr>
          <w:sz w:val="20"/>
          <w:szCs w:val="20"/>
          <w:lang w:val="sr-Cyrl-RS"/>
        </w:rPr>
        <w:t>883</w:t>
      </w:r>
      <w:r w:rsidRPr="00807A75">
        <w:rPr>
          <w:sz w:val="20"/>
          <w:szCs w:val="20"/>
          <w:lang w:val="sr-Cyrl-CS"/>
        </w:rPr>
        <w:t>.000,00 динара (конто намене 511300 – Капитално одржавање зграда и објеката), позиција 121/0.</w:t>
      </w:r>
    </w:p>
    <w:p w14:paraId="31993E30" w14:textId="77777777" w:rsidR="00464A52" w:rsidRPr="00807A75" w:rsidRDefault="00464A52" w:rsidP="00464A52">
      <w:pPr>
        <w:ind w:left="720"/>
        <w:jc w:val="both"/>
        <w:rPr>
          <w:sz w:val="20"/>
          <w:szCs w:val="20"/>
        </w:rPr>
      </w:pPr>
    </w:p>
    <w:p w14:paraId="5EF38D9A" w14:textId="77777777" w:rsidR="00464A52" w:rsidRPr="00807A75" w:rsidRDefault="00464A52" w:rsidP="00464A52">
      <w:pPr>
        <w:numPr>
          <w:ilvl w:val="0"/>
          <w:numId w:val="54"/>
        </w:numPr>
        <w:jc w:val="both"/>
        <w:rPr>
          <w:sz w:val="20"/>
          <w:szCs w:val="20"/>
        </w:rPr>
      </w:pPr>
      <w:r w:rsidRPr="00807A75">
        <w:rPr>
          <w:sz w:val="20"/>
          <w:szCs w:val="20"/>
        </w:rPr>
        <w:t xml:space="preserve">O </w:t>
      </w:r>
      <w:r w:rsidRPr="00807A75">
        <w:rPr>
          <w:sz w:val="20"/>
          <w:szCs w:val="20"/>
          <w:lang w:val="sr-Cyrl-CS"/>
        </w:rPr>
        <w:t xml:space="preserve">реализацији овог решења стараће се Општинска управа - </w:t>
      </w:r>
      <w:r w:rsidRPr="00807A75">
        <w:rPr>
          <w:sz w:val="20"/>
          <w:szCs w:val="20"/>
          <w:lang w:val="sr-Latn-RS"/>
        </w:rPr>
        <w:t>O</w:t>
      </w:r>
      <w:r w:rsidRPr="00807A75">
        <w:rPr>
          <w:sz w:val="20"/>
          <w:szCs w:val="20"/>
          <w:lang w:val="sr-Cyrl-CS"/>
        </w:rPr>
        <w:t>дељење за буџет и финансије.</w:t>
      </w:r>
    </w:p>
    <w:p w14:paraId="408C48CD" w14:textId="77777777" w:rsidR="00464A52" w:rsidRPr="00807A75" w:rsidRDefault="00464A52" w:rsidP="00464A52">
      <w:pPr>
        <w:ind w:left="360"/>
        <w:jc w:val="both"/>
        <w:rPr>
          <w:sz w:val="20"/>
          <w:szCs w:val="20"/>
        </w:rPr>
      </w:pPr>
    </w:p>
    <w:p w14:paraId="60D1C3FA" w14:textId="77777777" w:rsidR="00464A52" w:rsidRPr="00807A75" w:rsidRDefault="00464A52" w:rsidP="00464A52">
      <w:pPr>
        <w:numPr>
          <w:ilvl w:val="0"/>
          <w:numId w:val="54"/>
        </w:numPr>
        <w:jc w:val="both"/>
        <w:rPr>
          <w:sz w:val="20"/>
          <w:szCs w:val="20"/>
        </w:rPr>
      </w:pPr>
      <w:r w:rsidRPr="00807A75">
        <w:rPr>
          <w:sz w:val="20"/>
          <w:szCs w:val="20"/>
        </w:rPr>
        <w:t>O</w:t>
      </w:r>
      <w:r w:rsidRPr="00807A75">
        <w:rPr>
          <w:sz w:val="20"/>
          <w:szCs w:val="20"/>
          <w:lang w:val="sr-Cyrl-CS"/>
        </w:rPr>
        <w:t>во решење биће објављено у «Службеном листу општине Ивањица»</w:t>
      </w:r>
      <w:r w:rsidRPr="00807A75">
        <w:rPr>
          <w:sz w:val="20"/>
          <w:szCs w:val="20"/>
        </w:rPr>
        <w:t>.</w:t>
      </w:r>
    </w:p>
    <w:p w14:paraId="6A58300D" w14:textId="77777777" w:rsidR="00464A52" w:rsidRPr="00807A75" w:rsidRDefault="00464A52" w:rsidP="00464A52">
      <w:pPr>
        <w:jc w:val="both"/>
        <w:rPr>
          <w:sz w:val="20"/>
          <w:szCs w:val="20"/>
        </w:rPr>
      </w:pPr>
    </w:p>
    <w:p w14:paraId="54384195" w14:textId="77777777" w:rsidR="00464A52" w:rsidRPr="00807A75" w:rsidRDefault="00464A52" w:rsidP="00464A52">
      <w:pPr>
        <w:tabs>
          <w:tab w:val="left" w:pos="3060"/>
        </w:tabs>
        <w:rPr>
          <w:sz w:val="20"/>
          <w:szCs w:val="20"/>
        </w:rPr>
      </w:pPr>
      <w:r w:rsidRPr="00807A75">
        <w:rPr>
          <w:sz w:val="20"/>
          <w:szCs w:val="20"/>
        </w:rPr>
        <w:t xml:space="preserve"> </w:t>
      </w:r>
    </w:p>
    <w:p w14:paraId="0D38C953" w14:textId="77777777" w:rsidR="00464A52" w:rsidRPr="00807A75" w:rsidRDefault="00464A52" w:rsidP="00464A52">
      <w:pPr>
        <w:tabs>
          <w:tab w:val="left" w:pos="3060"/>
        </w:tabs>
        <w:rPr>
          <w:sz w:val="20"/>
          <w:szCs w:val="20"/>
        </w:rPr>
      </w:pPr>
    </w:p>
    <w:p w14:paraId="69DFF0BF" w14:textId="77777777" w:rsidR="00E63603" w:rsidRPr="00E63603" w:rsidRDefault="00464A52" w:rsidP="00E63603">
      <w:pPr>
        <w:tabs>
          <w:tab w:val="left" w:pos="3060"/>
        </w:tabs>
        <w:jc w:val="right"/>
        <w:rPr>
          <w:b/>
          <w:bCs/>
          <w:sz w:val="20"/>
          <w:szCs w:val="20"/>
          <w:lang w:val="sr-Cyrl-CS"/>
        </w:rPr>
      </w:pPr>
      <w:r w:rsidRPr="00807A75">
        <w:rPr>
          <w:sz w:val="20"/>
          <w:szCs w:val="20"/>
        </w:rPr>
        <w:t xml:space="preserve">                                                                                 </w:t>
      </w:r>
      <w:r w:rsidRPr="00807A75">
        <w:rPr>
          <w:sz w:val="20"/>
          <w:szCs w:val="20"/>
          <w:lang w:val="sr-Cyrl-CS"/>
        </w:rPr>
        <w:t xml:space="preserve">              </w:t>
      </w:r>
      <w:r w:rsidR="00E63603" w:rsidRPr="00E63603">
        <w:rPr>
          <w:b/>
          <w:bCs/>
          <w:sz w:val="20"/>
          <w:szCs w:val="20"/>
          <w:lang w:val="sr-Cyrl-CS"/>
        </w:rPr>
        <w:t>ПРЕДСЕДНИК ОПШТИНЕ</w:t>
      </w:r>
    </w:p>
    <w:p w14:paraId="4F23AE9F" w14:textId="77777777" w:rsidR="00E63603" w:rsidRPr="00E63603" w:rsidRDefault="00E63603" w:rsidP="00E63603">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5E596855" w14:textId="77777777" w:rsidR="00E63603" w:rsidRPr="00E63603" w:rsidRDefault="00E63603" w:rsidP="00464A52">
      <w:pPr>
        <w:tabs>
          <w:tab w:val="left" w:pos="3060"/>
        </w:tabs>
        <w:rPr>
          <w:sz w:val="20"/>
          <w:szCs w:val="20"/>
          <w:lang w:val="sr-Latn-RS"/>
        </w:rPr>
      </w:pPr>
    </w:p>
    <w:p w14:paraId="03C9FC67" w14:textId="77777777" w:rsidR="00464A52" w:rsidRPr="00807A75" w:rsidRDefault="00464A52" w:rsidP="00464A52">
      <w:pPr>
        <w:tabs>
          <w:tab w:val="left" w:pos="3060"/>
        </w:tabs>
        <w:rPr>
          <w:sz w:val="20"/>
          <w:szCs w:val="20"/>
          <w:lang w:val="sr-Cyrl-CS"/>
        </w:rPr>
      </w:pPr>
    </w:p>
    <w:p w14:paraId="76E4AAD8" w14:textId="77777777" w:rsidR="00464A52" w:rsidRPr="00807A75" w:rsidRDefault="00464A52" w:rsidP="00464A52">
      <w:pPr>
        <w:tabs>
          <w:tab w:val="left" w:pos="3060"/>
        </w:tabs>
        <w:rPr>
          <w:sz w:val="20"/>
          <w:szCs w:val="20"/>
          <w:lang w:val="sr-Cyrl-CS"/>
        </w:rPr>
      </w:pPr>
    </w:p>
    <w:p w14:paraId="3D7B1FD9" w14:textId="77777777" w:rsidR="00464A52" w:rsidRPr="00807A75" w:rsidRDefault="00464A52" w:rsidP="00464A52">
      <w:pPr>
        <w:tabs>
          <w:tab w:val="left" w:pos="3060"/>
        </w:tabs>
        <w:jc w:val="center"/>
        <w:rPr>
          <w:b/>
          <w:sz w:val="20"/>
          <w:szCs w:val="20"/>
          <w:lang w:val="sr-Cyrl-CS"/>
        </w:rPr>
      </w:pPr>
      <w:r w:rsidRPr="00807A75">
        <w:rPr>
          <w:b/>
          <w:sz w:val="20"/>
          <w:szCs w:val="20"/>
          <w:lang w:val="sr-Cyrl-CS"/>
        </w:rPr>
        <w:t>О Б Р А З Л О Ж Е Њ Е</w:t>
      </w:r>
    </w:p>
    <w:p w14:paraId="37819994" w14:textId="77777777" w:rsidR="00464A52" w:rsidRPr="00807A75" w:rsidRDefault="00464A52" w:rsidP="00464A52">
      <w:pPr>
        <w:rPr>
          <w:sz w:val="20"/>
          <w:szCs w:val="20"/>
          <w:lang w:val="sr-Cyrl-CS"/>
        </w:rPr>
      </w:pPr>
    </w:p>
    <w:p w14:paraId="01EDA321" w14:textId="77777777" w:rsidR="00464A52" w:rsidRPr="00807A75" w:rsidRDefault="00464A52" w:rsidP="00464A52">
      <w:pPr>
        <w:rPr>
          <w:sz w:val="20"/>
          <w:szCs w:val="20"/>
          <w:lang w:val="sr-Cyrl-CS"/>
        </w:rPr>
      </w:pPr>
    </w:p>
    <w:p w14:paraId="1497CCBB" w14:textId="77777777" w:rsidR="00464A52" w:rsidRPr="00807A75" w:rsidRDefault="00464A52" w:rsidP="00464A52">
      <w:pPr>
        <w:tabs>
          <w:tab w:val="left" w:pos="567"/>
        </w:tabs>
        <w:jc w:val="both"/>
        <w:rPr>
          <w:sz w:val="20"/>
          <w:szCs w:val="20"/>
          <w:lang w:val="sr-Cyrl-CS"/>
        </w:rPr>
      </w:pPr>
      <w:r w:rsidRPr="00807A75">
        <w:rPr>
          <w:sz w:val="20"/>
          <w:szCs w:val="20"/>
          <w:lang w:val="sr-Cyrl-CS"/>
        </w:rPr>
        <w:tab/>
        <w:t xml:space="preserve">Чланом 69. Став 4. </w:t>
      </w:r>
      <w:r w:rsidRPr="00807A75">
        <w:rPr>
          <w:sz w:val="20"/>
          <w:szCs w:val="20"/>
          <w:lang w:val="sr-Cyrl-RS"/>
        </w:rPr>
        <w:t>Закона о буџетском систему</w:t>
      </w:r>
      <w:r w:rsidRPr="00807A75">
        <w:rPr>
          <w:sz w:val="20"/>
          <w:szCs w:val="20"/>
          <w:lang w:val="sr-Cyrl-CS"/>
        </w:rPr>
        <w:t>(«Службени гласник РС» број 54/2009</w:t>
      </w:r>
      <w:r w:rsidRPr="00807A75">
        <w:rPr>
          <w:sz w:val="20"/>
          <w:szCs w:val="20"/>
        </w:rPr>
        <w:t>, 73/2010, 101/2010</w:t>
      </w:r>
      <w:r w:rsidRPr="00807A75">
        <w:rPr>
          <w:sz w:val="20"/>
          <w:szCs w:val="20"/>
          <w:lang w:val="sr-Cyrl-RS"/>
        </w:rPr>
        <w:t>,</w:t>
      </w:r>
      <w:r w:rsidRPr="00807A75">
        <w:rPr>
          <w:sz w:val="20"/>
          <w:szCs w:val="20"/>
        </w:rPr>
        <w:t xml:space="preserve"> 101/2011</w:t>
      </w:r>
      <w:r w:rsidRPr="00807A75">
        <w:rPr>
          <w:sz w:val="20"/>
          <w:szCs w:val="20"/>
          <w:lang w:val="sr-Cyrl-RS"/>
        </w:rPr>
        <w:t>93/2012,62/2013-исправка,108/2013, 142/2014,</w:t>
      </w:r>
      <w:r w:rsidRPr="00807A75">
        <w:rPr>
          <w:sz w:val="20"/>
          <w:szCs w:val="20"/>
          <w:lang w:val="sr-Latn-RS"/>
        </w:rPr>
        <w:t xml:space="preserve"> 68/2015-други закон</w:t>
      </w:r>
      <w:r w:rsidRPr="00807A75">
        <w:rPr>
          <w:sz w:val="20"/>
          <w:szCs w:val="20"/>
          <w:lang w:val="sr-Cyrl-RS"/>
        </w:rPr>
        <w:t>,</w:t>
      </w:r>
      <w:r w:rsidRPr="00807A75">
        <w:rPr>
          <w:sz w:val="20"/>
          <w:szCs w:val="20"/>
          <w:lang w:val="sr-Latn-RS"/>
        </w:rPr>
        <w:t xml:space="preserve"> 103/2015</w:t>
      </w:r>
      <w:r w:rsidRPr="00807A75">
        <w:rPr>
          <w:sz w:val="20"/>
          <w:szCs w:val="20"/>
          <w:lang w:val="sr-Cyrl-RS"/>
        </w:rPr>
        <w:t xml:space="preserve">, </w:t>
      </w:r>
      <w:r w:rsidRPr="00807A75">
        <w:rPr>
          <w:sz w:val="20"/>
          <w:szCs w:val="20"/>
          <w:lang w:val="sr-Latn-RS"/>
        </w:rPr>
        <w:t>99/2016</w:t>
      </w:r>
      <w:r w:rsidRPr="00807A75">
        <w:rPr>
          <w:sz w:val="20"/>
          <w:szCs w:val="20"/>
          <w:lang w:val="sr-Cyrl-RS"/>
        </w:rPr>
        <w:t>, 113/2017, 93/2018, 31/2019, 72/2019, 14</w:t>
      </w:r>
      <w:r w:rsidRPr="00807A75">
        <w:rPr>
          <w:sz w:val="20"/>
          <w:szCs w:val="20"/>
          <w:lang w:val="sr-Latn-RS"/>
        </w:rPr>
        <w:t>9</w:t>
      </w:r>
      <w:r w:rsidRPr="00807A75">
        <w:rPr>
          <w:sz w:val="20"/>
          <w:szCs w:val="20"/>
          <w:lang w:val="sr-Cyrl-RS"/>
        </w:rPr>
        <w:t>/2020</w:t>
      </w:r>
      <w:r w:rsidRPr="00807A75">
        <w:rPr>
          <w:sz w:val="20"/>
          <w:szCs w:val="20"/>
          <w:lang w:val="sr-Latn-RS"/>
        </w:rPr>
        <w:t>, 118/2021</w:t>
      </w:r>
      <w:r w:rsidRPr="00807A75">
        <w:rPr>
          <w:sz w:val="20"/>
          <w:szCs w:val="20"/>
          <w:lang w:val="sr-Cyrl-RS"/>
        </w:rPr>
        <w:t>,</w:t>
      </w:r>
      <w:r w:rsidRPr="00807A75">
        <w:rPr>
          <w:sz w:val="20"/>
          <w:szCs w:val="20"/>
          <w:lang w:val="sr-Latn-RS"/>
        </w:rPr>
        <w:t xml:space="preserve"> 118/2021-др. </w:t>
      </w:r>
      <w:r w:rsidRPr="00807A75">
        <w:rPr>
          <w:sz w:val="20"/>
          <w:szCs w:val="20"/>
          <w:lang w:val="sr-Cyrl-RS"/>
        </w:rPr>
        <w:t>з</w:t>
      </w:r>
      <w:r w:rsidRPr="00807A75">
        <w:rPr>
          <w:sz w:val="20"/>
          <w:szCs w:val="20"/>
          <w:lang w:val="sr-Latn-RS"/>
        </w:rPr>
        <w:t>акон</w:t>
      </w:r>
      <w:r w:rsidRPr="00807A75">
        <w:rPr>
          <w:sz w:val="20"/>
          <w:szCs w:val="20"/>
          <w:lang w:val="sr-Cyrl-RS"/>
        </w:rPr>
        <w:t>, 138/2022 и 92/2023</w:t>
      </w:r>
      <w:r w:rsidRPr="00807A75">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1E95EE11" w14:textId="77777777" w:rsidR="00464A52" w:rsidRPr="00807A75" w:rsidRDefault="00464A52" w:rsidP="00464A52">
      <w:pPr>
        <w:tabs>
          <w:tab w:val="left" w:pos="567"/>
        </w:tabs>
        <w:jc w:val="both"/>
        <w:rPr>
          <w:sz w:val="20"/>
          <w:szCs w:val="20"/>
          <w:lang w:val="sr-Cyrl-CS"/>
        </w:rPr>
      </w:pPr>
    </w:p>
    <w:p w14:paraId="78DABB45" w14:textId="77777777" w:rsidR="00464A52" w:rsidRPr="00807A75" w:rsidRDefault="00464A52" w:rsidP="00464A52">
      <w:pPr>
        <w:tabs>
          <w:tab w:val="left" w:pos="567"/>
        </w:tabs>
        <w:jc w:val="both"/>
        <w:rPr>
          <w:sz w:val="20"/>
          <w:szCs w:val="20"/>
          <w:lang w:val="sr-Cyrl-RS"/>
        </w:rPr>
      </w:pPr>
      <w:r w:rsidRPr="00807A75">
        <w:rPr>
          <w:sz w:val="20"/>
          <w:szCs w:val="20"/>
          <w:lang w:val="sr-Cyrl-CS"/>
        </w:rPr>
        <w:tab/>
        <w:t xml:space="preserve">Такође чланом 13. Одлуке о буџету општине Ивањице за 2024. годину («Службени лист општине Ивањица» број </w:t>
      </w:r>
      <w:r w:rsidRPr="00807A75">
        <w:rPr>
          <w:sz w:val="20"/>
          <w:szCs w:val="20"/>
          <w:lang w:val="sr-Cyrl-RS"/>
        </w:rPr>
        <w:t>14/2023</w:t>
      </w:r>
      <w:r w:rsidRPr="00807A75">
        <w:rPr>
          <w:sz w:val="20"/>
          <w:szCs w:val="20"/>
          <w:lang w:val="sr-Cyrl-CS"/>
        </w:rPr>
        <w:t>)</w:t>
      </w:r>
      <w:r w:rsidRPr="00807A75">
        <w:rPr>
          <w:sz w:val="20"/>
          <w:szCs w:val="20"/>
        </w:rPr>
        <w:t>,</w:t>
      </w:r>
      <w:r w:rsidRPr="00807A75">
        <w:rPr>
          <w:sz w:val="20"/>
          <w:szCs w:val="20"/>
          <w:lang w:val="sr-Cyrl-RS"/>
        </w:rPr>
        <w:t xml:space="preserve"> предвиђено је да решење о коришћењу средстава текуће буџетске резерве доноси председник општине.</w:t>
      </w:r>
    </w:p>
    <w:p w14:paraId="7A4F2FA3" w14:textId="77777777" w:rsidR="00464A52" w:rsidRPr="00807A75" w:rsidRDefault="00464A52" w:rsidP="00464A52">
      <w:pPr>
        <w:tabs>
          <w:tab w:val="left" w:pos="567"/>
        </w:tabs>
        <w:jc w:val="both"/>
        <w:rPr>
          <w:sz w:val="20"/>
          <w:szCs w:val="20"/>
          <w:lang w:val="sr-Cyrl-RS"/>
        </w:rPr>
      </w:pPr>
    </w:p>
    <w:p w14:paraId="4AE37DDF" w14:textId="77777777" w:rsidR="00464A52" w:rsidRPr="00807A75" w:rsidRDefault="00464A52" w:rsidP="00464A52">
      <w:pPr>
        <w:jc w:val="both"/>
        <w:rPr>
          <w:sz w:val="20"/>
          <w:szCs w:val="20"/>
          <w:lang w:val="sr-Cyrl-RS"/>
        </w:rPr>
      </w:pPr>
      <w:r w:rsidRPr="00807A75">
        <w:rPr>
          <w:sz w:val="20"/>
          <w:szCs w:val="20"/>
          <w:lang w:val="sr-Cyrl-RS"/>
        </w:rPr>
        <w:tab/>
        <w:t>Имајући у виду да на позицији из тачке 2. овог решења</w:t>
      </w:r>
      <w:r w:rsidRPr="00807A75">
        <w:rPr>
          <w:sz w:val="20"/>
          <w:szCs w:val="20"/>
          <w:lang w:val="sr-Cyrl-CS"/>
        </w:rPr>
        <w:t>, нису планирана средства за ове намене, одлучено је као у диспозитиву решења.</w:t>
      </w:r>
    </w:p>
    <w:p w14:paraId="14609F05" w14:textId="77777777" w:rsidR="00464A52" w:rsidRPr="00807A75" w:rsidRDefault="00464A52" w:rsidP="00464A52">
      <w:pPr>
        <w:tabs>
          <w:tab w:val="left" w:pos="1740"/>
        </w:tabs>
        <w:rPr>
          <w:sz w:val="20"/>
          <w:szCs w:val="20"/>
          <w:lang w:val="sr-Cyrl-CS"/>
        </w:rPr>
      </w:pPr>
      <w:r w:rsidRPr="00807A75">
        <w:rPr>
          <w:sz w:val="20"/>
          <w:szCs w:val="20"/>
          <w:lang w:val="sr-Cyrl-CS"/>
        </w:rPr>
        <w:t xml:space="preserve"> </w:t>
      </w:r>
    </w:p>
    <w:p w14:paraId="1B840008" w14:textId="77777777" w:rsidR="00E4591B" w:rsidRDefault="00E4591B" w:rsidP="00C74819">
      <w:pPr>
        <w:ind w:firstLine="708"/>
        <w:jc w:val="both"/>
        <w:rPr>
          <w:sz w:val="20"/>
          <w:szCs w:val="20"/>
        </w:rPr>
      </w:pPr>
    </w:p>
    <w:p w14:paraId="6DD508F6" w14:textId="77777777" w:rsidR="00E63603" w:rsidRDefault="00E63603" w:rsidP="00C74819">
      <w:pPr>
        <w:ind w:firstLine="708"/>
        <w:jc w:val="both"/>
        <w:rPr>
          <w:sz w:val="20"/>
          <w:szCs w:val="20"/>
        </w:rPr>
      </w:pPr>
    </w:p>
    <w:p w14:paraId="5C7E97B3" w14:textId="77777777" w:rsidR="00E63603" w:rsidRDefault="00E63603" w:rsidP="00C74819">
      <w:pPr>
        <w:ind w:firstLine="708"/>
        <w:jc w:val="both"/>
        <w:rPr>
          <w:sz w:val="20"/>
          <w:szCs w:val="20"/>
        </w:rPr>
      </w:pPr>
    </w:p>
    <w:p w14:paraId="1E18521E" w14:textId="77777777" w:rsidR="00E63603" w:rsidRDefault="00E63603" w:rsidP="00C74819">
      <w:pPr>
        <w:ind w:firstLine="708"/>
        <w:jc w:val="both"/>
        <w:rPr>
          <w:sz w:val="20"/>
          <w:szCs w:val="20"/>
        </w:rPr>
      </w:pPr>
    </w:p>
    <w:p w14:paraId="45E68CD1" w14:textId="77777777" w:rsidR="00E63603" w:rsidRDefault="00E63603" w:rsidP="00C74819">
      <w:pPr>
        <w:ind w:firstLine="708"/>
        <w:jc w:val="both"/>
        <w:rPr>
          <w:sz w:val="20"/>
          <w:szCs w:val="20"/>
        </w:rPr>
      </w:pPr>
    </w:p>
    <w:p w14:paraId="14147A96" w14:textId="77777777" w:rsidR="00E63603" w:rsidRDefault="00E63603" w:rsidP="00C74819">
      <w:pPr>
        <w:ind w:firstLine="708"/>
        <w:jc w:val="both"/>
        <w:rPr>
          <w:sz w:val="20"/>
          <w:szCs w:val="20"/>
        </w:rPr>
      </w:pPr>
    </w:p>
    <w:p w14:paraId="11E101E2" w14:textId="77777777" w:rsidR="00E4591B" w:rsidRDefault="00E4591B" w:rsidP="00C74819">
      <w:pPr>
        <w:ind w:firstLine="708"/>
        <w:jc w:val="both"/>
        <w:rPr>
          <w:sz w:val="20"/>
          <w:szCs w:val="20"/>
        </w:rPr>
      </w:pPr>
    </w:p>
    <w:p w14:paraId="4D6CD29A" w14:textId="77777777" w:rsidR="00464A52" w:rsidRPr="002961E8" w:rsidRDefault="00464A52" w:rsidP="00464A52">
      <w:pPr>
        <w:rPr>
          <w:sz w:val="20"/>
          <w:szCs w:val="20"/>
          <w:lang w:val="sr-Cyrl-CS"/>
        </w:rPr>
      </w:pPr>
      <w:r w:rsidRPr="002961E8">
        <w:rPr>
          <w:sz w:val="20"/>
          <w:szCs w:val="20"/>
          <w:lang w:val="sr-Cyrl-CS"/>
        </w:rPr>
        <w:t>Р е п у б л и к а  С р б и ј а</w:t>
      </w:r>
    </w:p>
    <w:p w14:paraId="62D83FE0" w14:textId="77777777" w:rsidR="00464A52" w:rsidRPr="002961E8" w:rsidRDefault="00464A52" w:rsidP="00464A52">
      <w:pPr>
        <w:rPr>
          <w:sz w:val="20"/>
          <w:szCs w:val="20"/>
          <w:lang w:val="sr-Cyrl-CS"/>
        </w:rPr>
      </w:pPr>
      <w:r w:rsidRPr="002961E8">
        <w:rPr>
          <w:sz w:val="20"/>
          <w:szCs w:val="20"/>
          <w:lang w:val="sr-Cyrl-CS"/>
        </w:rPr>
        <w:t>ОПШТИНА ИВАЊИЦА</w:t>
      </w:r>
    </w:p>
    <w:p w14:paraId="1D175DBA" w14:textId="77777777" w:rsidR="00464A52" w:rsidRPr="002961E8" w:rsidRDefault="00464A52" w:rsidP="00464A52">
      <w:pPr>
        <w:rPr>
          <w:sz w:val="20"/>
          <w:szCs w:val="20"/>
          <w:lang w:val="sr-Cyrl-CS"/>
        </w:rPr>
      </w:pPr>
      <w:r w:rsidRPr="002961E8">
        <w:rPr>
          <w:sz w:val="20"/>
          <w:szCs w:val="20"/>
          <w:lang w:val="sr-Cyrl-CS"/>
        </w:rPr>
        <w:t>ПРЕДСЕДНИК ОПШТИНЕ</w:t>
      </w:r>
    </w:p>
    <w:p w14:paraId="24736AE2" w14:textId="77777777" w:rsidR="00464A52" w:rsidRPr="002961E8" w:rsidRDefault="00464A52" w:rsidP="00464A52">
      <w:pPr>
        <w:rPr>
          <w:sz w:val="20"/>
          <w:szCs w:val="20"/>
          <w:lang w:val="sr-Cyrl-RS"/>
        </w:rPr>
      </w:pPr>
      <w:r w:rsidRPr="002961E8">
        <w:rPr>
          <w:sz w:val="20"/>
          <w:szCs w:val="20"/>
          <w:lang w:val="sr-Cyrl-RS"/>
        </w:rPr>
        <w:t>Бр</w:t>
      </w:r>
      <w:r w:rsidRPr="002961E8">
        <w:rPr>
          <w:sz w:val="20"/>
          <w:szCs w:val="20"/>
        </w:rPr>
        <w:t>oj:400-</w:t>
      </w:r>
      <w:r w:rsidRPr="002961E8">
        <w:rPr>
          <w:sz w:val="20"/>
          <w:szCs w:val="20"/>
          <w:lang w:val="sr-Latn-RS"/>
        </w:rPr>
        <w:t>2</w:t>
      </w:r>
      <w:r w:rsidRPr="002961E8">
        <w:rPr>
          <w:sz w:val="20"/>
          <w:szCs w:val="20"/>
        </w:rPr>
        <w:t>-</w:t>
      </w:r>
      <w:r w:rsidRPr="002961E8">
        <w:rPr>
          <w:sz w:val="20"/>
          <w:szCs w:val="20"/>
          <w:lang w:val="sr-Latn-RS"/>
        </w:rPr>
        <w:t>6</w:t>
      </w:r>
      <w:r w:rsidRPr="002961E8">
        <w:rPr>
          <w:sz w:val="20"/>
          <w:szCs w:val="20"/>
        </w:rPr>
        <w:t>/</w:t>
      </w:r>
      <w:r w:rsidRPr="002961E8">
        <w:rPr>
          <w:sz w:val="20"/>
          <w:szCs w:val="20"/>
          <w:lang w:val="sr-Latn-RS"/>
        </w:rPr>
        <w:t>2024</w:t>
      </w:r>
      <w:r w:rsidRPr="002961E8">
        <w:rPr>
          <w:sz w:val="20"/>
          <w:szCs w:val="20"/>
          <w:lang w:val="sr-Cyrl-CS"/>
        </w:rPr>
        <w:t>-01</w:t>
      </w:r>
    </w:p>
    <w:p w14:paraId="7AD8306C" w14:textId="77777777" w:rsidR="00464A52" w:rsidRPr="002961E8" w:rsidRDefault="00464A52" w:rsidP="00464A52">
      <w:pPr>
        <w:rPr>
          <w:sz w:val="20"/>
          <w:szCs w:val="20"/>
          <w:lang w:val="sr-Cyrl-CS"/>
        </w:rPr>
      </w:pPr>
      <w:r w:rsidRPr="002961E8">
        <w:rPr>
          <w:sz w:val="20"/>
          <w:szCs w:val="20"/>
          <w:lang w:val="sr-Latn-RS"/>
        </w:rPr>
        <w:t>29</w:t>
      </w:r>
      <w:r w:rsidRPr="002961E8">
        <w:rPr>
          <w:sz w:val="20"/>
          <w:szCs w:val="20"/>
        </w:rPr>
        <w:t xml:space="preserve">. </w:t>
      </w:r>
      <w:r w:rsidRPr="002961E8">
        <w:rPr>
          <w:sz w:val="20"/>
          <w:szCs w:val="20"/>
          <w:lang w:val="sr-Latn-RS"/>
        </w:rPr>
        <w:t>0</w:t>
      </w:r>
      <w:r w:rsidRPr="002961E8">
        <w:rPr>
          <w:sz w:val="20"/>
          <w:szCs w:val="20"/>
          <w:lang w:val="sr-Cyrl-RS"/>
        </w:rPr>
        <w:t>2</w:t>
      </w:r>
      <w:r w:rsidRPr="002961E8">
        <w:rPr>
          <w:sz w:val="20"/>
          <w:szCs w:val="20"/>
        </w:rPr>
        <w:t>.</w:t>
      </w:r>
      <w:r w:rsidRPr="002961E8">
        <w:rPr>
          <w:sz w:val="20"/>
          <w:szCs w:val="20"/>
          <w:lang w:val="sr-Cyrl-RS"/>
        </w:rPr>
        <w:t xml:space="preserve"> </w:t>
      </w:r>
      <w:r w:rsidRPr="002961E8">
        <w:rPr>
          <w:sz w:val="20"/>
          <w:szCs w:val="20"/>
        </w:rPr>
        <w:t>20</w:t>
      </w:r>
      <w:r w:rsidRPr="002961E8">
        <w:rPr>
          <w:sz w:val="20"/>
          <w:szCs w:val="20"/>
          <w:lang w:val="sr-Latn-RS"/>
        </w:rPr>
        <w:t>24</w:t>
      </w:r>
      <w:r w:rsidRPr="002961E8">
        <w:rPr>
          <w:sz w:val="20"/>
          <w:szCs w:val="20"/>
        </w:rPr>
        <w:t xml:space="preserve">. </w:t>
      </w:r>
      <w:r w:rsidRPr="002961E8">
        <w:rPr>
          <w:sz w:val="20"/>
          <w:szCs w:val="20"/>
          <w:lang w:val="sr-Cyrl-CS"/>
        </w:rPr>
        <w:t>године</w:t>
      </w:r>
    </w:p>
    <w:p w14:paraId="52C694A5" w14:textId="77777777" w:rsidR="00464A52" w:rsidRPr="002961E8" w:rsidRDefault="00464A52" w:rsidP="00464A52">
      <w:pPr>
        <w:rPr>
          <w:sz w:val="20"/>
          <w:szCs w:val="20"/>
          <w:lang w:val="sr-Cyrl-RS"/>
        </w:rPr>
      </w:pPr>
      <w:r w:rsidRPr="002961E8">
        <w:rPr>
          <w:sz w:val="20"/>
          <w:szCs w:val="20"/>
        </w:rPr>
        <w:t>Ивањица</w:t>
      </w:r>
    </w:p>
    <w:p w14:paraId="2741700F" w14:textId="77777777" w:rsidR="00464A52" w:rsidRPr="002961E8" w:rsidRDefault="00464A52" w:rsidP="00464A52">
      <w:pPr>
        <w:rPr>
          <w:sz w:val="20"/>
          <w:szCs w:val="20"/>
        </w:rPr>
      </w:pPr>
    </w:p>
    <w:p w14:paraId="1474BB6E" w14:textId="77777777" w:rsidR="00464A52" w:rsidRPr="002961E8" w:rsidRDefault="00464A52" w:rsidP="00464A52">
      <w:pPr>
        <w:jc w:val="both"/>
        <w:rPr>
          <w:sz w:val="20"/>
          <w:szCs w:val="20"/>
        </w:rPr>
      </w:pPr>
      <w:r w:rsidRPr="002961E8">
        <w:rPr>
          <w:sz w:val="20"/>
          <w:szCs w:val="20"/>
          <w:lang w:val="sr-Cyrl-CS"/>
        </w:rPr>
        <w:t>На основу члана  69. став 4. Закона о буџетском систему («Службени гласник РС» број 54/2009</w:t>
      </w:r>
      <w:r w:rsidRPr="002961E8">
        <w:rPr>
          <w:sz w:val="20"/>
          <w:szCs w:val="20"/>
        </w:rPr>
        <w:t>, 73/2010, 101/2010</w:t>
      </w:r>
      <w:r w:rsidRPr="002961E8">
        <w:rPr>
          <w:sz w:val="20"/>
          <w:szCs w:val="20"/>
          <w:lang w:val="sr-Cyrl-RS"/>
        </w:rPr>
        <w:t>,</w:t>
      </w:r>
      <w:r w:rsidRPr="002961E8">
        <w:rPr>
          <w:sz w:val="20"/>
          <w:szCs w:val="20"/>
        </w:rPr>
        <w:t xml:space="preserve"> 101/2011</w:t>
      </w:r>
      <w:r w:rsidRPr="002961E8">
        <w:rPr>
          <w:sz w:val="20"/>
          <w:szCs w:val="20"/>
          <w:lang w:val="sr-Cyrl-RS"/>
        </w:rPr>
        <w:t>93/2012,62/2013-исправка</w:t>
      </w:r>
      <w:r w:rsidRPr="002961E8">
        <w:rPr>
          <w:sz w:val="20"/>
          <w:szCs w:val="20"/>
          <w:lang w:val="sr-Latn-RS"/>
        </w:rPr>
        <w:t>,</w:t>
      </w:r>
      <w:r w:rsidRPr="002961E8">
        <w:rPr>
          <w:sz w:val="20"/>
          <w:szCs w:val="20"/>
          <w:lang w:val="sr-Cyrl-RS"/>
        </w:rPr>
        <w:t xml:space="preserve"> 108/2013</w:t>
      </w:r>
      <w:r w:rsidRPr="002961E8">
        <w:rPr>
          <w:sz w:val="20"/>
          <w:szCs w:val="20"/>
          <w:lang w:val="sr-Latn-RS"/>
        </w:rPr>
        <w:t>,</w:t>
      </w:r>
      <w:r w:rsidRPr="002961E8">
        <w:rPr>
          <w:sz w:val="20"/>
          <w:szCs w:val="20"/>
          <w:lang w:val="sr-Cyrl-RS"/>
        </w:rPr>
        <w:t xml:space="preserve"> 142/2014</w:t>
      </w:r>
      <w:r w:rsidRPr="002961E8">
        <w:rPr>
          <w:sz w:val="20"/>
          <w:szCs w:val="20"/>
          <w:lang w:val="sr-Latn-RS"/>
        </w:rPr>
        <w:t>, 68/2015-други закон, 103/2015, 99/2016,</w:t>
      </w:r>
      <w:r w:rsidRPr="002961E8">
        <w:rPr>
          <w:sz w:val="20"/>
          <w:szCs w:val="20"/>
          <w:lang w:val="sr-Cyrl-RS"/>
        </w:rPr>
        <w:t xml:space="preserve"> 113/2017</w:t>
      </w:r>
      <w:r w:rsidRPr="002961E8">
        <w:rPr>
          <w:sz w:val="20"/>
          <w:szCs w:val="20"/>
          <w:lang w:val="sr-Latn-RS"/>
        </w:rPr>
        <w:t>,</w:t>
      </w:r>
      <w:r w:rsidRPr="002961E8">
        <w:rPr>
          <w:sz w:val="20"/>
          <w:szCs w:val="20"/>
          <w:lang w:val="sr-Cyrl-RS"/>
        </w:rPr>
        <w:t xml:space="preserve"> 95/2018</w:t>
      </w:r>
      <w:r w:rsidRPr="002961E8">
        <w:rPr>
          <w:sz w:val="20"/>
          <w:szCs w:val="20"/>
          <w:lang w:val="sr-Latn-RS"/>
        </w:rPr>
        <w:t>,</w:t>
      </w:r>
      <w:r w:rsidRPr="002961E8">
        <w:rPr>
          <w:sz w:val="20"/>
          <w:szCs w:val="20"/>
          <w:lang w:val="sr-Cyrl-RS"/>
        </w:rPr>
        <w:t xml:space="preserve"> 31/2019</w:t>
      </w:r>
      <w:r w:rsidRPr="002961E8">
        <w:rPr>
          <w:sz w:val="20"/>
          <w:szCs w:val="20"/>
          <w:lang w:val="sr-Latn-RS"/>
        </w:rPr>
        <w:t>, 72/2019,</w:t>
      </w:r>
      <w:r w:rsidRPr="002961E8">
        <w:rPr>
          <w:sz w:val="20"/>
          <w:szCs w:val="20"/>
          <w:lang w:val="sr-Cyrl-RS"/>
        </w:rPr>
        <w:t xml:space="preserve"> 149/202</w:t>
      </w:r>
      <w:r w:rsidRPr="002961E8">
        <w:rPr>
          <w:sz w:val="20"/>
          <w:szCs w:val="20"/>
          <w:lang w:val="sr-Latn-RS"/>
        </w:rPr>
        <w:t>0, 118/2021</w:t>
      </w:r>
      <w:r w:rsidRPr="002961E8">
        <w:rPr>
          <w:sz w:val="20"/>
          <w:szCs w:val="20"/>
          <w:lang w:val="sr-Cyrl-RS"/>
        </w:rPr>
        <w:t>,</w:t>
      </w:r>
      <w:r w:rsidRPr="002961E8">
        <w:rPr>
          <w:sz w:val="20"/>
          <w:szCs w:val="20"/>
          <w:lang w:val="sr-Latn-RS"/>
        </w:rPr>
        <w:t xml:space="preserve"> 118/2021-др. </w:t>
      </w:r>
      <w:r w:rsidRPr="002961E8">
        <w:rPr>
          <w:sz w:val="20"/>
          <w:szCs w:val="20"/>
          <w:lang w:val="sr-Cyrl-RS"/>
        </w:rPr>
        <w:t>з</w:t>
      </w:r>
      <w:r w:rsidRPr="002961E8">
        <w:rPr>
          <w:sz w:val="20"/>
          <w:szCs w:val="20"/>
          <w:lang w:val="sr-Latn-RS"/>
        </w:rPr>
        <w:t>акон</w:t>
      </w:r>
      <w:r w:rsidRPr="002961E8">
        <w:rPr>
          <w:sz w:val="20"/>
          <w:szCs w:val="20"/>
          <w:lang w:val="sr-Cyrl-RS"/>
        </w:rPr>
        <w:t>, 138/2022 и 92/2023</w:t>
      </w:r>
      <w:r w:rsidRPr="002961E8">
        <w:rPr>
          <w:sz w:val="20"/>
          <w:szCs w:val="20"/>
          <w:lang w:val="sr-Cyrl-CS"/>
        </w:rPr>
        <w:t>) и члана 13. Одлуке о буџету општине Ивањица за 202</w:t>
      </w:r>
      <w:r w:rsidRPr="002961E8">
        <w:rPr>
          <w:sz w:val="20"/>
          <w:szCs w:val="20"/>
          <w:lang w:val="sr-Latn-RS"/>
        </w:rPr>
        <w:t>4</w:t>
      </w:r>
      <w:r w:rsidRPr="002961E8">
        <w:rPr>
          <w:sz w:val="20"/>
          <w:szCs w:val="20"/>
          <w:lang w:val="sr-Cyrl-CS"/>
        </w:rPr>
        <w:t xml:space="preserve">. годину («Службени лист општине Ивањица» број </w:t>
      </w:r>
      <w:r w:rsidRPr="002961E8">
        <w:rPr>
          <w:sz w:val="20"/>
          <w:szCs w:val="20"/>
          <w:lang w:val="sr-Latn-RS"/>
        </w:rPr>
        <w:t>14</w:t>
      </w:r>
      <w:r w:rsidRPr="002961E8">
        <w:rPr>
          <w:sz w:val="20"/>
          <w:szCs w:val="20"/>
          <w:lang w:val="sr-Cyrl-RS"/>
        </w:rPr>
        <w:t>/</w:t>
      </w:r>
      <w:r w:rsidRPr="002961E8">
        <w:rPr>
          <w:sz w:val="20"/>
          <w:szCs w:val="20"/>
          <w:lang w:val="sr-Latn-RS"/>
        </w:rPr>
        <w:t>2023</w:t>
      </w:r>
      <w:r w:rsidRPr="002961E8">
        <w:rPr>
          <w:sz w:val="20"/>
          <w:szCs w:val="20"/>
          <w:lang w:val="sr-Cyrl-RS"/>
        </w:rPr>
        <w:t xml:space="preserve">), </w:t>
      </w:r>
      <w:r w:rsidRPr="002961E8">
        <w:rPr>
          <w:sz w:val="20"/>
          <w:szCs w:val="20"/>
          <w:lang w:val="sr-Cyrl-CS"/>
        </w:rPr>
        <w:t xml:space="preserve">Председник општине Ивањица на предлог </w:t>
      </w:r>
      <w:r w:rsidRPr="002961E8">
        <w:rPr>
          <w:sz w:val="20"/>
          <w:szCs w:val="20"/>
        </w:rPr>
        <w:t xml:space="preserve">Oпштинске управе </w:t>
      </w:r>
      <w:r w:rsidRPr="002961E8">
        <w:rPr>
          <w:sz w:val="20"/>
          <w:szCs w:val="20"/>
          <w:lang w:val="sr-Cyrl-CS"/>
        </w:rPr>
        <w:t xml:space="preserve"> доноси</w:t>
      </w:r>
      <w:r w:rsidRPr="002961E8">
        <w:rPr>
          <w:sz w:val="20"/>
          <w:szCs w:val="20"/>
        </w:rPr>
        <w:t xml:space="preserve">: </w:t>
      </w:r>
    </w:p>
    <w:p w14:paraId="5D47257A" w14:textId="77777777" w:rsidR="00464A52" w:rsidRPr="002961E8" w:rsidRDefault="00464A52" w:rsidP="00464A52">
      <w:pPr>
        <w:rPr>
          <w:sz w:val="20"/>
          <w:szCs w:val="20"/>
        </w:rPr>
      </w:pPr>
    </w:p>
    <w:p w14:paraId="0D75B435" w14:textId="77777777" w:rsidR="00464A52" w:rsidRPr="002961E8" w:rsidRDefault="00464A52" w:rsidP="00464A52">
      <w:pPr>
        <w:rPr>
          <w:sz w:val="20"/>
          <w:szCs w:val="20"/>
          <w:lang w:val="sr-Latn-RS"/>
        </w:rPr>
      </w:pPr>
    </w:p>
    <w:p w14:paraId="778F0488" w14:textId="77777777" w:rsidR="00464A52" w:rsidRPr="002961E8" w:rsidRDefault="00464A52" w:rsidP="00464A52">
      <w:pPr>
        <w:jc w:val="center"/>
        <w:rPr>
          <w:b/>
          <w:sz w:val="20"/>
          <w:szCs w:val="20"/>
          <w:lang w:val="sr-Cyrl-CS"/>
        </w:rPr>
      </w:pPr>
      <w:r w:rsidRPr="002961E8">
        <w:rPr>
          <w:b/>
          <w:sz w:val="20"/>
          <w:szCs w:val="20"/>
          <w:lang w:val="sr-Cyrl-CS"/>
        </w:rPr>
        <w:t>Р Е Ш Е Њ Е</w:t>
      </w:r>
    </w:p>
    <w:p w14:paraId="44ADC6D9" w14:textId="77777777" w:rsidR="00464A52" w:rsidRPr="002961E8" w:rsidRDefault="00464A52" w:rsidP="00464A52">
      <w:pPr>
        <w:rPr>
          <w:sz w:val="20"/>
          <w:szCs w:val="20"/>
        </w:rPr>
      </w:pPr>
    </w:p>
    <w:p w14:paraId="59B24CF8" w14:textId="77777777" w:rsidR="00464A52" w:rsidRPr="002961E8" w:rsidRDefault="00464A52" w:rsidP="00464A52">
      <w:pPr>
        <w:jc w:val="center"/>
        <w:rPr>
          <w:b/>
          <w:sz w:val="20"/>
          <w:szCs w:val="20"/>
          <w:lang w:val="sr-Cyrl-CS"/>
        </w:rPr>
      </w:pPr>
      <w:r w:rsidRPr="002961E8">
        <w:rPr>
          <w:b/>
          <w:sz w:val="20"/>
          <w:szCs w:val="20"/>
        </w:rPr>
        <w:t xml:space="preserve">o </w:t>
      </w:r>
      <w:r w:rsidRPr="002961E8">
        <w:rPr>
          <w:b/>
          <w:sz w:val="20"/>
          <w:szCs w:val="20"/>
          <w:lang w:val="sr-Cyrl-CS"/>
        </w:rPr>
        <w:t>употреби средстава текуће буџетске резерве</w:t>
      </w:r>
    </w:p>
    <w:p w14:paraId="283FB3A4" w14:textId="77777777" w:rsidR="00464A52" w:rsidRPr="002961E8" w:rsidRDefault="00464A52" w:rsidP="00464A52">
      <w:pPr>
        <w:jc w:val="center"/>
        <w:rPr>
          <w:b/>
          <w:sz w:val="20"/>
          <w:szCs w:val="20"/>
        </w:rPr>
      </w:pPr>
    </w:p>
    <w:p w14:paraId="2EDB637C" w14:textId="77777777" w:rsidR="00464A52" w:rsidRPr="002961E8" w:rsidRDefault="00464A52" w:rsidP="00464A52">
      <w:pPr>
        <w:jc w:val="center"/>
        <w:rPr>
          <w:b/>
          <w:sz w:val="20"/>
          <w:szCs w:val="20"/>
        </w:rPr>
      </w:pPr>
    </w:p>
    <w:p w14:paraId="31845BC6" w14:textId="77777777" w:rsidR="00464A52" w:rsidRPr="002961E8" w:rsidRDefault="00464A52" w:rsidP="00464A52">
      <w:pPr>
        <w:numPr>
          <w:ilvl w:val="0"/>
          <w:numId w:val="55"/>
        </w:numPr>
        <w:jc w:val="both"/>
        <w:rPr>
          <w:sz w:val="20"/>
          <w:szCs w:val="20"/>
        </w:rPr>
      </w:pPr>
      <w:r w:rsidRPr="002961E8">
        <w:rPr>
          <w:sz w:val="20"/>
          <w:szCs w:val="20"/>
          <w:lang w:val="sr-Cyrl-CS"/>
        </w:rPr>
        <w:t>Из</w:t>
      </w:r>
      <w:r w:rsidRPr="002961E8">
        <w:rPr>
          <w:sz w:val="20"/>
          <w:szCs w:val="20"/>
        </w:rPr>
        <w:t xml:space="preserve"> </w:t>
      </w:r>
      <w:r w:rsidRPr="002961E8">
        <w:rPr>
          <w:sz w:val="20"/>
          <w:szCs w:val="20"/>
          <w:lang w:val="sr-Cyrl-CS"/>
        </w:rPr>
        <w:t>средстава</w:t>
      </w:r>
      <w:r w:rsidRPr="002961E8">
        <w:rPr>
          <w:sz w:val="20"/>
          <w:szCs w:val="20"/>
        </w:rPr>
        <w:t xml:space="preserve"> </w:t>
      </w:r>
      <w:r w:rsidRPr="002961E8">
        <w:rPr>
          <w:sz w:val="20"/>
          <w:szCs w:val="20"/>
          <w:lang w:val="sr-Cyrl-CS"/>
        </w:rPr>
        <w:t>утврђених Одлуком о буџету општине Ивањица за 202</w:t>
      </w:r>
      <w:r w:rsidRPr="002961E8">
        <w:rPr>
          <w:sz w:val="20"/>
          <w:szCs w:val="20"/>
          <w:lang w:val="sr-Latn-RS"/>
        </w:rPr>
        <w:t>4</w:t>
      </w:r>
      <w:r w:rsidRPr="002961E8">
        <w:rPr>
          <w:sz w:val="20"/>
          <w:szCs w:val="20"/>
          <w:lang w:val="sr-Cyrl-CS"/>
        </w:rPr>
        <w:t xml:space="preserve">. («Службени лист општине Ивањица» </w:t>
      </w:r>
      <w:r w:rsidRPr="002961E8">
        <w:rPr>
          <w:sz w:val="20"/>
          <w:szCs w:val="20"/>
        </w:rPr>
        <w:t xml:space="preserve"> </w:t>
      </w:r>
      <w:r w:rsidRPr="002961E8">
        <w:rPr>
          <w:sz w:val="20"/>
          <w:szCs w:val="20"/>
          <w:lang w:val="sr-Cyrl-CS"/>
        </w:rPr>
        <w:t xml:space="preserve">број </w:t>
      </w:r>
      <w:r w:rsidRPr="002961E8">
        <w:rPr>
          <w:sz w:val="20"/>
          <w:szCs w:val="20"/>
          <w:lang w:val="sr-Latn-RS"/>
        </w:rPr>
        <w:t>14</w:t>
      </w:r>
      <w:r w:rsidRPr="002961E8">
        <w:rPr>
          <w:sz w:val="20"/>
          <w:szCs w:val="20"/>
          <w:lang w:val="sr-Cyrl-RS"/>
        </w:rPr>
        <w:t>/</w:t>
      </w:r>
      <w:r w:rsidRPr="002961E8">
        <w:rPr>
          <w:sz w:val="20"/>
          <w:szCs w:val="20"/>
          <w:lang w:val="sr-Latn-RS"/>
        </w:rPr>
        <w:t>2023</w:t>
      </w:r>
      <w:r w:rsidRPr="002961E8">
        <w:rPr>
          <w:sz w:val="20"/>
          <w:szCs w:val="20"/>
          <w:lang w:val="sr-Cyrl-CS"/>
        </w:rPr>
        <w:t xml:space="preserve">), раздео 4. Општинска управа, Програм 0602: Опште услуге локалне самоуправе; Програмска активност 0009 – </w:t>
      </w:r>
      <w:r w:rsidRPr="002961E8">
        <w:rPr>
          <w:sz w:val="20"/>
          <w:szCs w:val="20"/>
          <w:lang w:val="sr-Latn-RS"/>
        </w:rPr>
        <w:t>T</w:t>
      </w:r>
      <w:r w:rsidRPr="002961E8">
        <w:rPr>
          <w:sz w:val="20"/>
          <w:szCs w:val="20"/>
          <w:lang w:val="sr-Cyrl-CS"/>
        </w:rPr>
        <w:t xml:space="preserve">екућа буџетска резерва, функција 160 – Опште  јавне услуге некласификоване на другом месту, економска класификација 499 – Средства резерве – текућа резерва, </w:t>
      </w:r>
      <w:r w:rsidRPr="002961E8">
        <w:rPr>
          <w:sz w:val="20"/>
          <w:szCs w:val="20"/>
          <w:lang w:val="sr-Cyrl-RS"/>
        </w:rPr>
        <w:t>одобравају се недостајућа средства</w:t>
      </w:r>
      <w:r w:rsidRPr="002961E8">
        <w:rPr>
          <w:sz w:val="20"/>
          <w:szCs w:val="20"/>
          <w:lang w:val="sr-Latn-RS"/>
        </w:rPr>
        <w:t xml:space="preserve"> </w:t>
      </w:r>
      <w:r w:rsidRPr="002961E8">
        <w:rPr>
          <w:sz w:val="20"/>
          <w:szCs w:val="20"/>
          <w:lang w:val="sr-Cyrl-RS"/>
        </w:rPr>
        <w:t>Општинској управи у износу1.370</w:t>
      </w:r>
      <w:r w:rsidRPr="002961E8">
        <w:rPr>
          <w:sz w:val="20"/>
          <w:szCs w:val="20"/>
          <w:lang w:val="sr-Cyrl-CS"/>
        </w:rPr>
        <w:t>.000</w:t>
      </w:r>
      <w:r w:rsidRPr="002961E8">
        <w:rPr>
          <w:sz w:val="20"/>
          <w:szCs w:val="20"/>
          <w:lang w:val="sr-Cyrl-RS"/>
        </w:rPr>
        <w:t>,00 динара</w:t>
      </w:r>
      <w:r w:rsidRPr="002961E8">
        <w:rPr>
          <w:sz w:val="20"/>
          <w:szCs w:val="20"/>
          <w:lang w:val="sr-Latn-RS"/>
        </w:rPr>
        <w:t xml:space="preserve"> </w:t>
      </w:r>
      <w:r w:rsidRPr="002961E8">
        <w:rPr>
          <w:sz w:val="20"/>
          <w:szCs w:val="20"/>
          <w:lang w:val="sr-Cyrl-RS"/>
        </w:rPr>
        <w:t>з</w:t>
      </w:r>
      <w:r w:rsidRPr="002961E8">
        <w:rPr>
          <w:sz w:val="20"/>
          <w:szCs w:val="20"/>
          <w:lang w:val="sr-Latn-RS"/>
        </w:rPr>
        <w:t xml:space="preserve">а </w:t>
      </w:r>
      <w:r w:rsidRPr="002961E8">
        <w:rPr>
          <w:sz w:val="20"/>
          <w:szCs w:val="20"/>
          <w:lang w:val="sr-Cyrl-RS"/>
        </w:rPr>
        <w:t>трансфер Основној школи „Милинко Кушић“ Ивањица за учешће општине у пројекту „Реконструкција електричних инсталација“ одобреног од Министарства просвете Републике Србије</w:t>
      </w:r>
      <w:r w:rsidRPr="002961E8">
        <w:rPr>
          <w:sz w:val="20"/>
          <w:szCs w:val="20"/>
          <w:lang w:val="sr-Latn-RS"/>
        </w:rPr>
        <w:t>.</w:t>
      </w:r>
    </w:p>
    <w:p w14:paraId="3DC17899" w14:textId="77777777" w:rsidR="00464A52" w:rsidRPr="002961E8" w:rsidRDefault="00464A52" w:rsidP="00464A52">
      <w:pPr>
        <w:ind w:left="720"/>
        <w:jc w:val="both"/>
        <w:rPr>
          <w:sz w:val="20"/>
          <w:szCs w:val="20"/>
        </w:rPr>
      </w:pPr>
    </w:p>
    <w:p w14:paraId="423C4BDD" w14:textId="77777777" w:rsidR="00464A52" w:rsidRPr="002961E8" w:rsidRDefault="00464A52" w:rsidP="00464A52">
      <w:pPr>
        <w:numPr>
          <w:ilvl w:val="0"/>
          <w:numId w:val="55"/>
        </w:numPr>
        <w:jc w:val="both"/>
        <w:rPr>
          <w:sz w:val="20"/>
          <w:szCs w:val="20"/>
          <w:lang w:val="sr-Cyrl-CS"/>
        </w:rPr>
      </w:pPr>
      <w:r w:rsidRPr="002961E8">
        <w:rPr>
          <w:sz w:val="20"/>
          <w:szCs w:val="20"/>
          <w:lang w:val="sr-Cyrl-CS"/>
        </w:rPr>
        <w:t xml:space="preserve">Средства из тачке 1. овог решења распоређују се у оквиру раздела 4. – Општинска управа, Програм </w:t>
      </w:r>
      <w:r w:rsidRPr="002961E8">
        <w:rPr>
          <w:sz w:val="20"/>
          <w:szCs w:val="20"/>
          <w:lang w:val="sr-Cyrl-RS"/>
        </w:rPr>
        <w:t>2003</w:t>
      </w:r>
      <w:r w:rsidRPr="002961E8">
        <w:rPr>
          <w:sz w:val="20"/>
          <w:szCs w:val="20"/>
          <w:lang w:val="sr-Cyrl-CS"/>
        </w:rPr>
        <w:t xml:space="preserve">: </w:t>
      </w:r>
      <w:r w:rsidRPr="002961E8">
        <w:rPr>
          <w:sz w:val="20"/>
          <w:szCs w:val="20"/>
          <w:lang w:val="sr-Cyrl-RS"/>
        </w:rPr>
        <w:t>Основно образовање</w:t>
      </w:r>
      <w:r w:rsidRPr="002961E8">
        <w:rPr>
          <w:sz w:val="20"/>
          <w:szCs w:val="20"/>
          <w:lang w:val="sr-Cyrl-CS"/>
        </w:rPr>
        <w:t>; Програмска активност: 2003-0001 –</w:t>
      </w:r>
      <w:r w:rsidRPr="002961E8">
        <w:rPr>
          <w:sz w:val="20"/>
          <w:szCs w:val="20"/>
          <w:lang w:val="sr-Cyrl-RS"/>
        </w:rPr>
        <w:t xml:space="preserve"> Реализација делатности основног образовања</w:t>
      </w:r>
      <w:r w:rsidRPr="002961E8">
        <w:rPr>
          <w:sz w:val="20"/>
          <w:szCs w:val="20"/>
          <w:lang w:val="sr-Cyrl-CS"/>
        </w:rPr>
        <w:t xml:space="preserve">, функција 912 – </w:t>
      </w:r>
      <w:r w:rsidRPr="002961E8">
        <w:rPr>
          <w:sz w:val="20"/>
          <w:szCs w:val="20"/>
          <w:lang w:val="sr-Cyrl-RS"/>
        </w:rPr>
        <w:t>Основно образовање</w:t>
      </w:r>
      <w:r w:rsidRPr="002961E8">
        <w:rPr>
          <w:sz w:val="20"/>
          <w:szCs w:val="20"/>
          <w:lang w:val="sr-Cyrl-CS"/>
        </w:rPr>
        <w:t xml:space="preserve">, економска класификација 463 – Трансфери осталим нивоима власти у износу </w:t>
      </w:r>
      <w:r w:rsidRPr="002961E8">
        <w:rPr>
          <w:sz w:val="20"/>
          <w:szCs w:val="20"/>
          <w:lang w:val="sr-Cyrl-RS"/>
        </w:rPr>
        <w:t>1.370</w:t>
      </w:r>
      <w:r w:rsidRPr="002961E8">
        <w:rPr>
          <w:sz w:val="20"/>
          <w:szCs w:val="20"/>
          <w:lang w:val="sr-Cyrl-CS"/>
        </w:rPr>
        <w:t>.000,00 динара (конто намене 511300 – Капитално одржавање зграда и објеката), позиција 120/0.</w:t>
      </w:r>
    </w:p>
    <w:p w14:paraId="1E3745AA" w14:textId="77777777" w:rsidR="00464A52" w:rsidRPr="002961E8" w:rsidRDefault="00464A52" w:rsidP="00464A52">
      <w:pPr>
        <w:ind w:left="720"/>
        <w:jc w:val="both"/>
        <w:rPr>
          <w:sz w:val="20"/>
          <w:szCs w:val="20"/>
        </w:rPr>
      </w:pPr>
    </w:p>
    <w:p w14:paraId="49783F35" w14:textId="77777777" w:rsidR="00464A52" w:rsidRPr="002961E8" w:rsidRDefault="00464A52" w:rsidP="00464A52">
      <w:pPr>
        <w:numPr>
          <w:ilvl w:val="0"/>
          <w:numId w:val="55"/>
        </w:numPr>
        <w:jc w:val="both"/>
        <w:rPr>
          <w:sz w:val="20"/>
          <w:szCs w:val="20"/>
        </w:rPr>
      </w:pPr>
      <w:r w:rsidRPr="002961E8">
        <w:rPr>
          <w:sz w:val="20"/>
          <w:szCs w:val="20"/>
        </w:rPr>
        <w:t xml:space="preserve">O </w:t>
      </w:r>
      <w:r w:rsidRPr="002961E8">
        <w:rPr>
          <w:sz w:val="20"/>
          <w:szCs w:val="20"/>
          <w:lang w:val="sr-Cyrl-CS"/>
        </w:rPr>
        <w:t xml:space="preserve">реализацији овог решења стараће се Општинска управа - </w:t>
      </w:r>
      <w:r w:rsidRPr="002961E8">
        <w:rPr>
          <w:sz w:val="20"/>
          <w:szCs w:val="20"/>
          <w:lang w:val="sr-Latn-RS"/>
        </w:rPr>
        <w:t>O</w:t>
      </w:r>
      <w:r w:rsidRPr="002961E8">
        <w:rPr>
          <w:sz w:val="20"/>
          <w:szCs w:val="20"/>
          <w:lang w:val="sr-Cyrl-CS"/>
        </w:rPr>
        <w:t>дељење за буџет и финансије.</w:t>
      </w:r>
    </w:p>
    <w:p w14:paraId="251DB3CA" w14:textId="77777777" w:rsidR="00464A52" w:rsidRPr="002961E8" w:rsidRDefault="00464A52" w:rsidP="00464A52">
      <w:pPr>
        <w:ind w:left="360"/>
        <w:jc w:val="both"/>
        <w:rPr>
          <w:sz w:val="20"/>
          <w:szCs w:val="20"/>
        </w:rPr>
      </w:pPr>
    </w:p>
    <w:p w14:paraId="7F87168F" w14:textId="77777777" w:rsidR="00464A52" w:rsidRPr="002961E8" w:rsidRDefault="00464A52" w:rsidP="00464A52">
      <w:pPr>
        <w:numPr>
          <w:ilvl w:val="0"/>
          <w:numId w:val="55"/>
        </w:numPr>
        <w:jc w:val="both"/>
        <w:rPr>
          <w:sz w:val="20"/>
          <w:szCs w:val="20"/>
        </w:rPr>
      </w:pPr>
      <w:r w:rsidRPr="002961E8">
        <w:rPr>
          <w:sz w:val="20"/>
          <w:szCs w:val="20"/>
        </w:rPr>
        <w:t>O</w:t>
      </w:r>
      <w:r w:rsidRPr="002961E8">
        <w:rPr>
          <w:sz w:val="20"/>
          <w:szCs w:val="20"/>
          <w:lang w:val="sr-Cyrl-CS"/>
        </w:rPr>
        <w:t>во решење биће објављено у «Службеном листу општине Ивањица»</w:t>
      </w:r>
      <w:r w:rsidRPr="002961E8">
        <w:rPr>
          <w:sz w:val="20"/>
          <w:szCs w:val="20"/>
        </w:rPr>
        <w:t>.</w:t>
      </w:r>
    </w:p>
    <w:p w14:paraId="7C796568" w14:textId="77777777" w:rsidR="00464A52" w:rsidRPr="002961E8" w:rsidRDefault="00464A52" w:rsidP="00464A52">
      <w:pPr>
        <w:jc w:val="both"/>
        <w:rPr>
          <w:sz w:val="20"/>
          <w:szCs w:val="20"/>
        </w:rPr>
      </w:pPr>
    </w:p>
    <w:p w14:paraId="5834318E" w14:textId="77777777" w:rsidR="00464A52" w:rsidRPr="002961E8" w:rsidRDefault="00464A52" w:rsidP="00464A52">
      <w:pPr>
        <w:tabs>
          <w:tab w:val="left" w:pos="3060"/>
        </w:tabs>
        <w:rPr>
          <w:sz w:val="20"/>
          <w:szCs w:val="20"/>
        </w:rPr>
      </w:pPr>
      <w:r w:rsidRPr="002961E8">
        <w:rPr>
          <w:sz w:val="20"/>
          <w:szCs w:val="20"/>
        </w:rPr>
        <w:t xml:space="preserve"> </w:t>
      </w:r>
    </w:p>
    <w:p w14:paraId="655DE847" w14:textId="77777777" w:rsidR="00464A52" w:rsidRPr="002961E8" w:rsidRDefault="00464A52" w:rsidP="00464A52">
      <w:pPr>
        <w:tabs>
          <w:tab w:val="left" w:pos="3060"/>
        </w:tabs>
        <w:rPr>
          <w:sz w:val="20"/>
          <w:szCs w:val="20"/>
        </w:rPr>
      </w:pPr>
    </w:p>
    <w:p w14:paraId="70AF7CAB" w14:textId="77777777" w:rsidR="00E63603" w:rsidRPr="00E63603" w:rsidRDefault="00E63603" w:rsidP="00E63603">
      <w:pPr>
        <w:tabs>
          <w:tab w:val="left" w:pos="3060"/>
        </w:tabs>
        <w:jc w:val="right"/>
        <w:rPr>
          <w:b/>
          <w:bCs/>
          <w:sz w:val="20"/>
          <w:szCs w:val="20"/>
          <w:lang w:val="sr-Cyrl-CS"/>
        </w:rPr>
      </w:pPr>
      <w:r w:rsidRPr="00E63603">
        <w:rPr>
          <w:b/>
          <w:bCs/>
          <w:sz w:val="20"/>
          <w:szCs w:val="20"/>
          <w:lang w:val="sr-Cyrl-CS"/>
        </w:rPr>
        <w:t>ПРЕДСЕДНИК ОПШТИНЕ</w:t>
      </w:r>
    </w:p>
    <w:p w14:paraId="174EA475" w14:textId="77777777" w:rsidR="00E63603" w:rsidRPr="00E63603" w:rsidRDefault="00E63603" w:rsidP="00E63603">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3AC40D54" w14:textId="77777777" w:rsidR="00464A52" w:rsidRPr="002961E8" w:rsidRDefault="00464A52" w:rsidP="00464A52">
      <w:pPr>
        <w:tabs>
          <w:tab w:val="left" w:pos="3060"/>
        </w:tabs>
        <w:rPr>
          <w:sz w:val="20"/>
          <w:szCs w:val="20"/>
          <w:lang w:val="sr-Cyrl-CS"/>
        </w:rPr>
      </w:pPr>
    </w:p>
    <w:p w14:paraId="0E402802" w14:textId="77777777" w:rsidR="00464A52" w:rsidRPr="002961E8" w:rsidRDefault="00464A52" w:rsidP="00464A52">
      <w:pPr>
        <w:tabs>
          <w:tab w:val="left" w:pos="3060"/>
        </w:tabs>
        <w:rPr>
          <w:sz w:val="20"/>
          <w:szCs w:val="20"/>
          <w:lang w:val="sr-Cyrl-CS"/>
        </w:rPr>
      </w:pPr>
    </w:p>
    <w:p w14:paraId="4E4B9C0F" w14:textId="77777777" w:rsidR="00464A52" w:rsidRPr="002961E8" w:rsidRDefault="00464A52" w:rsidP="00464A52">
      <w:pPr>
        <w:tabs>
          <w:tab w:val="left" w:pos="3060"/>
        </w:tabs>
        <w:jc w:val="center"/>
        <w:rPr>
          <w:b/>
          <w:sz w:val="20"/>
          <w:szCs w:val="20"/>
          <w:lang w:val="sr-Cyrl-CS"/>
        </w:rPr>
      </w:pPr>
      <w:r w:rsidRPr="002961E8">
        <w:rPr>
          <w:b/>
          <w:sz w:val="20"/>
          <w:szCs w:val="20"/>
          <w:lang w:val="sr-Cyrl-CS"/>
        </w:rPr>
        <w:t>О Б Р А З Л О Ж Е Њ Е</w:t>
      </w:r>
    </w:p>
    <w:p w14:paraId="45AEC24B" w14:textId="77777777" w:rsidR="00464A52" w:rsidRPr="002961E8" w:rsidRDefault="00464A52" w:rsidP="00464A52">
      <w:pPr>
        <w:rPr>
          <w:sz w:val="20"/>
          <w:szCs w:val="20"/>
          <w:lang w:val="sr-Cyrl-CS"/>
        </w:rPr>
      </w:pPr>
    </w:p>
    <w:p w14:paraId="5C607EBA" w14:textId="77777777" w:rsidR="00464A52" w:rsidRPr="002961E8" w:rsidRDefault="00464A52" w:rsidP="00464A52">
      <w:pPr>
        <w:rPr>
          <w:sz w:val="20"/>
          <w:szCs w:val="20"/>
          <w:lang w:val="sr-Cyrl-CS"/>
        </w:rPr>
      </w:pPr>
    </w:p>
    <w:p w14:paraId="7CEA8A58" w14:textId="77777777" w:rsidR="00464A52" w:rsidRPr="002961E8" w:rsidRDefault="00464A52" w:rsidP="00464A52">
      <w:pPr>
        <w:tabs>
          <w:tab w:val="left" w:pos="567"/>
        </w:tabs>
        <w:jc w:val="both"/>
        <w:rPr>
          <w:sz w:val="20"/>
          <w:szCs w:val="20"/>
          <w:lang w:val="sr-Cyrl-CS"/>
        </w:rPr>
      </w:pPr>
      <w:r w:rsidRPr="002961E8">
        <w:rPr>
          <w:sz w:val="20"/>
          <w:szCs w:val="20"/>
          <w:lang w:val="sr-Cyrl-CS"/>
        </w:rPr>
        <w:tab/>
        <w:t xml:space="preserve">Чланом 69. Став 4. </w:t>
      </w:r>
      <w:r w:rsidRPr="002961E8">
        <w:rPr>
          <w:sz w:val="20"/>
          <w:szCs w:val="20"/>
          <w:lang w:val="sr-Cyrl-RS"/>
        </w:rPr>
        <w:t>Закона о буџетском систему</w:t>
      </w:r>
      <w:r w:rsidRPr="002961E8">
        <w:rPr>
          <w:sz w:val="20"/>
          <w:szCs w:val="20"/>
          <w:lang w:val="sr-Cyrl-CS"/>
        </w:rPr>
        <w:t>(«Службени гласник РС» број 54/2009</w:t>
      </w:r>
      <w:r w:rsidRPr="002961E8">
        <w:rPr>
          <w:sz w:val="20"/>
          <w:szCs w:val="20"/>
        </w:rPr>
        <w:t>, 73/2010, 101/2010</w:t>
      </w:r>
      <w:r w:rsidRPr="002961E8">
        <w:rPr>
          <w:sz w:val="20"/>
          <w:szCs w:val="20"/>
          <w:lang w:val="sr-Cyrl-RS"/>
        </w:rPr>
        <w:t>,</w:t>
      </w:r>
      <w:r w:rsidRPr="002961E8">
        <w:rPr>
          <w:sz w:val="20"/>
          <w:szCs w:val="20"/>
        </w:rPr>
        <w:t xml:space="preserve"> 101/2011</w:t>
      </w:r>
      <w:r w:rsidRPr="002961E8">
        <w:rPr>
          <w:sz w:val="20"/>
          <w:szCs w:val="20"/>
          <w:lang w:val="sr-Cyrl-RS"/>
        </w:rPr>
        <w:t>93/2012,62/2013-исправка,108/2013, 142/2014,</w:t>
      </w:r>
      <w:r w:rsidRPr="002961E8">
        <w:rPr>
          <w:sz w:val="20"/>
          <w:szCs w:val="20"/>
          <w:lang w:val="sr-Latn-RS"/>
        </w:rPr>
        <w:t xml:space="preserve"> 68/2015-други закон</w:t>
      </w:r>
      <w:r w:rsidRPr="002961E8">
        <w:rPr>
          <w:sz w:val="20"/>
          <w:szCs w:val="20"/>
          <w:lang w:val="sr-Cyrl-RS"/>
        </w:rPr>
        <w:t>,</w:t>
      </w:r>
      <w:r w:rsidRPr="002961E8">
        <w:rPr>
          <w:sz w:val="20"/>
          <w:szCs w:val="20"/>
          <w:lang w:val="sr-Latn-RS"/>
        </w:rPr>
        <w:t xml:space="preserve"> 103/2015</w:t>
      </w:r>
      <w:r w:rsidRPr="002961E8">
        <w:rPr>
          <w:sz w:val="20"/>
          <w:szCs w:val="20"/>
          <w:lang w:val="sr-Cyrl-RS"/>
        </w:rPr>
        <w:t xml:space="preserve">, </w:t>
      </w:r>
      <w:r w:rsidRPr="002961E8">
        <w:rPr>
          <w:sz w:val="20"/>
          <w:szCs w:val="20"/>
          <w:lang w:val="sr-Latn-RS"/>
        </w:rPr>
        <w:t>99/2016</w:t>
      </w:r>
      <w:r w:rsidRPr="002961E8">
        <w:rPr>
          <w:sz w:val="20"/>
          <w:szCs w:val="20"/>
          <w:lang w:val="sr-Cyrl-RS"/>
        </w:rPr>
        <w:t>, 113/2017, 93/2018, 31/2019, 72/2019, 14</w:t>
      </w:r>
      <w:r w:rsidRPr="002961E8">
        <w:rPr>
          <w:sz w:val="20"/>
          <w:szCs w:val="20"/>
          <w:lang w:val="sr-Latn-RS"/>
        </w:rPr>
        <w:t>9</w:t>
      </w:r>
      <w:r w:rsidRPr="002961E8">
        <w:rPr>
          <w:sz w:val="20"/>
          <w:szCs w:val="20"/>
          <w:lang w:val="sr-Cyrl-RS"/>
        </w:rPr>
        <w:t>/2020</w:t>
      </w:r>
      <w:r w:rsidRPr="002961E8">
        <w:rPr>
          <w:sz w:val="20"/>
          <w:szCs w:val="20"/>
          <w:lang w:val="sr-Latn-RS"/>
        </w:rPr>
        <w:t>, 118/2021</w:t>
      </w:r>
      <w:r w:rsidRPr="002961E8">
        <w:rPr>
          <w:sz w:val="20"/>
          <w:szCs w:val="20"/>
          <w:lang w:val="sr-Cyrl-RS"/>
        </w:rPr>
        <w:t>,</w:t>
      </w:r>
      <w:r w:rsidRPr="002961E8">
        <w:rPr>
          <w:sz w:val="20"/>
          <w:szCs w:val="20"/>
          <w:lang w:val="sr-Latn-RS"/>
        </w:rPr>
        <w:t xml:space="preserve"> 118/2021-др. </w:t>
      </w:r>
      <w:r w:rsidRPr="002961E8">
        <w:rPr>
          <w:sz w:val="20"/>
          <w:szCs w:val="20"/>
          <w:lang w:val="sr-Cyrl-RS"/>
        </w:rPr>
        <w:t>з</w:t>
      </w:r>
      <w:r w:rsidRPr="002961E8">
        <w:rPr>
          <w:sz w:val="20"/>
          <w:szCs w:val="20"/>
          <w:lang w:val="sr-Latn-RS"/>
        </w:rPr>
        <w:t>акон</w:t>
      </w:r>
      <w:r w:rsidRPr="002961E8">
        <w:rPr>
          <w:sz w:val="20"/>
          <w:szCs w:val="20"/>
          <w:lang w:val="sr-Cyrl-RS"/>
        </w:rPr>
        <w:t>, 138/2022 и 92/2023</w:t>
      </w:r>
      <w:r w:rsidRPr="002961E8">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4CCA5DEF" w14:textId="77777777" w:rsidR="00464A52" w:rsidRPr="002961E8" w:rsidRDefault="00464A52" w:rsidP="00464A52">
      <w:pPr>
        <w:tabs>
          <w:tab w:val="left" w:pos="567"/>
        </w:tabs>
        <w:jc w:val="both"/>
        <w:rPr>
          <w:sz w:val="20"/>
          <w:szCs w:val="20"/>
          <w:lang w:val="sr-Cyrl-CS"/>
        </w:rPr>
      </w:pPr>
    </w:p>
    <w:p w14:paraId="0A827F5B" w14:textId="77777777" w:rsidR="00464A52" w:rsidRPr="002961E8" w:rsidRDefault="00464A52" w:rsidP="00464A52">
      <w:pPr>
        <w:tabs>
          <w:tab w:val="left" w:pos="567"/>
        </w:tabs>
        <w:jc w:val="both"/>
        <w:rPr>
          <w:sz w:val="20"/>
          <w:szCs w:val="20"/>
          <w:lang w:val="sr-Cyrl-RS"/>
        </w:rPr>
      </w:pPr>
      <w:r w:rsidRPr="002961E8">
        <w:rPr>
          <w:sz w:val="20"/>
          <w:szCs w:val="20"/>
          <w:lang w:val="sr-Cyrl-CS"/>
        </w:rPr>
        <w:tab/>
        <w:t xml:space="preserve">Такође чланом 13. Одлуке о буџету општине Ивањице за 2024. годину («Службени лист општине Ивањица» број </w:t>
      </w:r>
      <w:r w:rsidRPr="002961E8">
        <w:rPr>
          <w:sz w:val="20"/>
          <w:szCs w:val="20"/>
          <w:lang w:val="sr-Cyrl-RS"/>
        </w:rPr>
        <w:t>14/2023</w:t>
      </w:r>
      <w:r w:rsidRPr="002961E8">
        <w:rPr>
          <w:sz w:val="20"/>
          <w:szCs w:val="20"/>
          <w:lang w:val="sr-Cyrl-CS"/>
        </w:rPr>
        <w:t>)</w:t>
      </w:r>
      <w:r w:rsidRPr="002961E8">
        <w:rPr>
          <w:sz w:val="20"/>
          <w:szCs w:val="20"/>
        </w:rPr>
        <w:t>,</w:t>
      </w:r>
      <w:r w:rsidRPr="002961E8">
        <w:rPr>
          <w:sz w:val="20"/>
          <w:szCs w:val="20"/>
          <w:lang w:val="sr-Cyrl-RS"/>
        </w:rPr>
        <w:t xml:space="preserve"> предвиђено је да решење о коришћењу средстава текуће буџетске резерве доноси председник општине.</w:t>
      </w:r>
    </w:p>
    <w:p w14:paraId="4B5C7E41" w14:textId="77777777" w:rsidR="00464A52" w:rsidRPr="002961E8" w:rsidRDefault="00464A52" w:rsidP="00464A52">
      <w:pPr>
        <w:tabs>
          <w:tab w:val="left" w:pos="567"/>
        </w:tabs>
        <w:jc w:val="both"/>
        <w:rPr>
          <w:sz w:val="20"/>
          <w:szCs w:val="20"/>
          <w:lang w:val="sr-Cyrl-RS"/>
        </w:rPr>
      </w:pPr>
    </w:p>
    <w:p w14:paraId="3664664B" w14:textId="77777777" w:rsidR="00464A52" w:rsidRPr="002961E8" w:rsidRDefault="00464A52" w:rsidP="00464A52">
      <w:pPr>
        <w:jc w:val="both"/>
        <w:rPr>
          <w:sz w:val="20"/>
          <w:szCs w:val="20"/>
          <w:lang w:val="sr-Cyrl-RS"/>
        </w:rPr>
      </w:pPr>
      <w:r w:rsidRPr="002961E8">
        <w:rPr>
          <w:sz w:val="20"/>
          <w:szCs w:val="20"/>
          <w:lang w:val="sr-Cyrl-RS"/>
        </w:rPr>
        <w:tab/>
        <w:t>Имајући у виду да на позицији из тачке 2. овог решења</w:t>
      </w:r>
      <w:r w:rsidRPr="002961E8">
        <w:rPr>
          <w:sz w:val="20"/>
          <w:szCs w:val="20"/>
          <w:lang w:val="sr-Cyrl-CS"/>
        </w:rPr>
        <w:t>, нису планирана средства за ове намене, одлучено је као у диспозитиву решења.</w:t>
      </w:r>
    </w:p>
    <w:p w14:paraId="44B52D8D" w14:textId="77777777" w:rsidR="00464A52" w:rsidRPr="002961E8" w:rsidRDefault="00464A52" w:rsidP="00464A52">
      <w:pPr>
        <w:tabs>
          <w:tab w:val="left" w:pos="1740"/>
        </w:tabs>
        <w:rPr>
          <w:sz w:val="20"/>
          <w:szCs w:val="20"/>
          <w:lang w:val="sr-Cyrl-CS"/>
        </w:rPr>
      </w:pPr>
      <w:r w:rsidRPr="002961E8">
        <w:rPr>
          <w:sz w:val="20"/>
          <w:szCs w:val="20"/>
          <w:lang w:val="sr-Cyrl-CS"/>
        </w:rPr>
        <w:t xml:space="preserve"> </w:t>
      </w:r>
    </w:p>
    <w:p w14:paraId="4C9B42AF" w14:textId="77777777" w:rsidR="00E4591B" w:rsidRDefault="00E4591B" w:rsidP="00C74819">
      <w:pPr>
        <w:ind w:firstLine="708"/>
        <w:jc w:val="both"/>
        <w:rPr>
          <w:sz w:val="20"/>
          <w:szCs w:val="20"/>
        </w:rPr>
      </w:pPr>
    </w:p>
    <w:p w14:paraId="2DE47244" w14:textId="77777777" w:rsidR="00E63603" w:rsidRDefault="00E63603" w:rsidP="00C74819">
      <w:pPr>
        <w:ind w:firstLine="708"/>
        <w:jc w:val="both"/>
        <w:rPr>
          <w:sz w:val="20"/>
          <w:szCs w:val="20"/>
        </w:rPr>
      </w:pPr>
    </w:p>
    <w:p w14:paraId="1964AE20" w14:textId="77777777" w:rsidR="00E63603" w:rsidRDefault="00E63603" w:rsidP="00C74819">
      <w:pPr>
        <w:ind w:firstLine="708"/>
        <w:jc w:val="both"/>
        <w:rPr>
          <w:sz w:val="20"/>
          <w:szCs w:val="20"/>
        </w:rPr>
      </w:pPr>
    </w:p>
    <w:p w14:paraId="1EEE01F3" w14:textId="77777777" w:rsidR="00E63603" w:rsidRDefault="00E63603" w:rsidP="00C74819">
      <w:pPr>
        <w:ind w:firstLine="708"/>
        <w:jc w:val="both"/>
        <w:rPr>
          <w:sz w:val="20"/>
          <w:szCs w:val="20"/>
        </w:rPr>
      </w:pPr>
    </w:p>
    <w:p w14:paraId="736AD92F" w14:textId="77777777" w:rsidR="00E63603" w:rsidRDefault="00E63603" w:rsidP="00C74819">
      <w:pPr>
        <w:ind w:firstLine="708"/>
        <w:jc w:val="both"/>
        <w:rPr>
          <w:sz w:val="20"/>
          <w:szCs w:val="20"/>
        </w:rPr>
      </w:pPr>
    </w:p>
    <w:p w14:paraId="06C5C8EE" w14:textId="77777777" w:rsidR="00464A52" w:rsidRPr="004A41B6" w:rsidRDefault="00464A52" w:rsidP="00464A52">
      <w:pPr>
        <w:rPr>
          <w:sz w:val="20"/>
          <w:szCs w:val="20"/>
          <w:lang w:val="sr-Cyrl-CS"/>
        </w:rPr>
      </w:pPr>
      <w:r w:rsidRPr="004A41B6">
        <w:rPr>
          <w:sz w:val="20"/>
          <w:szCs w:val="20"/>
          <w:lang w:val="sr-Cyrl-CS"/>
        </w:rPr>
        <w:t>Р е п у б л и к а  С р б и ј а</w:t>
      </w:r>
    </w:p>
    <w:p w14:paraId="6CBA0DBA" w14:textId="77777777" w:rsidR="00464A52" w:rsidRPr="004A41B6" w:rsidRDefault="00464A52" w:rsidP="00464A52">
      <w:pPr>
        <w:rPr>
          <w:sz w:val="20"/>
          <w:szCs w:val="20"/>
          <w:lang w:val="sr-Cyrl-CS"/>
        </w:rPr>
      </w:pPr>
      <w:r w:rsidRPr="004A41B6">
        <w:rPr>
          <w:sz w:val="20"/>
          <w:szCs w:val="20"/>
          <w:lang w:val="sr-Cyrl-CS"/>
        </w:rPr>
        <w:t>ОПШТИНА ИВАЊИЦА</w:t>
      </w:r>
    </w:p>
    <w:p w14:paraId="38AD8C69" w14:textId="77777777" w:rsidR="00464A52" w:rsidRPr="004A41B6" w:rsidRDefault="00464A52" w:rsidP="00464A52">
      <w:pPr>
        <w:rPr>
          <w:sz w:val="20"/>
          <w:szCs w:val="20"/>
          <w:lang w:val="sr-Cyrl-CS"/>
        </w:rPr>
      </w:pPr>
      <w:r w:rsidRPr="004A41B6">
        <w:rPr>
          <w:sz w:val="20"/>
          <w:szCs w:val="20"/>
          <w:lang w:val="sr-Cyrl-CS"/>
        </w:rPr>
        <w:t>ПРЕДСЕДНИК ОПШТИНЕ</w:t>
      </w:r>
    </w:p>
    <w:p w14:paraId="74F06B16" w14:textId="77777777" w:rsidR="00464A52" w:rsidRPr="004A41B6" w:rsidRDefault="00464A52" w:rsidP="00464A52">
      <w:pPr>
        <w:rPr>
          <w:sz w:val="20"/>
          <w:szCs w:val="20"/>
          <w:lang w:val="sr-Cyrl-CS"/>
        </w:rPr>
      </w:pPr>
      <w:r w:rsidRPr="004A41B6">
        <w:rPr>
          <w:sz w:val="20"/>
          <w:szCs w:val="20"/>
          <w:lang w:val="sr-Cyrl-RS"/>
        </w:rPr>
        <w:t>Бро</w:t>
      </w:r>
      <w:r w:rsidRPr="004A41B6">
        <w:rPr>
          <w:sz w:val="20"/>
          <w:szCs w:val="20"/>
        </w:rPr>
        <w:t>j:400-</w:t>
      </w:r>
      <w:r w:rsidRPr="004A41B6">
        <w:rPr>
          <w:sz w:val="20"/>
          <w:szCs w:val="20"/>
          <w:lang w:val="sr-Latn-RS"/>
        </w:rPr>
        <w:t>2</w:t>
      </w:r>
      <w:r w:rsidRPr="004A41B6">
        <w:rPr>
          <w:sz w:val="20"/>
          <w:szCs w:val="20"/>
        </w:rPr>
        <w:t>-</w:t>
      </w:r>
      <w:r w:rsidRPr="004A41B6">
        <w:rPr>
          <w:sz w:val="20"/>
          <w:szCs w:val="20"/>
          <w:lang w:val="sr-Latn-RS"/>
        </w:rPr>
        <w:t>7</w:t>
      </w:r>
      <w:r w:rsidRPr="004A41B6">
        <w:rPr>
          <w:sz w:val="20"/>
          <w:szCs w:val="20"/>
        </w:rPr>
        <w:t>/</w:t>
      </w:r>
      <w:r w:rsidRPr="004A41B6">
        <w:rPr>
          <w:sz w:val="20"/>
          <w:szCs w:val="20"/>
          <w:lang w:val="sr-Latn-RS"/>
        </w:rPr>
        <w:t>2024</w:t>
      </w:r>
      <w:r w:rsidRPr="004A41B6">
        <w:rPr>
          <w:sz w:val="20"/>
          <w:szCs w:val="20"/>
          <w:lang w:val="sr-Cyrl-CS"/>
        </w:rPr>
        <w:t>-01</w:t>
      </w:r>
    </w:p>
    <w:p w14:paraId="46492E1E" w14:textId="77777777" w:rsidR="00464A52" w:rsidRPr="004A41B6" w:rsidRDefault="00464A52" w:rsidP="00464A52">
      <w:pPr>
        <w:rPr>
          <w:sz w:val="20"/>
          <w:szCs w:val="20"/>
          <w:lang w:val="sr-Cyrl-CS"/>
        </w:rPr>
      </w:pPr>
      <w:r w:rsidRPr="004A41B6">
        <w:rPr>
          <w:sz w:val="20"/>
          <w:szCs w:val="20"/>
          <w:lang w:val="sr-Latn-RS"/>
        </w:rPr>
        <w:t>29</w:t>
      </w:r>
      <w:r w:rsidRPr="004A41B6">
        <w:rPr>
          <w:sz w:val="20"/>
          <w:szCs w:val="20"/>
        </w:rPr>
        <w:t xml:space="preserve">. </w:t>
      </w:r>
      <w:r w:rsidRPr="004A41B6">
        <w:rPr>
          <w:sz w:val="20"/>
          <w:szCs w:val="20"/>
          <w:lang w:val="sr-Cyrl-RS"/>
        </w:rPr>
        <w:t>0</w:t>
      </w:r>
      <w:r w:rsidRPr="004A41B6">
        <w:rPr>
          <w:sz w:val="20"/>
          <w:szCs w:val="20"/>
          <w:lang w:val="sr-Latn-RS"/>
        </w:rPr>
        <w:t>2</w:t>
      </w:r>
      <w:r w:rsidRPr="004A41B6">
        <w:rPr>
          <w:sz w:val="20"/>
          <w:szCs w:val="20"/>
        </w:rPr>
        <w:t>.</w:t>
      </w:r>
      <w:r w:rsidRPr="004A41B6">
        <w:rPr>
          <w:sz w:val="20"/>
          <w:szCs w:val="20"/>
          <w:lang w:val="sr-Cyrl-RS"/>
        </w:rPr>
        <w:t xml:space="preserve"> </w:t>
      </w:r>
      <w:r w:rsidRPr="004A41B6">
        <w:rPr>
          <w:sz w:val="20"/>
          <w:szCs w:val="20"/>
        </w:rPr>
        <w:t>20</w:t>
      </w:r>
      <w:r w:rsidRPr="004A41B6">
        <w:rPr>
          <w:sz w:val="20"/>
          <w:szCs w:val="20"/>
          <w:lang w:val="sr-Latn-RS"/>
        </w:rPr>
        <w:t>2</w:t>
      </w:r>
      <w:r w:rsidRPr="004A41B6">
        <w:rPr>
          <w:sz w:val="20"/>
          <w:szCs w:val="20"/>
          <w:lang w:val="sr-Cyrl-RS"/>
        </w:rPr>
        <w:t>4</w:t>
      </w:r>
      <w:r w:rsidRPr="004A41B6">
        <w:rPr>
          <w:sz w:val="20"/>
          <w:szCs w:val="20"/>
        </w:rPr>
        <w:t xml:space="preserve">. </w:t>
      </w:r>
      <w:r w:rsidRPr="004A41B6">
        <w:rPr>
          <w:sz w:val="20"/>
          <w:szCs w:val="20"/>
          <w:lang w:val="sr-Cyrl-CS"/>
        </w:rPr>
        <w:t>године</w:t>
      </w:r>
    </w:p>
    <w:p w14:paraId="007B09F2" w14:textId="77777777" w:rsidR="00464A52" w:rsidRPr="004A41B6" w:rsidRDefault="00464A52" w:rsidP="00464A52">
      <w:pPr>
        <w:rPr>
          <w:sz w:val="20"/>
          <w:szCs w:val="20"/>
          <w:lang w:val="sr-Cyrl-RS"/>
        </w:rPr>
      </w:pPr>
      <w:r w:rsidRPr="004A41B6">
        <w:rPr>
          <w:sz w:val="20"/>
          <w:szCs w:val="20"/>
        </w:rPr>
        <w:t>Ивањица</w:t>
      </w:r>
    </w:p>
    <w:p w14:paraId="0B39429D" w14:textId="77777777" w:rsidR="00464A52" w:rsidRPr="004A41B6" w:rsidRDefault="00464A52" w:rsidP="00464A52">
      <w:pPr>
        <w:rPr>
          <w:sz w:val="20"/>
          <w:szCs w:val="20"/>
        </w:rPr>
      </w:pPr>
    </w:p>
    <w:p w14:paraId="2EBD2F45" w14:textId="77777777" w:rsidR="00464A52" w:rsidRPr="004A41B6" w:rsidRDefault="00464A52" w:rsidP="00464A52">
      <w:pPr>
        <w:jc w:val="both"/>
        <w:rPr>
          <w:sz w:val="20"/>
          <w:szCs w:val="20"/>
        </w:rPr>
      </w:pPr>
      <w:r w:rsidRPr="004A41B6">
        <w:rPr>
          <w:sz w:val="20"/>
          <w:szCs w:val="20"/>
          <w:lang w:val="sr-Cyrl-CS"/>
        </w:rPr>
        <w:t>На основу члана  61. став 12. и 69. став 4. Закона о буџетском систему («Службени гласник РС» број 54/2009</w:t>
      </w:r>
      <w:r w:rsidRPr="004A41B6">
        <w:rPr>
          <w:sz w:val="20"/>
          <w:szCs w:val="20"/>
        </w:rPr>
        <w:t>, 73/2010, 101/2010</w:t>
      </w:r>
      <w:r w:rsidRPr="004A41B6">
        <w:rPr>
          <w:sz w:val="20"/>
          <w:szCs w:val="20"/>
          <w:lang w:val="sr-Cyrl-RS"/>
        </w:rPr>
        <w:t>,</w:t>
      </w:r>
      <w:r w:rsidRPr="004A41B6">
        <w:rPr>
          <w:sz w:val="20"/>
          <w:szCs w:val="20"/>
        </w:rPr>
        <w:t xml:space="preserve"> 101/2011</w:t>
      </w:r>
      <w:r w:rsidRPr="004A41B6">
        <w:rPr>
          <w:sz w:val="20"/>
          <w:szCs w:val="20"/>
          <w:lang w:val="sr-Cyrl-RS"/>
        </w:rPr>
        <w:t>93/2012,62/2013-исправка</w:t>
      </w:r>
      <w:r w:rsidRPr="004A41B6">
        <w:rPr>
          <w:sz w:val="20"/>
          <w:szCs w:val="20"/>
          <w:lang w:val="sr-Latn-RS"/>
        </w:rPr>
        <w:t>,</w:t>
      </w:r>
      <w:r w:rsidRPr="004A41B6">
        <w:rPr>
          <w:sz w:val="20"/>
          <w:szCs w:val="20"/>
          <w:lang w:val="sr-Cyrl-RS"/>
        </w:rPr>
        <w:t xml:space="preserve"> 108/2013</w:t>
      </w:r>
      <w:r w:rsidRPr="004A41B6">
        <w:rPr>
          <w:sz w:val="20"/>
          <w:szCs w:val="20"/>
          <w:lang w:val="sr-Latn-RS"/>
        </w:rPr>
        <w:t>,</w:t>
      </w:r>
      <w:r w:rsidRPr="004A41B6">
        <w:rPr>
          <w:sz w:val="20"/>
          <w:szCs w:val="20"/>
          <w:lang w:val="sr-Cyrl-RS"/>
        </w:rPr>
        <w:t xml:space="preserve"> 142/2014</w:t>
      </w:r>
      <w:r w:rsidRPr="004A41B6">
        <w:rPr>
          <w:sz w:val="20"/>
          <w:szCs w:val="20"/>
          <w:lang w:val="sr-Latn-RS"/>
        </w:rPr>
        <w:t>, 68/2015-други закон, 103/2015, 99/2016,</w:t>
      </w:r>
      <w:r w:rsidRPr="004A41B6">
        <w:rPr>
          <w:sz w:val="20"/>
          <w:szCs w:val="20"/>
          <w:lang w:val="sr-Cyrl-RS"/>
        </w:rPr>
        <w:t xml:space="preserve"> 113/2017</w:t>
      </w:r>
      <w:r w:rsidRPr="004A41B6">
        <w:rPr>
          <w:sz w:val="20"/>
          <w:szCs w:val="20"/>
          <w:lang w:val="sr-Latn-RS"/>
        </w:rPr>
        <w:t>,</w:t>
      </w:r>
      <w:r w:rsidRPr="004A41B6">
        <w:rPr>
          <w:sz w:val="20"/>
          <w:szCs w:val="20"/>
          <w:lang w:val="sr-Cyrl-RS"/>
        </w:rPr>
        <w:t xml:space="preserve"> 95/2018</w:t>
      </w:r>
      <w:r w:rsidRPr="004A41B6">
        <w:rPr>
          <w:sz w:val="20"/>
          <w:szCs w:val="20"/>
          <w:lang w:val="sr-Latn-RS"/>
        </w:rPr>
        <w:t>,</w:t>
      </w:r>
      <w:r w:rsidRPr="004A41B6">
        <w:rPr>
          <w:sz w:val="20"/>
          <w:szCs w:val="20"/>
          <w:lang w:val="sr-Cyrl-RS"/>
        </w:rPr>
        <w:t xml:space="preserve"> 31/2019</w:t>
      </w:r>
      <w:r w:rsidRPr="004A41B6">
        <w:rPr>
          <w:sz w:val="20"/>
          <w:szCs w:val="20"/>
          <w:lang w:val="sr-Latn-RS"/>
        </w:rPr>
        <w:t>, 72/2019,</w:t>
      </w:r>
      <w:r w:rsidRPr="004A41B6">
        <w:rPr>
          <w:sz w:val="20"/>
          <w:szCs w:val="20"/>
          <w:lang w:val="sr-Cyrl-RS"/>
        </w:rPr>
        <w:t xml:space="preserve"> 149/202</w:t>
      </w:r>
      <w:r w:rsidRPr="004A41B6">
        <w:rPr>
          <w:sz w:val="20"/>
          <w:szCs w:val="20"/>
          <w:lang w:val="sr-Latn-RS"/>
        </w:rPr>
        <w:t>0</w:t>
      </w:r>
      <w:r w:rsidRPr="004A41B6">
        <w:rPr>
          <w:sz w:val="20"/>
          <w:szCs w:val="20"/>
          <w:lang w:val="sr-Cyrl-RS"/>
        </w:rPr>
        <w:t xml:space="preserve"> и 118/2021</w:t>
      </w:r>
      <w:r w:rsidRPr="004A41B6">
        <w:rPr>
          <w:sz w:val="20"/>
          <w:szCs w:val="20"/>
          <w:lang w:val="sr-Latn-RS"/>
        </w:rPr>
        <w:t xml:space="preserve">, </w:t>
      </w:r>
      <w:r w:rsidRPr="004A41B6">
        <w:rPr>
          <w:sz w:val="20"/>
          <w:szCs w:val="20"/>
          <w:lang w:val="sr-Cyrl-RS"/>
        </w:rPr>
        <w:t>118/2021.-др. закон,</w:t>
      </w:r>
      <w:r w:rsidRPr="004A41B6">
        <w:rPr>
          <w:sz w:val="20"/>
          <w:szCs w:val="20"/>
          <w:lang w:val="sr-Latn-RS"/>
        </w:rPr>
        <w:t xml:space="preserve"> 138/2022</w:t>
      </w:r>
      <w:r w:rsidRPr="004A41B6">
        <w:rPr>
          <w:sz w:val="20"/>
          <w:szCs w:val="20"/>
          <w:lang w:val="sr-Cyrl-RS"/>
        </w:rPr>
        <w:t xml:space="preserve"> и 92/2023</w:t>
      </w:r>
      <w:r w:rsidRPr="004A41B6">
        <w:rPr>
          <w:sz w:val="20"/>
          <w:szCs w:val="20"/>
          <w:lang w:val="sr-Cyrl-CS"/>
        </w:rPr>
        <w:t>) и члана</w:t>
      </w:r>
      <w:r w:rsidRPr="004A41B6">
        <w:rPr>
          <w:sz w:val="20"/>
          <w:szCs w:val="20"/>
          <w:lang w:val="sr-Latn-RS"/>
        </w:rPr>
        <w:t>12 и</w:t>
      </w:r>
      <w:r w:rsidRPr="004A41B6">
        <w:rPr>
          <w:sz w:val="20"/>
          <w:szCs w:val="20"/>
          <w:lang w:val="sr-Cyrl-CS"/>
        </w:rPr>
        <w:t xml:space="preserve"> 13. Одлуке о буџету општине Ивањица за 202</w:t>
      </w:r>
      <w:r w:rsidRPr="004A41B6">
        <w:rPr>
          <w:sz w:val="20"/>
          <w:szCs w:val="20"/>
          <w:lang w:val="sr-Latn-RS"/>
        </w:rPr>
        <w:t>4</w:t>
      </w:r>
      <w:r w:rsidRPr="004A41B6">
        <w:rPr>
          <w:sz w:val="20"/>
          <w:szCs w:val="20"/>
          <w:lang w:val="sr-Cyrl-CS"/>
        </w:rPr>
        <w:t xml:space="preserve">. годину («Службени лист општине Ивањица» број </w:t>
      </w:r>
      <w:r w:rsidRPr="004A41B6">
        <w:rPr>
          <w:sz w:val="20"/>
          <w:szCs w:val="20"/>
          <w:lang w:val="sr-Latn-RS"/>
        </w:rPr>
        <w:t>14</w:t>
      </w:r>
      <w:r w:rsidRPr="004A41B6">
        <w:rPr>
          <w:sz w:val="20"/>
          <w:szCs w:val="20"/>
          <w:lang w:val="sr-Cyrl-RS"/>
        </w:rPr>
        <w:t>/2023</w:t>
      </w:r>
      <w:r w:rsidRPr="004A41B6">
        <w:rPr>
          <w:sz w:val="20"/>
          <w:szCs w:val="20"/>
          <w:lang w:val="sr-Cyrl-CS"/>
        </w:rPr>
        <w:t>)</w:t>
      </w:r>
      <w:r w:rsidRPr="004A41B6">
        <w:rPr>
          <w:sz w:val="20"/>
          <w:szCs w:val="20"/>
        </w:rPr>
        <w:t xml:space="preserve">, </w:t>
      </w:r>
      <w:r w:rsidRPr="004A41B6">
        <w:rPr>
          <w:sz w:val="20"/>
          <w:szCs w:val="20"/>
          <w:lang w:val="sr-Cyrl-CS"/>
        </w:rPr>
        <w:t xml:space="preserve">Председник општине Ивањица на предлог </w:t>
      </w:r>
      <w:r w:rsidRPr="004A41B6">
        <w:rPr>
          <w:sz w:val="20"/>
          <w:szCs w:val="20"/>
        </w:rPr>
        <w:t xml:space="preserve">Oпштинске управе </w:t>
      </w:r>
      <w:r w:rsidRPr="004A41B6">
        <w:rPr>
          <w:sz w:val="20"/>
          <w:szCs w:val="20"/>
          <w:lang w:val="sr-Cyrl-CS"/>
        </w:rPr>
        <w:t xml:space="preserve"> доноси</w:t>
      </w:r>
      <w:r w:rsidRPr="004A41B6">
        <w:rPr>
          <w:sz w:val="20"/>
          <w:szCs w:val="20"/>
        </w:rPr>
        <w:t xml:space="preserve">: </w:t>
      </w:r>
    </w:p>
    <w:p w14:paraId="2ACB2BD1" w14:textId="77777777" w:rsidR="00464A52" w:rsidRPr="004A41B6" w:rsidRDefault="00464A52" w:rsidP="00464A52">
      <w:pPr>
        <w:rPr>
          <w:sz w:val="20"/>
          <w:szCs w:val="20"/>
          <w:lang w:val="sr-Cyrl-RS"/>
        </w:rPr>
      </w:pPr>
    </w:p>
    <w:p w14:paraId="4F5CC688" w14:textId="77777777" w:rsidR="00464A52" w:rsidRPr="004A41B6" w:rsidRDefault="00464A52" w:rsidP="00464A52">
      <w:pPr>
        <w:jc w:val="center"/>
        <w:rPr>
          <w:b/>
          <w:sz w:val="20"/>
          <w:szCs w:val="20"/>
          <w:lang w:val="sr-Cyrl-CS"/>
        </w:rPr>
      </w:pPr>
      <w:r w:rsidRPr="004A41B6">
        <w:rPr>
          <w:b/>
          <w:sz w:val="20"/>
          <w:szCs w:val="20"/>
          <w:lang w:val="sr-Cyrl-CS"/>
        </w:rPr>
        <w:t>Р Е Ш Е Њ Е</w:t>
      </w:r>
    </w:p>
    <w:p w14:paraId="35392A2F" w14:textId="77777777" w:rsidR="00464A52" w:rsidRPr="004A41B6" w:rsidRDefault="00464A52" w:rsidP="00464A52">
      <w:pPr>
        <w:jc w:val="center"/>
        <w:rPr>
          <w:b/>
          <w:sz w:val="20"/>
          <w:szCs w:val="20"/>
          <w:lang w:val="sr-Cyrl-CS"/>
        </w:rPr>
      </w:pPr>
      <w:r w:rsidRPr="004A41B6">
        <w:rPr>
          <w:b/>
          <w:sz w:val="20"/>
          <w:szCs w:val="20"/>
        </w:rPr>
        <w:t xml:space="preserve">o </w:t>
      </w:r>
      <w:r w:rsidRPr="004A41B6">
        <w:rPr>
          <w:b/>
          <w:sz w:val="20"/>
          <w:szCs w:val="20"/>
          <w:lang w:val="sr-Cyrl-CS"/>
        </w:rPr>
        <w:t>употреби средстава текуће буџетске резерве</w:t>
      </w:r>
    </w:p>
    <w:p w14:paraId="6D1415E7" w14:textId="77777777" w:rsidR="00464A52" w:rsidRPr="004A41B6" w:rsidRDefault="00464A52" w:rsidP="00464A52">
      <w:pPr>
        <w:jc w:val="center"/>
        <w:rPr>
          <w:b/>
          <w:sz w:val="20"/>
          <w:szCs w:val="20"/>
          <w:lang w:val="sr-Cyrl-RS"/>
        </w:rPr>
      </w:pPr>
    </w:p>
    <w:p w14:paraId="36992E0A" w14:textId="77777777" w:rsidR="00464A52" w:rsidRPr="004A41B6" w:rsidRDefault="00464A52" w:rsidP="00464A52">
      <w:pPr>
        <w:numPr>
          <w:ilvl w:val="0"/>
          <w:numId w:val="51"/>
        </w:numPr>
        <w:jc w:val="both"/>
        <w:rPr>
          <w:sz w:val="20"/>
          <w:szCs w:val="20"/>
        </w:rPr>
      </w:pPr>
      <w:r w:rsidRPr="004A41B6">
        <w:rPr>
          <w:sz w:val="20"/>
          <w:szCs w:val="20"/>
          <w:lang w:val="sr-Cyrl-CS"/>
        </w:rPr>
        <w:t>Из</w:t>
      </w:r>
      <w:r w:rsidRPr="004A41B6">
        <w:rPr>
          <w:sz w:val="20"/>
          <w:szCs w:val="20"/>
        </w:rPr>
        <w:t xml:space="preserve"> </w:t>
      </w:r>
      <w:r w:rsidRPr="004A41B6">
        <w:rPr>
          <w:sz w:val="20"/>
          <w:szCs w:val="20"/>
          <w:lang w:val="sr-Cyrl-CS"/>
        </w:rPr>
        <w:t>средстава</w:t>
      </w:r>
      <w:r w:rsidRPr="004A41B6">
        <w:rPr>
          <w:sz w:val="20"/>
          <w:szCs w:val="20"/>
        </w:rPr>
        <w:t xml:space="preserve"> </w:t>
      </w:r>
      <w:r w:rsidRPr="004A41B6">
        <w:rPr>
          <w:sz w:val="20"/>
          <w:szCs w:val="20"/>
          <w:lang w:val="sr-Cyrl-CS"/>
        </w:rPr>
        <w:t>утврђених Одлуком о буџету општине Ивањица за 202</w:t>
      </w:r>
      <w:r w:rsidRPr="004A41B6">
        <w:rPr>
          <w:sz w:val="20"/>
          <w:szCs w:val="20"/>
          <w:lang w:val="sr-Cyrl-RS"/>
        </w:rPr>
        <w:t>4</w:t>
      </w:r>
      <w:r w:rsidRPr="004A41B6">
        <w:rPr>
          <w:sz w:val="20"/>
          <w:szCs w:val="20"/>
          <w:lang w:val="sr-Cyrl-CS"/>
        </w:rPr>
        <w:t xml:space="preserve">. («Службени лист општине Ивањица» </w:t>
      </w:r>
      <w:r w:rsidRPr="004A41B6">
        <w:rPr>
          <w:sz w:val="20"/>
          <w:szCs w:val="20"/>
        </w:rPr>
        <w:t xml:space="preserve"> </w:t>
      </w:r>
      <w:r w:rsidRPr="004A41B6">
        <w:rPr>
          <w:sz w:val="20"/>
          <w:szCs w:val="20"/>
          <w:lang w:val="sr-Cyrl-CS"/>
        </w:rPr>
        <w:t xml:space="preserve">број </w:t>
      </w:r>
      <w:r w:rsidRPr="004A41B6">
        <w:rPr>
          <w:sz w:val="20"/>
          <w:szCs w:val="20"/>
          <w:lang w:val="sr-Latn-RS"/>
        </w:rPr>
        <w:t>14</w:t>
      </w:r>
      <w:r w:rsidRPr="004A41B6">
        <w:rPr>
          <w:sz w:val="20"/>
          <w:szCs w:val="20"/>
          <w:lang w:val="sr-Cyrl-CS"/>
        </w:rPr>
        <w:t xml:space="preserve">/2023), са раздела </w:t>
      </w:r>
      <w:r w:rsidRPr="004A41B6">
        <w:rPr>
          <w:sz w:val="20"/>
          <w:szCs w:val="20"/>
          <w:lang w:val="sr-Latn-RS"/>
        </w:rPr>
        <w:t>4</w:t>
      </w:r>
      <w:r w:rsidRPr="004A41B6">
        <w:rPr>
          <w:sz w:val="20"/>
          <w:szCs w:val="20"/>
          <w:lang w:val="sr-Cyrl-CS"/>
        </w:rPr>
        <w:t>. Општинска управа, и то:</w:t>
      </w:r>
    </w:p>
    <w:p w14:paraId="2D87F77F" w14:textId="77777777" w:rsidR="00464A52" w:rsidRPr="004A41B6" w:rsidRDefault="00464A52" w:rsidP="00464A52">
      <w:pPr>
        <w:numPr>
          <w:ilvl w:val="0"/>
          <w:numId w:val="52"/>
        </w:numPr>
        <w:ind w:left="720" w:firstLine="360"/>
        <w:jc w:val="both"/>
        <w:rPr>
          <w:sz w:val="20"/>
          <w:szCs w:val="20"/>
          <w:lang w:val="sr-Cyrl-RS"/>
        </w:rPr>
      </w:pPr>
      <w:r w:rsidRPr="004A41B6">
        <w:rPr>
          <w:sz w:val="20"/>
          <w:szCs w:val="20"/>
          <w:lang w:val="sr-Cyrl-CS"/>
        </w:rPr>
        <w:t xml:space="preserve">Програм </w:t>
      </w:r>
      <w:r w:rsidRPr="004A41B6">
        <w:rPr>
          <w:sz w:val="20"/>
          <w:szCs w:val="20"/>
          <w:lang w:val="sr-Latn-RS"/>
        </w:rPr>
        <w:t>1</w:t>
      </w:r>
      <w:r w:rsidRPr="004A41B6">
        <w:rPr>
          <w:sz w:val="20"/>
          <w:szCs w:val="20"/>
          <w:lang w:val="sr-Cyrl-RS"/>
        </w:rPr>
        <w:t>2</w:t>
      </w:r>
      <w:r w:rsidRPr="004A41B6">
        <w:rPr>
          <w:sz w:val="20"/>
          <w:szCs w:val="20"/>
          <w:lang w:val="sr-Latn-RS"/>
        </w:rPr>
        <w:t>01</w:t>
      </w:r>
      <w:r w:rsidRPr="004A41B6">
        <w:rPr>
          <w:sz w:val="20"/>
          <w:szCs w:val="20"/>
          <w:lang w:val="sr-Cyrl-CS"/>
        </w:rPr>
        <w:t>-</w:t>
      </w:r>
      <w:r w:rsidRPr="004A41B6">
        <w:rPr>
          <w:sz w:val="20"/>
          <w:szCs w:val="20"/>
          <w:lang w:val="sr-Cyrl-RS"/>
        </w:rPr>
        <w:t>Развој културе и информисања</w:t>
      </w:r>
      <w:r w:rsidRPr="004A41B6">
        <w:rPr>
          <w:sz w:val="20"/>
          <w:szCs w:val="20"/>
          <w:lang w:val="sr-Cyrl-CS"/>
        </w:rPr>
        <w:t xml:space="preserve">,  Програмска активност: 1201-0004- Остваривање и унапређење јавног интереса у области јавног информисања, позиција 118/0, функција 830-Услуге емитовања и штампања, апропријација економска класификација 454-Субвенције приватним предузећима у износу </w:t>
      </w:r>
      <w:r w:rsidRPr="004A41B6">
        <w:rPr>
          <w:sz w:val="20"/>
          <w:szCs w:val="20"/>
          <w:lang w:val="sr-Latn-RS"/>
        </w:rPr>
        <w:t>1</w:t>
      </w:r>
      <w:r w:rsidRPr="004A41B6">
        <w:rPr>
          <w:sz w:val="20"/>
          <w:szCs w:val="20"/>
          <w:lang w:val="sr-Cyrl-RS"/>
        </w:rPr>
        <w:t>.0</w:t>
      </w:r>
      <w:r w:rsidRPr="004A41B6">
        <w:rPr>
          <w:sz w:val="20"/>
          <w:szCs w:val="20"/>
          <w:lang w:val="sr-Latn-RS"/>
        </w:rPr>
        <w:t>00</w:t>
      </w:r>
      <w:r w:rsidRPr="004A41B6">
        <w:rPr>
          <w:sz w:val="20"/>
          <w:szCs w:val="20"/>
          <w:lang w:val="sr-Cyrl-CS"/>
        </w:rPr>
        <w:t xml:space="preserve">.000,00 динара (конто намене 454100-Текуће субвенције приватним предузећима у износу </w:t>
      </w:r>
      <w:r w:rsidRPr="004A41B6">
        <w:rPr>
          <w:sz w:val="20"/>
          <w:szCs w:val="20"/>
          <w:lang w:val="sr-Latn-RS"/>
        </w:rPr>
        <w:t>1</w:t>
      </w:r>
      <w:r w:rsidRPr="004A41B6">
        <w:rPr>
          <w:sz w:val="20"/>
          <w:szCs w:val="20"/>
          <w:lang w:val="sr-Cyrl-RS"/>
        </w:rPr>
        <w:t>.0</w:t>
      </w:r>
      <w:r w:rsidRPr="004A41B6">
        <w:rPr>
          <w:sz w:val="20"/>
          <w:szCs w:val="20"/>
          <w:lang w:val="sr-Latn-RS"/>
        </w:rPr>
        <w:t>00</w:t>
      </w:r>
      <w:r w:rsidRPr="004A41B6">
        <w:rPr>
          <w:sz w:val="20"/>
          <w:szCs w:val="20"/>
          <w:lang w:val="sr-Cyrl-CS"/>
        </w:rPr>
        <w:t>.000,00 динара),</w:t>
      </w:r>
    </w:p>
    <w:p w14:paraId="542E9003" w14:textId="77777777" w:rsidR="00464A52" w:rsidRPr="004A41B6" w:rsidRDefault="00464A52" w:rsidP="00464A52">
      <w:pPr>
        <w:numPr>
          <w:ilvl w:val="0"/>
          <w:numId w:val="52"/>
        </w:numPr>
        <w:ind w:left="720" w:firstLine="360"/>
        <w:jc w:val="both"/>
        <w:rPr>
          <w:sz w:val="20"/>
          <w:szCs w:val="20"/>
          <w:lang w:val="sr-Cyrl-RS"/>
        </w:rPr>
      </w:pPr>
      <w:r w:rsidRPr="004A41B6">
        <w:rPr>
          <w:sz w:val="20"/>
          <w:szCs w:val="20"/>
          <w:lang w:val="sr-Cyrl-CS"/>
        </w:rPr>
        <w:t xml:space="preserve"> средства са ов</w:t>
      </w:r>
      <w:r w:rsidRPr="004A41B6">
        <w:rPr>
          <w:sz w:val="20"/>
          <w:szCs w:val="20"/>
          <w:lang w:val="sr-Latn-RS"/>
        </w:rPr>
        <w:t>e</w:t>
      </w:r>
      <w:r w:rsidRPr="004A41B6">
        <w:rPr>
          <w:sz w:val="20"/>
          <w:szCs w:val="20"/>
          <w:lang w:val="sr-Cyrl-CS"/>
        </w:rPr>
        <w:t xml:space="preserve"> апропријације  у укупном  износу </w:t>
      </w:r>
      <w:r w:rsidRPr="004A41B6">
        <w:rPr>
          <w:sz w:val="20"/>
          <w:szCs w:val="20"/>
          <w:lang w:val="sr-Latn-RS"/>
        </w:rPr>
        <w:t>1</w:t>
      </w:r>
      <w:r w:rsidRPr="004A41B6">
        <w:rPr>
          <w:sz w:val="20"/>
          <w:szCs w:val="20"/>
          <w:lang w:val="sr-Cyrl-RS"/>
        </w:rPr>
        <w:t>.0</w:t>
      </w:r>
      <w:r w:rsidRPr="004A41B6">
        <w:rPr>
          <w:sz w:val="20"/>
          <w:szCs w:val="20"/>
          <w:lang w:val="sr-Latn-RS"/>
        </w:rPr>
        <w:t>00</w:t>
      </w:r>
      <w:r w:rsidRPr="004A41B6">
        <w:rPr>
          <w:sz w:val="20"/>
          <w:szCs w:val="20"/>
          <w:lang w:val="sr-Cyrl-CS"/>
        </w:rPr>
        <w:t>.000,00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w:t>
      </w:r>
      <w:r w:rsidRPr="004A41B6">
        <w:rPr>
          <w:sz w:val="20"/>
          <w:szCs w:val="20"/>
          <w:lang w:val="sr-Cyrl-RS"/>
        </w:rPr>
        <w:t>6</w:t>
      </w:r>
      <w:r w:rsidRPr="004A41B6">
        <w:rPr>
          <w:sz w:val="20"/>
          <w:szCs w:val="20"/>
          <w:lang w:val="sr-Cyrl-CS"/>
        </w:rPr>
        <w:t>/0, функција 160 – Опште јавне услуге некласификоване на другом месту, економска класификација 499 – Средства резерве – текућа резерва</w:t>
      </w:r>
      <w:r w:rsidRPr="004A41B6">
        <w:rPr>
          <w:sz w:val="20"/>
          <w:szCs w:val="20"/>
          <w:lang w:val="sr-Cyrl-RS"/>
        </w:rPr>
        <w:t>.</w:t>
      </w:r>
    </w:p>
    <w:p w14:paraId="1957AADE" w14:textId="77777777" w:rsidR="00464A52" w:rsidRPr="004A41B6" w:rsidRDefault="00464A52" w:rsidP="00464A52">
      <w:pPr>
        <w:numPr>
          <w:ilvl w:val="0"/>
          <w:numId w:val="52"/>
        </w:numPr>
        <w:jc w:val="both"/>
        <w:rPr>
          <w:sz w:val="20"/>
          <w:szCs w:val="20"/>
          <w:lang w:val="sr-Cyrl-RS"/>
        </w:rPr>
      </w:pPr>
      <w:r w:rsidRPr="004A41B6">
        <w:rPr>
          <w:sz w:val="20"/>
          <w:szCs w:val="20"/>
          <w:lang w:val="sr-Cyrl-CS"/>
        </w:rPr>
        <w:t>Средства из тачке 1. овог решења распоређују се у оквиру р</w:t>
      </w:r>
      <w:r w:rsidRPr="004A41B6">
        <w:rPr>
          <w:sz w:val="20"/>
          <w:szCs w:val="20"/>
          <w:lang w:val="sr-Latn-RS"/>
        </w:rPr>
        <w:t>a</w:t>
      </w:r>
      <w:r w:rsidRPr="004A41B6">
        <w:rPr>
          <w:sz w:val="20"/>
          <w:szCs w:val="20"/>
          <w:lang w:val="sr-Cyrl-CS"/>
        </w:rPr>
        <w:t xml:space="preserve">здела 4. – Општинска управа и то: Програм </w:t>
      </w:r>
      <w:r w:rsidRPr="004A41B6">
        <w:rPr>
          <w:sz w:val="20"/>
          <w:szCs w:val="20"/>
          <w:lang w:val="sr-Latn-RS"/>
        </w:rPr>
        <w:t>1</w:t>
      </w:r>
      <w:r w:rsidRPr="004A41B6">
        <w:rPr>
          <w:sz w:val="20"/>
          <w:szCs w:val="20"/>
          <w:lang w:val="sr-Cyrl-RS"/>
        </w:rPr>
        <w:t>2</w:t>
      </w:r>
      <w:r w:rsidRPr="004A41B6">
        <w:rPr>
          <w:sz w:val="20"/>
          <w:szCs w:val="20"/>
          <w:lang w:val="sr-Latn-RS"/>
        </w:rPr>
        <w:t>01</w:t>
      </w:r>
      <w:r w:rsidRPr="004A41B6">
        <w:rPr>
          <w:sz w:val="20"/>
          <w:szCs w:val="20"/>
          <w:lang w:val="sr-Cyrl-CS"/>
        </w:rPr>
        <w:t>-</w:t>
      </w:r>
      <w:r w:rsidRPr="004A41B6">
        <w:rPr>
          <w:sz w:val="20"/>
          <w:szCs w:val="20"/>
          <w:lang w:val="sr-Cyrl-RS"/>
        </w:rPr>
        <w:t>Развој културе и информисања</w:t>
      </w:r>
      <w:r w:rsidRPr="004A41B6">
        <w:rPr>
          <w:sz w:val="20"/>
          <w:szCs w:val="20"/>
          <w:lang w:val="sr-Cyrl-CS"/>
        </w:rPr>
        <w:t xml:space="preserve">,  Програмска активност: 1201-0004 - Остваривање и унапређење јавног интереса у области јавног информисања, позиција 117/0, функција 830-Услуге емитовања и штампања, апропријација економска класификација 423-Услуге по уговору у износу </w:t>
      </w:r>
      <w:r w:rsidRPr="004A41B6">
        <w:rPr>
          <w:sz w:val="20"/>
          <w:szCs w:val="20"/>
          <w:lang w:val="sr-Latn-RS"/>
        </w:rPr>
        <w:t>1</w:t>
      </w:r>
      <w:r w:rsidRPr="004A41B6">
        <w:rPr>
          <w:sz w:val="20"/>
          <w:szCs w:val="20"/>
          <w:lang w:val="sr-Cyrl-RS"/>
        </w:rPr>
        <w:t>.0</w:t>
      </w:r>
      <w:r w:rsidRPr="004A41B6">
        <w:rPr>
          <w:sz w:val="20"/>
          <w:szCs w:val="20"/>
          <w:lang w:val="sr-Latn-RS"/>
        </w:rPr>
        <w:t>00</w:t>
      </w:r>
      <w:r w:rsidRPr="004A41B6">
        <w:rPr>
          <w:sz w:val="20"/>
          <w:szCs w:val="20"/>
          <w:lang w:val="sr-Cyrl-CS"/>
        </w:rPr>
        <w:t xml:space="preserve">.000,00 динара (конто намене 423400-Услуге информисања износу </w:t>
      </w:r>
      <w:r w:rsidRPr="004A41B6">
        <w:rPr>
          <w:sz w:val="20"/>
          <w:szCs w:val="20"/>
          <w:lang w:val="sr-Latn-RS"/>
        </w:rPr>
        <w:t>1</w:t>
      </w:r>
      <w:r w:rsidRPr="004A41B6">
        <w:rPr>
          <w:sz w:val="20"/>
          <w:szCs w:val="20"/>
          <w:lang w:val="sr-Cyrl-RS"/>
        </w:rPr>
        <w:t>.0</w:t>
      </w:r>
      <w:r w:rsidRPr="004A41B6">
        <w:rPr>
          <w:sz w:val="20"/>
          <w:szCs w:val="20"/>
          <w:lang w:val="sr-Latn-RS"/>
        </w:rPr>
        <w:t>00</w:t>
      </w:r>
      <w:r w:rsidRPr="004A41B6">
        <w:rPr>
          <w:sz w:val="20"/>
          <w:szCs w:val="20"/>
          <w:lang w:val="sr-Cyrl-CS"/>
        </w:rPr>
        <w:t>.000,00 динара),</w:t>
      </w:r>
    </w:p>
    <w:p w14:paraId="5342D014" w14:textId="77777777" w:rsidR="00464A52" w:rsidRPr="004A41B6" w:rsidRDefault="00464A52" w:rsidP="00464A52">
      <w:pPr>
        <w:ind w:left="720"/>
        <w:jc w:val="both"/>
        <w:rPr>
          <w:sz w:val="20"/>
          <w:szCs w:val="20"/>
          <w:lang w:val="sr-Cyrl-RS"/>
        </w:rPr>
      </w:pPr>
    </w:p>
    <w:p w14:paraId="45356968" w14:textId="77777777" w:rsidR="00464A52" w:rsidRPr="004A41B6" w:rsidRDefault="00464A52" w:rsidP="00464A52">
      <w:pPr>
        <w:numPr>
          <w:ilvl w:val="0"/>
          <w:numId w:val="51"/>
        </w:numPr>
        <w:jc w:val="both"/>
        <w:rPr>
          <w:sz w:val="20"/>
          <w:szCs w:val="20"/>
        </w:rPr>
      </w:pPr>
      <w:r w:rsidRPr="004A41B6">
        <w:rPr>
          <w:sz w:val="20"/>
          <w:szCs w:val="20"/>
        </w:rPr>
        <w:t xml:space="preserve">O </w:t>
      </w:r>
      <w:r w:rsidRPr="004A41B6">
        <w:rPr>
          <w:sz w:val="20"/>
          <w:szCs w:val="20"/>
          <w:lang w:val="sr-Cyrl-CS"/>
        </w:rPr>
        <w:t xml:space="preserve">реализацији овог решења стараће се Општинска управа - </w:t>
      </w:r>
      <w:r w:rsidRPr="004A41B6">
        <w:rPr>
          <w:sz w:val="20"/>
          <w:szCs w:val="20"/>
          <w:lang w:val="sr-Latn-RS"/>
        </w:rPr>
        <w:t>O</w:t>
      </w:r>
      <w:r w:rsidRPr="004A41B6">
        <w:rPr>
          <w:sz w:val="20"/>
          <w:szCs w:val="20"/>
          <w:lang w:val="sr-Cyrl-CS"/>
        </w:rPr>
        <w:t>дељење за буџет и финансије.</w:t>
      </w:r>
    </w:p>
    <w:p w14:paraId="2D1981F7" w14:textId="77777777" w:rsidR="00464A52" w:rsidRPr="004A41B6" w:rsidRDefault="00464A52" w:rsidP="00464A52">
      <w:pPr>
        <w:jc w:val="both"/>
        <w:rPr>
          <w:sz w:val="20"/>
          <w:szCs w:val="20"/>
          <w:lang w:val="sr-Cyrl-RS"/>
        </w:rPr>
      </w:pPr>
    </w:p>
    <w:p w14:paraId="469BA9A3" w14:textId="77777777" w:rsidR="00464A52" w:rsidRPr="004A41B6" w:rsidRDefault="00464A52" w:rsidP="00464A52">
      <w:pPr>
        <w:numPr>
          <w:ilvl w:val="0"/>
          <w:numId w:val="51"/>
        </w:numPr>
        <w:jc w:val="both"/>
        <w:rPr>
          <w:sz w:val="20"/>
          <w:szCs w:val="20"/>
        </w:rPr>
      </w:pPr>
      <w:r w:rsidRPr="004A41B6">
        <w:rPr>
          <w:sz w:val="20"/>
          <w:szCs w:val="20"/>
        </w:rPr>
        <w:t>O</w:t>
      </w:r>
      <w:r w:rsidRPr="004A41B6">
        <w:rPr>
          <w:sz w:val="20"/>
          <w:szCs w:val="20"/>
          <w:lang w:val="sr-Cyrl-CS"/>
        </w:rPr>
        <w:t>во решење биће објављено у «Службеном листу општине Ивањица»</w:t>
      </w:r>
      <w:r w:rsidRPr="004A41B6">
        <w:rPr>
          <w:sz w:val="20"/>
          <w:szCs w:val="20"/>
        </w:rPr>
        <w:t>.</w:t>
      </w:r>
    </w:p>
    <w:p w14:paraId="5CC7A1F0" w14:textId="77777777" w:rsidR="00464A52" w:rsidRPr="004A41B6" w:rsidRDefault="00464A52" w:rsidP="00464A52">
      <w:pPr>
        <w:ind w:left="720"/>
        <w:jc w:val="both"/>
        <w:rPr>
          <w:sz w:val="20"/>
          <w:szCs w:val="20"/>
          <w:lang w:val="sr-Cyrl-RS"/>
        </w:rPr>
      </w:pPr>
    </w:p>
    <w:p w14:paraId="719C5837" w14:textId="77777777" w:rsidR="00464A52" w:rsidRPr="004A41B6" w:rsidRDefault="00464A52" w:rsidP="00464A52">
      <w:pPr>
        <w:tabs>
          <w:tab w:val="left" w:pos="3060"/>
        </w:tabs>
        <w:rPr>
          <w:sz w:val="20"/>
          <w:szCs w:val="20"/>
          <w:lang w:val="sr-Cyrl-RS"/>
        </w:rPr>
      </w:pPr>
    </w:p>
    <w:p w14:paraId="651ACC0B" w14:textId="77777777" w:rsidR="00E63603" w:rsidRPr="00E63603" w:rsidRDefault="00E63603" w:rsidP="00E63603">
      <w:pPr>
        <w:tabs>
          <w:tab w:val="left" w:pos="3060"/>
        </w:tabs>
        <w:jc w:val="right"/>
        <w:rPr>
          <w:b/>
          <w:bCs/>
          <w:sz w:val="20"/>
          <w:szCs w:val="20"/>
          <w:lang w:val="sr-Cyrl-CS"/>
        </w:rPr>
      </w:pPr>
      <w:r w:rsidRPr="00E63603">
        <w:rPr>
          <w:b/>
          <w:bCs/>
          <w:sz w:val="20"/>
          <w:szCs w:val="20"/>
          <w:lang w:val="sr-Cyrl-CS"/>
        </w:rPr>
        <w:t>ПРЕДСЕДНИК ОПШТИНЕ</w:t>
      </w:r>
    </w:p>
    <w:p w14:paraId="5012B875" w14:textId="77777777" w:rsidR="00E63603" w:rsidRPr="00E63603" w:rsidRDefault="00E63603" w:rsidP="00E63603">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51671AAC" w14:textId="77777777" w:rsidR="00464A52" w:rsidRPr="004A41B6" w:rsidRDefault="00464A52" w:rsidP="00464A52">
      <w:pPr>
        <w:tabs>
          <w:tab w:val="left" w:pos="3060"/>
        </w:tabs>
        <w:rPr>
          <w:sz w:val="20"/>
          <w:szCs w:val="20"/>
          <w:lang w:val="sr-Cyrl-CS"/>
        </w:rPr>
      </w:pPr>
    </w:p>
    <w:p w14:paraId="7B772055" w14:textId="77777777" w:rsidR="00464A52" w:rsidRPr="004A41B6" w:rsidRDefault="00464A52" w:rsidP="00464A52">
      <w:pPr>
        <w:tabs>
          <w:tab w:val="left" w:pos="3060"/>
        </w:tabs>
        <w:rPr>
          <w:sz w:val="20"/>
          <w:szCs w:val="20"/>
          <w:lang w:val="sr-Cyrl-CS"/>
        </w:rPr>
      </w:pPr>
    </w:p>
    <w:p w14:paraId="242053A4" w14:textId="77777777" w:rsidR="00464A52" w:rsidRPr="004A41B6" w:rsidRDefault="00464A52" w:rsidP="00464A52">
      <w:pPr>
        <w:tabs>
          <w:tab w:val="left" w:pos="3060"/>
        </w:tabs>
        <w:jc w:val="center"/>
        <w:rPr>
          <w:b/>
          <w:sz w:val="20"/>
          <w:szCs w:val="20"/>
          <w:lang w:val="sr-Cyrl-CS"/>
        </w:rPr>
      </w:pPr>
      <w:r w:rsidRPr="004A41B6">
        <w:rPr>
          <w:b/>
          <w:sz w:val="20"/>
          <w:szCs w:val="20"/>
          <w:lang w:val="sr-Cyrl-CS"/>
        </w:rPr>
        <w:t>О Б Р А З Л О Ж Е Њ Е</w:t>
      </w:r>
    </w:p>
    <w:p w14:paraId="073590AD" w14:textId="77777777" w:rsidR="00464A52" w:rsidRPr="004A41B6" w:rsidRDefault="00464A52" w:rsidP="00464A52">
      <w:pPr>
        <w:rPr>
          <w:sz w:val="20"/>
          <w:szCs w:val="20"/>
          <w:lang w:val="sr-Cyrl-CS"/>
        </w:rPr>
      </w:pPr>
    </w:p>
    <w:p w14:paraId="2CFBE503" w14:textId="77777777" w:rsidR="00464A52" w:rsidRPr="004A41B6" w:rsidRDefault="00464A52" w:rsidP="00464A52">
      <w:pPr>
        <w:tabs>
          <w:tab w:val="left" w:pos="567"/>
        </w:tabs>
        <w:jc w:val="both"/>
        <w:rPr>
          <w:sz w:val="20"/>
          <w:szCs w:val="20"/>
          <w:lang w:val="sr-Cyrl-CS"/>
        </w:rPr>
      </w:pPr>
      <w:r w:rsidRPr="004A41B6">
        <w:rPr>
          <w:sz w:val="20"/>
          <w:szCs w:val="20"/>
          <w:lang w:val="sr-Cyrl-CS"/>
        </w:rPr>
        <w:tab/>
        <w:t xml:space="preserve"> Чланом 69. став 4. </w:t>
      </w:r>
      <w:r w:rsidRPr="004A41B6">
        <w:rPr>
          <w:sz w:val="20"/>
          <w:szCs w:val="20"/>
          <w:lang w:val="sr-Cyrl-RS"/>
        </w:rPr>
        <w:t>Закона о буџетском систему</w:t>
      </w:r>
      <w:r w:rsidRPr="004A41B6">
        <w:rPr>
          <w:sz w:val="20"/>
          <w:szCs w:val="20"/>
          <w:lang w:val="sr-Cyrl-CS"/>
        </w:rPr>
        <w:t>(«Службени гласник РС» број 54/2009</w:t>
      </w:r>
      <w:r w:rsidRPr="004A41B6">
        <w:rPr>
          <w:sz w:val="20"/>
          <w:szCs w:val="20"/>
        </w:rPr>
        <w:t>, 73/2010, 101/2010</w:t>
      </w:r>
      <w:r w:rsidRPr="004A41B6">
        <w:rPr>
          <w:sz w:val="20"/>
          <w:szCs w:val="20"/>
          <w:lang w:val="sr-Cyrl-RS"/>
        </w:rPr>
        <w:t>,</w:t>
      </w:r>
      <w:r w:rsidRPr="004A41B6">
        <w:rPr>
          <w:sz w:val="20"/>
          <w:szCs w:val="20"/>
        </w:rPr>
        <w:t xml:space="preserve"> 101/2011</w:t>
      </w:r>
      <w:r w:rsidRPr="004A41B6">
        <w:rPr>
          <w:sz w:val="20"/>
          <w:szCs w:val="20"/>
          <w:lang w:val="sr-Cyrl-RS"/>
        </w:rPr>
        <w:t>93/2012,62/2013-исправка,108/2013, 142/2014, 103/15, 99/2016, 113/2017, 95/2018, 31/2019 72/2019, 149/2020, 118/2021, 118/2021.-др. закон, 138/2022 и 92/2023</w:t>
      </w:r>
      <w:r w:rsidRPr="004A41B6">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568D655A" w14:textId="77777777" w:rsidR="00464A52" w:rsidRPr="004A41B6" w:rsidRDefault="00464A52" w:rsidP="00464A52">
      <w:pPr>
        <w:tabs>
          <w:tab w:val="left" w:pos="567"/>
        </w:tabs>
        <w:jc w:val="both"/>
        <w:rPr>
          <w:sz w:val="20"/>
          <w:szCs w:val="20"/>
          <w:lang w:val="sr-Cyrl-CS"/>
        </w:rPr>
      </w:pPr>
    </w:p>
    <w:p w14:paraId="09760F8E" w14:textId="77777777" w:rsidR="00464A52" w:rsidRPr="004A41B6" w:rsidRDefault="00464A52" w:rsidP="00464A52">
      <w:pPr>
        <w:tabs>
          <w:tab w:val="left" w:pos="567"/>
        </w:tabs>
        <w:jc w:val="both"/>
        <w:rPr>
          <w:sz w:val="20"/>
          <w:szCs w:val="20"/>
          <w:lang w:val="sr-Cyrl-CS"/>
        </w:rPr>
      </w:pPr>
      <w:r w:rsidRPr="004A41B6">
        <w:rPr>
          <w:sz w:val="20"/>
          <w:szCs w:val="20"/>
          <w:lang w:val="sr-Cyrl-CS"/>
        </w:rPr>
        <w:tab/>
        <w:t>Такође чланом 61. став 12.</w:t>
      </w:r>
      <w:r w:rsidRPr="004A41B6">
        <w:rPr>
          <w:sz w:val="20"/>
          <w:szCs w:val="20"/>
          <w:lang w:val="sr-Cyrl-RS"/>
        </w:rPr>
        <w:t xml:space="preserve"> Закона о буџетском систему</w:t>
      </w:r>
      <w:r w:rsidRPr="004A41B6">
        <w:rPr>
          <w:sz w:val="20"/>
          <w:szCs w:val="20"/>
          <w:lang w:val="sr-Cyrl-CS"/>
        </w:rPr>
        <w:t>(«Службени гласник РС» број 54/2009</w:t>
      </w:r>
      <w:r w:rsidRPr="004A41B6">
        <w:rPr>
          <w:sz w:val="20"/>
          <w:szCs w:val="20"/>
        </w:rPr>
        <w:t>, 73/2010, 101/2010</w:t>
      </w:r>
      <w:r w:rsidRPr="004A41B6">
        <w:rPr>
          <w:sz w:val="20"/>
          <w:szCs w:val="20"/>
          <w:lang w:val="sr-Cyrl-RS"/>
        </w:rPr>
        <w:t>,</w:t>
      </w:r>
      <w:r w:rsidRPr="004A41B6">
        <w:rPr>
          <w:sz w:val="20"/>
          <w:szCs w:val="20"/>
        </w:rPr>
        <w:t xml:space="preserve"> 101/2011</w:t>
      </w:r>
      <w:r w:rsidRPr="004A41B6">
        <w:rPr>
          <w:sz w:val="20"/>
          <w:szCs w:val="20"/>
          <w:lang w:val="sr-Cyrl-RS"/>
        </w:rPr>
        <w:t>93/2012,62/2013-исправка,108/2013, 142/2014, 103/15,  99/2016, 113/2017, 95/2018, 31/2019, 72/2019,149/2020, 118/2021, 118/2021.-др. закон, 138/2022 и 92/2023</w:t>
      </w:r>
      <w:r w:rsidRPr="004A41B6">
        <w:rPr>
          <w:sz w:val="20"/>
          <w:szCs w:val="20"/>
          <w:lang w:val="sr-Cyrl-CS"/>
        </w:rPr>
        <w:t>) прописано је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апропријације који није могуће искористити, пренесе у текућу буџетску резерву и може се користити за намене које нису предвиђене буџетом и</w:t>
      </w:r>
      <w:r w:rsidRPr="004A41B6">
        <w:rPr>
          <w:sz w:val="20"/>
          <w:szCs w:val="20"/>
          <w:lang w:val="sr-Latn-RS"/>
        </w:rPr>
        <w:t>ли за намене за које нису предвиђена средства у довољном обиму.</w:t>
      </w:r>
    </w:p>
    <w:p w14:paraId="113F769B" w14:textId="77777777" w:rsidR="00464A52" w:rsidRPr="004A41B6" w:rsidRDefault="00464A52" w:rsidP="00464A52">
      <w:pPr>
        <w:tabs>
          <w:tab w:val="left" w:pos="567"/>
        </w:tabs>
        <w:jc w:val="both"/>
        <w:rPr>
          <w:sz w:val="20"/>
          <w:szCs w:val="20"/>
          <w:lang w:val="sr-Cyrl-CS"/>
        </w:rPr>
      </w:pPr>
    </w:p>
    <w:p w14:paraId="4AB5DEBE" w14:textId="77777777" w:rsidR="00464A52" w:rsidRPr="004A41B6" w:rsidRDefault="00464A52" w:rsidP="00464A52">
      <w:pPr>
        <w:tabs>
          <w:tab w:val="left" w:pos="567"/>
        </w:tabs>
        <w:jc w:val="both"/>
        <w:rPr>
          <w:sz w:val="20"/>
          <w:szCs w:val="20"/>
          <w:lang w:val="sr-Cyrl-RS"/>
        </w:rPr>
      </w:pPr>
      <w:r w:rsidRPr="004A41B6">
        <w:rPr>
          <w:sz w:val="20"/>
          <w:szCs w:val="20"/>
          <w:lang w:val="sr-Cyrl-CS"/>
        </w:rPr>
        <w:tab/>
        <w:t xml:space="preserve">Такође чланом 12 и 13. Одлуке о буџету општине Ивањице за 2023. годину («Службени лист општине Ивањица» број </w:t>
      </w:r>
      <w:r w:rsidRPr="004A41B6">
        <w:rPr>
          <w:sz w:val="20"/>
          <w:szCs w:val="20"/>
          <w:lang w:val="sr-Cyrl-RS"/>
        </w:rPr>
        <w:t>15/2022 и 13/2023</w:t>
      </w:r>
      <w:r w:rsidRPr="004A41B6">
        <w:rPr>
          <w:sz w:val="20"/>
          <w:szCs w:val="20"/>
          <w:lang w:val="sr-Cyrl-CS"/>
        </w:rPr>
        <w:t>)</w:t>
      </w:r>
      <w:r w:rsidRPr="004A41B6">
        <w:rPr>
          <w:sz w:val="20"/>
          <w:szCs w:val="20"/>
        </w:rPr>
        <w:t>,</w:t>
      </w:r>
      <w:r w:rsidRPr="004A41B6">
        <w:rPr>
          <w:sz w:val="20"/>
          <w:szCs w:val="20"/>
          <w:lang w:val="sr-Cyrl-RS"/>
        </w:rPr>
        <w:t xml:space="preserve"> предвиђено је да Одлуку о промени апропријације и преносу средстава у текућу буџетску резерву и решење о коришћењу средстава текуће буџетске резерве доноси председник општине.</w:t>
      </w:r>
    </w:p>
    <w:p w14:paraId="3E2EEEF9" w14:textId="77777777" w:rsidR="00464A52" w:rsidRPr="004A41B6" w:rsidRDefault="00464A52" w:rsidP="00464A52">
      <w:pPr>
        <w:tabs>
          <w:tab w:val="left" w:pos="567"/>
        </w:tabs>
        <w:jc w:val="both"/>
        <w:rPr>
          <w:sz w:val="20"/>
          <w:szCs w:val="20"/>
          <w:lang w:val="sr-Cyrl-RS"/>
        </w:rPr>
      </w:pPr>
    </w:p>
    <w:p w14:paraId="29929908" w14:textId="77777777" w:rsidR="00464A52" w:rsidRPr="004A41B6" w:rsidRDefault="00464A52" w:rsidP="00464A52">
      <w:pPr>
        <w:jc w:val="both"/>
        <w:rPr>
          <w:sz w:val="20"/>
          <w:szCs w:val="20"/>
          <w:lang w:val="sr-Cyrl-RS"/>
        </w:rPr>
      </w:pPr>
      <w:r w:rsidRPr="004A41B6">
        <w:rPr>
          <w:sz w:val="20"/>
          <w:szCs w:val="20"/>
          <w:lang w:val="sr-Cyrl-RS"/>
        </w:rPr>
        <w:tab/>
        <w:t>Имајући у виду да на позицијама из тачке 2. овог решења</w:t>
      </w:r>
      <w:r w:rsidRPr="004A41B6">
        <w:rPr>
          <w:sz w:val="20"/>
          <w:szCs w:val="20"/>
          <w:lang w:val="sr-Cyrl-CS"/>
        </w:rPr>
        <w:t xml:space="preserve">, нису предвиђена средства  </w:t>
      </w:r>
      <w:r w:rsidRPr="004A41B6">
        <w:rPr>
          <w:sz w:val="20"/>
          <w:szCs w:val="20"/>
          <w:lang w:val="sr-Latn-RS"/>
        </w:rPr>
        <w:t>у довољном износу</w:t>
      </w:r>
      <w:r w:rsidRPr="004A41B6">
        <w:rPr>
          <w:sz w:val="20"/>
          <w:szCs w:val="20"/>
          <w:lang w:val="sr-Cyrl-CS"/>
        </w:rPr>
        <w:t>, одлучено је као у диспозитиву решења.</w:t>
      </w:r>
    </w:p>
    <w:p w14:paraId="29B93B0B" w14:textId="77777777" w:rsidR="00464A52" w:rsidRPr="004A41B6" w:rsidRDefault="00464A52" w:rsidP="00464A52">
      <w:pPr>
        <w:rPr>
          <w:sz w:val="20"/>
          <w:szCs w:val="20"/>
          <w:lang w:val="sr-Cyrl-CS"/>
        </w:rPr>
      </w:pPr>
      <w:r w:rsidRPr="004A41B6">
        <w:rPr>
          <w:sz w:val="20"/>
          <w:szCs w:val="20"/>
          <w:lang w:val="sr-Cyrl-CS"/>
        </w:rPr>
        <w:lastRenderedPageBreak/>
        <w:t>Р е п у б л и к а  С р б и ј а</w:t>
      </w:r>
    </w:p>
    <w:p w14:paraId="421ADF66" w14:textId="77777777" w:rsidR="00464A52" w:rsidRPr="004A41B6" w:rsidRDefault="00464A52" w:rsidP="00464A52">
      <w:pPr>
        <w:rPr>
          <w:sz w:val="20"/>
          <w:szCs w:val="20"/>
          <w:lang w:val="sr-Cyrl-CS"/>
        </w:rPr>
      </w:pPr>
      <w:r w:rsidRPr="004A41B6">
        <w:rPr>
          <w:sz w:val="20"/>
          <w:szCs w:val="20"/>
          <w:lang w:val="sr-Cyrl-CS"/>
        </w:rPr>
        <w:t>ОПШТИНА ИВАЊИЦА</w:t>
      </w:r>
    </w:p>
    <w:p w14:paraId="1BF9340F" w14:textId="77777777" w:rsidR="00464A52" w:rsidRPr="004A41B6" w:rsidRDefault="00464A52" w:rsidP="00464A52">
      <w:pPr>
        <w:rPr>
          <w:sz w:val="20"/>
          <w:szCs w:val="20"/>
          <w:lang w:val="sr-Cyrl-CS"/>
        </w:rPr>
      </w:pPr>
      <w:r w:rsidRPr="004A41B6">
        <w:rPr>
          <w:sz w:val="20"/>
          <w:szCs w:val="20"/>
          <w:lang w:val="sr-Cyrl-CS"/>
        </w:rPr>
        <w:t>ПРЕДСЕДНИК ОПШТИНЕ</w:t>
      </w:r>
    </w:p>
    <w:p w14:paraId="424EDB6C" w14:textId="77777777" w:rsidR="00464A52" w:rsidRPr="004A41B6" w:rsidRDefault="00464A52" w:rsidP="00464A52">
      <w:pPr>
        <w:rPr>
          <w:sz w:val="20"/>
          <w:szCs w:val="20"/>
          <w:lang w:val="sr-Cyrl-CS"/>
        </w:rPr>
      </w:pPr>
      <w:r w:rsidRPr="004A41B6">
        <w:rPr>
          <w:sz w:val="20"/>
          <w:szCs w:val="20"/>
          <w:lang w:val="sr-Cyrl-RS"/>
        </w:rPr>
        <w:t>Бро</w:t>
      </w:r>
      <w:r w:rsidRPr="004A41B6">
        <w:rPr>
          <w:sz w:val="20"/>
          <w:szCs w:val="20"/>
        </w:rPr>
        <w:t>j:400-</w:t>
      </w:r>
      <w:r w:rsidRPr="004A41B6">
        <w:rPr>
          <w:sz w:val="20"/>
          <w:szCs w:val="20"/>
          <w:lang w:val="sr-Latn-RS"/>
        </w:rPr>
        <w:t>2</w:t>
      </w:r>
      <w:r w:rsidRPr="004A41B6">
        <w:rPr>
          <w:sz w:val="20"/>
          <w:szCs w:val="20"/>
        </w:rPr>
        <w:t>-</w:t>
      </w:r>
      <w:r w:rsidRPr="004A41B6">
        <w:rPr>
          <w:sz w:val="20"/>
          <w:szCs w:val="20"/>
          <w:lang w:val="sr-Latn-RS"/>
        </w:rPr>
        <w:t>7</w:t>
      </w:r>
      <w:r w:rsidRPr="004A41B6">
        <w:rPr>
          <w:sz w:val="20"/>
          <w:szCs w:val="20"/>
        </w:rPr>
        <w:t>/</w:t>
      </w:r>
      <w:r w:rsidRPr="004A41B6">
        <w:rPr>
          <w:sz w:val="20"/>
          <w:szCs w:val="20"/>
          <w:lang w:val="sr-Latn-RS"/>
        </w:rPr>
        <w:t>2024</w:t>
      </w:r>
      <w:r w:rsidRPr="004A41B6">
        <w:rPr>
          <w:sz w:val="20"/>
          <w:szCs w:val="20"/>
          <w:lang w:val="sr-Cyrl-CS"/>
        </w:rPr>
        <w:t>-01</w:t>
      </w:r>
    </w:p>
    <w:p w14:paraId="66448C02" w14:textId="77777777" w:rsidR="00464A52" w:rsidRPr="004A41B6" w:rsidRDefault="00464A52" w:rsidP="00464A52">
      <w:pPr>
        <w:rPr>
          <w:sz w:val="20"/>
          <w:szCs w:val="20"/>
          <w:lang w:val="sr-Cyrl-CS"/>
        </w:rPr>
      </w:pPr>
      <w:r w:rsidRPr="004A41B6">
        <w:rPr>
          <w:sz w:val="20"/>
          <w:szCs w:val="20"/>
          <w:lang w:val="sr-Latn-RS"/>
        </w:rPr>
        <w:t>29</w:t>
      </w:r>
      <w:r w:rsidRPr="004A41B6">
        <w:rPr>
          <w:sz w:val="20"/>
          <w:szCs w:val="20"/>
        </w:rPr>
        <w:t xml:space="preserve">. </w:t>
      </w:r>
      <w:r w:rsidRPr="004A41B6">
        <w:rPr>
          <w:sz w:val="20"/>
          <w:szCs w:val="20"/>
          <w:lang w:val="sr-Cyrl-RS"/>
        </w:rPr>
        <w:t>0</w:t>
      </w:r>
      <w:r w:rsidRPr="004A41B6">
        <w:rPr>
          <w:sz w:val="20"/>
          <w:szCs w:val="20"/>
          <w:lang w:val="sr-Latn-RS"/>
        </w:rPr>
        <w:t>2</w:t>
      </w:r>
      <w:r w:rsidRPr="004A41B6">
        <w:rPr>
          <w:sz w:val="20"/>
          <w:szCs w:val="20"/>
        </w:rPr>
        <w:t>.</w:t>
      </w:r>
      <w:r w:rsidRPr="004A41B6">
        <w:rPr>
          <w:sz w:val="20"/>
          <w:szCs w:val="20"/>
          <w:lang w:val="sr-Cyrl-RS"/>
        </w:rPr>
        <w:t xml:space="preserve"> </w:t>
      </w:r>
      <w:r w:rsidRPr="004A41B6">
        <w:rPr>
          <w:sz w:val="20"/>
          <w:szCs w:val="20"/>
        </w:rPr>
        <w:t>20</w:t>
      </w:r>
      <w:r w:rsidRPr="004A41B6">
        <w:rPr>
          <w:sz w:val="20"/>
          <w:szCs w:val="20"/>
          <w:lang w:val="sr-Latn-RS"/>
        </w:rPr>
        <w:t>2</w:t>
      </w:r>
      <w:r w:rsidRPr="004A41B6">
        <w:rPr>
          <w:sz w:val="20"/>
          <w:szCs w:val="20"/>
          <w:lang w:val="sr-Cyrl-RS"/>
        </w:rPr>
        <w:t>4</w:t>
      </w:r>
      <w:r w:rsidRPr="004A41B6">
        <w:rPr>
          <w:sz w:val="20"/>
          <w:szCs w:val="20"/>
        </w:rPr>
        <w:t xml:space="preserve">. </w:t>
      </w:r>
      <w:r w:rsidRPr="004A41B6">
        <w:rPr>
          <w:sz w:val="20"/>
          <w:szCs w:val="20"/>
          <w:lang w:val="sr-Cyrl-CS"/>
        </w:rPr>
        <w:t>године</w:t>
      </w:r>
    </w:p>
    <w:p w14:paraId="6EBC1765" w14:textId="77777777" w:rsidR="00464A52" w:rsidRPr="004A41B6" w:rsidRDefault="00464A52" w:rsidP="00464A52">
      <w:pPr>
        <w:rPr>
          <w:sz w:val="20"/>
          <w:szCs w:val="20"/>
          <w:lang w:val="sr-Cyrl-RS"/>
        </w:rPr>
      </w:pPr>
      <w:r w:rsidRPr="004A41B6">
        <w:rPr>
          <w:sz w:val="20"/>
          <w:szCs w:val="20"/>
        </w:rPr>
        <w:t>Ивањица</w:t>
      </w:r>
    </w:p>
    <w:p w14:paraId="40DA6265" w14:textId="77777777" w:rsidR="00464A52" w:rsidRPr="004A41B6" w:rsidRDefault="00464A52" w:rsidP="00464A52">
      <w:pPr>
        <w:rPr>
          <w:sz w:val="20"/>
          <w:szCs w:val="20"/>
        </w:rPr>
      </w:pPr>
    </w:p>
    <w:p w14:paraId="14FD9B54" w14:textId="77777777" w:rsidR="00464A52" w:rsidRPr="004A41B6" w:rsidRDefault="00464A52" w:rsidP="00464A52">
      <w:pPr>
        <w:jc w:val="both"/>
        <w:rPr>
          <w:sz w:val="20"/>
          <w:szCs w:val="20"/>
        </w:rPr>
      </w:pPr>
      <w:r w:rsidRPr="004A41B6">
        <w:rPr>
          <w:sz w:val="20"/>
          <w:szCs w:val="20"/>
          <w:lang w:val="sr-Cyrl-CS"/>
        </w:rPr>
        <w:t>На основу члана  61. став 12. и 69. став 4. Закона о буџетском систему («Службени гласник РС» број 54/2009</w:t>
      </w:r>
      <w:r w:rsidRPr="004A41B6">
        <w:rPr>
          <w:sz w:val="20"/>
          <w:szCs w:val="20"/>
        </w:rPr>
        <w:t>, 73/2010, 101/2010</w:t>
      </w:r>
      <w:r w:rsidRPr="004A41B6">
        <w:rPr>
          <w:sz w:val="20"/>
          <w:szCs w:val="20"/>
          <w:lang w:val="sr-Cyrl-RS"/>
        </w:rPr>
        <w:t>,</w:t>
      </w:r>
      <w:r w:rsidRPr="004A41B6">
        <w:rPr>
          <w:sz w:val="20"/>
          <w:szCs w:val="20"/>
        </w:rPr>
        <w:t xml:space="preserve"> 101/2011</w:t>
      </w:r>
      <w:r w:rsidRPr="004A41B6">
        <w:rPr>
          <w:sz w:val="20"/>
          <w:szCs w:val="20"/>
          <w:lang w:val="sr-Cyrl-RS"/>
        </w:rPr>
        <w:t>93/2012,62/2013-исправка</w:t>
      </w:r>
      <w:r w:rsidRPr="004A41B6">
        <w:rPr>
          <w:sz w:val="20"/>
          <w:szCs w:val="20"/>
          <w:lang w:val="sr-Latn-RS"/>
        </w:rPr>
        <w:t>,</w:t>
      </w:r>
      <w:r w:rsidRPr="004A41B6">
        <w:rPr>
          <w:sz w:val="20"/>
          <w:szCs w:val="20"/>
          <w:lang w:val="sr-Cyrl-RS"/>
        </w:rPr>
        <w:t xml:space="preserve"> 108/2013</w:t>
      </w:r>
      <w:r w:rsidRPr="004A41B6">
        <w:rPr>
          <w:sz w:val="20"/>
          <w:szCs w:val="20"/>
          <w:lang w:val="sr-Latn-RS"/>
        </w:rPr>
        <w:t>,</w:t>
      </w:r>
      <w:r w:rsidRPr="004A41B6">
        <w:rPr>
          <w:sz w:val="20"/>
          <w:szCs w:val="20"/>
          <w:lang w:val="sr-Cyrl-RS"/>
        </w:rPr>
        <w:t xml:space="preserve"> 142/2014</w:t>
      </w:r>
      <w:r w:rsidRPr="004A41B6">
        <w:rPr>
          <w:sz w:val="20"/>
          <w:szCs w:val="20"/>
          <w:lang w:val="sr-Latn-RS"/>
        </w:rPr>
        <w:t>, 68/2015-други закон, 103/2015, 99/2016,</w:t>
      </w:r>
      <w:r w:rsidRPr="004A41B6">
        <w:rPr>
          <w:sz w:val="20"/>
          <w:szCs w:val="20"/>
          <w:lang w:val="sr-Cyrl-RS"/>
        </w:rPr>
        <w:t xml:space="preserve"> 113/2017</w:t>
      </w:r>
      <w:r w:rsidRPr="004A41B6">
        <w:rPr>
          <w:sz w:val="20"/>
          <w:szCs w:val="20"/>
          <w:lang w:val="sr-Latn-RS"/>
        </w:rPr>
        <w:t>,</w:t>
      </w:r>
      <w:r w:rsidRPr="004A41B6">
        <w:rPr>
          <w:sz w:val="20"/>
          <w:szCs w:val="20"/>
          <w:lang w:val="sr-Cyrl-RS"/>
        </w:rPr>
        <w:t xml:space="preserve"> 95/2018</w:t>
      </w:r>
      <w:r w:rsidRPr="004A41B6">
        <w:rPr>
          <w:sz w:val="20"/>
          <w:szCs w:val="20"/>
          <w:lang w:val="sr-Latn-RS"/>
        </w:rPr>
        <w:t>,</w:t>
      </w:r>
      <w:r w:rsidRPr="004A41B6">
        <w:rPr>
          <w:sz w:val="20"/>
          <w:szCs w:val="20"/>
          <w:lang w:val="sr-Cyrl-RS"/>
        </w:rPr>
        <w:t xml:space="preserve"> 31/2019</w:t>
      </w:r>
      <w:r w:rsidRPr="004A41B6">
        <w:rPr>
          <w:sz w:val="20"/>
          <w:szCs w:val="20"/>
          <w:lang w:val="sr-Latn-RS"/>
        </w:rPr>
        <w:t>, 72/2019,</w:t>
      </w:r>
      <w:r w:rsidRPr="004A41B6">
        <w:rPr>
          <w:sz w:val="20"/>
          <w:szCs w:val="20"/>
          <w:lang w:val="sr-Cyrl-RS"/>
        </w:rPr>
        <w:t xml:space="preserve"> 149/202</w:t>
      </w:r>
      <w:r w:rsidRPr="004A41B6">
        <w:rPr>
          <w:sz w:val="20"/>
          <w:szCs w:val="20"/>
          <w:lang w:val="sr-Latn-RS"/>
        </w:rPr>
        <w:t>0</w:t>
      </w:r>
      <w:r w:rsidRPr="004A41B6">
        <w:rPr>
          <w:sz w:val="20"/>
          <w:szCs w:val="20"/>
          <w:lang w:val="sr-Cyrl-RS"/>
        </w:rPr>
        <w:t xml:space="preserve"> и 118/2021</w:t>
      </w:r>
      <w:r w:rsidRPr="004A41B6">
        <w:rPr>
          <w:sz w:val="20"/>
          <w:szCs w:val="20"/>
          <w:lang w:val="sr-Latn-RS"/>
        </w:rPr>
        <w:t xml:space="preserve">, </w:t>
      </w:r>
      <w:r w:rsidRPr="004A41B6">
        <w:rPr>
          <w:sz w:val="20"/>
          <w:szCs w:val="20"/>
          <w:lang w:val="sr-Cyrl-RS"/>
        </w:rPr>
        <w:t>118/2021.-др. закон,</w:t>
      </w:r>
      <w:r w:rsidRPr="004A41B6">
        <w:rPr>
          <w:sz w:val="20"/>
          <w:szCs w:val="20"/>
          <w:lang w:val="sr-Latn-RS"/>
        </w:rPr>
        <w:t xml:space="preserve"> 138/2022</w:t>
      </w:r>
      <w:r w:rsidRPr="004A41B6">
        <w:rPr>
          <w:sz w:val="20"/>
          <w:szCs w:val="20"/>
          <w:lang w:val="sr-Cyrl-RS"/>
        </w:rPr>
        <w:t xml:space="preserve"> и 92/2023</w:t>
      </w:r>
      <w:r w:rsidRPr="004A41B6">
        <w:rPr>
          <w:sz w:val="20"/>
          <w:szCs w:val="20"/>
          <w:lang w:val="sr-Cyrl-CS"/>
        </w:rPr>
        <w:t>) и члана</w:t>
      </w:r>
      <w:r w:rsidRPr="004A41B6">
        <w:rPr>
          <w:sz w:val="20"/>
          <w:szCs w:val="20"/>
          <w:lang w:val="sr-Latn-RS"/>
        </w:rPr>
        <w:t>12 и</w:t>
      </w:r>
      <w:r w:rsidRPr="004A41B6">
        <w:rPr>
          <w:sz w:val="20"/>
          <w:szCs w:val="20"/>
          <w:lang w:val="sr-Cyrl-CS"/>
        </w:rPr>
        <w:t xml:space="preserve"> 13. Одлуке о буџету општине Ивањица за 202</w:t>
      </w:r>
      <w:r w:rsidRPr="004A41B6">
        <w:rPr>
          <w:sz w:val="20"/>
          <w:szCs w:val="20"/>
          <w:lang w:val="sr-Latn-RS"/>
        </w:rPr>
        <w:t>4</w:t>
      </w:r>
      <w:r w:rsidRPr="004A41B6">
        <w:rPr>
          <w:sz w:val="20"/>
          <w:szCs w:val="20"/>
          <w:lang w:val="sr-Cyrl-CS"/>
        </w:rPr>
        <w:t xml:space="preserve">. годину («Службени лист општине Ивањица» број </w:t>
      </w:r>
      <w:r w:rsidRPr="004A41B6">
        <w:rPr>
          <w:sz w:val="20"/>
          <w:szCs w:val="20"/>
          <w:lang w:val="sr-Latn-RS"/>
        </w:rPr>
        <w:t>14</w:t>
      </w:r>
      <w:r w:rsidRPr="004A41B6">
        <w:rPr>
          <w:sz w:val="20"/>
          <w:szCs w:val="20"/>
          <w:lang w:val="sr-Cyrl-RS"/>
        </w:rPr>
        <w:t>/2023</w:t>
      </w:r>
      <w:r w:rsidRPr="004A41B6">
        <w:rPr>
          <w:sz w:val="20"/>
          <w:szCs w:val="20"/>
          <w:lang w:val="sr-Cyrl-CS"/>
        </w:rPr>
        <w:t>)</w:t>
      </w:r>
      <w:r w:rsidRPr="004A41B6">
        <w:rPr>
          <w:sz w:val="20"/>
          <w:szCs w:val="20"/>
        </w:rPr>
        <w:t xml:space="preserve">, </w:t>
      </w:r>
      <w:r w:rsidRPr="004A41B6">
        <w:rPr>
          <w:sz w:val="20"/>
          <w:szCs w:val="20"/>
          <w:lang w:val="sr-Cyrl-CS"/>
        </w:rPr>
        <w:t xml:space="preserve">Председник општине Ивањица на предлог </w:t>
      </w:r>
      <w:r w:rsidRPr="004A41B6">
        <w:rPr>
          <w:sz w:val="20"/>
          <w:szCs w:val="20"/>
        </w:rPr>
        <w:t xml:space="preserve">Oпштинске управе </w:t>
      </w:r>
      <w:r w:rsidRPr="004A41B6">
        <w:rPr>
          <w:sz w:val="20"/>
          <w:szCs w:val="20"/>
          <w:lang w:val="sr-Cyrl-CS"/>
        </w:rPr>
        <w:t xml:space="preserve"> доноси</w:t>
      </w:r>
      <w:r w:rsidRPr="004A41B6">
        <w:rPr>
          <w:sz w:val="20"/>
          <w:szCs w:val="20"/>
        </w:rPr>
        <w:t xml:space="preserve">: </w:t>
      </w:r>
    </w:p>
    <w:p w14:paraId="603CA8CD" w14:textId="77777777" w:rsidR="00464A52" w:rsidRPr="004A41B6" w:rsidRDefault="00464A52" w:rsidP="00464A52">
      <w:pPr>
        <w:rPr>
          <w:sz w:val="20"/>
          <w:szCs w:val="20"/>
          <w:lang w:val="sr-Cyrl-RS"/>
        </w:rPr>
      </w:pPr>
    </w:p>
    <w:p w14:paraId="12249EA9" w14:textId="77777777" w:rsidR="00464A52" w:rsidRPr="004A41B6" w:rsidRDefault="00464A52" w:rsidP="00464A52">
      <w:pPr>
        <w:jc w:val="center"/>
        <w:rPr>
          <w:b/>
          <w:sz w:val="20"/>
          <w:szCs w:val="20"/>
          <w:lang w:val="sr-Cyrl-CS"/>
        </w:rPr>
      </w:pPr>
      <w:r w:rsidRPr="004A41B6">
        <w:rPr>
          <w:b/>
          <w:sz w:val="20"/>
          <w:szCs w:val="20"/>
          <w:lang w:val="sr-Cyrl-CS"/>
        </w:rPr>
        <w:t>Р Е Ш Е Њ Е</w:t>
      </w:r>
    </w:p>
    <w:p w14:paraId="21E7793C" w14:textId="77777777" w:rsidR="00464A52" w:rsidRPr="004A41B6" w:rsidRDefault="00464A52" w:rsidP="00464A52">
      <w:pPr>
        <w:jc w:val="center"/>
        <w:rPr>
          <w:b/>
          <w:sz w:val="20"/>
          <w:szCs w:val="20"/>
          <w:lang w:val="sr-Cyrl-CS"/>
        </w:rPr>
      </w:pPr>
      <w:r w:rsidRPr="004A41B6">
        <w:rPr>
          <w:b/>
          <w:sz w:val="20"/>
          <w:szCs w:val="20"/>
        </w:rPr>
        <w:t xml:space="preserve">o </w:t>
      </w:r>
      <w:r w:rsidRPr="004A41B6">
        <w:rPr>
          <w:b/>
          <w:sz w:val="20"/>
          <w:szCs w:val="20"/>
          <w:lang w:val="sr-Cyrl-CS"/>
        </w:rPr>
        <w:t>употреби средстава текуће буџетске резерве</w:t>
      </w:r>
    </w:p>
    <w:p w14:paraId="4822C358" w14:textId="77777777" w:rsidR="00464A52" w:rsidRPr="004A41B6" w:rsidRDefault="00464A52" w:rsidP="00464A52">
      <w:pPr>
        <w:jc w:val="center"/>
        <w:rPr>
          <w:b/>
          <w:sz w:val="20"/>
          <w:szCs w:val="20"/>
          <w:lang w:val="sr-Cyrl-RS"/>
        </w:rPr>
      </w:pPr>
    </w:p>
    <w:p w14:paraId="78ACEAEC" w14:textId="77777777" w:rsidR="00464A52" w:rsidRPr="004A41B6" w:rsidRDefault="00464A52" w:rsidP="00464A52">
      <w:pPr>
        <w:numPr>
          <w:ilvl w:val="0"/>
          <w:numId w:val="51"/>
        </w:numPr>
        <w:jc w:val="both"/>
        <w:rPr>
          <w:sz w:val="20"/>
          <w:szCs w:val="20"/>
        </w:rPr>
      </w:pPr>
      <w:r w:rsidRPr="004A41B6">
        <w:rPr>
          <w:sz w:val="20"/>
          <w:szCs w:val="20"/>
          <w:lang w:val="sr-Cyrl-CS"/>
        </w:rPr>
        <w:t>Из</w:t>
      </w:r>
      <w:r w:rsidRPr="004A41B6">
        <w:rPr>
          <w:sz w:val="20"/>
          <w:szCs w:val="20"/>
        </w:rPr>
        <w:t xml:space="preserve"> </w:t>
      </w:r>
      <w:r w:rsidRPr="004A41B6">
        <w:rPr>
          <w:sz w:val="20"/>
          <w:szCs w:val="20"/>
          <w:lang w:val="sr-Cyrl-CS"/>
        </w:rPr>
        <w:t>средстава</w:t>
      </w:r>
      <w:r w:rsidRPr="004A41B6">
        <w:rPr>
          <w:sz w:val="20"/>
          <w:szCs w:val="20"/>
        </w:rPr>
        <w:t xml:space="preserve"> </w:t>
      </w:r>
      <w:r w:rsidRPr="004A41B6">
        <w:rPr>
          <w:sz w:val="20"/>
          <w:szCs w:val="20"/>
          <w:lang w:val="sr-Cyrl-CS"/>
        </w:rPr>
        <w:t>утврђених Одлуком о буџету општине Ивањица за 202</w:t>
      </w:r>
      <w:r w:rsidRPr="004A41B6">
        <w:rPr>
          <w:sz w:val="20"/>
          <w:szCs w:val="20"/>
          <w:lang w:val="sr-Cyrl-RS"/>
        </w:rPr>
        <w:t>4</w:t>
      </w:r>
      <w:r w:rsidRPr="004A41B6">
        <w:rPr>
          <w:sz w:val="20"/>
          <w:szCs w:val="20"/>
          <w:lang w:val="sr-Cyrl-CS"/>
        </w:rPr>
        <w:t xml:space="preserve">. («Службени лист општине Ивањица» </w:t>
      </w:r>
      <w:r w:rsidRPr="004A41B6">
        <w:rPr>
          <w:sz w:val="20"/>
          <w:szCs w:val="20"/>
        </w:rPr>
        <w:t xml:space="preserve"> </w:t>
      </w:r>
      <w:r w:rsidRPr="004A41B6">
        <w:rPr>
          <w:sz w:val="20"/>
          <w:szCs w:val="20"/>
          <w:lang w:val="sr-Cyrl-CS"/>
        </w:rPr>
        <w:t xml:space="preserve">број </w:t>
      </w:r>
      <w:r w:rsidRPr="004A41B6">
        <w:rPr>
          <w:sz w:val="20"/>
          <w:szCs w:val="20"/>
          <w:lang w:val="sr-Latn-RS"/>
        </w:rPr>
        <w:t>14</w:t>
      </w:r>
      <w:r w:rsidRPr="004A41B6">
        <w:rPr>
          <w:sz w:val="20"/>
          <w:szCs w:val="20"/>
          <w:lang w:val="sr-Cyrl-CS"/>
        </w:rPr>
        <w:t xml:space="preserve">/2023), са раздела </w:t>
      </w:r>
      <w:r w:rsidRPr="004A41B6">
        <w:rPr>
          <w:sz w:val="20"/>
          <w:szCs w:val="20"/>
          <w:lang w:val="sr-Latn-RS"/>
        </w:rPr>
        <w:t>4</w:t>
      </w:r>
      <w:r w:rsidRPr="004A41B6">
        <w:rPr>
          <w:sz w:val="20"/>
          <w:szCs w:val="20"/>
          <w:lang w:val="sr-Cyrl-CS"/>
        </w:rPr>
        <w:t>. Општинска управа, и то:</w:t>
      </w:r>
    </w:p>
    <w:p w14:paraId="1CBD456A" w14:textId="77777777" w:rsidR="00464A52" w:rsidRPr="004A41B6" w:rsidRDefault="00464A52" w:rsidP="00464A52">
      <w:pPr>
        <w:numPr>
          <w:ilvl w:val="0"/>
          <w:numId w:val="52"/>
        </w:numPr>
        <w:ind w:left="720" w:firstLine="360"/>
        <w:jc w:val="both"/>
        <w:rPr>
          <w:sz w:val="20"/>
          <w:szCs w:val="20"/>
          <w:lang w:val="sr-Cyrl-RS"/>
        </w:rPr>
      </w:pPr>
      <w:r w:rsidRPr="004A41B6">
        <w:rPr>
          <w:sz w:val="20"/>
          <w:szCs w:val="20"/>
          <w:lang w:val="sr-Cyrl-CS"/>
        </w:rPr>
        <w:t xml:space="preserve">Програм </w:t>
      </w:r>
      <w:r w:rsidRPr="004A41B6">
        <w:rPr>
          <w:sz w:val="20"/>
          <w:szCs w:val="20"/>
          <w:lang w:val="sr-Latn-RS"/>
        </w:rPr>
        <w:t>1</w:t>
      </w:r>
      <w:r w:rsidRPr="004A41B6">
        <w:rPr>
          <w:sz w:val="20"/>
          <w:szCs w:val="20"/>
          <w:lang w:val="sr-Cyrl-RS"/>
        </w:rPr>
        <w:t>2</w:t>
      </w:r>
      <w:r w:rsidRPr="004A41B6">
        <w:rPr>
          <w:sz w:val="20"/>
          <w:szCs w:val="20"/>
          <w:lang w:val="sr-Latn-RS"/>
        </w:rPr>
        <w:t>01</w:t>
      </w:r>
      <w:r w:rsidRPr="004A41B6">
        <w:rPr>
          <w:sz w:val="20"/>
          <w:szCs w:val="20"/>
          <w:lang w:val="sr-Cyrl-CS"/>
        </w:rPr>
        <w:t>-</w:t>
      </w:r>
      <w:r w:rsidRPr="004A41B6">
        <w:rPr>
          <w:sz w:val="20"/>
          <w:szCs w:val="20"/>
          <w:lang w:val="sr-Cyrl-RS"/>
        </w:rPr>
        <w:t>Развој културе и информисања</w:t>
      </w:r>
      <w:r w:rsidRPr="004A41B6">
        <w:rPr>
          <w:sz w:val="20"/>
          <w:szCs w:val="20"/>
          <w:lang w:val="sr-Cyrl-CS"/>
        </w:rPr>
        <w:t xml:space="preserve">,  Програмска активност: 1201-0004- Остваривање и унапређење јавног интереса у области јавног информисања, позиција 118/0, функција 830-Услуге емитовања и штампања, апропријација економска класификација 454-Субвенције приватним предузећима у износу </w:t>
      </w:r>
      <w:r w:rsidRPr="004A41B6">
        <w:rPr>
          <w:sz w:val="20"/>
          <w:szCs w:val="20"/>
          <w:lang w:val="sr-Latn-RS"/>
        </w:rPr>
        <w:t>1</w:t>
      </w:r>
      <w:r w:rsidRPr="004A41B6">
        <w:rPr>
          <w:sz w:val="20"/>
          <w:szCs w:val="20"/>
          <w:lang w:val="sr-Cyrl-RS"/>
        </w:rPr>
        <w:t>.0</w:t>
      </w:r>
      <w:r w:rsidRPr="004A41B6">
        <w:rPr>
          <w:sz w:val="20"/>
          <w:szCs w:val="20"/>
          <w:lang w:val="sr-Latn-RS"/>
        </w:rPr>
        <w:t>00</w:t>
      </w:r>
      <w:r w:rsidRPr="004A41B6">
        <w:rPr>
          <w:sz w:val="20"/>
          <w:szCs w:val="20"/>
          <w:lang w:val="sr-Cyrl-CS"/>
        </w:rPr>
        <w:t xml:space="preserve">.000,00 динара (конто намене 454100-Текуће субвенције приватним предузећима у износу </w:t>
      </w:r>
      <w:r w:rsidRPr="004A41B6">
        <w:rPr>
          <w:sz w:val="20"/>
          <w:szCs w:val="20"/>
          <w:lang w:val="sr-Latn-RS"/>
        </w:rPr>
        <w:t>1</w:t>
      </w:r>
      <w:r w:rsidRPr="004A41B6">
        <w:rPr>
          <w:sz w:val="20"/>
          <w:szCs w:val="20"/>
          <w:lang w:val="sr-Cyrl-RS"/>
        </w:rPr>
        <w:t>.0</w:t>
      </w:r>
      <w:r w:rsidRPr="004A41B6">
        <w:rPr>
          <w:sz w:val="20"/>
          <w:szCs w:val="20"/>
          <w:lang w:val="sr-Latn-RS"/>
        </w:rPr>
        <w:t>00</w:t>
      </w:r>
      <w:r w:rsidRPr="004A41B6">
        <w:rPr>
          <w:sz w:val="20"/>
          <w:szCs w:val="20"/>
          <w:lang w:val="sr-Cyrl-CS"/>
        </w:rPr>
        <w:t>.000,00 динара),</w:t>
      </w:r>
    </w:p>
    <w:p w14:paraId="241CB9B8" w14:textId="77777777" w:rsidR="00464A52" w:rsidRPr="004A41B6" w:rsidRDefault="00464A52" w:rsidP="00464A52">
      <w:pPr>
        <w:numPr>
          <w:ilvl w:val="0"/>
          <w:numId w:val="52"/>
        </w:numPr>
        <w:ind w:left="720" w:firstLine="360"/>
        <w:jc w:val="both"/>
        <w:rPr>
          <w:sz w:val="20"/>
          <w:szCs w:val="20"/>
          <w:lang w:val="sr-Cyrl-RS"/>
        </w:rPr>
      </w:pPr>
      <w:r w:rsidRPr="004A41B6">
        <w:rPr>
          <w:sz w:val="20"/>
          <w:szCs w:val="20"/>
          <w:lang w:val="sr-Cyrl-CS"/>
        </w:rPr>
        <w:t xml:space="preserve"> средства са ов</w:t>
      </w:r>
      <w:r w:rsidRPr="004A41B6">
        <w:rPr>
          <w:sz w:val="20"/>
          <w:szCs w:val="20"/>
          <w:lang w:val="sr-Latn-RS"/>
        </w:rPr>
        <w:t>e</w:t>
      </w:r>
      <w:r w:rsidRPr="004A41B6">
        <w:rPr>
          <w:sz w:val="20"/>
          <w:szCs w:val="20"/>
          <w:lang w:val="sr-Cyrl-CS"/>
        </w:rPr>
        <w:t xml:space="preserve"> апропријације  у укупном  износу </w:t>
      </w:r>
      <w:r w:rsidRPr="004A41B6">
        <w:rPr>
          <w:sz w:val="20"/>
          <w:szCs w:val="20"/>
          <w:lang w:val="sr-Latn-RS"/>
        </w:rPr>
        <w:t>1</w:t>
      </w:r>
      <w:r w:rsidRPr="004A41B6">
        <w:rPr>
          <w:sz w:val="20"/>
          <w:szCs w:val="20"/>
          <w:lang w:val="sr-Cyrl-RS"/>
        </w:rPr>
        <w:t>.0</w:t>
      </w:r>
      <w:r w:rsidRPr="004A41B6">
        <w:rPr>
          <w:sz w:val="20"/>
          <w:szCs w:val="20"/>
          <w:lang w:val="sr-Latn-RS"/>
        </w:rPr>
        <w:t>00</w:t>
      </w:r>
      <w:r w:rsidRPr="004A41B6">
        <w:rPr>
          <w:sz w:val="20"/>
          <w:szCs w:val="20"/>
          <w:lang w:val="sr-Cyrl-CS"/>
        </w:rPr>
        <w:t>.000,00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w:t>
      </w:r>
      <w:r w:rsidRPr="004A41B6">
        <w:rPr>
          <w:sz w:val="20"/>
          <w:szCs w:val="20"/>
          <w:lang w:val="sr-Cyrl-RS"/>
        </w:rPr>
        <w:t>6</w:t>
      </w:r>
      <w:r w:rsidRPr="004A41B6">
        <w:rPr>
          <w:sz w:val="20"/>
          <w:szCs w:val="20"/>
          <w:lang w:val="sr-Cyrl-CS"/>
        </w:rPr>
        <w:t>/0, функција 160 – Опште јавне услуге некласификоване на другом месту, економска класификација 499 – Средства резерве – текућа резерва</w:t>
      </w:r>
      <w:r w:rsidRPr="004A41B6">
        <w:rPr>
          <w:sz w:val="20"/>
          <w:szCs w:val="20"/>
          <w:lang w:val="sr-Cyrl-RS"/>
        </w:rPr>
        <w:t>.</w:t>
      </w:r>
    </w:p>
    <w:p w14:paraId="7D0D82E2" w14:textId="77777777" w:rsidR="00464A52" w:rsidRPr="004A41B6" w:rsidRDefault="00464A52" w:rsidP="00464A52">
      <w:pPr>
        <w:numPr>
          <w:ilvl w:val="0"/>
          <w:numId w:val="52"/>
        </w:numPr>
        <w:jc w:val="both"/>
        <w:rPr>
          <w:sz w:val="20"/>
          <w:szCs w:val="20"/>
          <w:lang w:val="sr-Cyrl-RS"/>
        </w:rPr>
      </w:pPr>
      <w:r w:rsidRPr="004A41B6">
        <w:rPr>
          <w:sz w:val="20"/>
          <w:szCs w:val="20"/>
          <w:lang w:val="sr-Cyrl-CS"/>
        </w:rPr>
        <w:t>Средства из тачке 1. овог решења распоређују се у оквиру р</w:t>
      </w:r>
      <w:r w:rsidRPr="004A41B6">
        <w:rPr>
          <w:sz w:val="20"/>
          <w:szCs w:val="20"/>
          <w:lang w:val="sr-Latn-RS"/>
        </w:rPr>
        <w:t>a</w:t>
      </w:r>
      <w:r w:rsidRPr="004A41B6">
        <w:rPr>
          <w:sz w:val="20"/>
          <w:szCs w:val="20"/>
          <w:lang w:val="sr-Cyrl-CS"/>
        </w:rPr>
        <w:t xml:space="preserve">здела 4. – Општинска управа и то: Програм </w:t>
      </w:r>
      <w:r w:rsidRPr="004A41B6">
        <w:rPr>
          <w:sz w:val="20"/>
          <w:szCs w:val="20"/>
          <w:lang w:val="sr-Latn-RS"/>
        </w:rPr>
        <w:t>1</w:t>
      </w:r>
      <w:r w:rsidRPr="004A41B6">
        <w:rPr>
          <w:sz w:val="20"/>
          <w:szCs w:val="20"/>
          <w:lang w:val="sr-Cyrl-RS"/>
        </w:rPr>
        <w:t>2</w:t>
      </w:r>
      <w:r w:rsidRPr="004A41B6">
        <w:rPr>
          <w:sz w:val="20"/>
          <w:szCs w:val="20"/>
          <w:lang w:val="sr-Latn-RS"/>
        </w:rPr>
        <w:t>01</w:t>
      </w:r>
      <w:r w:rsidRPr="004A41B6">
        <w:rPr>
          <w:sz w:val="20"/>
          <w:szCs w:val="20"/>
          <w:lang w:val="sr-Cyrl-CS"/>
        </w:rPr>
        <w:t>-</w:t>
      </w:r>
      <w:r w:rsidRPr="004A41B6">
        <w:rPr>
          <w:sz w:val="20"/>
          <w:szCs w:val="20"/>
          <w:lang w:val="sr-Cyrl-RS"/>
        </w:rPr>
        <w:t>Развој културе и информисања</w:t>
      </w:r>
      <w:r w:rsidRPr="004A41B6">
        <w:rPr>
          <w:sz w:val="20"/>
          <w:szCs w:val="20"/>
          <w:lang w:val="sr-Cyrl-CS"/>
        </w:rPr>
        <w:t xml:space="preserve">,  Програмска активност: 1201-0004 - Остваривање и унапређење јавног интереса у области јавног информисања, позиција 117/0, функција 830-Услуге емитовања и штампања, апропријација економска класификација 423-Услуге по уговору у износу </w:t>
      </w:r>
      <w:r w:rsidRPr="004A41B6">
        <w:rPr>
          <w:sz w:val="20"/>
          <w:szCs w:val="20"/>
          <w:lang w:val="sr-Latn-RS"/>
        </w:rPr>
        <w:t>1</w:t>
      </w:r>
      <w:r w:rsidRPr="004A41B6">
        <w:rPr>
          <w:sz w:val="20"/>
          <w:szCs w:val="20"/>
          <w:lang w:val="sr-Cyrl-RS"/>
        </w:rPr>
        <w:t>.0</w:t>
      </w:r>
      <w:r w:rsidRPr="004A41B6">
        <w:rPr>
          <w:sz w:val="20"/>
          <w:szCs w:val="20"/>
          <w:lang w:val="sr-Latn-RS"/>
        </w:rPr>
        <w:t>00</w:t>
      </w:r>
      <w:r w:rsidRPr="004A41B6">
        <w:rPr>
          <w:sz w:val="20"/>
          <w:szCs w:val="20"/>
          <w:lang w:val="sr-Cyrl-CS"/>
        </w:rPr>
        <w:t xml:space="preserve">.000,00 динара (конто намене 423400-Услуге информисања износу </w:t>
      </w:r>
      <w:r w:rsidRPr="004A41B6">
        <w:rPr>
          <w:sz w:val="20"/>
          <w:szCs w:val="20"/>
          <w:lang w:val="sr-Latn-RS"/>
        </w:rPr>
        <w:t>1</w:t>
      </w:r>
      <w:r w:rsidRPr="004A41B6">
        <w:rPr>
          <w:sz w:val="20"/>
          <w:szCs w:val="20"/>
          <w:lang w:val="sr-Cyrl-RS"/>
        </w:rPr>
        <w:t>.0</w:t>
      </w:r>
      <w:r w:rsidRPr="004A41B6">
        <w:rPr>
          <w:sz w:val="20"/>
          <w:szCs w:val="20"/>
          <w:lang w:val="sr-Latn-RS"/>
        </w:rPr>
        <w:t>00</w:t>
      </w:r>
      <w:r w:rsidRPr="004A41B6">
        <w:rPr>
          <w:sz w:val="20"/>
          <w:szCs w:val="20"/>
          <w:lang w:val="sr-Cyrl-CS"/>
        </w:rPr>
        <w:t>.000,00 динара),</w:t>
      </w:r>
    </w:p>
    <w:p w14:paraId="0A631D67" w14:textId="77777777" w:rsidR="00464A52" w:rsidRPr="004A41B6" w:rsidRDefault="00464A52" w:rsidP="00464A52">
      <w:pPr>
        <w:ind w:left="720"/>
        <w:jc w:val="both"/>
        <w:rPr>
          <w:sz w:val="20"/>
          <w:szCs w:val="20"/>
          <w:lang w:val="sr-Cyrl-RS"/>
        </w:rPr>
      </w:pPr>
    </w:p>
    <w:p w14:paraId="176BB14B" w14:textId="77777777" w:rsidR="00464A52" w:rsidRPr="004A41B6" w:rsidRDefault="00464A52" w:rsidP="00464A52">
      <w:pPr>
        <w:numPr>
          <w:ilvl w:val="0"/>
          <w:numId w:val="51"/>
        </w:numPr>
        <w:jc w:val="both"/>
        <w:rPr>
          <w:sz w:val="20"/>
          <w:szCs w:val="20"/>
        </w:rPr>
      </w:pPr>
      <w:r w:rsidRPr="004A41B6">
        <w:rPr>
          <w:sz w:val="20"/>
          <w:szCs w:val="20"/>
        </w:rPr>
        <w:t xml:space="preserve">O </w:t>
      </w:r>
      <w:r w:rsidRPr="004A41B6">
        <w:rPr>
          <w:sz w:val="20"/>
          <w:szCs w:val="20"/>
          <w:lang w:val="sr-Cyrl-CS"/>
        </w:rPr>
        <w:t xml:space="preserve">реализацији овог решења стараће се Општинска управа - </w:t>
      </w:r>
      <w:r w:rsidRPr="004A41B6">
        <w:rPr>
          <w:sz w:val="20"/>
          <w:szCs w:val="20"/>
          <w:lang w:val="sr-Latn-RS"/>
        </w:rPr>
        <w:t>O</w:t>
      </w:r>
      <w:r w:rsidRPr="004A41B6">
        <w:rPr>
          <w:sz w:val="20"/>
          <w:szCs w:val="20"/>
          <w:lang w:val="sr-Cyrl-CS"/>
        </w:rPr>
        <w:t>дељење за буџет и финансије.</w:t>
      </w:r>
    </w:p>
    <w:p w14:paraId="197D388E" w14:textId="77777777" w:rsidR="00464A52" w:rsidRPr="004A41B6" w:rsidRDefault="00464A52" w:rsidP="00464A52">
      <w:pPr>
        <w:jc w:val="both"/>
        <w:rPr>
          <w:sz w:val="20"/>
          <w:szCs w:val="20"/>
          <w:lang w:val="sr-Cyrl-RS"/>
        </w:rPr>
      </w:pPr>
    </w:p>
    <w:p w14:paraId="73EF5CCD" w14:textId="77777777" w:rsidR="00464A52" w:rsidRPr="004A41B6" w:rsidRDefault="00464A52" w:rsidP="00464A52">
      <w:pPr>
        <w:numPr>
          <w:ilvl w:val="0"/>
          <w:numId w:val="51"/>
        </w:numPr>
        <w:jc w:val="both"/>
        <w:rPr>
          <w:sz w:val="20"/>
          <w:szCs w:val="20"/>
        </w:rPr>
      </w:pPr>
      <w:r w:rsidRPr="004A41B6">
        <w:rPr>
          <w:sz w:val="20"/>
          <w:szCs w:val="20"/>
        </w:rPr>
        <w:t>O</w:t>
      </w:r>
      <w:r w:rsidRPr="004A41B6">
        <w:rPr>
          <w:sz w:val="20"/>
          <w:szCs w:val="20"/>
          <w:lang w:val="sr-Cyrl-CS"/>
        </w:rPr>
        <w:t>во решење биће објављено у «Службеном листу општине Ивањица»</w:t>
      </w:r>
      <w:r w:rsidRPr="004A41B6">
        <w:rPr>
          <w:sz w:val="20"/>
          <w:szCs w:val="20"/>
        </w:rPr>
        <w:t>.</w:t>
      </w:r>
    </w:p>
    <w:p w14:paraId="40C80DAC" w14:textId="77777777" w:rsidR="00464A52" w:rsidRPr="004A41B6" w:rsidRDefault="00464A52" w:rsidP="00464A52">
      <w:pPr>
        <w:ind w:left="720"/>
        <w:jc w:val="both"/>
        <w:rPr>
          <w:sz w:val="20"/>
          <w:szCs w:val="20"/>
          <w:lang w:val="sr-Cyrl-RS"/>
        </w:rPr>
      </w:pPr>
    </w:p>
    <w:p w14:paraId="55C15A39" w14:textId="77777777" w:rsidR="00464A52" w:rsidRPr="004A41B6" w:rsidRDefault="00464A52" w:rsidP="00464A52">
      <w:pPr>
        <w:tabs>
          <w:tab w:val="left" w:pos="3060"/>
        </w:tabs>
        <w:rPr>
          <w:sz w:val="20"/>
          <w:szCs w:val="20"/>
          <w:lang w:val="sr-Cyrl-RS"/>
        </w:rPr>
      </w:pPr>
    </w:p>
    <w:p w14:paraId="64154033" w14:textId="77777777" w:rsidR="00726EA9" w:rsidRPr="00E63603" w:rsidRDefault="00464A52" w:rsidP="00726EA9">
      <w:pPr>
        <w:tabs>
          <w:tab w:val="left" w:pos="3060"/>
        </w:tabs>
        <w:jc w:val="right"/>
        <w:rPr>
          <w:b/>
          <w:bCs/>
          <w:sz w:val="20"/>
          <w:szCs w:val="20"/>
          <w:lang w:val="sr-Cyrl-CS"/>
        </w:rPr>
      </w:pPr>
      <w:r w:rsidRPr="004A41B6">
        <w:rPr>
          <w:sz w:val="20"/>
          <w:szCs w:val="20"/>
        </w:rPr>
        <w:t xml:space="preserve">                                                                                </w:t>
      </w:r>
      <w:r w:rsidRPr="004A41B6">
        <w:rPr>
          <w:sz w:val="20"/>
          <w:szCs w:val="20"/>
          <w:lang w:val="sr-Cyrl-CS"/>
        </w:rPr>
        <w:t xml:space="preserve">              </w:t>
      </w:r>
      <w:r w:rsidR="00726EA9" w:rsidRPr="00E63603">
        <w:rPr>
          <w:b/>
          <w:bCs/>
          <w:sz w:val="20"/>
          <w:szCs w:val="20"/>
          <w:lang w:val="sr-Cyrl-CS"/>
        </w:rPr>
        <w:t>ПРЕДСЕДНИК ОПШТИНЕ</w:t>
      </w:r>
    </w:p>
    <w:p w14:paraId="1E4CCC75" w14:textId="77777777" w:rsidR="00726EA9" w:rsidRPr="00E63603" w:rsidRDefault="00726EA9" w:rsidP="00726EA9">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78AC8367" w14:textId="77777777" w:rsidR="00464A52" w:rsidRPr="004A41B6" w:rsidRDefault="00464A52" w:rsidP="00464A52">
      <w:pPr>
        <w:tabs>
          <w:tab w:val="left" w:pos="3060"/>
        </w:tabs>
        <w:rPr>
          <w:sz w:val="20"/>
          <w:szCs w:val="20"/>
          <w:lang w:val="sr-Cyrl-CS"/>
        </w:rPr>
      </w:pPr>
    </w:p>
    <w:p w14:paraId="0D3A10AA" w14:textId="77777777" w:rsidR="00464A52" w:rsidRPr="004A41B6" w:rsidRDefault="00464A52" w:rsidP="00464A52">
      <w:pPr>
        <w:tabs>
          <w:tab w:val="left" w:pos="3060"/>
        </w:tabs>
        <w:rPr>
          <w:sz w:val="20"/>
          <w:szCs w:val="20"/>
          <w:lang w:val="sr-Cyrl-CS"/>
        </w:rPr>
      </w:pPr>
    </w:p>
    <w:p w14:paraId="079E022F" w14:textId="77777777" w:rsidR="00464A52" w:rsidRPr="004A41B6" w:rsidRDefault="00464A52" w:rsidP="00464A52">
      <w:pPr>
        <w:tabs>
          <w:tab w:val="left" w:pos="3060"/>
        </w:tabs>
        <w:jc w:val="center"/>
        <w:rPr>
          <w:b/>
          <w:sz w:val="20"/>
          <w:szCs w:val="20"/>
          <w:lang w:val="sr-Cyrl-CS"/>
        </w:rPr>
      </w:pPr>
      <w:r w:rsidRPr="004A41B6">
        <w:rPr>
          <w:b/>
          <w:sz w:val="20"/>
          <w:szCs w:val="20"/>
          <w:lang w:val="sr-Cyrl-CS"/>
        </w:rPr>
        <w:t>О Б Р А З Л О Ж Е Њ Е</w:t>
      </w:r>
    </w:p>
    <w:p w14:paraId="53C66FEF" w14:textId="77777777" w:rsidR="00464A52" w:rsidRPr="004A41B6" w:rsidRDefault="00464A52" w:rsidP="00464A52">
      <w:pPr>
        <w:rPr>
          <w:sz w:val="20"/>
          <w:szCs w:val="20"/>
          <w:lang w:val="sr-Cyrl-CS"/>
        </w:rPr>
      </w:pPr>
    </w:p>
    <w:p w14:paraId="7EC0F9C3" w14:textId="77777777" w:rsidR="00464A52" w:rsidRPr="004A41B6" w:rsidRDefault="00464A52" w:rsidP="00464A52">
      <w:pPr>
        <w:tabs>
          <w:tab w:val="left" w:pos="567"/>
        </w:tabs>
        <w:jc w:val="both"/>
        <w:rPr>
          <w:sz w:val="20"/>
          <w:szCs w:val="20"/>
          <w:lang w:val="sr-Cyrl-CS"/>
        </w:rPr>
      </w:pPr>
      <w:r w:rsidRPr="004A41B6">
        <w:rPr>
          <w:sz w:val="20"/>
          <w:szCs w:val="20"/>
          <w:lang w:val="sr-Cyrl-CS"/>
        </w:rPr>
        <w:tab/>
        <w:t xml:space="preserve"> Чланом 69. став 4. </w:t>
      </w:r>
      <w:r w:rsidRPr="004A41B6">
        <w:rPr>
          <w:sz w:val="20"/>
          <w:szCs w:val="20"/>
          <w:lang w:val="sr-Cyrl-RS"/>
        </w:rPr>
        <w:t>Закона о буџетском систему</w:t>
      </w:r>
      <w:r w:rsidRPr="004A41B6">
        <w:rPr>
          <w:sz w:val="20"/>
          <w:szCs w:val="20"/>
          <w:lang w:val="sr-Cyrl-CS"/>
        </w:rPr>
        <w:t>(«Службени гласник РС» број 54/2009</w:t>
      </w:r>
      <w:r w:rsidRPr="004A41B6">
        <w:rPr>
          <w:sz w:val="20"/>
          <w:szCs w:val="20"/>
        </w:rPr>
        <w:t>, 73/2010, 101/2010</w:t>
      </w:r>
      <w:r w:rsidRPr="004A41B6">
        <w:rPr>
          <w:sz w:val="20"/>
          <w:szCs w:val="20"/>
          <w:lang w:val="sr-Cyrl-RS"/>
        </w:rPr>
        <w:t>,</w:t>
      </w:r>
      <w:r w:rsidRPr="004A41B6">
        <w:rPr>
          <w:sz w:val="20"/>
          <w:szCs w:val="20"/>
        </w:rPr>
        <w:t xml:space="preserve"> 101/2011</w:t>
      </w:r>
      <w:r w:rsidRPr="004A41B6">
        <w:rPr>
          <w:sz w:val="20"/>
          <w:szCs w:val="20"/>
          <w:lang w:val="sr-Cyrl-RS"/>
        </w:rPr>
        <w:t>93/2012,62/2013-исправка,108/2013, 142/2014, 103/15, 99/2016, 113/2017, 95/2018, 31/2019 72/2019, 149/2020, 118/2021, 118/2021.-др. закон, 138/2022 и 92/2023</w:t>
      </w:r>
      <w:r w:rsidRPr="004A41B6">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4C3ABB27" w14:textId="77777777" w:rsidR="00464A52" w:rsidRPr="004A41B6" w:rsidRDefault="00464A52" w:rsidP="00464A52">
      <w:pPr>
        <w:tabs>
          <w:tab w:val="left" w:pos="567"/>
        </w:tabs>
        <w:jc w:val="both"/>
        <w:rPr>
          <w:sz w:val="20"/>
          <w:szCs w:val="20"/>
          <w:lang w:val="sr-Cyrl-CS"/>
        </w:rPr>
      </w:pPr>
    </w:p>
    <w:p w14:paraId="042AB731" w14:textId="77777777" w:rsidR="00464A52" w:rsidRPr="004A41B6" w:rsidRDefault="00464A52" w:rsidP="00464A52">
      <w:pPr>
        <w:tabs>
          <w:tab w:val="left" w:pos="567"/>
        </w:tabs>
        <w:jc w:val="both"/>
        <w:rPr>
          <w:sz w:val="20"/>
          <w:szCs w:val="20"/>
          <w:lang w:val="sr-Cyrl-CS"/>
        </w:rPr>
      </w:pPr>
      <w:r w:rsidRPr="004A41B6">
        <w:rPr>
          <w:sz w:val="20"/>
          <w:szCs w:val="20"/>
          <w:lang w:val="sr-Cyrl-CS"/>
        </w:rPr>
        <w:tab/>
        <w:t>Такође чланом 61. став 12.</w:t>
      </w:r>
      <w:r w:rsidRPr="004A41B6">
        <w:rPr>
          <w:sz w:val="20"/>
          <w:szCs w:val="20"/>
          <w:lang w:val="sr-Cyrl-RS"/>
        </w:rPr>
        <w:t xml:space="preserve"> Закона о буџетском систему</w:t>
      </w:r>
      <w:r w:rsidRPr="004A41B6">
        <w:rPr>
          <w:sz w:val="20"/>
          <w:szCs w:val="20"/>
          <w:lang w:val="sr-Cyrl-CS"/>
        </w:rPr>
        <w:t>(«Службени гласник РС» број 54/2009</w:t>
      </w:r>
      <w:r w:rsidRPr="004A41B6">
        <w:rPr>
          <w:sz w:val="20"/>
          <w:szCs w:val="20"/>
        </w:rPr>
        <w:t>, 73/2010, 101/2010</w:t>
      </w:r>
      <w:r w:rsidRPr="004A41B6">
        <w:rPr>
          <w:sz w:val="20"/>
          <w:szCs w:val="20"/>
          <w:lang w:val="sr-Cyrl-RS"/>
        </w:rPr>
        <w:t>,</w:t>
      </w:r>
      <w:r w:rsidRPr="004A41B6">
        <w:rPr>
          <w:sz w:val="20"/>
          <w:szCs w:val="20"/>
        </w:rPr>
        <w:t xml:space="preserve"> 101/2011</w:t>
      </w:r>
      <w:r w:rsidRPr="004A41B6">
        <w:rPr>
          <w:sz w:val="20"/>
          <w:szCs w:val="20"/>
          <w:lang w:val="sr-Cyrl-RS"/>
        </w:rPr>
        <w:t>93/2012,62/2013-исправка,108/2013, 142/2014, 103/15,  99/2016, 113/2017, 95/2018, 31/2019, 72/2019,149/2020, 118/2021, 118/2021.-др. закон, 138/2022 и 92/2023</w:t>
      </w:r>
      <w:r w:rsidRPr="004A41B6">
        <w:rPr>
          <w:sz w:val="20"/>
          <w:szCs w:val="20"/>
          <w:lang w:val="sr-Cyrl-CS"/>
        </w:rPr>
        <w:t>) прописано је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апропријације који није могуће искористити, пренесе у текућу буџетску резерву и може се користити за намене које нису предвиђене буџетом и</w:t>
      </w:r>
      <w:r w:rsidRPr="004A41B6">
        <w:rPr>
          <w:sz w:val="20"/>
          <w:szCs w:val="20"/>
          <w:lang w:val="sr-Latn-RS"/>
        </w:rPr>
        <w:t>ли за намене за које нису предвиђена средства у довољном обиму.</w:t>
      </w:r>
    </w:p>
    <w:p w14:paraId="75C2751D" w14:textId="77777777" w:rsidR="00464A52" w:rsidRPr="004A41B6" w:rsidRDefault="00464A52" w:rsidP="00464A52">
      <w:pPr>
        <w:tabs>
          <w:tab w:val="left" w:pos="567"/>
        </w:tabs>
        <w:jc w:val="both"/>
        <w:rPr>
          <w:sz w:val="20"/>
          <w:szCs w:val="20"/>
          <w:lang w:val="sr-Cyrl-CS"/>
        </w:rPr>
      </w:pPr>
    </w:p>
    <w:p w14:paraId="4013E115" w14:textId="77777777" w:rsidR="00464A52" w:rsidRPr="004A41B6" w:rsidRDefault="00464A52" w:rsidP="00464A52">
      <w:pPr>
        <w:tabs>
          <w:tab w:val="left" w:pos="567"/>
        </w:tabs>
        <w:jc w:val="both"/>
        <w:rPr>
          <w:sz w:val="20"/>
          <w:szCs w:val="20"/>
          <w:lang w:val="sr-Cyrl-RS"/>
        </w:rPr>
      </w:pPr>
      <w:r w:rsidRPr="004A41B6">
        <w:rPr>
          <w:sz w:val="20"/>
          <w:szCs w:val="20"/>
          <w:lang w:val="sr-Cyrl-CS"/>
        </w:rPr>
        <w:tab/>
        <w:t xml:space="preserve">Такође чланом 12 и 13. Одлуке о буџету општине Ивањице за 2023. годину («Службени лист општине Ивањица» број </w:t>
      </w:r>
      <w:r w:rsidRPr="004A41B6">
        <w:rPr>
          <w:sz w:val="20"/>
          <w:szCs w:val="20"/>
          <w:lang w:val="sr-Cyrl-RS"/>
        </w:rPr>
        <w:t>15/2022 и 13/2023</w:t>
      </w:r>
      <w:r w:rsidRPr="004A41B6">
        <w:rPr>
          <w:sz w:val="20"/>
          <w:szCs w:val="20"/>
          <w:lang w:val="sr-Cyrl-CS"/>
        </w:rPr>
        <w:t>)</w:t>
      </w:r>
      <w:r w:rsidRPr="004A41B6">
        <w:rPr>
          <w:sz w:val="20"/>
          <w:szCs w:val="20"/>
        </w:rPr>
        <w:t>,</w:t>
      </w:r>
      <w:r w:rsidRPr="004A41B6">
        <w:rPr>
          <w:sz w:val="20"/>
          <w:szCs w:val="20"/>
          <w:lang w:val="sr-Cyrl-RS"/>
        </w:rPr>
        <w:t xml:space="preserve"> предвиђено је да Одлуку о промени апропријације и преносу средстава у текућу буџетску резерву и решење о коришћењу средстава текуће буџетске резерве доноси председник општине.</w:t>
      </w:r>
    </w:p>
    <w:p w14:paraId="55AEACBB" w14:textId="77777777" w:rsidR="00464A52" w:rsidRPr="004A41B6" w:rsidRDefault="00464A52" w:rsidP="00464A52">
      <w:pPr>
        <w:tabs>
          <w:tab w:val="left" w:pos="567"/>
        </w:tabs>
        <w:jc w:val="both"/>
        <w:rPr>
          <w:sz w:val="20"/>
          <w:szCs w:val="20"/>
          <w:lang w:val="sr-Cyrl-RS"/>
        </w:rPr>
      </w:pPr>
    </w:p>
    <w:p w14:paraId="2925746D" w14:textId="77777777" w:rsidR="00464A52" w:rsidRPr="004A41B6" w:rsidRDefault="00464A52" w:rsidP="00464A52">
      <w:pPr>
        <w:jc w:val="both"/>
        <w:rPr>
          <w:sz w:val="20"/>
          <w:szCs w:val="20"/>
          <w:lang w:val="sr-Cyrl-RS"/>
        </w:rPr>
      </w:pPr>
      <w:r w:rsidRPr="004A41B6">
        <w:rPr>
          <w:sz w:val="20"/>
          <w:szCs w:val="20"/>
          <w:lang w:val="sr-Cyrl-RS"/>
        </w:rPr>
        <w:tab/>
        <w:t>Имајући у виду да на позицијама из тачке 2. овог решења</w:t>
      </w:r>
      <w:r w:rsidRPr="004A41B6">
        <w:rPr>
          <w:sz w:val="20"/>
          <w:szCs w:val="20"/>
          <w:lang w:val="sr-Cyrl-CS"/>
        </w:rPr>
        <w:t xml:space="preserve">, нису предвиђена средства  </w:t>
      </w:r>
      <w:r w:rsidRPr="004A41B6">
        <w:rPr>
          <w:sz w:val="20"/>
          <w:szCs w:val="20"/>
          <w:lang w:val="sr-Latn-RS"/>
        </w:rPr>
        <w:t>у довољном износу</w:t>
      </w:r>
      <w:r w:rsidRPr="004A41B6">
        <w:rPr>
          <w:sz w:val="20"/>
          <w:szCs w:val="20"/>
          <w:lang w:val="sr-Cyrl-CS"/>
        </w:rPr>
        <w:t>, одлучено је као у диспозитиву решења.</w:t>
      </w:r>
    </w:p>
    <w:p w14:paraId="1CF0420E" w14:textId="77777777" w:rsidR="00464A52" w:rsidRPr="004A41B6" w:rsidRDefault="00464A52" w:rsidP="00464A52">
      <w:pPr>
        <w:tabs>
          <w:tab w:val="left" w:pos="567"/>
        </w:tabs>
        <w:jc w:val="both"/>
        <w:rPr>
          <w:sz w:val="20"/>
          <w:szCs w:val="20"/>
          <w:lang w:val="sr-Cyrl-CS"/>
        </w:rPr>
      </w:pPr>
    </w:p>
    <w:p w14:paraId="68BC6BE1" w14:textId="77777777" w:rsidR="00464A52" w:rsidRPr="003D49DF" w:rsidRDefault="00464A52" w:rsidP="00464A52">
      <w:pPr>
        <w:rPr>
          <w:sz w:val="20"/>
          <w:szCs w:val="20"/>
          <w:lang w:val="sr-Cyrl-CS"/>
        </w:rPr>
      </w:pPr>
      <w:r w:rsidRPr="003D49DF">
        <w:rPr>
          <w:sz w:val="20"/>
          <w:szCs w:val="20"/>
          <w:lang w:val="sr-Cyrl-CS"/>
        </w:rPr>
        <w:t>Р е п у б л и к а  С р б и ј а</w:t>
      </w:r>
    </w:p>
    <w:p w14:paraId="1F839059" w14:textId="77777777" w:rsidR="00464A52" w:rsidRPr="003D49DF" w:rsidRDefault="00464A52" w:rsidP="00464A52">
      <w:pPr>
        <w:rPr>
          <w:sz w:val="20"/>
          <w:szCs w:val="20"/>
          <w:lang w:val="sr-Cyrl-CS"/>
        </w:rPr>
      </w:pPr>
      <w:r w:rsidRPr="003D49DF">
        <w:rPr>
          <w:sz w:val="20"/>
          <w:szCs w:val="20"/>
          <w:lang w:val="sr-Cyrl-CS"/>
        </w:rPr>
        <w:t>ОПШТИНА ИВАЊИЦА</w:t>
      </w:r>
    </w:p>
    <w:p w14:paraId="1545789B" w14:textId="77777777" w:rsidR="00464A52" w:rsidRPr="003D49DF" w:rsidRDefault="00464A52" w:rsidP="00464A52">
      <w:pPr>
        <w:rPr>
          <w:sz w:val="20"/>
          <w:szCs w:val="20"/>
          <w:lang w:val="sr-Cyrl-CS"/>
        </w:rPr>
      </w:pPr>
      <w:r w:rsidRPr="003D49DF">
        <w:rPr>
          <w:sz w:val="20"/>
          <w:szCs w:val="20"/>
          <w:lang w:val="sr-Cyrl-CS"/>
        </w:rPr>
        <w:t>ПРЕДСЕДНИК ОПШТИНЕ</w:t>
      </w:r>
    </w:p>
    <w:p w14:paraId="253096B8" w14:textId="77777777" w:rsidR="00464A52" w:rsidRPr="003D49DF" w:rsidRDefault="00464A52" w:rsidP="00464A52">
      <w:pPr>
        <w:rPr>
          <w:sz w:val="20"/>
          <w:szCs w:val="20"/>
          <w:lang w:val="sr-Cyrl-RS"/>
        </w:rPr>
      </w:pPr>
      <w:r w:rsidRPr="003D49DF">
        <w:rPr>
          <w:sz w:val="20"/>
          <w:szCs w:val="20"/>
          <w:lang w:val="sr-Cyrl-RS"/>
        </w:rPr>
        <w:t>Бр</w:t>
      </w:r>
      <w:r w:rsidRPr="003D49DF">
        <w:rPr>
          <w:sz w:val="20"/>
          <w:szCs w:val="20"/>
        </w:rPr>
        <w:t>oj:400-</w:t>
      </w:r>
      <w:r w:rsidRPr="003D49DF">
        <w:rPr>
          <w:sz w:val="20"/>
          <w:szCs w:val="20"/>
          <w:lang w:val="sr-Latn-RS"/>
        </w:rPr>
        <w:t>2</w:t>
      </w:r>
      <w:r w:rsidRPr="003D49DF">
        <w:rPr>
          <w:sz w:val="20"/>
          <w:szCs w:val="20"/>
        </w:rPr>
        <w:t>-</w:t>
      </w:r>
      <w:r w:rsidRPr="003D49DF">
        <w:rPr>
          <w:sz w:val="20"/>
          <w:szCs w:val="20"/>
          <w:lang w:val="sr-Cyrl-RS"/>
        </w:rPr>
        <w:t>8</w:t>
      </w:r>
      <w:r w:rsidRPr="003D49DF">
        <w:rPr>
          <w:sz w:val="20"/>
          <w:szCs w:val="20"/>
        </w:rPr>
        <w:t>/</w:t>
      </w:r>
      <w:r w:rsidRPr="003D49DF">
        <w:rPr>
          <w:sz w:val="20"/>
          <w:szCs w:val="20"/>
          <w:lang w:val="sr-Latn-RS"/>
        </w:rPr>
        <w:t>2024</w:t>
      </w:r>
      <w:r w:rsidRPr="003D49DF">
        <w:rPr>
          <w:sz w:val="20"/>
          <w:szCs w:val="20"/>
          <w:lang w:val="sr-Cyrl-CS"/>
        </w:rPr>
        <w:t>-01</w:t>
      </w:r>
    </w:p>
    <w:p w14:paraId="5412E476" w14:textId="77777777" w:rsidR="00464A52" w:rsidRPr="003D49DF" w:rsidRDefault="00464A52" w:rsidP="00464A52">
      <w:pPr>
        <w:rPr>
          <w:sz w:val="20"/>
          <w:szCs w:val="20"/>
          <w:lang w:val="sr-Cyrl-CS"/>
        </w:rPr>
      </w:pPr>
      <w:r w:rsidRPr="003D49DF">
        <w:rPr>
          <w:sz w:val="20"/>
          <w:szCs w:val="20"/>
          <w:lang w:val="sr-Cyrl-RS"/>
        </w:rPr>
        <w:t>07</w:t>
      </w:r>
      <w:r w:rsidRPr="003D49DF">
        <w:rPr>
          <w:sz w:val="20"/>
          <w:szCs w:val="20"/>
        </w:rPr>
        <w:t xml:space="preserve">. </w:t>
      </w:r>
      <w:r w:rsidRPr="003D49DF">
        <w:rPr>
          <w:sz w:val="20"/>
          <w:szCs w:val="20"/>
          <w:lang w:val="sr-Latn-RS"/>
        </w:rPr>
        <w:t>0</w:t>
      </w:r>
      <w:r w:rsidRPr="003D49DF">
        <w:rPr>
          <w:sz w:val="20"/>
          <w:szCs w:val="20"/>
          <w:lang w:val="sr-Cyrl-RS"/>
        </w:rPr>
        <w:t>3</w:t>
      </w:r>
      <w:r w:rsidRPr="003D49DF">
        <w:rPr>
          <w:sz w:val="20"/>
          <w:szCs w:val="20"/>
        </w:rPr>
        <w:t>.</w:t>
      </w:r>
      <w:r w:rsidRPr="003D49DF">
        <w:rPr>
          <w:sz w:val="20"/>
          <w:szCs w:val="20"/>
          <w:lang w:val="sr-Cyrl-RS"/>
        </w:rPr>
        <w:t xml:space="preserve"> </w:t>
      </w:r>
      <w:r w:rsidRPr="003D49DF">
        <w:rPr>
          <w:sz w:val="20"/>
          <w:szCs w:val="20"/>
        </w:rPr>
        <w:t>20</w:t>
      </w:r>
      <w:r w:rsidRPr="003D49DF">
        <w:rPr>
          <w:sz w:val="20"/>
          <w:szCs w:val="20"/>
          <w:lang w:val="sr-Latn-RS"/>
        </w:rPr>
        <w:t>24</w:t>
      </w:r>
      <w:r w:rsidRPr="003D49DF">
        <w:rPr>
          <w:sz w:val="20"/>
          <w:szCs w:val="20"/>
        </w:rPr>
        <w:t xml:space="preserve">. </w:t>
      </w:r>
      <w:r w:rsidRPr="003D49DF">
        <w:rPr>
          <w:sz w:val="20"/>
          <w:szCs w:val="20"/>
          <w:lang w:val="sr-Cyrl-CS"/>
        </w:rPr>
        <w:t>године</w:t>
      </w:r>
    </w:p>
    <w:p w14:paraId="73D377FA" w14:textId="77777777" w:rsidR="00464A52" w:rsidRPr="003D49DF" w:rsidRDefault="00464A52" w:rsidP="00464A52">
      <w:pPr>
        <w:rPr>
          <w:sz w:val="20"/>
          <w:szCs w:val="20"/>
          <w:lang w:val="sr-Cyrl-RS"/>
        </w:rPr>
      </w:pPr>
      <w:r w:rsidRPr="003D49DF">
        <w:rPr>
          <w:sz w:val="20"/>
          <w:szCs w:val="20"/>
        </w:rPr>
        <w:t>Ивањица</w:t>
      </w:r>
    </w:p>
    <w:p w14:paraId="12AEAE5B" w14:textId="77777777" w:rsidR="00464A52" w:rsidRPr="003D49DF" w:rsidRDefault="00464A52" w:rsidP="00464A52">
      <w:pPr>
        <w:rPr>
          <w:sz w:val="20"/>
          <w:szCs w:val="20"/>
        </w:rPr>
      </w:pPr>
    </w:p>
    <w:p w14:paraId="52638856" w14:textId="77777777" w:rsidR="00464A52" w:rsidRPr="003D49DF" w:rsidRDefault="00464A52" w:rsidP="00464A52">
      <w:pPr>
        <w:jc w:val="both"/>
        <w:rPr>
          <w:sz w:val="20"/>
          <w:szCs w:val="20"/>
        </w:rPr>
      </w:pPr>
      <w:r w:rsidRPr="003D49DF">
        <w:rPr>
          <w:sz w:val="20"/>
          <w:szCs w:val="20"/>
          <w:lang w:val="sr-Cyrl-CS"/>
        </w:rPr>
        <w:t>На основу члана  69. став 4. Закона о буџетском систему («Службени гласник РС» број 54/2009</w:t>
      </w:r>
      <w:r w:rsidRPr="003D49DF">
        <w:rPr>
          <w:sz w:val="20"/>
          <w:szCs w:val="20"/>
        </w:rPr>
        <w:t>, 73/2010, 101/2010</w:t>
      </w:r>
      <w:r w:rsidRPr="003D49DF">
        <w:rPr>
          <w:sz w:val="20"/>
          <w:szCs w:val="20"/>
          <w:lang w:val="sr-Cyrl-RS"/>
        </w:rPr>
        <w:t>,</w:t>
      </w:r>
      <w:r w:rsidRPr="003D49DF">
        <w:rPr>
          <w:sz w:val="20"/>
          <w:szCs w:val="20"/>
        </w:rPr>
        <w:t xml:space="preserve"> 101/2011</w:t>
      </w:r>
      <w:r w:rsidRPr="003D49DF">
        <w:rPr>
          <w:sz w:val="20"/>
          <w:szCs w:val="20"/>
          <w:lang w:val="sr-Cyrl-RS"/>
        </w:rPr>
        <w:t>93/2012,62/2013-исправка</w:t>
      </w:r>
      <w:r w:rsidRPr="003D49DF">
        <w:rPr>
          <w:sz w:val="20"/>
          <w:szCs w:val="20"/>
          <w:lang w:val="sr-Latn-RS"/>
        </w:rPr>
        <w:t>,</w:t>
      </w:r>
      <w:r w:rsidRPr="003D49DF">
        <w:rPr>
          <w:sz w:val="20"/>
          <w:szCs w:val="20"/>
          <w:lang w:val="sr-Cyrl-RS"/>
        </w:rPr>
        <w:t xml:space="preserve"> 108/2013</w:t>
      </w:r>
      <w:r w:rsidRPr="003D49DF">
        <w:rPr>
          <w:sz w:val="20"/>
          <w:szCs w:val="20"/>
          <w:lang w:val="sr-Latn-RS"/>
        </w:rPr>
        <w:t>,</w:t>
      </w:r>
      <w:r w:rsidRPr="003D49DF">
        <w:rPr>
          <w:sz w:val="20"/>
          <w:szCs w:val="20"/>
          <w:lang w:val="sr-Cyrl-RS"/>
        </w:rPr>
        <w:t xml:space="preserve"> 142/2014</w:t>
      </w:r>
      <w:r w:rsidRPr="003D49DF">
        <w:rPr>
          <w:sz w:val="20"/>
          <w:szCs w:val="20"/>
          <w:lang w:val="sr-Latn-RS"/>
        </w:rPr>
        <w:t>, 68/2015-други закон, 103/2015, 99/2016,</w:t>
      </w:r>
      <w:r w:rsidRPr="003D49DF">
        <w:rPr>
          <w:sz w:val="20"/>
          <w:szCs w:val="20"/>
          <w:lang w:val="sr-Cyrl-RS"/>
        </w:rPr>
        <w:t xml:space="preserve"> 113/2017</w:t>
      </w:r>
      <w:r w:rsidRPr="003D49DF">
        <w:rPr>
          <w:sz w:val="20"/>
          <w:szCs w:val="20"/>
          <w:lang w:val="sr-Latn-RS"/>
        </w:rPr>
        <w:t>,</w:t>
      </w:r>
      <w:r w:rsidRPr="003D49DF">
        <w:rPr>
          <w:sz w:val="20"/>
          <w:szCs w:val="20"/>
          <w:lang w:val="sr-Cyrl-RS"/>
        </w:rPr>
        <w:t xml:space="preserve"> 95/2018</w:t>
      </w:r>
      <w:r w:rsidRPr="003D49DF">
        <w:rPr>
          <w:sz w:val="20"/>
          <w:szCs w:val="20"/>
          <w:lang w:val="sr-Latn-RS"/>
        </w:rPr>
        <w:t>,</w:t>
      </w:r>
      <w:r w:rsidRPr="003D49DF">
        <w:rPr>
          <w:sz w:val="20"/>
          <w:szCs w:val="20"/>
          <w:lang w:val="sr-Cyrl-RS"/>
        </w:rPr>
        <w:t xml:space="preserve"> 31/2019</w:t>
      </w:r>
      <w:r w:rsidRPr="003D49DF">
        <w:rPr>
          <w:sz w:val="20"/>
          <w:szCs w:val="20"/>
          <w:lang w:val="sr-Latn-RS"/>
        </w:rPr>
        <w:t>, 72/2019,</w:t>
      </w:r>
      <w:r w:rsidRPr="003D49DF">
        <w:rPr>
          <w:sz w:val="20"/>
          <w:szCs w:val="20"/>
          <w:lang w:val="sr-Cyrl-RS"/>
        </w:rPr>
        <w:t xml:space="preserve"> 149/202</w:t>
      </w:r>
      <w:r w:rsidRPr="003D49DF">
        <w:rPr>
          <w:sz w:val="20"/>
          <w:szCs w:val="20"/>
          <w:lang w:val="sr-Latn-RS"/>
        </w:rPr>
        <w:t>0, 118/2021</w:t>
      </w:r>
      <w:r w:rsidRPr="003D49DF">
        <w:rPr>
          <w:sz w:val="20"/>
          <w:szCs w:val="20"/>
          <w:lang w:val="sr-Cyrl-RS"/>
        </w:rPr>
        <w:t>,</w:t>
      </w:r>
      <w:r w:rsidRPr="003D49DF">
        <w:rPr>
          <w:sz w:val="20"/>
          <w:szCs w:val="20"/>
          <w:lang w:val="sr-Latn-RS"/>
        </w:rPr>
        <w:t xml:space="preserve"> 118/2021-др. </w:t>
      </w:r>
      <w:r w:rsidRPr="003D49DF">
        <w:rPr>
          <w:sz w:val="20"/>
          <w:szCs w:val="20"/>
          <w:lang w:val="sr-Cyrl-RS"/>
        </w:rPr>
        <w:t>з</w:t>
      </w:r>
      <w:r w:rsidRPr="003D49DF">
        <w:rPr>
          <w:sz w:val="20"/>
          <w:szCs w:val="20"/>
          <w:lang w:val="sr-Latn-RS"/>
        </w:rPr>
        <w:t>акон</w:t>
      </w:r>
      <w:r w:rsidRPr="003D49DF">
        <w:rPr>
          <w:sz w:val="20"/>
          <w:szCs w:val="20"/>
          <w:lang w:val="sr-Cyrl-RS"/>
        </w:rPr>
        <w:t>, 138/2022 и 92/2023</w:t>
      </w:r>
      <w:r w:rsidRPr="003D49DF">
        <w:rPr>
          <w:sz w:val="20"/>
          <w:szCs w:val="20"/>
          <w:lang w:val="sr-Cyrl-CS"/>
        </w:rPr>
        <w:t>) и члана 13. Одлуке о буџету општине Ивањица за 202</w:t>
      </w:r>
      <w:r w:rsidRPr="003D49DF">
        <w:rPr>
          <w:sz w:val="20"/>
          <w:szCs w:val="20"/>
          <w:lang w:val="sr-Latn-RS"/>
        </w:rPr>
        <w:t>4</w:t>
      </w:r>
      <w:r w:rsidRPr="003D49DF">
        <w:rPr>
          <w:sz w:val="20"/>
          <w:szCs w:val="20"/>
          <w:lang w:val="sr-Cyrl-CS"/>
        </w:rPr>
        <w:t xml:space="preserve">. годину («Службени лист општине Ивањица» број </w:t>
      </w:r>
      <w:r w:rsidRPr="003D49DF">
        <w:rPr>
          <w:sz w:val="20"/>
          <w:szCs w:val="20"/>
          <w:lang w:val="sr-Latn-RS"/>
        </w:rPr>
        <w:t>14</w:t>
      </w:r>
      <w:r w:rsidRPr="003D49DF">
        <w:rPr>
          <w:sz w:val="20"/>
          <w:szCs w:val="20"/>
          <w:lang w:val="sr-Cyrl-RS"/>
        </w:rPr>
        <w:t>/</w:t>
      </w:r>
      <w:r w:rsidRPr="003D49DF">
        <w:rPr>
          <w:sz w:val="20"/>
          <w:szCs w:val="20"/>
          <w:lang w:val="sr-Latn-RS"/>
        </w:rPr>
        <w:t>2023</w:t>
      </w:r>
      <w:r w:rsidRPr="003D49DF">
        <w:rPr>
          <w:sz w:val="20"/>
          <w:szCs w:val="20"/>
          <w:lang w:val="sr-Cyrl-RS"/>
        </w:rPr>
        <w:t xml:space="preserve">), </w:t>
      </w:r>
      <w:r w:rsidRPr="003D49DF">
        <w:rPr>
          <w:sz w:val="20"/>
          <w:szCs w:val="20"/>
          <w:lang w:val="sr-Cyrl-CS"/>
        </w:rPr>
        <w:t xml:space="preserve">Председник општине Ивањица на предлог </w:t>
      </w:r>
      <w:r w:rsidRPr="003D49DF">
        <w:rPr>
          <w:sz w:val="20"/>
          <w:szCs w:val="20"/>
        </w:rPr>
        <w:t xml:space="preserve">Oпштинске управе </w:t>
      </w:r>
      <w:r w:rsidRPr="003D49DF">
        <w:rPr>
          <w:sz w:val="20"/>
          <w:szCs w:val="20"/>
          <w:lang w:val="sr-Cyrl-CS"/>
        </w:rPr>
        <w:t xml:space="preserve"> доноси</w:t>
      </w:r>
      <w:r w:rsidRPr="003D49DF">
        <w:rPr>
          <w:sz w:val="20"/>
          <w:szCs w:val="20"/>
        </w:rPr>
        <w:t xml:space="preserve">: </w:t>
      </w:r>
    </w:p>
    <w:p w14:paraId="4F723CAF" w14:textId="77777777" w:rsidR="00464A52" w:rsidRPr="003D49DF" w:rsidRDefault="00464A52" w:rsidP="00464A52">
      <w:pPr>
        <w:rPr>
          <w:sz w:val="20"/>
          <w:szCs w:val="20"/>
        </w:rPr>
      </w:pPr>
    </w:p>
    <w:p w14:paraId="6C8EDF90" w14:textId="77777777" w:rsidR="00464A52" w:rsidRPr="003D49DF" w:rsidRDefault="00464A52" w:rsidP="00464A52">
      <w:pPr>
        <w:rPr>
          <w:sz w:val="20"/>
          <w:szCs w:val="20"/>
          <w:lang w:val="sr-Latn-RS"/>
        </w:rPr>
      </w:pPr>
    </w:p>
    <w:p w14:paraId="402376EC" w14:textId="77777777" w:rsidR="00464A52" w:rsidRPr="003D49DF" w:rsidRDefault="00464A52" w:rsidP="00464A52">
      <w:pPr>
        <w:jc w:val="center"/>
        <w:rPr>
          <w:b/>
          <w:sz w:val="20"/>
          <w:szCs w:val="20"/>
          <w:lang w:val="sr-Cyrl-CS"/>
        </w:rPr>
      </w:pPr>
      <w:r w:rsidRPr="003D49DF">
        <w:rPr>
          <w:b/>
          <w:sz w:val="20"/>
          <w:szCs w:val="20"/>
          <w:lang w:val="sr-Cyrl-CS"/>
        </w:rPr>
        <w:t>Р Е Ш Е Њ Е</w:t>
      </w:r>
    </w:p>
    <w:p w14:paraId="2B960CE2" w14:textId="77777777" w:rsidR="00464A52" w:rsidRPr="003D49DF" w:rsidRDefault="00464A52" w:rsidP="00464A52">
      <w:pPr>
        <w:rPr>
          <w:sz w:val="20"/>
          <w:szCs w:val="20"/>
        </w:rPr>
      </w:pPr>
    </w:p>
    <w:p w14:paraId="36790914" w14:textId="77777777" w:rsidR="00464A52" w:rsidRPr="003D49DF" w:rsidRDefault="00464A52" w:rsidP="00464A52">
      <w:pPr>
        <w:jc w:val="center"/>
        <w:rPr>
          <w:b/>
          <w:sz w:val="20"/>
          <w:szCs w:val="20"/>
          <w:lang w:val="sr-Cyrl-CS"/>
        </w:rPr>
      </w:pPr>
      <w:r w:rsidRPr="003D49DF">
        <w:rPr>
          <w:b/>
          <w:sz w:val="20"/>
          <w:szCs w:val="20"/>
        </w:rPr>
        <w:t xml:space="preserve">o </w:t>
      </w:r>
      <w:r w:rsidRPr="003D49DF">
        <w:rPr>
          <w:b/>
          <w:sz w:val="20"/>
          <w:szCs w:val="20"/>
          <w:lang w:val="sr-Cyrl-CS"/>
        </w:rPr>
        <w:t>употреби средстава текуће буџетске резерве</w:t>
      </w:r>
    </w:p>
    <w:p w14:paraId="5C5E08F9" w14:textId="77777777" w:rsidR="00464A52" w:rsidRPr="003D49DF" w:rsidRDefault="00464A52" w:rsidP="00464A52">
      <w:pPr>
        <w:jc w:val="center"/>
        <w:rPr>
          <w:b/>
          <w:sz w:val="20"/>
          <w:szCs w:val="20"/>
        </w:rPr>
      </w:pPr>
    </w:p>
    <w:p w14:paraId="1E8B27F4" w14:textId="77777777" w:rsidR="00464A52" w:rsidRPr="003D49DF" w:rsidRDefault="00464A52" w:rsidP="00464A52">
      <w:pPr>
        <w:jc w:val="center"/>
        <w:rPr>
          <w:b/>
          <w:sz w:val="20"/>
          <w:szCs w:val="20"/>
        </w:rPr>
      </w:pPr>
    </w:p>
    <w:p w14:paraId="5B8879E8" w14:textId="77777777" w:rsidR="00464A52" w:rsidRPr="003D49DF" w:rsidRDefault="00464A52" w:rsidP="00464A52">
      <w:pPr>
        <w:numPr>
          <w:ilvl w:val="0"/>
          <w:numId w:val="56"/>
        </w:numPr>
        <w:jc w:val="both"/>
        <w:rPr>
          <w:sz w:val="20"/>
          <w:szCs w:val="20"/>
        </w:rPr>
      </w:pPr>
      <w:r w:rsidRPr="003D49DF">
        <w:rPr>
          <w:sz w:val="20"/>
          <w:szCs w:val="20"/>
          <w:lang w:val="sr-Cyrl-CS"/>
        </w:rPr>
        <w:t>Из</w:t>
      </w:r>
      <w:r w:rsidRPr="003D49DF">
        <w:rPr>
          <w:sz w:val="20"/>
          <w:szCs w:val="20"/>
        </w:rPr>
        <w:t xml:space="preserve"> </w:t>
      </w:r>
      <w:r w:rsidRPr="003D49DF">
        <w:rPr>
          <w:sz w:val="20"/>
          <w:szCs w:val="20"/>
          <w:lang w:val="sr-Cyrl-CS"/>
        </w:rPr>
        <w:t>средстава</w:t>
      </w:r>
      <w:r w:rsidRPr="003D49DF">
        <w:rPr>
          <w:sz w:val="20"/>
          <w:szCs w:val="20"/>
        </w:rPr>
        <w:t xml:space="preserve"> </w:t>
      </w:r>
      <w:r w:rsidRPr="003D49DF">
        <w:rPr>
          <w:sz w:val="20"/>
          <w:szCs w:val="20"/>
          <w:lang w:val="sr-Cyrl-CS"/>
        </w:rPr>
        <w:t>утврђених Одлуком о буџету општине Ивањица за 202</w:t>
      </w:r>
      <w:r w:rsidRPr="003D49DF">
        <w:rPr>
          <w:sz w:val="20"/>
          <w:szCs w:val="20"/>
          <w:lang w:val="sr-Latn-RS"/>
        </w:rPr>
        <w:t>4</w:t>
      </w:r>
      <w:r w:rsidRPr="003D49DF">
        <w:rPr>
          <w:sz w:val="20"/>
          <w:szCs w:val="20"/>
          <w:lang w:val="sr-Cyrl-CS"/>
        </w:rPr>
        <w:t xml:space="preserve">. («Службени лист општине Ивањица» </w:t>
      </w:r>
      <w:r w:rsidRPr="003D49DF">
        <w:rPr>
          <w:sz w:val="20"/>
          <w:szCs w:val="20"/>
        </w:rPr>
        <w:t xml:space="preserve"> </w:t>
      </w:r>
      <w:r w:rsidRPr="003D49DF">
        <w:rPr>
          <w:sz w:val="20"/>
          <w:szCs w:val="20"/>
          <w:lang w:val="sr-Cyrl-CS"/>
        </w:rPr>
        <w:t xml:space="preserve">број </w:t>
      </w:r>
      <w:r w:rsidRPr="003D49DF">
        <w:rPr>
          <w:sz w:val="20"/>
          <w:szCs w:val="20"/>
          <w:lang w:val="sr-Latn-RS"/>
        </w:rPr>
        <w:t>14</w:t>
      </w:r>
      <w:r w:rsidRPr="003D49DF">
        <w:rPr>
          <w:sz w:val="20"/>
          <w:szCs w:val="20"/>
          <w:lang w:val="sr-Cyrl-RS"/>
        </w:rPr>
        <w:t>/</w:t>
      </w:r>
      <w:r w:rsidRPr="003D49DF">
        <w:rPr>
          <w:sz w:val="20"/>
          <w:szCs w:val="20"/>
          <w:lang w:val="sr-Latn-RS"/>
        </w:rPr>
        <w:t>2023</w:t>
      </w:r>
      <w:r w:rsidRPr="003D49DF">
        <w:rPr>
          <w:sz w:val="20"/>
          <w:szCs w:val="20"/>
          <w:lang w:val="sr-Cyrl-CS"/>
        </w:rPr>
        <w:t xml:space="preserve">), раздео 4. Општинска управа, Програм 0602: Опште услуге локалне самоуправе; Програмска активност 0009 – </w:t>
      </w:r>
      <w:r w:rsidRPr="003D49DF">
        <w:rPr>
          <w:sz w:val="20"/>
          <w:szCs w:val="20"/>
          <w:lang w:val="sr-Latn-RS"/>
        </w:rPr>
        <w:t>T</w:t>
      </w:r>
      <w:r w:rsidRPr="003D49DF">
        <w:rPr>
          <w:sz w:val="20"/>
          <w:szCs w:val="20"/>
          <w:lang w:val="sr-Cyrl-CS"/>
        </w:rPr>
        <w:t xml:space="preserve">екућа буџетска резерва, функција 160 – Опште  јавне услуге некласификоване на другом месту, економска класификација 499 – Средства резерве – текућа резерва, </w:t>
      </w:r>
      <w:r w:rsidRPr="003D49DF">
        <w:rPr>
          <w:sz w:val="20"/>
          <w:szCs w:val="20"/>
          <w:lang w:val="sr-Cyrl-RS"/>
        </w:rPr>
        <w:t>одобравају се недостајућа средства</w:t>
      </w:r>
      <w:r w:rsidRPr="003D49DF">
        <w:rPr>
          <w:sz w:val="20"/>
          <w:szCs w:val="20"/>
          <w:lang w:val="sr-Latn-RS"/>
        </w:rPr>
        <w:t xml:space="preserve"> </w:t>
      </w:r>
      <w:r w:rsidRPr="003D49DF">
        <w:rPr>
          <w:sz w:val="20"/>
          <w:szCs w:val="20"/>
          <w:lang w:val="sr-Cyrl-RS"/>
        </w:rPr>
        <w:t>Општинској управи у износу 1.000.000,00динара за обезбеђивање средстава за хватање и збрињавање напуштених паса</w:t>
      </w:r>
      <w:r w:rsidRPr="003D49DF">
        <w:rPr>
          <w:sz w:val="20"/>
          <w:szCs w:val="20"/>
          <w:lang w:val="sr-Latn-RS"/>
        </w:rPr>
        <w:t>.</w:t>
      </w:r>
    </w:p>
    <w:p w14:paraId="1DB990F3" w14:textId="77777777" w:rsidR="00464A52" w:rsidRPr="003D49DF" w:rsidRDefault="00464A52" w:rsidP="00464A52">
      <w:pPr>
        <w:ind w:left="720"/>
        <w:jc w:val="both"/>
        <w:rPr>
          <w:sz w:val="20"/>
          <w:szCs w:val="20"/>
        </w:rPr>
      </w:pPr>
    </w:p>
    <w:p w14:paraId="72FA81AE" w14:textId="77777777" w:rsidR="00464A52" w:rsidRPr="003D49DF" w:rsidRDefault="00464A52" w:rsidP="00464A52">
      <w:pPr>
        <w:numPr>
          <w:ilvl w:val="0"/>
          <w:numId w:val="56"/>
        </w:numPr>
        <w:jc w:val="both"/>
        <w:rPr>
          <w:sz w:val="20"/>
          <w:szCs w:val="20"/>
          <w:lang w:val="sr-Cyrl-CS"/>
        </w:rPr>
      </w:pPr>
      <w:r w:rsidRPr="003D49DF">
        <w:rPr>
          <w:sz w:val="20"/>
          <w:szCs w:val="20"/>
          <w:lang w:val="sr-Cyrl-CS"/>
        </w:rPr>
        <w:t xml:space="preserve">Средства из тачке 1. овог решења распоређују се у оквиру раздела 4. – Општинска управа, Програм </w:t>
      </w:r>
      <w:r w:rsidRPr="003D49DF">
        <w:rPr>
          <w:sz w:val="20"/>
          <w:szCs w:val="20"/>
          <w:lang w:val="sr-Cyrl-RS"/>
        </w:rPr>
        <w:t>1102</w:t>
      </w:r>
      <w:r w:rsidRPr="003D49DF">
        <w:rPr>
          <w:sz w:val="20"/>
          <w:szCs w:val="20"/>
          <w:lang w:val="sr-Cyrl-CS"/>
        </w:rPr>
        <w:t xml:space="preserve">: </w:t>
      </w:r>
      <w:r w:rsidRPr="003D49DF">
        <w:rPr>
          <w:sz w:val="20"/>
          <w:szCs w:val="20"/>
          <w:lang w:val="sr-Cyrl-RS"/>
        </w:rPr>
        <w:t>Комуналне делатности</w:t>
      </w:r>
      <w:r w:rsidRPr="003D49DF">
        <w:rPr>
          <w:sz w:val="20"/>
          <w:szCs w:val="20"/>
          <w:lang w:val="sr-Cyrl-CS"/>
        </w:rPr>
        <w:t>; Програмска активност: 1102-0004 -</w:t>
      </w:r>
      <w:r w:rsidRPr="003D49DF">
        <w:rPr>
          <w:sz w:val="20"/>
          <w:szCs w:val="20"/>
          <w:lang w:val="sr-Cyrl-RS"/>
        </w:rPr>
        <w:t xml:space="preserve"> Зоохигијена</w:t>
      </w:r>
      <w:r w:rsidRPr="003D49DF">
        <w:rPr>
          <w:sz w:val="20"/>
          <w:szCs w:val="20"/>
          <w:lang w:val="sr-Cyrl-CS"/>
        </w:rPr>
        <w:t xml:space="preserve">, функција 540 – Заштита биљног и животињског света и крајолика, економска класификација 424 – Специјализоване услуге у износу </w:t>
      </w:r>
      <w:r w:rsidRPr="003D49DF">
        <w:rPr>
          <w:sz w:val="20"/>
          <w:szCs w:val="20"/>
          <w:lang w:val="sr-Cyrl-RS"/>
        </w:rPr>
        <w:t>1.000</w:t>
      </w:r>
      <w:r w:rsidRPr="003D49DF">
        <w:rPr>
          <w:sz w:val="20"/>
          <w:szCs w:val="20"/>
          <w:lang w:val="sr-Cyrl-CS"/>
        </w:rPr>
        <w:t xml:space="preserve">.000,00 динара (конто намене 424900 - </w:t>
      </w:r>
      <w:proofErr w:type="spellStart"/>
      <w:r w:rsidRPr="003D49DF">
        <w:rPr>
          <w:sz w:val="20"/>
          <w:szCs w:val="20"/>
          <w:lang w:val="en-US" w:eastAsia="en-US"/>
        </w:rPr>
        <w:t>Остале</w:t>
      </w:r>
      <w:proofErr w:type="spellEnd"/>
      <w:r w:rsidRPr="003D49DF">
        <w:rPr>
          <w:sz w:val="20"/>
          <w:szCs w:val="20"/>
          <w:lang w:val="en-US" w:eastAsia="en-US"/>
        </w:rPr>
        <w:t xml:space="preserve"> </w:t>
      </w:r>
      <w:proofErr w:type="spellStart"/>
      <w:r w:rsidRPr="003D49DF">
        <w:rPr>
          <w:sz w:val="20"/>
          <w:szCs w:val="20"/>
          <w:lang w:val="en-US" w:eastAsia="en-US"/>
        </w:rPr>
        <w:t>специјализоване</w:t>
      </w:r>
      <w:proofErr w:type="spellEnd"/>
      <w:r w:rsidRPr="003D49DF">
        <w:rPr>
          <w:sz w:val="20"/>
          <w:szCs w:val="20"/>
          <w:lang w:val="en-US" w:eastAsia="en-US"/>
        </w:rPr>
        <w:t xml:space="preserve"> </w:t>
      </w:r>
      <w:proofErr w:type="spellStart"/>
      <w:r w:rsidRPr="003D49DF">
        <w:rPr>
          <w:sz w:val="20"/>
          <w:szCs w:val="20"/>
          <w:lang w:val="en-US" w:eastAsia="en-US"/>
        </w:rPr>
        <w:t>услуге</w:t>
      </w:r>
      <w:proofErr w:type="spellEnd"/>
      <w:r w:rsidRPr="003D49DF">
        <w:rPr>
          <w:sz w:val="20"/>
          <w:szCs w:val="20"/>
          <w:lang w:val="sr-Cyrl-CS"/>
        </w:rPr>
        <w:t>), позиција 100/0.</w:t>
      </w:r>
    </w:p>
    <w:p w14:paraId="0F4DF463" w14:textId="77777777" w:rsidR="00464A52" w:rsidRPr="003D49DF" w:rsidRDefault="00464A52" w:rsidP="00464A52">
      <w:pPr>
        <w:ind w:left="720"/>
        <w:jc w:val="both"/>
        <w:rPr>
          <w:sz w:val="20"/>
          <w:szCs w:val="20"/>
        </w:rPr>
      </w:pPr>
    </w:p>
    <w:p w14:paraId="3CA53D53" w14:textId="77777777" w:rsidR="00464A52" w:rsidRPr="003D49DF" w:rsidRDefault="00464A52" w:rsidP="00464A52">
      <w:pPr>
        <w:numPr>
          <w:ilvl w:val="0"/>
          <w:numId w:val="56"/>
        </w:numPr>
        <w:jc w:val="both"/>
        <w:rPr>
          <w:sz w:val="20"/>
          <w:szCs w:val="20"/>
        </w:rPr>
      </w:pPr>
      <w:r w:rsidRPr="003D49DF">
        <w:rPr>
          <w:sz w:val="20"/>
          <w:szCs w:val="20"/>
        </w:rPr>
        <w:t xml:space="preserve">O </w:t>
      </w:r>
      <w:r w:rsidRPr="003D49DF">
        <w:rPr>
          <w:sz w:val="20"/>
          <w:szCs w:val="20"/>
          <w:lang w:val="sr-Cyrl-CS"/>
        </w:rPr>
        <w:t xml:space="preserve">реализацији овог решења стараће се Општинска управа - </w:t>
      </w:r>
      <w:r w:rsidRPr="003D49DF">
        <w:rPr>
          <w:sz w:val="20"/>
          <w:szCs w:val="20"/>
          <w:lang w:val="sr-Latn-RS"/>
        </w:rPr>
        <w:t>O</w:t>
      </w:r>
      <w:r w:rsidRPr="003D49DF">
        <w:rPr>
          <w:sz w:val="20"/>
          <w:szCs w:val="20"/>
          <w:lang w:val="sr-Cyrl-CS"/>
        </w:rPr>
        <w:t>дељење за буџет и финансије.</w:t>
      </w:r>
    </w:p>
    <w:p w14:paraId="2A2E7E4F" w14:textId="77777777" w:rsidR="00464A52" w:rsidRPr="003D49DF" w:rsidRDefault="00464A52" w:rsidP="00464A52">
      <w:pPr>
        <w:ind w:left="360"/>
        <w:jc w:val="both"/>
        <w:rPr>
          <w:sz w:val="20"/>
          <w:szCs w:val="20"/>
        </w:rPr>
      </w:pPr>
    </w:p>
    <w:p w14:paraId="54B0586B" w14:textId="77777777" w:rsidR="00464A52" w:rsidRPr="003D49DF" w:rsidRDefault="00464A52" w:rsidP="00464A52">
      <w:pPr>
        <w:numPr>
          <w:ilvl w:val="0"/>
          <w:numId w:val="56"/>
        </w:numPr>
        <w:jc w:val="both"/>
        <w:rPr>
          <w:sz w:val="20"/>
          <w:szCs w:val="20"/>
        </w:rPr>
      </w:pPr>
      <w:r w:rsidRPr="003D49DF">
        <w:rPr>
          <w:sz w:val="20"/>
          <w:szCs w:val="20"/>
        </w:rPr>
        <w:t>O</w:t>
      </w:r>
      <w:r w:rsidRPr="003D49DF">
        <w:rPr>
          <w:sz w:val="20"/>
          <w:szCs w:val="20"/>
          <w:lang w:val="sr-Cyrl-CS"/>
        </w:rPr>
        <w:t>во решење биће објављено у «Службеном листу општине Ивањица»</w:t>
      </w:r>
      <w:r w:rsidRPr="003D49DF">
        <w:rPr>
          <w:sz w:val="20"/>
          <w:szCs w:val="20"/>
        </w:rPr>
        <w:t>.</w:t>
      </w:r>
    </w:p>
    <w:p w14:paraId="0C3CD1CC" w14:textId="77777777" w:rsidR="00464A52" w:rsidRPr="003D49DF" w:rsidRDefault="00464A52" w:rsidP="00464A52">
      <w:pPr>
        <w:jc w:val="both"/>
        <w:rPr>
          <w:sz w:val="20"/>
          <w:szCs w:val="20"/>
        </w:rPr>
      </w:pPr>
    </w:p>
    <w:p w14:paraId="1449392F" w14:textId="77777777" w:rsidR="00464A52" w:rsidRPr="003D49DF" w:rsidRDefault="00464A52" w:rsidP="00464A52">
      <w:pPr>
        <w:tabs>
          <w:tab w:val="left" w:pos="3060"/>
        </w:tabs>
        <w:rPr>
          <w:sz w:val="20"/>
          <w:szCs w:val="20"/>
        </w:rPr>
      </w:pPr>
      <w:r w:rsidRPr="003D49DF">
        <w:rPr>
          <w:sz w:val="20"/>
          <w:szCs w:val="20"/>
        </w:rPr>
        <w:t xml:space="preserve"> </w:t>
      </w:r>
    </w:p>
    <w:p w14:paraId="58236AC8" w14:textId="77777777" w:rsidR="00464A52" w:rsidRPr="003D49DF" w:rsidRDefault="00464A52" w:rsidP="00464A52">
      <w:pPr>
        <w:tabs>
          <w:tab w:val="left" w:pos="3060"/>
        </w:tabs>
        <w:rPr>
          <w:sz w:val="20"/>
          <w:szCs w:val="20"/>
        </w:rPr>
      </w:pPr>
    </w:p>
    <w:p w14:paraId="22792E20" w14:textId="77777777" w:rsidR="00726EA9" w:rsidRPr="00E63603" w:rsidRDefault="00726EA9" w:rsidP="00726EA9">
      <w:pPr>
        <w:tabs>
          <w:tab w:val="left" w:pos="3060"/>
        </w:tabs>
        <w:jc w:val="right"/>
        <w:rPr>
          <w:b/>
          <w:bCs/>
          <w:sz w:val="20"/>
          <w:szCs w:val="20"/>
          <w:lang w:val="sr-Cyrl-CS"/>
        </w:rPr>
      </w:pPr>
      <w:r w:rsidRPr="00E63603">
        <w:rPr>
          <w:b/>
          <w:bCs/>
          <w:sz w:val="20"/>
          <w:szCs w:val="20"/>
          <w:lang w:val="sr-Cyrl-CS"/>
        </w:rPr>
        <w:t>ПРЕДСЕДНИК ОПШТИНЕ</w:t>
      </w:r>
    </w:p>
    <w:p w14:paraId="1DEB4990" w14:textId="77777777" w:rsidR="00726EA9" w:rsidRPr="00E63603" w:rsidRDefault="00726EA9" w:rsidP="00726EA9">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38F10EF2" w14:textId="77777777" w:rsidR="00464A52" w:rsidRPr="003D49DF" w:rsidRDefault="00464A52" w:rsidP="00464A52">
      <w:pPr>
        <w:tabs>
          <w:tab w:val="left" w:pos="3060"/>
        </w:tabs>
        <w:rPr>
          <w:sz w:val="20"/>
          <w:szCs w:val="20"/>
          <w:lang w:val="sr-Cyrl-CS"/>
        </w:rPr>
      </w:pPr>
    </w:p>
    <w:p w14:paraId="51F8D82E" w14:textId="77777777" w:rsidR="00726EA9" w:rsidRDefault="00726EA9" w:rsidP="00464A52">
      <w:pPr>
        <w:tabs>
          <w:tab w:val="left" w:pos="3060"/>
        </w:tabs>
        <w:jc w:val="center"/>
        <w:rPr>
          <w:b/>
          <w:sz w:val="20"/>
          <w:szCs w:val="20"/>
          <w:lang w:val="sr-Latn-RS"/>
        </w:rPr>
      </w:pPr>
    </w:p>
    <w:p w14:paraId="12D722F9" w14:textId="2E7ECFDB" w:rsidR="00464A52" w:rsidRPr="003D49DF" w:rsidRDefault="00464A52" w:rsidP="00464A52">
      <w:pPr>
        <w:tabs>
          <w:tab w:val="left" w:pos="3060"/>
        </w:tabs>
        <w:jc w:val="center"/>
        <w:rPr>
          <w:b/>
          <w:sz w:val="20"/>
          <w:szCs w:val="20"/>
          <w:lang w:val="sr-Cyrl-CS"/>
        </w:rPr>
      </w:pPr>
      <w:r w:rsidRPr="003D49DF">
        <w:rPr>
          <w:b/>
          <w:sz w:val="20"/>
          <w:szCs w:val="20"/>
          <w:lang w:val="sr-Cyrl-CS"/>
        </w:rPr>
        <w:t>О Б Р А З Л О Ж Е Њ Е</w:t>
      </w:r>
    </w:p>
    <w:p w14:paraId="626561C1" w14:textId="77777777" w:rsidR="00464A52" w:rsidRPr="003D49DF" w:rsidRDefault="00464A52" w:rsidP="00464A52">
      <w:pPr>
        <w:rPr>
          <w:sz w:val="20"/>
          <w:szCs w:val="20"/>
          <w:lang w:val="sr-Cyrl-CS"/>
        </w:rPr>
      </w:pPr>
    </w:p>
    <w:p w14:paraId="666404E6" w14:textId="77777777" w:rsidR="00464A52" w:rsidRPr="003D49DF" w:rsidRDefault="00464A52" w:rsidP="00464A52">
      <w:pPr>
        <w:rPr>
          <w:sz w:val="20"/>
          <w:szCs w:val="20"/>
          <w:lang w:val="sr-Cyrl-CS"/>
        </w:rPr>
      </w:pPr>
    </w:p>
    <w:p w14:paraId="261CD8F4" w14:textId="77777777" w:rsidR="00464A52" w:rsidRPr="003D49DF" w:rsidRDefault="00464A52" w:rsidP="00464A52">
      <w:pPr>
        <w:tabs>
          <w:tab w:val="left" w:pos="567"/>
        </w:tabs>
        <w:jc w:val="both"/>
        <w:rPr>
          <w:sz w:val="20"/>
          <w:szCs w:val="20"/>
          <w:lang w:val="sr-Cyrl-CS"/>
        </w:rPr>
      </w:pPr>
      <w:r w:rsidRPr="003D49DF">
        <w:rPr>
          <w:sz w:val="20"/>
          <w:szCs w:val="20"/>
          <w:lang w:val="sr-Cyrl-CS"/>
        </w:rPr>
        <w:tab/>
        <w:t xml:space="preserve">Чланом 69. Став 4. </w:t>
      </w:r>
      <w:r w:rsidRPr="003D49DF">
        <w:rPr>
          <w:sz w:val="20"/>
          <w:szCs w:val="20"/>
          <w:lang w:val="sr-Cyrl-RS"/>
        </w:rPr>
        <w:t>Закона о буџетском систему</w:t>
      </w:r>
      <w:r w:rsidRPr="003D49DF">
        <w:rPr>
          <w:sz w:val="20"/>
          <w:szCs w:val="20"/>
          <w:lang w:val="sr-Cyrl-CS"/>
        </w:rPr>
        <w:t>(«Службени гласник РС» број 54/2009</w:t>
      </w:r>
      <w:r w:rsidRPr="003D49DF">
        <w:rPr>
          <w:sz w:val="20"/>
          <w:szCs w:val="20"/>
        </w:rPr>
        <w:t>, 73/2010, 101/2010</w:t>
      </w:r>
      <w:r w:rsidRPr="003D49DF">
        <w:rPr>
          <w:sz w:val="20"/>
          <w:szCs w:val="20"/>
          <w:lang w:val="sr-Cyrl-RS"/>
        </w:rPr>
        <w:t>,</w:t>
      </w:r>
      <w:r w:rsidRPr="003D49DF">
        <w:rPr>
          <w:sz w:val="20"/>
          <w:szCs w:val="20"/>
        </w:rPr>
        <w:t xml:space="preserve"> 101/2011</w:t>
      </w:r>
      <w:r w:rsidRPr="003D49DF">
        <w:rPr>
          <w:sz w:val="20"/>
          <w:szCs w:val="20"/>
          <w:lang w:val="sr-Cyrl-RS"/>
        </w:rPr>
        <w:t>93/2012,62/2013-исправка,108/2013, 142/2014,</w:t>
      </w:r>
      <w:r w:rsidRPr="003D49DF">
        <w:rPr>
          <w:sz w:val="20"/>
          <w:szCs w:val="20"/>
          <w:lang w:val="sr-Latn-RS"/>
        </w:rPr>
        <w:t xml:space="preserve"> 68/2015-други закон</w:t>
      </w:r>
      <w:r w:rsidRPr="003D49DF">
        <w:rPr>
          <w:sz w:val="20"/>
          <w:szCs w:val="20"/>
          <w:lang w:val="sr-Cyrl-RS"/>
        </w:rPr>
        <w:t>,</w:t>
      </w:r>
      <w:r w:rsidRPr="003D49DF">
        <w:rPr>
          <w:sz w:val="20"/>
          <w:szCs w:val="20"/>
          <w:lang w:val="sr-Latn-RS"/>
        </w:rPr>
        <w:t xml:space="preserve"> 103/2015</w:t>
      </w:r>
      <w:r w:rsidRPr="003D49DF">
        <w:rPr>
          <w:sz w:val="20"/>
          <w:szCs w:val="20"/>
          <w:lang w:val="sr-Cyrl-RS"/>
        </w:rPr>
        <w:t xml:space="preserve">, </w:t>
      </w:r>
      <w:r w:rsidRPr="003D49DF">
        <w:rPr>
          <w:sz w:val="20"/>
          <w:szCs w:val="20"/>
          <w:lang w:val="sr-Latn-RS"/>
        </w:rPr>
        <w:t>99/2016</w:t>
      </w:r>
      <w:r w:rsidRPr="003D49DF">
        <w:rPr>
          <w:sz w:val="20"/>
          <w:szCs w:val="20"/>
          <w:lang w:val="sr-Cyrl-RS"/>
        </w:rPr>
        <w:t>, 113/2017, 93/2018, 31/2019, 72/2019, 14</w:t>
      </w:r>
      <w:r w:rsidRPr="003D49DF">
        <w:rPr>
          <w:sz w:val="20"/>
          <w:szCs w:val="20"/>
          <w:lang w:val="sr-Latn-RS"/>
        </w:rPr>
        <w:t>9</w:t>
      </w:r>
      <w:r w:rsidRPr="003D49DF">
        <w:rPr>
          <w:sz w:val="20"/>
          <w:szCs w:val="20"/>
          <w:lang w:val="sr-Cyrl-RS"/>
        </w:rPr>
        <w:t>/2020</w:t>
      </w:r>
      <w:r w:rsidRPr="003D49DF">
        <w:rPr>
          <w:sz w:val="20"/>
          <w:szCs w:val="20"/>
          <w:lang w:val="sr-Latn-RS"/>
        </w:rPr>
        <w:t>, 118/2021</w:t>
      </w:r>
      <w:r w:rsidRPr="003D49DF">
        <w:rPr>
          <w:sz w:val="20"/>
          <w:szCs w:val="20"/>
          <w:lang w:val="sr-Cyrl-RS"/>
        </w:rPr>
        <w:t>,</w:t>
      </w:r>
      <w:r w:rsidRPr="003D49DF">
        <w:rPr>
          <w:sz w:val="20"/>
          <w:szCs w:val="20"/>
          <w:lang w:val="sr-Latn-RS"/>
        </w:rPr>
        <w:t xml:space="preserve"> 118/2021-др. </w:t>
      </w:r>
      <w:r w:rsidRPr="003D49DF">
        <w:rPr>
          <w:sz w:val="20"/>
          <w:szCs w:val="20"/>
          <w:lang w:val="sr-Cyrl-RS"/>
        </w:rPr>
        <w:t>з</w:t>
      </w:r>
      <w:r w:rsidRPr="003D49DF">
        <w:rPr>
          <w:sz w:val="20"/>
          <w:szCs w:val="20"/>
          <w:lang w:val="sr-Latn-RS"/>
        </w:rPr>
        <w:t>акон</w:t>
      </w:r>
      <w:r w:rsidRPr="003D49DF">
        <w:rPr>
          <w:sz w:val="20"/>
          <w:szCs w:val="20"/>
          <w:lang w:val="sr-Cyrl-RS"/>
        </w:rPr>
        <w:t>, 138/2022 и 92/2023</w:t>
      </w:r>
      <w:r w:rsidRPr="003D49DF">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3BBBC39C" w14:textId="77777777" w:rsidR="00464A52" w:rsidRPr="003D49DF" w:rsidRDefault="00464A52" w:rsidP="00464A52">
      <w:pPr>
        <w:tabs>
          <w:tab w:val="left" w:pos="567"/>
        </w:tabs>
        <w:jc w:val="both"/>
        <w:rPr>
          <w:sz w:val="20"/>
          <w:szCs w:val="20"/>
          <w:lang w:val="sr-Cyrl-CS"/>
        </w:rPr>
      </w:pPr>
    </w:p>
    <w:p w14:paraId="2D4C0FA4" w14:textId="77777777" w:rsidR="00464A52" w:rsidRPr="003D49DF" w:rsidRDefault="00464A52" w:rsidP="00464A52">
      <w:pPr>
        <w:tabs>
          <w:tab w:val="left" w:pos="567"/>
        </w:tabs>
        <w:jc w:val="both"/>
        <w:rPr>
          <w:sz w:val="20"/>
          <w:szCs w:val="20"/>
          <w:lang w:val="sr-Cyrl-RS"/>
        </w:rPr>
      </w:pPr>
      <w:r w:rsidRPr="003D49DF">
        <w:rPr>
          <w:sz w:val="20"/>
          <w:szCs w:val="20"/>
          <w:lang w:val="sr-Cyrl-CS"/>
        </w:rPr>
        <w:tab/>
        <w:t xml:space="preserve">Такође чланом 13. Одлуке о буџету општине Ивањице за 2024. годину («Службени лист општине Ивањица» број </w:t>
      </w:r>
      <w:r w:rsidRPr="003D49DF">
        <w:rPr>
          <w:sz w:val="20"/>
          <w:szCs w:val="20"/>
          <w:lang w:val="sr-Cyrl-RS"/>
        </w:rPr>
        <w:t>14/2023</w:t>
      </w:r>
      <w:r w:rsidRPr="003D49DF">
        <w:rPr>
          <w:sz w:val="20"/>
          <w:szCs w:val="20"/>
          <w:lang w:val="sr-Cyrl-CS"/>
        </w:rPr>
        <w:t>)</w:t>
      </w:r>
      <w:r w:rsidRPr="003D49DF">
        <w:rPr>
          <w:sz w:val="20"/>
          <w:szCs w:val="20"/>
        </w:rPr>
        <w:t>,</w:t>
      </w:r>
      <w:r w:rsidRPr="003D49DF">
        <w:rPr>
          <w:sz w:val="20"/>
          <w:szCs w:val="20"/>
          <w:lang w:val="sr-Cyrl-RS"/>
        </w:rPr>
        <w:t xml:space="preserve"> предвиђено је да решење о коришћењу средстава текуће буџетске резерве доноси председник општине.</w:t>
      </w:r>
    </w:p>
    <w:p w14:paraId="5A00C37E" w14:textId="77777777" w:rsidR="00464A52" w:rsidRPr="003D49DF" w:rsidRDefault="00464A52" w:rsidP="00464A52">
      <w:pPr>
        <w:tabs>
          <w:tab w:val="left" w:pos="567"/>
        </w:tabs>
        <w:jc w:val="both"/>
        <w:rPr>
          <w:sz w:val="20"/>
          <w:szCs w:val="20"/>
          <w:lang w:val="sr-Cyrl-RS"/>
        </w:rPr>
      </w:pPr>
    </w:p>
    <w:p w14:paraId="6A58AC76" w14:textId="77777777" w:rsidR="00464A52" w:rsidRPr="003D49DF" w:rsidRDefault="00464A52" w:rsidP="00464A52">
      <w:pPr>
        <w:jc w:val="both"/>
        <w:rPr>
          <w:sz w:val="20"/>
          <w:szCs w:val="20"/>
          <w:lang w:val="sr-Cyrl-RS"/>
        </w:rPr>
      </w:pPr>
      <w:r w:rsidRPr="003D49DF">
        <w:rPr>
          <w:sz w:val="20"/>
          <w:szCs w:val="20"/>
          <w:lang w:val="sr-Cyrl-RS"/>
        </w:rPr>
        <w:tab/>
        <w:t>Имајући у виду да на позицији из тачке 2. овог решења</w:t>
      </w:r>
      <w:r w:rsidRPr="003D49DF">
        <w:rPr>
          <w:sz w:val="20"/>
          <w:szCs w:val="20"/>
          <w:lang w:val="sr-Cyrl-CS"/>
        </w:rPr>
        <w:t>, нису планирана средства за ове намене у довољном износу, одлучено је као у диспозитиву решења.</w:t>
      </w:r>
    </w:p>
    <w:p w14:paraId="66DD1616" w14:textId="77777777" w:rsidR="00464A52" w:rsidRPr="003D49DF" w:rsidRDefault="00464A52" w:rsidP="00464A52">
      <w:pPr>
        <w:tabs>
          <w:tab w:val="left" w:pos="1740"/>
        </w:tabs>
        <w:rPr>
          <w:sz w:val="20"/>
          <w:szCs w:val="20"/>
          <w:lang w:val="sr-Cyrl-CS"/>
        </w:rPr>
      </w:pPr>
      <w:r w:rsidRPr="003D49DF">
        <w:rPr>
          <w:sz w:val="20"/>
          <w:szCs w:val="20"/>
          <w:lang w:val="sr-Cyrl-CS"/>
        </w:rPr>
        <w:t xml:space="preserve"> </w:t>
      </w:r>
    </w:p>
    <w:p w14:paraId="36108F87" w14:textId="77777777" w:rsidR="00464A52" w:rsidRDefault="00464A52" w:rsidP="00C74819">
      <w:pPr>
        <w:ind w:firstLine="708"/>
        <w:jc w:val="both"/>
        <w:rPr>
          <w:sz w:val="20"/>
          <w:szCs w:val="20"/>
        </w:rPr>
      </w:pPr>
    </w:p>
    <w:p w14:paraId="19B2240A" w14:textId="77777777" w:rsidR="00726EA9" w:rsidRDefault="00726EA9" w:rsidP="00C74819">
      <w:pPr>
        <w:ind w:firstLine="708"/>
        <w:jc w:val="both"/>
        <w:rPr>
          <w:sz w:val="20"/>
          <w:szCs w:val="20"/>
        </w:rPr>
      </w:pPr>
    </w:p>
    <w:p w14:paraId="17971659" w14:textId="77777777" w:rsidR="00726EA9" w:rsidRDefault="00726EA9" w:rsidP="00C74819">
      <w:pPr>
        <w:ind w:firstLine="708"/>
        <w:jc w:val="both"/>
        <w:rPr>
          <w:sz w:val="20"/>
          <w:szCs w:val="20"/>
        </w:rPr>
      </w:pPr>
    </w:p>
    <w:p w14:paraId="4D175363" w14:textId="77777777" w:rsidR="00726EA9" w:rsidRDefault="00726EA9" w:rsidP="00C74819">
      <w:pPr>
        <w:ind w:firstLine="708"/>
        <w:jc w:val="both"/>
        <w:rPr>
          <w:sz w:val="20"/>
          <w:szCs w:val="20"/>
        </w:rPr>
      </w:pPr>
    </w:p>
    <w:p w14:paraId="3C8C315A" w14:textId="77777777" w:rsidR="00726EA9" w:rsidRDefault="00726EA9" w:rsidP="00C74819">
      <w:pPr>
        <w:ind w:firstLine="708"/>
        <w:jc w:val="both"/>
        <w:rPr>
          <w:sz w:val="20"/>
          <w:szCs w:val="20"/>
        </w:rPr>
      </w:pPr>
    </w:p>
    <w:p w14:paraId="77BB7929" w14:textId="77777777" w:rsidR="00726EA9" w:rsidRDefault="00726EA9" w:rsidP="00C74819">
      <w:pPr>
        <w:ind w:firstLine="708"/>
        <w:jc w:val="both"/>
        <w:rPr>
          <w:sz w:val="20"/>
          <w:szCs w:val="20"/>
        </w:rPr>
      </w:pPr>
    </w:p>
    <w:p w14:paraId="780A59D9" w14:textId="77777777" w:rsidR="00726EA9" w:rsidRDefault="00726EA9" w:rsidP="00C74819">
      <w:pPr>
        <w:ind w:firstLine="708"/>
        <w:jc w:val="both"/>
        <w:rPr>
          <w:sz w:val="20"/>
          <w:szCs w:val="20"/>
        </w:rPr>
      </w:pPr>
    </w:p>
    <w:p w14:paraId="53410F8C" w14:textId="77777777" w:rsidR="00464A52" w:rsidRPr="0098286A" w:rsidRDefault="00464A52" w:rsidP="00464A52">
      <w:pPr>
        <w:rPr>
          <w:sz w:val="20"/>
          <w:szCs w:val="20"/>
          <w:lang w:val="sr-Cyrl-CS"/>
        </w:rPr>
      </w:pPr>
      <w:r w:rsidRPr="0098286A">
        <w:rPr>
          <w:sz w:val="20"/>
          <w:szCs w:val="20"/>
          <w:lang w:val="sr-Cyrl-CS"/>
        </w:rPr>
        <w:lastRenderedPageBreak/>
        <w:t>Р е п у б л и к а  С р б и ј а</w:t>
      </w:r>
    </w:p>
    <w:p w14:paraId="01FE5976" w14:textId="77777777" w:rsidR="00464A52" w:rsidRPr="0098286A" w:rsidRDefault="00464A52" w:rsidP="00464A52">
      <w:pPr>
        <w:rPr>
          <w:sz w:val="20"/>
          <w:szCs w:val="20"/>
          <w:lang w:val="sr-Cyrl-CS"/>
        </w:rPr>
      </w:pPr>
      <w:r w:rsidRPr="0098286A">
        <w:rPr>
          <w:sz w:val="20"/>
          <w:szCs w:val="20"/>
          <w:lang w:val="sr-Cyrl-CS"/>
        </w:rPr>
        <w:t>ОПШТИНА ИВАЊИЦА</w:t>
      </w:r>
    </w:p>
    <w:p w14:paraId="15BAB10D" w14:textId="77777777" w:rsidR="00464A52" w:rsidRPr="0098286A" w:rsidRDefault="00464A52" w:rsidP="00464A52">
      <w:pPr>
        <w:rPr>
          <w:sz w:val="20"/>
          <w:szCs w:val="20"/>
          <w:lang w:val="sr-Cyrl-CS"/>
        </w:rPr>
      </w:pPr>
      <w:r w:rsidRPr="0098286A">
        <w:rPr>
          <w:sz w:val="20"/>
          <w:szCs w:val="20"/>
          <w:lang w:val="sr-Cyrl-CS"/>
        </w:rPr>
        <w:t>ПРЕДСЕДНИК ОПШТИНЕ</w:t>
      </w:r>
    </w:p>
    <w:p w14:paraId="36270782" w14:textId="77777777" w:rsidR="00464A52" w:rsidRPr="0098286A" w:rsidRDefault="00464A52" w:rsidP="00464A52">
      <w:pPr>
        <w:rPr>
          <w:sz w:val="20"/>
          <w:szCs w:val="20"/>
          <w:lang w:val="sr-Cyrl-RS"/>
        </w:rPr>
      </w:pPr>
      <w:r w:rsidRPr="0098286A">
        <w:rPr>
          <w:sz w:val="20"/>
          <w:szCs w:val="20"/>
          <w:lang w:val="sr-Cyrl-RS"/>
        </w:rPr>
        <w:t>Бр</w:t>
      </w:r>
      <w:r w:rsidRPr="0098286A">
        <w:rPr>
          <w:sz w:val="20"/>
          <w:szCs w:val="20"/>
        </w:rPr>
        <w:t>oj:400-</w:t>
      </w:r>
      <w:r w:rsidRPr="0098286A">
        <w:rPr>
          <w:sz w:val="20"/>
          <w:szCs w:val="20"/>
          <w:lang w:val="sr-Latn-RS"/>
        </w:rPr>
        <w:t>2</w:t>
      </w:r>
      <w:r w:rsidRPr="0098286A">
        <w:rPr>
          <w:sz w:val="20"/>
          <w:szCs w:val="20"/>
        </w:rPr>
        <w:t>-</w:t>
      </w:r>
      <w:r w:rsidRPr="0098286A">
        <w:rPr>
          <w:sz w:val="20"/>
          <w:szCs w:val="20"/>
          <w:lang w:val="sr-Latn-RS"/>
        </w:rPr>
        <w:t>9</w:t>
      </w:r>
      <w:r w:rsidRPr="0098286A">
        <w:rPr>
          <w:sz w:val="20"/>
          <w:szCs w:val="20"/>
        </w:rPr>
        <w:t>/</w:t>
      </w:r>
      <w:r w:rsidRPr="0098286A">
        <w:rPr>
          <w:sz w:val="20"/>
          <w:szCs w:val="20"/>
          <w:lang w:val="sr-Latn-RS"/>
        </w:rPr>
        <w:t>2024</w:t>
      </w:r>
      <w:r w:rsidRPr="0098286A">
        <w:rPr>
          <w:sz w:val="20"/>
          <w:szCs w:val="20"/>
          <w:lang w:val="sr-Cyrl-CS"/>
        </w:rPr>
        <w:t>-01</w:t>
      </w:r>
    </w:p>
    <w:p w14:paraId="1257D128" w14:textId="77777777" w:rsidR="00464A52" w:rsidRPr="0098286A" w:rsidRDefault="00464A52" w:rsidP="00464A52">
      <w:pPr>
        <w:rPr>
          <w:sz w:val="20"/>
          <w:szCs w:val="20"/>
          <w:lang w:val="sr-Cyrl-CS"/>
        </w:rPr>
      </w:pPr>
      <w:r w:rsidRPr="0098286A">
        <w:rPr>
          <w:sz w:val="20"/>
          <w:szCs w:val="20"/>
          <w:lang w:val="sr-Cyrl-RS"/>
        </w:rPr>
        <w:t>0</w:t>
      </w:r>
      <w:r w:rsidRPr="0098286A">
        <w:rPr>
          <w:sz w:val="20"/>
          <w:szCs w:val="20"/>
          <w:lang w:val="sr-Latn-RS"/>
        </w:rPr>
        <w:t>2</w:t>
      </w:r>
      <w:r w:rsidRPr="0098286A">
        <w:rPr>
          <w:sz w:val="20"/>
          <w:szCs w:val="20"/>
        </w:rPr>
        <w:t xml:space="preserve">. </w:t>
      </w:r>
      <w:r w:rsidRPr="0098286A">
        <w:rPr>
          <w:sz w:val="20"/>
          <w:szCs w:val="20"/>
          <w:lang w:val="sr-Latn-RS"/>
        </w:rPr>
        <w:t>04</w:t>
      </w:r>
      <w:r w:rsidRPr="0098286A">
        <w:rPr>
          <w:sz w:val="20"/>
          <w:szCs w:val="20"/>
        </w:rPr>
        <w:t>.</w:t>
      </w:r>
      <w:r w:rsidRPr="0098286A">
        <w:rPr>
          <w:sz w:val="20"/>
          <w:szCs w:val="20"/>
          <w:lang w:val="sr-Cyrl-RS"/>
        </w:rPr>
        <w:t xml:space="preserve"> </w:t>
      </w:r>
      <w:r w:rsidRPr="0098286A">
        <w:rPr>
          <w:sz w:val="20"/>
          <w:szCs w:val="20"/>
        </w:rPr>
        <w:t>20</w:t>
      </w:r>
      <w:r w:rsidRPr="0098286A">
        <w:rPr>
          <w:sz w:val="20"/>
          <w:szCs w:val="20"/>
          <w:lang w:val="sr-Latn-RS"/>
        </w:rPr>
        <w:t>24</w:t>
      </w:r>
      <w:r w:rsidRPr="0098286A">
        <w:rPr>
          <w:sz w:val="20"/>
          <w:szCs w:val="20"/>
        </w:rPr>
        <w:t xml:space="preserve">. </w:t>
      </w:r>
      <w:r w:rsidRPr="0098286A">
        <w:rPr>
          <w:sz w:val="20"/>
          <w:szCs w:val="20"/>
          <w:lang w:val="sr-Cyrl-CS"/>
        </w:rPr>
        <w:t>године</w:t>
      </w:r>
    </w:p>
    <w:p w14:paraId="4DFFB795" w14:textId="77777777" w:rsidR="00464A52" w:rsidRPr="0098286A" w:rsidRDefault="00464A52" w:rsidP="00464A52">
      <w:pPr>
        <w:rPr>
          <w:sz w:val="20"/>
          <w:szCs w:val="20"/>
          <w:lang w:val="sr-Cyrl-RS"/>
        </w:rPr>
      </w:pPr>
      <w:r w:rsidRPr="0098286A">
        <w:rPr>
          <w:sz w:val="20"/>
          <w:szCs w:val="20"/>
        </w:rPr>
        <w:t>Ивањица</w:t>
      </w:r>
    </w:p>
    <w:p w14:paraId="6632B6FA" w14:textId="77777777" w:rsidR="00464A52" w:rsidRPr="0098286A" w:rsidRDefault="00464A52" w:rsidP="00464A52">
      <w:pPr>
        <w:rPr>
          <w:sz w:val="20"/>
          <w:szCs w:val="20"/>
        </w:rPr>
      </w:pPr>
    </w:p>
    <w:p w14:paraId="42A28B95" w14:textId="77777777" w:rsidR="00464A52" w:rsidRPr="0098286A" w:rsidRDefault="00464A52" w:rsidP="00464A52">
      <w:pPr>
        <w:jc w:val="both"/>
        <w:rPr>
          <w:sz w:val="20"/>
          <w:szCs w:val="20"/>
        </w:rPr>
      </w:pPr>
      <w:r w:rsidRPr="0098286A">
        <w:rPr>
          <w:sz w:val="20"/>
          <w:szCs w:val="20"/>
          <w:lang w:val="sr-Cyrl-CS"/>
        </w:rPr>
        <w:t>На основу члана  69. став 4. Закона о буџетском систему («Службени гласник РС» број 54/2009</w:t>
      </w:r>
      <w:r w:rsidRPr="0098286A">
        <w:rPr>
          <w:sz w:val="20"/>
          <w:szCs w:val="20"/>
        </w:rPr>
        <w:t>, 73/2010, 101/2010</w:t>
      </w:r>
      <w:r w:rsidRPr="0098286A">
        <w:rPr>
          <w:sz w:val="20"/>
          <w:szCs w:val="20"/>
          <w:lang w:val="sr-Cyrl-RS"/>
        </w:rPr>
        <w:t>,</w:t>
      </w:r>
      <w:r w:rsidRPr="0098286A">
        <w:rPr>
          <w:sz w:val="20"/>
          <w:szCs w:val="20"/>
        </w:rPr>
        <w:t xml:space="preserve"> 101/2011</w:t>
      </w:r>
      <w:r w:rsidRPr="0098286A">
        <w:rPr>
          <w:sz w:val="20"/>
          <w:szCs w:val="20"/>
          <w:lang w:val="sr-Cyrl-RS"/>
        </w:rPr>
        <w:t>93/2012,62/2013-исправка</w:t>
      </w:r>
      <w:r w:rsidRPr="0098286A">
        <w:rPr>
          <w:sz w:val="20"/>
          <w:szCs w:val="20"/>
          <w:lang w:val="sr-Latn-RS"/>
        </w:rPr>
        <w:t>,</w:t>
      </w:r>
      <w:r w:rsidRPr="0098286A">
        <w:rPr>
          <w:sz w:val="20"/>
          <w:szCs w:val="20"/>
          <w:lang w:val="sr-Cyrl-RS"/>
        </w:rPr>
        <w:t xml:space="preserve"> 108/2013</w:t>
      </w:r>
      <w:r w:rsidRPr="0098286A">
        <w:rPr>
          <w:sz w:val="20"/>
          <w:szCs w:val="20"/>
          <w:lang w:val="sr-Latn-RS"/>
        </w:rPr>
        <w:t>,</w:t>
      </w:r>
      <w:r w:rsidRPr="0098286A">
        <w:rPr>
          <w:sz w:val="20"/>
          <w:szCs w:val="20"/>
          <w:lang w:val="sr-Cyrl-RS"/>
        </w:rPr>
        <w:t xml:space="preserve"> 142/2014</w:t>
      </w:r>
      <w:r w:rsidRPr="0098286A">
        <w:rPr>
          <w:sz w:val="20"/>
          <w:szCs w:val="20"/>
          <w:lang w:val="sr-Latn-RS"/>
        </w:rPr>
        <w:t>, 68/2015-други закон, 103/2015, 99/2016,</w:t>
      </w:r>
      <w:r w:rsidRPr="0098286A">
        <w:rPr>
          <w:sz w:val="20"/>
          <w:szCs w:val="20"/>
          <w:lang w:val="sr-Cyrl-RS"/>
        </w:rPr>
        <w:t xml:space="preserve"> 113/2017</w:t>
      </w:r>
      <w:r w:rsidRPr="0098286A">
        <w:rPr>
          <w:sz w:val="20"/>
          <w:szCs w:val="20"/>
          <w:lang w:val="sr-Latn-RS"/>
        </w:rPr>
        <w:t>,</w:t>
      </w:r>
      <w:r w:rsidRPr="0098286A">
        <w:rPr>
          <w:sz w:val="20"/>
          <w:szCs w:val="20"/>
          <w:lang w:val="sr-Cyrl-RS"/>
        </w:rPr>
        <w:t xml:space="preserve"> 95/2018</w:t>
      </w:r>
      <w:r w:rsidRPr="0098286A">
        <w:rPr>
          <w:sz w:val="20"/>
          <w:szCs w:val="20"/>
          <w:lang w:val="sr-Latn-RS"/>
        </w:rPr>
        <w:t>,</w:t>
      </w:r>
      <w:r w:rsidRPr="0098286A">
        <w:rPr>
          <w:sz w:val="20"/>
          <w:szCs w:val="20"/>
          <w:lang w:val="sr-Cyrl-RS"/>
        </w:rPr>
        <w:t xml:space="preserve"> 31/2019</w:t>
      </w:r>
      <w:r w:rsidRPr="0098286A">
        <w:rPr>
          <w:sz w:val="20"/>
          <w:szCs w:val="20"/>
          <w:lang w:val="sr-Latn-RS"/>
        </w:rPr>
        <w:t>, 72/2019,</w:t>
      </w:r>
      <w:r w:rsidRPr="0098286A">
        <w:rPr>
          <w:sz w:val="20"/>
          <w:szCs w:val="20"/>
          <w:lang w:val="sr-Cyrl-RS"/>
        </w:rPr>
        <w:t xml:space="preserve"> 149/202</w:t>
      </w:r>
      <w:r w:rsidRPr="0098286A">
        <w:rPr>
          <w:sz w:val="20"/>
          <w:szCs w:val="20"/>
          <w:lang w:val="sr-Latn-RS"/>
        </w:rPr>
        <w:t>0, 118/2021</w:t>
      </w:r>
      <w:r w:rsidRPr="0098286A">
        <w:rPr>
          <w:sz w:val="20"/>
          <w:szCs w:val="20"/>
          <w:lang w:val="sr-Cyrl-RS"/>
        </w:rPr>
        <w:t>,</w:t>
      </w:r>
      <w:r w:rsidRPr="0098286A">
        <w:rPr>
          <w:sz w:val="20"/>
          <w:szCs w:val="20"/>
          <w:lang w:val="sr-Latn-RS"/>
        </w:rPr>
        <w:t xml:space="preserve"> 118/2021-др. </w:t>
      </w:r>
      <w:r w:rsidRPr="0098286A">
        <w:rPr>
          <w:sz w:val="20"/>
          <w:szCs w:val="20"/>
          <w:lang w:val="sr-Cyrl-RS"/>
        </w:rPr>
        <w:t>з</w:t>
      </w:r>
      <w:r w:rsidRPr="0098286A">
        <w:rPr>
          <w:sz w:val="20"/>
          <w:szCs w:val="20"/>
          <w:lang w:val="sr-Latn-RS"/>
        </w:rPr>
        <w:t>акон</w:t>
      </w:r>
      <w:r w:rsidRPr="0098286A">
        <w:rPr>
          <w:sz w:val="20"/>
          <w:szCs w:val="20"/>
          <w:lang w:val="sr-Cyrl-RS"/>
        </w:rPr>
        <w:t>, 138/2022 и 92/2023</w:t>
      </w:r>
      <w:r w:rsidRPr="0098286A">
        <w:rPr>
          <w:sz w:val="20"/>
          <w:szCs w:val="20"/>
          <w:lang w:val="sr-Cyrl-CS"/>
        </w:rPr>
        <w:t>) и члана 13. Одлуке о буџету општине Ивањица за 202</w:t>
      </w:r>
      <w:r w:rsidRPr="0098286A">
        <w:rPr>
          <w:sz w:val="20"/>
          <w:szCs w:val="20"/>
          <w:lang w:val="sr-Latn-RS"/>
        </w:rPr>
        <w:t>4</w:t>
      </w:r>
      <w:r w:rsidRPr="0098286A">
        <w:rPr>
          <w:sz w:val="20"/>
          <w:szCs w:val="20"/>
          <w:lang w:val="sr-Cyrl-CS"/>
        </w:rPr>
        <w:t xml:space="preserve">. годину («Службени лист општине Ивањица» број </w:t>
      </w:r>
      <w:r w:rsidRPr="0098286A">
        <w:rPr>
          <w:sz w:val="20"/>
          <w:szCs w:val="20"/>
          <w:lang w:val="sr-Latn-RS"/>
        </w:rPr>
        <w:t>14</w:t>
      </w:r>
      <w:r w:rsidRPr="0098286A">
        <w:rPr>
          <w:sz w:val="20"/>
          <w:szCs w:val="20"/>
          <w:lang w:val="sr-Cyrl-RS"/>
        </w:rPr>
        <w:t>/</w:t>
      </w:r>
      <w:r w:rsidRPr="0098286A">
        <w:rPr>
          <w:sz w:val="20"/>
          <w:szCs w:val="20"/>
          <w:lang w:val="sr-Latn-RS"/>
        </w:rPr>
        <w:t>2023</w:t>
      </w:r>
      <w:r w:rsidRPr="0098286A">
        <w:rPr>
          <w:sz w:val="20"/>
          <w:szCs w:val="20"/>
          <w:lang w:val="sr-Cyrl-RS"/>
        </w:rPr>
        <w:t xml:space="preserve">), </w:t>
      </w:r>
      <w:r w:rsidRPr="0098286A">
        <w:rPr>
          <w:sz w:val="20"/>
          <w:szCs w:val="20"/>
          <w:lang w:val="sr-Cyrl-CS"/>
        </w:rPr>
        <w:t xml:space="preserve">Председник општине Ивањица на предлог </w:t>
      </w:r>
      <w:r w:rsidRPr="0098286A">
        <w:rPr>
          <w:sz w:val="20"/>
          <w:szCs w:val="20"/>
        </w:rPr>
        <w:t xml:space="preserve">Oпштинске управе </w:t>
      </w:r>
      <w:r w:rsidRPr="0098286A">
        <w:rPr>
          <w:sz w:val="20"/>
          <w:szCs w:val="20"/>
          <w:lang w:val="sr-Cyrl-CS"/>
        </w:rPr>
        <w:t xml:space="preserve"> доноси</w:t>
      </w:r>
      <w:r w:rsidRPr="0098286A">
        <w:rPr>
          <w:sz w:val="20"/>
          <w:szCs w:val="20"/>
        </w:rPr>
        <w:t xml:space="preserve">: </w:t>
      </w:r>
    </w:p>
    <w:p w14:paraId="70D1A925" w14:textId="77777777" w:rsidR="00464A52" w:rsidRPr="0098286A" w:rsidRDefault="00464A52" w:rsidP="00464A52">
      <w:pPr>
        <w:rPr>
          <w:sz w:val="20"/>
          <w:szCs w:val="20"/>
        </w:rPr>
      </w:pPr>
    </w:p>
    <w:p w14:paraId="3652DE5D" w14:textId="77777777" w:rsidR="00464A52" w:rsidRPr="0098286A" w:rsidRDefault="00464A52" w:rsidP="00464A52">
      <w:pPr>
        <w:rPr>
          <w:sz w:val="20"/>
          <w:szCs w:val="20"/>
          <w:lang w:val="sr-Latn-RS"/>
        </w:rPr>
      </w:pPr>
    </w:p>
    <w:p w14:paraId="24295B3F" w14:textId="77777777" w:rsidR="00464A52" w:rsidRPr="0098286A" w:rsidRDefault="00464A52" w:rsidP="00464A52">
      <w:pPr>
        <w:jc w:val="center"/>
        <w:rPr>
          <w:b/>
          <w:sz w:val="20"/>
          <w:szCs w:val="20"/>
          <w:lang w:val="sr-Cyrl-CS"/>
        </w:rPr>
      </w:pPr>
      <w:r w:rsidRPr="0098286A">
        <w:rPr>
          <w:b/>
          <w:sz w:val="20"/>
          <w:szCs w:val="20"/>
          <w:lang w:val="sr-Cyrl-CS"/>
        </w:rPr>
        <w:t>Р Е Ш Е Њ Е</w:t>
      </w:r>
    </w:p>
    <w:p w14:paraId="619E41F9" w14:textId="77777777" w:rsidR="00464A52" w:rsidRPr="0098286A" w:rsidRDefault="00464A52" w:rsidP="00464A52">
      <w:pPr>
        <w:rPr>
          <w:sz w:val="20"/>
          <w:szCs w:val="20"/>
        </w:rPr>
      </w:pPr>
    </w:p>
    <w:p w14:paraId="0F55CF3E" w14:textId="77777777" w:rsidR="00464A52" w:rsidRPr="0098286A" w:rsidRDefault="00464A52" w:rsidP="00464A52">
      <w:pPr>
        <w:jc w:val="center"/>
        <w:rPr>
          <w:b/>
          <w:sz w:val="20"/>
          <w:szCs w:val="20"/>
          <w:lang w:val="sr-Cyrl-CS"/>
        </w:rPr>
      </w:pPr>
      <w:r w:rsidRPr="0098286A">
        <w:rPr>
          <w:b/>
          <w:sz w:val="20"/>
          <w:szCs w:val="20"/>
        </w:rPr>
        <w:t xml:space="preserve">o </w:t>
      </w:r>
      <w:r w:rsidRPr="0098286A">
        <w:rPr>
          <w:b/>
          <w:sz w:val="20"/>
          <w:szCs w:val="20"/>
          <w:lang w:val="sr-Cyrl-CS"/>
        </w:rPr>
        <w:t>употреби средстава текуће буџетске резерве</w:t>
      </w:r>
    </w:p>
    <w:p w14:paraId="69FC3292" w14:textId="77777777" w:rsidR="00464A52" w:rsidRPr="0098286A" w:rsidRDefault="00464A52" w:rsidP="00464A52">
      <w:pPr>
        <w:jc w:val="center"/>
        <w:rPr>
          <w:b/>
          <w:sz w:val="20"/>
          <w:szCs w:val="20"/>
        </w:rPr>
      </w:pPr>
    </w:p>
    <w:p w14:paraId="0B2CFBF6" w14:textId="77777777" w:rsidR="00464A52" w:rsidRPr="0098286A" w:rsidRDefault="00464A52" w:rsidP="00464A52">
      <w:pPr>
        <w:jc w:val="center"/>
        <w:rPr>
          <w:b/>
          <w:sz w:val="20"/>
          <w:szCs w:val="20"/>
        </w:rPr>
      </w:pPr>
    </w:p>
    <w:p w14:paraId="57CAB594" w14:textId="77777777" w:rsidR="00464A52" w:rsidRPr="0098286A" w:rsidRDefault="00464A52" w:rsidP="00464A52">
      <w:pPr>
        <w:numPr>
          <w:ilvl w:val="0"/>
          <w:numId w:val="57"/>
        </w:numPr>
        <w:jc w:val="both"/>
        <w:rPr>
          <w:sz w:val="20"/>
          <w:szCs w:val="20"/>
        </w:rPr>
      </w:pPr>
      <w:r w:rsidRPr="0098286A">
        <w:rPr>
          <w:sz w:val="20"/>
          <w:szCs w:val="20"/>
          <w:lang w:val="sr-Cyrl-CS"/>
        </w:rPr>
        <w:t>Из</w:t>
      </w:r>
      <w:r w:rsidRPr="0098286A">
        <w:rPr>
          <w:sz w:val="20"/>
          <w:szCs w:val="20"/>
        </w:rPr>
        <w:t xml:space="preserve"> </w:t>
      </w:r>
      <w:r w:rsidRPr="0098286A">
        <w:rPr>
          <w:sz w:val="20"/>
          <w:szCs w:val="20"/>
          <w:lang w:val="sr-Cyrl-CS"/>
        </w:rPr>
        <w:t>средстава</w:t>
      </w:r>
      <w:r w:rsidRPr="0098286A">
        <w:rPr>
          <w:sz w:val="20"/>
          <w:szCs w:val="20"/>
        </w:rPr>
        <w:t xml:space="preserve"> </w:t>
      </w:r>
      <w:r w:rsidRPr="0098286A">
        <w:rPr>
          <w:sz w:val="20"/>
          <w:szCs w:val="20"/>
          <w:lang w:val="sr-Cyrl-CS"/>
        </w:rPr>
        <w:t>утврђених Одлуком о буџету општине Ивањица за 202</w:t>
      </w:r>
      <w:r w:rsidRPr="0098286A">
        <w:rPr>
          <w:sz w:val="20"/>
          <w:szCs w:val="20"/>
          <w:lang w:val="sr-Latn-RS"/>
        </w:rPr>
        <w:t>4</w:t>
      </w:r>
      <w:r w:rsidRPr="0098286A">
        <w:rPr>
          <w:sz w:val="20"/>
          <w:szCs w:val="20"/>
          <w:lang w:val="sr-Cyrl-CS"/>
        </w:rPr>
        <w:t xml:space="preserve">. («Службени лист општине Ивањица» </w:t>
      </w:r>
      <w:r w:rsidRPr="0098286A">
        <w:rPr>
          <w:sz w:val="20"/>
          <w:szCs w:val="20"/>
        </w:rPr>
        <w:t xml:space="preserve"> </w:t>
      </w:r>
      <w:r w:rsidRPr="0098286A">
        <w:rPr>
          <w:sz w:val="20"/>
          <w:szCs w:val="20"/>
          <w:lang w:val="sr-Cyrl-CS"/>
        </w:rPr>
        <w:t xml:space="preserve">број </w:t>
      </w:r>
      <w:r w:rsidRPr="0098286A">
        <w:rPr>
          <w:sz w:val="20"/>
          <w:szCs w:val="20"/>
          <w:lang w:val="sr-Latn-RS"/>
        </w:rPr>
        <w:t>14</w:t>
      </w:r>
      <w:r w:rsidRPr="0098286A">
        <w:rPr>
          <w:sz w:val="20"/>
          <w:szCs w:val="20"/>
          <w:lang w:val="sr-Cyrl-RS"/>
        </w:rPr>
        <w:t>/</w:t>
      </w:r>
      <w:r w:rsidRPr="0098286A">
        <w:rPr>
          <w:sz w:val="20"/>
          <w:szCs w:val="20"/>
          <w:lang w:val="sr-Latn-RS"/>
        </w:rPr>
        <w:t>2023</w:t>
      </w:r>
      <w:r w:rsidRPr="0098286A">
        <w:rPr>
          <w:sz w:val="20"/>
          <w:szCs w:val="20"/>
          <w:lang w:val="sr-Cyrl-CS"/>
        </w:rPr>
        <w:t xml:space="preserve">), раздео 4. Општинска управа, Програм 0602: Опште услуге локалне самоуправе; Програмска активност 0009 – </w:t>
      </w:r>
      <w:r w:rsidRPr="0098286A">
        <w:rPr>
          <w:sz w:val="20"/>
          <w:szCs w:val="20"/>
          <w:lang w:val="sr-Latn-RS"/>
        </w:rPr>
        <w:t>T</w:t>
      </w:r>
      <w:r w:rsidRPr="0098286A">
        <w:rPr>
          <w:sz w:val="20"/>
          <w:szCs w:val="20"/>
          <w:lang w:val="sr-Cyrl-CS"/>
        </w:rPr>
        <w:t xml:space="preserve">екућа буџетска резерва, функција 160 – Опште  јавне услуге некласификоване на другом месту, економска класификација 499 – Средства резерве – текућа резерва, </w:t>
      </w:r>
      <w:r w:rsidRPr="0098286A">
        <w:rPr>
          <w:sz w:val="20"/>
          <w:szCs w:val="20"/>
          <w:lang w:val="sr-Cyrl-RS"/>
        </w:rPr>
        <w:t>одобравају се недостајућа средства</w:t>
      </w:r>
      <w:r w:rsidRPr="0098286A">
        <w:rPr>
          <w:sz w:val="20"/>
          <w:szCs w:val="20"/>
          <w:lang w:val="sr-Latn-RS"/>
        </w:rPr>
        <w:t xml:space="preserve"> </w:t>
      </w:r>
      <w:r w:rsidRPr="0098286A">
        <w:rPr>
          <w:sz w:val="20"/>
          <w:szCs w:val="20"/>
          <w:lang w:val="sr-Cyrl-RS"/>
        </w:rPr>
        <w:t>Општинској управи у износу 1.000.000,00</w:t>
      </w:r>
      <w:r w:rsidRPr="0098286A">
        <w:rPr>
          <w:sz w:val="20"/>
          <w:szCs w:val="20"/>
          <w:lang w:val="sr-Latn-RS"/>
        </w:rPr>
        <w:t xml:space="preserve"> </w:t>
      </w:r>
      <w:r w:rsidRPr="0098286A">
        <w:rPr>
          <w:sz w:val="20"/>
          <w:szCs w:val="20"/>
          <w:lang w:val="sr-Cyrl-RS"/>
        </w:rPr>
        <w:t>динара</w:t>
      </w:r>
      <w:r w:rsidRPr="0098286A">
        <w:rPr>
          <w:sz w:val="20"/>
          <w:szCs w:val="20"/>
          <w:lang w:val="sr-Latn-RS"/>
        </w:rPr>
        <w:t>.</w:t>
      </w:r>
    </w:p>
    <w:p w14:paraId="16A4C4DC" w14:textId="77777777" w:rsidR="00464A52" w:rsidRPr="0098286A" w:rsidRDefault="00464A52" w:rsidP="00464A52">
      <w:pPr>
        <w:ind w:left="720"/>
        <w:jc w:val="both"/>
        <w:rPr>
          <w:sz w:val="20"/>
          <w:szCs w:val="20"/>
        </w:rPr>
      </w:pPr>
    </w:p>
    <w:p w14:paraId="4A20FA72" w14:textId="77777777" w:rsidR="00464A52" w:rsidRPr="0098286A" w:rsidRDefault="00464A52" w:rsidP="00464A52">
      <w:pPr>
        <w:numPr>
          <w:ilvl w:val="0"/>
          <w:numId w:val="57"/>
        </w:numPr>
        <w:jc w:val="both"/>
        <w:rPr>
          <w:sz w:val="20"/>
          <w:szCs w:val="20"/>
          <w:lang w:val="sr-Cyrl-CS"/>
        </w:rPr>
      </w:pPr>
      <w:r w:rsidRPr="0098286A">
        <w:rPr>
          <w:sz w:val="20"/>
          <w:szCs w:val="20"/>
          <w:lang w:val="sr-Cyrl-CS"/>
        </w:rPr>
        <w:t xml:space="preserve">Средства из тачке 1. овог решења распоређују се у оквиру раздела 4. – Општинска управа, Програм </w:t>
      </w:r>
      <w:r w:rsidRPr="0098286A">
        <w:rPr>
          <w:sz w:val="20"/>
          <w:szCs w:val="20"/>
          <w:lang w:val="sr-Latn-RS"/>
        </w:rPr>
        <w:t>0602</w:t>
      </w:r>
      <w:r w:rsidRPr="0098286A">
        <w:rPr>
          <w:sz w:val="20"/>
          <w:szCs w:val="20"/>
          <w:lang w:val="sr-Cyrl-CS"/>
        </w:rPr>
        <w:t xml:space="preserve">: Опште услуге локалне самоуправе; Програмска активност: </w:t>
      </w:r>
      <w:r w:rsidRPr="0098286A">
        <w:rPr>
          <w:sz w:val="20"/>
          <w:szCs w:val="20"/>
          <w:lang w:val="sr-Latn-RS"/>
        </w:rPr>
        <w:t>0602</w:t>
      </w:r>
      <w:r w:rsidRPr="0098286A">
        <w:rPr>
          <w:sz w:val="20"/>
          <w:szCs w:val="20"/>
          <w:lang w:val="sr-Cyrl-CS"/>
        </w:rPr>
        <w:t>-000</w:t>
      </w:r>
      <w:r w:rsidRPr="0098286A">
        <w:rPr>
          <w:sz w:val="20"/>
          <w:szCs w:val="20"/>
          <w:lang w:val="sr-Latn-RS"/>
        </w:rPr>
        <w:t>1</w:t>
      </w:r>
      <w:r w:rsidRPr="0098286A">
        <w:rPr>
          <w:sz w:val="20"/>
          <w:szCs w:val="20"/>
          <w:lang w:val="sr-Cyrl-CS"/>
        </w:rPr>
        <w:t xml:space="preserve"> –</w:t>
      </w:r>
      <w:r w:rsidRPr="0098286A">
        <w:rPr>
          <w:sz w:val="20"/>
          <w:szCs w:val="20"/>
          <w:lang w:val="sr-Cyrl-RS"/>
        </w:rPr>
        <w:t xml:space="preserve"> Функционисање локалне самоуправе и градских општина</w:t>
      </w:r>
      <w:r w:rsidRPr="0098286A">
        <w:rPr>
          <w:sz w:val="20"/>
          <w:szCs w:val="20"/>
          <w:lang w:val="sr-Cyrl-CS"/>
        </w:rPr>
        <w:t xml:space="preserve">, функција 130 – Опште услуге, економска класификација 414 – Социјална давања запосленима у износу </w:t>
      </w:r>
      <w:r w:rsidRPr="0098286A">
        <w:rPr>
          <w:sz w:val="20"/>
          <w:szCs w:val="20"/>
          <w:lang w:val="sr-Cyrl-RS"/>
        </w:rPr>
        <w:t>1.000</w:t>
      </w:r>
      <w:r w:rsidRPr="0098286A">
        <w:rPr>
          <w:sz w:val="20"/>
          <w:szCs w:val="20"/>
          <w:lang w:val="sr-Cyrl-CS"/>
        </w:rPr>
        <w:t xml:space="preserve">.000,00 динара (конто намене 414400 – </w:t>
      </w:r>
      <w:r w:rsidRPr="0098286A">
        <w:rPr>
          <w:sz w:val="20"/>
          <w:szCs w:val="20"/>
          <w:lang w:val="sr-Cyrl-RS" w:eastAsia="en-US"/>
        </w:rPr>
        <w:t>Помоћ у медицинском лечењу запосленог или чланова уже породице и друге помоћи запосленом</w:t>
      </w:r>
      <w:r w:rsidRPr="0098286A">
        <w:rPr>
          <w:sz w:val="20"/>
          <w:szCs w:val="20"/>
          <w:lang w:val="sr-Cyrl-CS"/>
        </w:rPr>
        <w:t>), позиција 40/0.</w:t>
      </w:r>
    </w:p>
    <w:p w14:paraId="6E34CF0A" w14:textId="77777777" w:rsidR="00464A52" w:rsidRPr="0098286A" w:rsidRDefault="00464A52" w:rsidP="00464A52">
      <w:pPr>
        <w:ind w:left="720"/>
        <w:jc w:val="both"/>
        <w:rPr>
          <w:sz w:val="20"/>
          <w:szCs w:val="20"/>
        </w:rPr>
      </w:pPr>
    </w:p>
    <w:p w14:paraId="7AF7947C" w14:textId="77777777" w:rsidR="00464A52" w:rsidRPr="0098286A" w:rsidRDefault="00464A52" w:rsidP="00464A52">
      <w:pPr>
        <w:numPr>
          <w:ilvl w:val="0"/>
          <w:numId w:val="57"/>
        </w:numPr>
        <w:jc w:val="both"/>
        <w:rPr>
          <w:sz w:val="20"/>
          <w:szCs w:val="20"/>
        </w:rPr>
      </w:pPr>
      <w:r w:rsidRPr="0098286A">
        <w:rPr>
          <w:sz w:val="20"/>
          <w:szCs w:val="20"/>
        </w:rPr>
        <w:t xml:space="preserve">O </w:t>
      </w:r>
      <w:r w:rsidRPr="0098286A">
        <w:rPr>
          <w:sz w:val="20"/>
          <w:szCs w:val="20"/>
          <w:lang w:val="sr-Cyrl-CS"/>
        </w:rPr>
        <w:t xml:space="preserve">реализацији овог решења стараће се Општинска управа - </w:t>
      </w:r>
      <w:r w:rsidRPr="0098286A">
        <w:rPr>
          <w:sz w:val="20"/>
          <w:szCs w:val="20"/>
          <w:lang w:val="sr-Latn-RS"/>
        </w:rPr>
        <w:t>O</w:t>
      </w:r>
      <w:r w:rsidRPr="0098286A">
        <w:rPr>
          <w:sz w:val="20"/>
          <w:szCs w:val="20"/>
          <w:lang w:val="sr-Cyrl-CS"/>
        </w:rPr>
        <w:t>дељење за буџет и финансије.</w:t>
      </w:r>
    </w:p>
    <w:p w14:paraId="070861F2" w14:textId="77777777" w:rsidR="00464A52" w:rsidRPr="0098286A" w:rsidRDefault="00464A52" w:rsidP="00464A52">
      <w:pPr>
        <w:ind w:left="360"/>
        <w:jc w:val="both"/>
        <w:rPr>
          <w:sz w:val="20"/>
          <w:szCs w:val="20"/>
        </w:rPr>
      </w:pPr>
    </w:p>
    <w:p w14:paraId="67A22EFE" w14:textId="77777777" w:rsidR="00464A52" w:rsidRPr="0098286A" w:rsidRDefault="00464A52" w:rsidP="00464A52">
      <w:pPr>
        <w:numPr>
          <w:ilvl w:val="0"/>
          <w:numId w:val="57"/>
        </w:numPr>
        <w:jc w:val="both"/>
        <w:rPr>
          <w:sz w:val="20"/>
          <w:szCs w:val="20"/>
        </w:rPr>
      </w:pPr>
      <w:r w:rsidRPr="0098286A">
        <w:rPr>
          <w:sz w:val="20"/>
          <w:szCs w:val="20"/>
        </w:rPr>
        <w:t>O</w:t>
      </w:r>
      <w:r w:rsidRPr="0098286A">
        <w:rPr>
          <w:sz w:val="20"/>
          <w:szCs w:val="20"/>
          <w:lang w:val="sr-Cyrl-CS"/>
        </w:rPr>
        <w:t>во решење биће објављено у «Службеном листу општине Ивањица»</w:t>
      </w:r>
      <w:r w:rsidRPr="0098286A">
        <w:rPr>
          <w:sz w:val="20"/>
          <w:szCs w:val="20"/>
        </w:rPr>
        <w:t>.</w:t>
      </w:r>
    </w:p>
    <w:p w14:paraId="53F1BB4F" w14:textId="77777777" w:rsidR="00464A52" w:rsidRPr="0098286A" w:rsidRDefault="00464A52" w:rsidP="00464A52">
      <w:pPr>
        <w:jc w:val="both"/>
        <w:rPr>
          <w:sz w:val="20"/>
          <w:szCs w:val="20"/>
        </w:rPr>
      </w:pPr>
    </w:p>
    <w:p w14:paraId="7BABBB42" w14:textId="77777777" w:rsidR="00464A52" w:rsidRPr="0098286A" w:rsidRDefault="00464A52" w:rsidP="00464A52">
      <w:pPr>
        <w:tabs>
          <w:tab w:val="left" w:pos="3060"/>
        </w:tabs>
        <w:rPr>
          <w:sz w:val="20"/>
          <w:szCs w:val="20"/>
        </w:rPr>
      </w:pPr>
      <w:r w:rsidRPr="0098286A">
        <w:rPr>
          <w:sz w:val="20"/>
          <w:szCs w:val="20"/>
        </w:rPr>
        <w:t xml:space="preserve"> </w:t>
      </w:r>
    </w:p>
    <w:p w14:paraId="063BD2F5" w14:textId="77777777" w:rsidR="00464A52" w:rsidRPr="0098286A" w:rsidRDefault="00464A52" w:rsidP="00464A52">
      <w:pPr>
        <w:tabs>
          <w:tab w:val="left" w:pos="3060"/>
        </w:tabs>
        <w:rPr>
          <w:sz w:val="20"/>
          <w:szCs w:val="20"/>
        </w:rPr>
      </w:pPr>
    </w:p>
    <w:p w14:paraId="4025BEE9" w14:textId="77777777" w:rsidR="00726EA9" w:rsidRPr="00E63603" w:rsidRDefault="00726EA9" w:rsidP="00726EA9">
      <w:pPr>
        <w:tabs>
          <w:tab w:val="left" w:pos="3060"/>
        </w:tabs>
        <w:jc w:val="right"/>
        <w:rPr>
          <w:b/>
          <w:bCs/>
          <w:sz w:val="20"/>
          <w:szCs w:val="20"/>
          <w:lang w:val="sr-Cyrl-CS"/>
        </w:rPr>
      </w:pPr>
      <w:r w:rsidRPr="00E63603">
        <w:rPr>
          <w:b/>
          <w:bCs/>
          <w:sz w:val="20"/>
          <w:szCs w:val="20"/>
          <w:lang w:val="sr-Cyrl-CS"/>
        </w:rPr>
        <w:t>ПРЕДСЕДНИК ОПШТИНЕ</w:t>
      </w:r>
    </w:p>
    <w:p w14:paraId="0319CBD6" w14:textId="77777777" w:rsidR="00726EA9" w:rsidRPr="00E63603" w:rsidRDefault="00726EA9" w:rsidP="00726EA9">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6FE575DE" w14:textId="77777777" w:rsidR="00464A52" w:rsidRPr="0098286A" w:rsidRDefault="00464A52" w:rsidP="00464A52">
      <w:pPr>
        <w:tabs>
          <w:tab w:val="left" w:pos="3060"/>
        </w:tabs>
        <w:rPr>
          <w:sz w:val="20"/>
          <w:szCs w:val="20"/>
          <w:lang w:val="sr-Cyrl-CS"/>
        </w:rPr>
      </w:pPr>
    </w:p>
    <w:p w14:paraId="50E7C747" w14:textId="77777777" w:rsidR="00464A52" w:rsidRPr="0098286A" w:rsidRDefault="00464A52" w:rsidP="00464A52">
      <w:pPr>
        <w:tabs>
          <w:tab w:val="left" w:pos="3060"/>
        </w:tabs>
        <w:rPr>
          <w:sz w:val="20"/>
          <w:szCs w:val="20"/>
          <w:lang w:val="sr-Cyrl-CS"/>
        </w:rPr>
      </w:pPr>
    </w:p>
    <w:p w14:paraId="66D4C27C" w14:textId="77777777" w:rsidR="00464A52" w:rsidRPr="0098286A" w:rsidRDefault="00464A52" w:rsidP="00464A52">
      <w:pPr>
        <w:tabs>
          <w:tab w:val="left" w:pos="3060"/>
        </w:tabs>
        <w:jc w:val="center"/>
        <w:rPr>
          <w:b/>
          <w:sz w:val="20"/>
          <w:szCs w:val="20"/>
          <w:lang w:val="sr-Cyrl-CS"/>
        </w:rPr>
      </w:pPr>
      <w:r w:rsidRPr="0098286A">
        <w:rPr>
          <w:b/>
          <w:sz w:val="20"/>
          <w:szCs w:val="20"/>
          <w:lang w:val="sr-Cyrl-CS"/>
        </w:rPr>
        <w:t>О Б Р А З Л О Ж Е Њ Е</w:t>
      </w:r>
    </w:p>
    <w:p w14:paraId="0B360B22" w14:textId="77777777" w:rsidR="00464A52" w:rsidRPr="0098286A" w:rsidRDefault="00464A52" w:rsidP="00464A52">
      <w:pPr>
        <w:rPr>
          <w:sz w:val="20"/>
          <w:szCs w:val="20"/>
          <w:lang w:val="sr-Cyrl-CS"/>
        </w:rPr>
      </w:pPr>
    </w:p>
    <w:p w14:paraId="3355C309" w14:textId="77777777" w:rsidR="00464A52" w:rsidRPr="0098286A" w:rsidRDefault="00464A52" w:rsidP="00464A52">
      <w:pPr>
        <w:rPr>
          <w:sz w:val="20"/>
          <w:szCs w:val="20"/>
          <w:lang w:val="sr-Cyrl-CS"/>
        </w:rPr>
      </w:pPr>
    </w:p>
    <w:p w14:paraId="7C280622" w14:textId="77777777" w:rsidR="00464A52" w:rsidRPr="0098286A" w:rsidRDefault="00464A52" w:rsidP="00464A52">
      <w:pPr>
        <w:tabs>
          <w:tab w:val="left" w:pos="567"/>
        </w:tabs>
        <w:jc w:val="both"/>
        <w:rPr>
          <w:sz w:val="20"/>
          <w:szCs w:val="20"/>
          <w:lang w:val="sr-Cyrl-CS"/>
        </w:rPr>
      </w:pPr>
      <w:r w:rsidRPr="0098286A">
        <w:rPr>
          <w:sz w:val="20"/>
          <w:szCs w:val="20"/>
          <w:lang w:val="sr-Cyrl-CS"/>
        </w:rPr>
        <w:tab/>
        <w:t xml:space="preserve">Чланом 69. Став 4. </w:t>
      </w:r>
      <w:r w:rsidRPr="0098286A">
        <w:rPr>
          <w:sz w:val="20"/>
          <w:szCs w:val="20"/>
          <w:lang w:val="sr-Cyrl-RS"/>
        </w:rPr>
        <w:t>Закона о буџетском систему</w:t>
      </w:r>
      <w:r w:rsidRPr="0098286A">
        <w:rPr>
          <w:sz w:val="20"/>
          <w:szCs w:val="20"/>
          <w:lang w:val="sr-Cyrl-CS"/>
        </w:rPr>
        <w:t>(«Службени гласник РС» број 54/2009</w:t>
      </w:r>
      <w:r w:rsidRPr="0098286A">
        <w:rPr>
          <w:sz w:val="20"/>
          <w:szCs w:val="20"/>
        </w:rPr>
        <w:t>, 73/2010, 101/2010</w:t>
      </w:r>
      <w:r w:rsidRPr="0098286A">
        <w:rPr>
          <w:sz w:val="20"/>
          <w:szCs w:val="20"/>
          <w:lang w:val="sr-Cyrl-RS"/>
        </w:rPr>
        <w:t>,</w:t>
      </w:r>
      <w:r w:rsidRPr="0098286A">
        <w:rPr>
          <w:sz w:val="20"/>
          <w:szCs w:val="20"/>
        </w:rPr>
        <w:t xml:space="preserve"> 101/2011</w:t>
      </w:r>
      <w:r w:rsidRPr="0098286A">
        <w:rPr>
          <w:sz w:val="20"/>
          <w:szCs w:val="20"/>
          <w:lang w:val="sr-Cyrl-RS"/>
        </w:rPr>
        <w:t>93/2012,62/2013-исправка,108/2013, 142/2014,</w:t>
      </w:r>
      <w:r w:rsidRPr="0098286A">
        <w:rPr>
          <w:sz w:val="20"/>
          <w:szCs w:val="20"/>
          <w:lang w:val="sr-Latn-RS"/>
        </w:rPr>
        <w:t xml:space="preserve"> 68/2015-други закон</w:t>
      </w:r>
      <w:r w:rsidRPr="0098286A">
        <w:rPr>
          <w:sz w:val="20"/>
          <w:szCs w:val="20"/>
          <w:lang w:val="sr-Cyrl-RS"/>
        </w:rPr>
        <w:t>,</w:t>
      </w:r>
      <w:r w:rsidRPr="0098286A">
        <w:rPr>
          <w:sz w:val="20"/>
          <w:szCs w:val="20"/>
          <w:lang w:val="sr-Latn-RS"/>
        </w:rPr>
        <w:t xml:space="preserve"> 103/2015</w:t>
      </w:r>
      <w:r w:rsidRPr="0098286A">
        <w:rPr>
          <w:sz w:val="20"/>
          <w:szCs w:val="20"/>
          <w:lang w:val="sr-Cyrl-RS"/>
        </w:rPr>
        <w:t xml:space="preserve">, </w:t>
      </w:r>
      <w:r w:rsidRPr="0098286A">
        <w:rPr>
          <w:sz w:val="20"/>
          <w:szCs w:val="20"/>
          <w:lang w:val="sr-Latn-RS"/>
        </w:rPr>
        <w:t>99/2016</w:t>
      </w:r>
      <w:r w:rsidRPr="0098286A">
        <w:rPr>
          <w:sz w:val="20"/>
          <w:szCs w:val="20"/>
          <w:lang w:val="sr-Cyrl-RS"/>
        </w:rPr>
        <w:t>, 113/2017, 93/2018, 31/2019, 72/2019, 14</w:t>
      </w:r>
      <w:r w:rsidRPr="0098286A">
        <w:rPr>
          <w:sz w:val="20"/>
          <w:szCs w:val="20"/>
          <w:lang w:val="sr-Latn-RS"/>
        </w:rPr>
        <w:t>9</w:t>
      </w:r>
      <w:r w:rsidRPr="0098286A">
        <w:rPr>
          <w:sz w:val="20"/>
          <w:szCs w:val="20"/>
          <w:lang w:val="sr-Cyrl-RS"/>
        </w:rPr>
        <w:t>/2020</w:t>
      </w:r>
      <w:r w:rsidRPr="0098286A">
        <w:rPr>
          <w:sz w:val="20"/>
          <w:szCs w:val="20"/>
          <w:lang w:val="sr-Latn-RS"/>
        </w:rPr>
        <w:t>, 118/2021</w:t>
      </w:r>
      <w:r w:rsidRPr="0098286A">
        <w:rPr>
          <w:sz w:val="20"/>
          <w:szCs w:val="20"/>
          <w:lang w:val="sr-Cyrl-RS"/>
        </w:rPr>
        <w:t>,</w:t>
      </w:r>
      <w:r w:rsidRPr="0098286A">
        <w:rPr>
          <w:sz w:val="20"/>
          <w:szCs w:val="20"/>
          <w:lang w:val="sr-Latn-RS"/>
        </w:rPr>
        <w:t xml:space="preserve"> 118/2021-др. </w:t>
      </w:r>
      <w:r w:rsidRPr="0098286A">
        <w:rPr>
          <w:sz w:val="20"/>
          <w:szCs w:val="20"/>
          <w:lang w:val="sr-Cyrl-RS"/>
        </w:rPr>
        <w:t>з</w:t>
      </w:r>
      <w:r w:rsidRPr="0098286A">
        <w:rPr>
          <w:sz w:val="20"/>
          <w:szCs w:val="20"/>
          <w:lang w:val="sr-Latn-RS"/>
        </w:rPr>
        <w:t>акон</w:t>
      </w:r>
      <w:r w:rsidRPr="0098286A">
        <w:rPr>
          <w:sz w:val="20"/>
          <w:szCs w:val="20"/>
          <w:lang w:val="sr-Cyrl-RS"/>
        </w:rPr>
        <w:t>, 138/2022 и 92/2023</w:t>
      </w:r>
      <w:r w:rsidRPr="0098286A">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26804CB3" w14:textId="77777777" w:rsidR="00464A52" w:rsidRPr="0098286A" w:rsidRDefault="00464A52" w:rsidP="00464A52">
      <w:pPr>
        <w:tabs>
          <w:tab w:val="left" w:pos="567"/>
        </w:tabs>
        <w:jc w:val="both"/>
        <w:rPr>
          <w:sz w:val="20"/>
          <w:szCs w:val="20"/>
          <w:lang w:val="sr-Cyrl-CS"/>
        </w:rPr>
      </w:pPr>
    </w:p>
    <w:p w14:paraId="230B3CBB" w14:textId="77777777" w:rsidR="00464A52" w:rsidRPr="0098286A" w:rsidRDefault="00464A52" w:rsidP="00464A52">
      <w:pPr>
        <w:tabs>
          <w:tab w:val="left" w:pos="567"/>
        </w:tabs>
        <w:jc w:val="both"/>
        <w:rPr>
          <w:sz w:val="20"/>
          <w:szCs w:val="20"/>
          <w:lang w:val="sr-Cyrl-RS"/>
        </w:rPr>
      </w:pPr>
      <w:r w:rsidRPr="0098286A">
        <w:rPr>
          <w:sz w:val="20"/>
          <w:szCs w:val="20"/>
          <w:lang w:val="sr-Cyrl-CS"/>
        </w:rPr>
        <w:tab/>
        <w:t xml:space="preserve">Такође чланом 13. Одлуке о буџету општине Ивањице за 2024. годину («Службени лист општине Ивањица» број </w:t>
      </w:r>
      <w:r w:rsidRPr="0098286A">
        <w:rPr>
          <w:sz w:val="20"/>
          <w:szCs w:val="20"/>
          <w:lang w:val="sr-Cyrl-RS"/>
        </w:rPr>
        <w:t>14/2023</w:t>
      </w:r>
      <w:r w:rsidRPr="0098286A">
        <w:rPr>
          <w:sz w:val="20"/>
          <w:szCs w:val="20"/>
          <w:lang w:val="sr-Cyrl-CS"/>
        </w:rPr>
        <w:t>)</w:t>
      </w:r>
      <w:r w:rsidRPr="0098286A">
        <w:rPr>
          <w:sz w:val="20"/>
          <w:szCs w:val="20"/>
        </w:rPr>
        <w:t>,</w:t>
      </w:r>
      <w:r w:rsidRPr="0098286A">
        <w:rPr>
          <w:sz w:val="20"/>
          <w:szCs w:val="20"/>
          <w:lang w:val="sr-Cyrl-RS"/>
        </w:rPr>
        <w:t xml:space="preserve"> предвиђено је да решење о коришћењу средстава текуће буџетске резерве доноси председник општине.</w:t>
      </w:r>
    </w:p>
    <w:p w14:paraId="01259346" w14:textId="77777777" w:rsidR="00464A52" w:rsidRPr="0098286A" w:rsidRDefault="00464A52" w:rsidP="00464A52">
      <w:pPr>
        <w:tabs>
          <w:tab w:val="left" w:pos="567"/>
        </w:tabs>
        <w:jc w:val="both"/>
        <w:rPr>
          <w:sz w:val="20"/>
          <w:szCs w:val="20"/>
          <w:lang w:val="sr-Cyrl-RS"/>
        </w:rPr>
      </w:pPr>
    </w:p>
    <w:p w14:paraId="198FA6E5" w14:textId="77777777" w:rsidR="00464A52" w:rsidRPr="0098286A" w:rsidRDefault="00464A52" w:rsidP="00464A52">
      <w:pPr>
        <w:jc w:val="both"/>
        <w:rPr>
          <w:sz w:val="20"/>
          <w:szCs w:val="20"/>
          <w:lang w:val="sr-Cyrl-RS"/>
        </w:rPr>
      </w:pPr>
      <w:r w:rsidRPr="0098286A">
        <w:rPr>
          <w:sz w:val="20"/>
          <w:szCs w:val="20"/>
          <w:lang w:val="sr-Cyrl-RS"/>
        </w:rPr>
        <w:tab/>
        <w:t>Имајући у виду да на позицији из тачке 2. овог решења</w:t>
      </w:r>
      <w:r w:rsidRPr="0098286A">
        <w:rPr>
          <w:sz w:val="20"/>
          <w:szCs w:val="20"/>
          <w:lang w:val="sr-Cyrl-CS"/>
        </w:rPr>
        <w:t>, нису планирана средства за ове намене у довољном износу, одлучено је као у диспозитиву решења.</w:t>
      </w:r>
    </w:p>
    <w:p w14:paraId="37025717" w14:textId="77777777" w:rsidR="00464A52" w:rsidRPr="0098286A" w:rsidRDefault="00464A52" w:rsidP="00464A52">
      <w:pPr>
        <w:tabs>
          <w:tab w:val="left" w:pos="1740"/>
        </w:tabs>
        <w:rPr>
          <w:sz w:val="20"/>
          <w:szCs w:val="20"/>
          <w:lang w:val="sr-Cyrl-CS"/>
        </w:rPr>
      </w:pPr>
      <w:r w:rsidRPr="0098286A">
        <w:rPr>
          <w:sz w:val="20"/>
          <w:szCs w:val="20"/>
          <w:lang w:val="sr-Cyrl-CS"/>
        </w:rPr>
        <w:t xml:space="preserve"> </w:t>
      </w:r>
    </w:p>
    <w:p w14:paraId="188962E5" w14:textId="77777777" w:rsidR="00E4591B" w:rsidRDefault="00E4591B" w:rsidP="00C74819">
      <w:pPr>
        <w:ind w:firstLine="708"/>
        <w:jc w:val="both"/>
        <w:rPr>
          <w:sz w:val="20"/>
          <w:szCs w:val="20"/>
        </w:rPr>
      </w:pPr>
    </w:p>
    <w:p w14:paraId="0F098645" w14:textId="77777777" w:rsidR="00726EA9" w:rsidRDefault="00726EA9" w:rsidP="00C74819">
      <w:pPr>
        <w:ind w:firstLine="708"/>
        <w:jc w:val="both"/>
        <w:rPr>
          <w:sz w:val="20"/>
          <w:szCs w:val="20"/>
        </w:rPr>
      </w:pPr>
    </w:p>
    <w:p w14:paraId="311C1EDF" w14:textId="77777777" w:rsidR="00726EA9" w:rsidRDefault="00726EA9" w:rsidP="00C74819">
      <w:pPr>
        <w:ind w:firstLine="708"/>
        <w:jc w:val="both"/>
        <w:rPr>
          <w:sz w:val="20"/>
          <w:szCs w:val="20"/>
        </w:rPr>
      </w:pPr>
    </w:p>
    <w:p w14:paraId="0C423F63" w14:textId="77777777" w:rsidR="00726EA9" w:rsidRDefault="00726EA9" w:rsidP="00C74819">
      <w:pPr>
        <w:ind w:firstLine="708"/>
        <w:jc w:val="both"/>
        <w:rPr>
          <w:sz w:val="20"/>
          <w:szCs w:val="20"/>
        </w:rPr>
      </w:pPr>
    </w:p>
    <w:p w14:paraId="1662210D" w14:textId="77777777" w:rsidR="00726EA9" w:rsidRDefault="00726EA9" w:rsidP="00C74819">
      <w:pPr>
        <w:ind w:firstLine="708"/>
        <w:jc w:val="both"/>
        <w:rPr>
          <w:sz w:val="20"/>
          <w:szCs w:val="20"/>
        </w:rPr>
      </w:pPr>
    </w:p>
    <w:p w14:paraId="4073AD33" w14:textId="77777777" w:rsidR="00726EA9" w:rsidRDefault="00726EA9" w:rsidP="00C74819">
      <w:pPr>
        <w:ind w:firstLine="708"/>
        <w:jc w:val="both"/>
        <w:rPr>
          <w:sz w:val="20"/>
          <w:szCs w:val="20"/>
        </w:rPr>
      </w:pPr>
    </w:p>
    <w:p w14:paraId="10BB4399" w14:textId="77777777" w:rsidR="00726EA9" w:rsidRDefault="00726EA9" w:rsidP="00C74819">
      <w:pPr>
        <w:ind w:firstLine="708"/>
        <w:jc w:val="both"/>
        <w:rPr>
          <w:sz w:val="20"/>
          <w:szCs w:val="20"/>
        </w:rPr>
      </w:pPr>
    </w:p>
    <w:p w14:paraId="25087F39" w14:textId="77777777" w:rsidR="00726EA9" w:rsidRDefault="00726EA9" w:rsidP="00C74819">
      <w:pPr>
        <w:ind w:firstLine="708"/>
        <w:jc w:val="both"/>
        <w:rPr>
          <w:sz w:val="20"/>
          <w:szCs w:val="20"/>
        </w:rPr>
      </w:pPr>
    </w:p>
    <w:p w14:paraId="5C00B5D4" w14:textId="77777777" w:rsidR="00464A52" w:rsidRDefault="00464A52" w:rsidP="00C74819">
      <w:pPr>
        <w:ind w:firstLine="708"/>
        <w:jc w:val="both"/>
        <w:rPr>
          <w:sz w:val="20"/>
          <w:szCs w:val="20"/>
        </w:rPr>
      </w:pPr>
    </w:p>
    <w:p w14:paraId="28286757" w14:textId="77777777" w:rsidR="00464A52" w:rsidRPr="001911A1" w:rsidRDefault="00464A52" w:rsidP="00464A52">
      <w:pPr>
        <w:rPr>
          <w:sz w:val="20"/>
          <w:szCs w:val="20"/>
          <w:lang w:val="sr-Cyrl-CS"/>
        </w:rPr>
      </w:pPr>
      <w:r w:rsidRPr="001911A1">
        <w:rPr>
          <w:sz w:val="20"/>
          <w:szCs w:val="20"/>
          <w:lang w:val="sr-Cyrl-CS"/>
        </w:rPr>
        <w:t>Р е п у б л и к а  С р б и ј а</w:t>
      </w:r>
    </w:p>
    <w:p w14:paraId="31114634" w14:textId="77777777" w:rsidR="00464A52" w:rsidRPr="001911A1" w:rsidRDefault="00464A52" w:rsidP="00464A52">
      <w:pPr>
        <w:rPr>
          <w:sz w:val="20"/>
          <w:szCs w:val="20"/>
          <w:lang w:val="sr-Cyrl-CS"/>
        </w:rPr>
      </w:pPr>
      <w:r w:rsidRPr="001911A1">
        <w:rPr>
          <w:sz w:val="20"/>
          <w:szCs w:val="20"/>
          <w:lang w:val="sr-Cyrl-CS"/>
        </w:rPr>
        <w:t>ОПШТИНА ИВАЊИЦА</w:t>
      </w:r>
    </w:p>
    <w:p w14:paraId="7EBF0B4F" w14:textId="77777777" w:rsidR="00464A52" w:rsidRPr="001911A1" w:rsidRDefault="00464A52" w:rsidP="00464A52">
      <w:pPr>
        <w:rPr>
          <w:sz w:val="20"/>
          <w:szCs w:val="20"/>
          <w:lang w:val="sr-Cyrl-CS"/>
        </w:rPr>
      </w:pPr>
      <w:r w:rsidRPr="001911A1">
        <w:rPr>
          <w:sz w:val="20"/>
          <w:szCs w:val="20"/>
          <w:lang w:val="sr-Cyrl-CS"/>
        </w:rPr>
        <w:t>ПРЕДСЕДНИК ОПШТИНЕ</w:t>
      </w:r>
    </w:p>
    <w:p w14:paraId="0221CE6A" w14:textId="77777777" w:rsidR="00464A52" w:rsidRPr="001911A1" w:rsidRDefault="00464A52" w:rsidP="00464A52">
      <w:pPr>
        <w:rPr>
          <w:sz w:val="20"/>
          <w:szCs w:val="20"/>
          <w:lang w:val="sr-Cyrl-RS"/>
        </w:rPr>
      </w:pPr>
      <w:r w:rsidRPr="001911A1">
        <w:rPr>
          <w:sz w:val="20"/>
          <w:szCs w:val="20"/>
          <w:lang w:val="sr-Cyrl-RS"/>
        </w:rPr>
        <w:t>Бр</w:t>
      </w:r>
      <w:r w:rsidRPr="001911A1">
        <w:rPr>
          <w:sz w:val="20"/>
          <w:szCs w:val="20"/>
        </w:rPr>
        <w:t>oj:400-</w:t>
      </w:r>
      <w:r w:rsidRPr="001911A1">
        <w:rPr>
          <w:sz w:val="20"/>
          <w:szCs w:val="20"/>
          <w:lang w:val="sr-Latn-RS"/>
        </w:rPr>
        <w:t>2</w:t>
      </w:r>
      <w:r w:rsidRPr="001911A1">
        <w:rPr>
          <w:sz w:val="20"/>
          <w:szCs w:val="20"/>
        </w:rPr>
        <w:t>-</w:t>
      </w:r>
      <w:r w:rsidRPr="001911A1">
        <w:rPr>
          <w:sz w:val="20"/>
          <w:szCs w:val="20"/>
          <w:lang w:val="sr-Latn-RS"/>
        </w:rPr>
        <w:t>10</w:t>
      </w:r>
      <w:r w:rsidRPr="001911A1">
        <w:rPr>
          <w:sz w:val="20"/>
          <w:szCs w:val="20"/>
        </w:rPr>
        <w:t>/</w:t>
      </w:r>
      <w:r w:rsidRPr="001911A1">
        <w:rPr>
          <w:sz w:val="20"/>
          <w:szCs w:val="20"/>
          <w:lang w:val="sr-Latn-RS"/>
        </w:rPr>
        <w:t>2024</w:t>
      </w:r>
      <w:r w:rsidRPr="001911A1">
        <w:rPr>
          <w:sz w:val="20"/>
          <w:szCs w:val="20"/>
          <w:lang w:val="sr-Cyrl-CS"/>
        </w:rPr>
        <w:t>-01</w:t>
      </w:r>
    </w:p>
    <w:p w14:paraId="65F85D98" w14:textId="77777777" w:rsidR="00464A52" w:rsidRPr="001911A1" w:rsidRDefault="00464A52" w:rsidP="00464A52">
      <w:pPr>
        <w:rPr>
          <w:sz w:val="20"/>
          <w:szCs w:val="20"/>
          <w:lang w:val="sr-Cyrl-CS"/>
        </w:rPr>
      </w:pPr>
      <w:r w:rsidRPr="001911A1">
        <w:rPr>
          <w:sz w:val="20"/>
          <w:szCs w:val="20"/>
          <w:lang w:val="sr-Latn-RS"/>
        </w:rPr>
        <w:t>03</w:t>
      </w:r>
      <w:r w:rsidRPr="001911A1">
        <w:rPr>
          <w:sz w:val="20"/>
          <w:szCs w:val="20"/>
        </w:rPr>
        <w:t xml:space="preserve">. </w:t>
      </w:r>
      <w:r w:rsidRPr="001911A1">
        <w:rPr>
          <w:sz w:val="20"/>
          <w:szCs w:val="20"/>
          <w:lang w:val="sr-Latn-RS"/>
        </w:rPr>
        <w:t>04</w:t>
      </w:r>
      <w:r w:rsidRPr="001911A1">
        <w:rPr>
          <w:sz w:val="20"/>
          <w:szCs w:val="20"/>
        </w:rPr>
        <w:t>.</w:t>
      </w:r>
      <w:r w:rsidRPr="001911A1">
        <w:rPr>
          <w:sz w:val="20"/>
          <w:szCs w:val="20"/>
          <w:lang w:val="sr-Cyrl-RS"/>
        </w:rPr>
        <w:t xml:space="preserve"> </w:t>
      </w:r>
      <w:r w:rsidRPr="001911A1">
        <w:rPr>
          <w:sz w:val="20"/>
          <w:szCs w:val="20"/>
        </w:rPr>
        <w:t>20</w:t>
      </w:r>
      <w:r w:rsidRPr="001911A1">
        <w:rPr>
          <w:sz w:val="20"/>
          <w:szCs w:val="20"/>
          <w:lang w:val="sr-Latn-RS"/>
        </w:rPr>
        <w:t>24</w:t>
      </w:r>
      <w:r w:rsidRPr="001911A1">
        <w:rPr>
          <w:sz w:val="20"/>
          <w:szCs w:val="20"/>
        </w:rPr>
        <w:t xml:space="preserve">. </w:t>
      </w:r>
      <w:r w:rsidRPr="001911A1">
        <w:rPr>
          <w:sz w:val="20"/>
          <w:szCs w:val="20"/>
          <w:lang w:val="sr-Cyrl-CS"/>
        </w:rPr>
        <w:t>године</w:t>
      </w:r>
    </w:p>
    <w:p w14:paraId="042B8D0E" w14:textId="77777777" w:rsidR="00464A52" w:rsidRPr="001911A1" w:rsidRDefault="00464A52" w:rsidP="00464A52">
      <w:pPr>
        <w:rPr>
          <w:sz w:val="20"/>
          <w:szCs w:val="20"/>
          <w:lang w:val="sr-Cyrl-RS"/>
        </w:rPr>
      </w:pPr>
      <w:r w:rsidRPr="001911A1">
        <w:rPr>
          <w:sz w:val="20"/>
          <w:szCs w:val="20"/>
        </w:rPr>
        <w:t>Ивањица</w:t>
      </w:r>
    </w:p>
    <w:p w14:paraId="15CF0DBB" w14:textId="77777777" w:rsidR="00464A52" w:rsidRPr="001911A1" w:rsidRDefault="00464A52" w:rsidP="00464A52">
      <w:pPr>
        <w:rPr>
          <w:sz w:val="20"/>
          <w:szCs w:val="20"/>
        </w:rPr>
      </w:pPr>
    </w:p>
    <w:p w14:paraId="434E88E3" w14:textId="77777777" w:rsidR="00464A52" w:rsidRPr="001911A1" w:rsidRDefault="00464A52" w:rsidP="00464A52">
      <w:pPr>
        <w:jc w:val="both"/>
        <w:rPr>
          <w:sz w:val="20"/>
          <w:szCs w:val="20"/>
        </w:rPr>
      </w:pPr>
      <w:r w:rsidRPr="001911A1">
        <w:rPr>
          <w:sz w:val="20"/>
          <w:szCs w:val="20"/>
          <w:lang w:val="sr-Cyrl-CS"/>
        </w:rPr>
        <w:t>На основу члана  69. став 4. Закона о буџетском систему («Службени гласник РС» број 54/2009</w:t>
      </w:r>
      <w:r w:rsidRPr="001911A1">
        <w:rPr>
          <w:sz w:val="20"/>
          <w:szCs w:val="20"/>
        </w:rPr>
        <w:t>, 73/2010, 101/2010</w:t>
      </w:r>
      <w:r w:rsidRPr="001911A1">
        <w:rPr>
          <w:sz w:val="20"/>
          <w:szCs w:val="20"/>
          <w:lang w:val="sr-Cyrl-RS"/>
        </w:rPr>
        <w:t>,</w:t>
      </w:r>
      <w:r w:rsidRPr="001911A1">
        <w:rPr>
          <w:sz w:val="20"/>
          <w:szCs w:val="20"/>
        </w:rPr>
        <w:t xml:space="preserve"> 101/2011</w:t>
      </w:r>
      <w:r w:rsidRPr="001911A1">
        <w:rPr>
          <w:sz w:val="20"/>
          <w:szCs w:val="20"/>
          <w:lang w:val="sr-Cyrl-RS"/>
        </w:rPr>
        <w:t>93/2012,62/2013-исправка</w:t>
      </w:r>
      <w:r w:rsidRPr="001911A1">
        <w:rPr>
          <w:sz w:val="20"/>
          <w:szCs w:val="20"/>
          <w:lang w:val="sr-Latn-RS"/>
        </w:rPr>
        <w:t>,</w:t>
      </w:r>
      <w:r w:rsidRPr="001911A1">
        <w:rPr>
          <w:sz w:val="20"/>
          <w:szCs w:val="20"/>
          <w:lang w:val="sr-Cyrl-RS"/>
        </w:rPr>
        <w:t xml:space="preserve"> 108/2013</w:t>
      </w:r>
      <w:r w:rsidRPr="001911A1">
        <w:rPr>
          <w:sz w:val="20"/>
          <w:szCs w:val="20"/>
          <w:lang w:val="sr-Latn-RS"/>
        </w:rPr>
        <w:t>,</w:t>
      </w:r>
      <w:r w:rsidRPr="001911A1">
        <w:rPr>
          <w:sz w:val="20"/>
          <w:szCs w:val="20"/>
          <w:lang w:val="sr-Cyrl-RS"/>
        </w:rPr>
        <w:t xml:space="preserve"> 142/2014</w:t>
      </w:r>
      <w:r w:rsidRPr="001911A1">
        <w:rPr>
          <w:sz w:val="20"/>
          <w:szCs w:val="20"/>
          <w:lang w:val="sr-Latn-RS"/>
        </w:rPr>
        <w:t>, 68/2015-други закон, 103/2015, 99/2016,</w:t>
      </w:r>
      <w:r w:rsidRPr="001911A1">
        <w:rPr>
          <w:sz w:val="20"/>
          <w:szCs w:val="20"/>
          <w:lang w:val="sr-Cyrl-RS"/>
        </w:rPr>
        <w:t xml:space="preserve"> 113/2017</w:t>
      </w:r>
      <w:r w:rsidRPr="001911A1">
        <w:rPr>
          <w:sz w:val="20"/>
          <w:szCs w:val="20"/>
          <w:lang w:val="sr-Latn-RS"/>
        </w:rPr>
        <w:t>,</w:t>
      </w:r>
      <w:r w:rsidRPr="001911A1">
        <w:rPr>
          <w:sz w:val="20"/>
          <w:szCs w:val="20"/>
          <w:lang w:val="sr-Cyrl-RS"/>
        </w:rPr>
        <w:t xml:space="preserve"> 95/2018</w:t>
      </w:r>
      <w:r w:rsidRPr="001911A1">
        <w:rPr>
          <w:sz w:val="20"/>
          <w:szCs w:val="20"/>
          <w:lang w:val="sr-Latn-RS"/>
        </w:rPr>
        <w:t>,</w:t>
      </w:r>
      <w:r w:rsidRPr="001911A1">
        <w:rPr>
          <w:sz w:val="20"/>
          <w:szCs w:val="20"/>
          <w:lang w:val="sr-Cyrl-RS"/>
        </w:rPr>
        <w:t xml:space="preserve"> 31/2019</w:t>
      </w:r>
      <w:r w:rsidRPr="001911A1">
        <w:rPr>
          <w:sz w:val="20"/>
          <w:szCs w:val="20"/>
          <w:lang w:val="sr-Latn-RS"/>
        </w:rPr>
        <w:t>, 72/2019,</w:t>
      </w:r>
      <w:r w:rsidRPr="001911A1">
        <w:rPr>
          <w:sz w:val="20"/>
          <w:szCs w:val="20"/>
          <w:lang w:val="sr-Cyrl-RS"/>
        </w:rPr>
        <w:t xml:space="preserve"> 149/202</w:t>
      </w:r>
      <w:r w:rsidRPr="001911A1">
        <w:rPr>
          <w:sz w:val="20"/>
          <w:szCs w:val="20"/>
          <w:lang w:val="sr-Latn-RS"/>
        </w:rPr>
        <w:t>0, 118/2021</w:t>
      </w:r>
      <w:r w:rsidRPr="001911A1">
        <w:rPr>
          <w:sz w:val="20"/>
          <w:szCs w:val="20"/>
          <w:lang w:val="sr-Cyrl-RS"/>
        </w:rPr>
        <w:t>,</w:t>
      </w:r>
      <w:r w:rsidRPr="001911A1">
        <w:rPr>
          <w:sz w:val="20"/>
          <w:szCs w:val="20"/>
          <w:lang w:val="sr-Latn-RS"/>
        </w:rPr>
        <w:t xml:space="preserve"> 118/2021-др. </w:t>
      </w:r>
      <w:r w:rsidRPr="001911A1">
        <w:rPr>
          <w:sz w:val="20"/>
          <w:szCs w:val="20"/>
          <w:lang w:val="sr-Cyrl-RS"/>
        </w:rPr>
        <w:t>з</w:t>
      </w:r>
      <w:r w:rsidRPr="001911A1">
        <w:rPr>
          <w:sz w:val="20"/>
          <w:szCs w:val="20"/>
          <w:lang w:val="sr-Latn-RS"/>
        </w:rPr>
        <w:t>акон</w:t>
      </w:r>
      <w:r w:rsidRPr="001911A1">
        <w:rPr>
          <w:sz w:val="20"/>
          <w:szCs w:val="20"/>
          <w:lang w:val="sr-Cyrl-RS"/>
        </w:rPr>
        <w:t>, 138/2022 и 92/2023</w:t>
      </w:r>
      <w:r w:rsidRPr="001911A1">
        <w:rPr>
          <w:sz w:val="20"/>
          <w:szCs w:val="20"/>
          <w:lang w:val="sr-Cyrl-CS"/>
        </w:rPr>
        <w:t>) и члана 13. Одлуке о буџету општине Ивањица за 202</w:t>
      </w:r>
      <w:r w:rsidRPr="001911A1">
        <w:rPr>
          <w:sz w:val="20"/>
          <w:szCs w:val="20"/>
          <w:lang w:val="sr-Latn-RS"/>
        </w:rPr>
        <w:t>4</w:t>
      </w:r>
      <w:r w:rsidRPr="001911A1">
        <w:rPr>
          <w:sz w:val="20"/>
          <w:szCs w:val="20"/>
          <w:lang w:val="sr-Cyrl-CS"/>
        </w:rPr>
        <w:t xml:space="preserve">. годину («Службени лист општине Ивањица» број </w:t>
      </w:r>
      <w:r w:rsidRPr="001911A1">
        <w:rPr>
          <w:sz w:val="20"/>
          <w:szCs w:val="20"/>
          <w:lang w:val="sr-Latn-RS"/>
        </w:rPr>
        <w:t>14</w:t>
      </w:r>
      <w:r w:rsidRPr="001911A1">
        <w:rPr>
          <w:sz w:val="20"/>
          <w:szCs w:val="20"/>
          <w:lang w:val="sr-Cyrl-RS"/>
        </w:rPr>
        <w:t>/</w:t>
      </w:r>
      <w:r w:rsidRPr="001911A1">
        <w:rPr>
          <w:sz w:val="20"/>
          <w:szCs w:val="20"/>
          <w:lang w:val="sr-Latn-RS"/>
        </w:rPr>
        <w:t>2023</w:t>
      </w:r>
      <w:r w:rsidRPr="001911A1">
        <w:rPr>
          <w:sz w:val="20"/>
          <w:szCs w:val="20"/>
          <w:lang w:val="sr-Cyrl-RS"/>
        </w:rPr>
        <w:t xml:space="preserve">), </w:t>
      </w:r>
      <w:r w:rsidRPr="001911A1">
        <w:rPr>
          <w:sz w:val="20"/>
          <w:szCs w:val="20"/>
          <w:lang w:val="sr-Cyrl-CS"/>
        </w:rPr>
        <w:t xml:space="preserve">Председник општине Ивањица на предлог </w:t>
      </w:r>
      <w:r w:rsidRPr="001911A1">
        <w:rPr>
          <w:sz w:val="20"/>
          <w:szCs w:val="20"/>
        </w:rPr>
        <w:t xml:space="preserve">Oпштинске управе </w:t>
      </w:r>
      <w:r w:rsidRPr="001911A1">
        <w:rPr>
          <w:sz w:val="20"/>
          <w:szCs w:val="20"/>
          <w:lang w:val="sr-Cyrl-CS"/>
        </w:rPr>
        <w:t xml:space="preserve"> доноси</w:t>
      </w:r>
      <w:r w:rsidRPr="001911A1">
        <w:rPr>
          <w:sz w:val="20"/>
          <w:szCs w:val="20"/>
        </w:rPr>
        <w:t xml:space="preserve">: </w:t>
      </w:r>
    </w:p>
    <w:p w14:paraId="36E65105" w14:textId="77777777" w:rsidR="00464A52" w:rsidRPr="001911A1" w:rsidRDefault="00464A52" w:rsidP="00464A52">
      <w:pPr>
        <w:rPr>
          <w:sz w:val="20"/>
          <w:szCs w:val="20"/>
        </w:rPr>
      </w:pPr>
    </w:p>
    <w:p w14:paraId="3CBEFD84" w14:textId="77777777" w:rsidR="00464A52" w:rsidRPr="001911A1" w:rsidRDefault="00464A52" w:rsidP="00464A52">
      <w:pPr>
        <w:rPr>
          <w:sz w:val="20"/>
          <w:szCs w:val="20"/>
          <w:lang w:val="sr-Latn-RS"/>
        </w:rPr>
      </w:pPr>
    </w:p>
    <w:p w14:paraId="06107C7C" w14:textId="77777777" w:rsidR="00464A52" w:rsidRPr="001911A1" w:rsidRDefault="00464A52" w:rsidP="00464A52">
      <w:pPr>
        <w:jc w:val="center"/>
        <w:rPr>
          <w:b/>
          <w:sz w:val="20"/>
          <w:szCs w:val="20"/>
          <w:lang w:val="sr-Cyrl-CS"/>
        </w:rPr>
      </w:pPr>
      <w:r w:rsidRPr="001911A1">
        <w:rPr>
          <w:b/>
          <w:sz w:val="20"/>
          <w:szCs w:val="20"/>
          <w:lang w:val="sr-Cyrl-CS"/>
        </w:rPr>
        <w:t>Р Е Ш Е Њ Е</w:t>
      </w:r>
    </w:p>
    <w:p w14:paraId="4184581F" w14:textId="77777777" w:rsidR="00464A52" w:rsidRPr="001911A1" w:rsidRDefault="00464A52" w:rsidP="00464A52">
      <w:pPr>
        <w:rPr>
          <w:sz w:val="20"/>
          <w:szCs w:val="20"/>
        </w:rPr>
      </w:pPr>
    </w:p>
    <w:p w14:paraId="0D356426" w14:textId="77777777" w:rsidR="00464A52" w:rsidRPr="001911A1" w:rsidRDefault="00464A52" w:rsidP="00464A52">
      <w:pPr>
        <w:jc w:val="center"/>
        <w:rPr>
          <w:b/>
          <w:sz w:val="20"/>
          <w:szCs w:val="20"/>
          <w:lang w:val="sr-Cyrl-CS"/>
        </w:rPr>
      </w:pPr>
      <w:r w:rsidRPr="001911A1">
        <w:rPr>
          <w:b/>
          <w:sz w:val="20"/>
          <w:szCs w:val="20"/>
        </w:rPr>
        <w:t xml:space="preserve">o </w:t>
      </w:r>
      <w:r w:rsidRPr="001911A1">
        <w:rPr>
          <w:b/>
          <w:sz w:val="20"/>
          <w:szCs w:val="20"/>
          <w:lang w:val="sr-Cyrl-CS"/>
        </w:rPr>
        <w:t>употреби средстава текуће буџетске резерве</w:t>
      </w:r>
    </w:p>
    <w:p w14:paraId="544FB2D6" w14:textId="77777777" w:rsidR="00464A52" w:rsidRPr="001911A1" w:rsidRDefault="00464A52" w:rsidP="00464A52">
      <w:pPr>
        <w:jc w:val="center"/>
        <w:rPr>
          <w:b/>
          <w:sz w:val="20"/>
          <w:szCs w:val="20"/>
        </w:rPr>
      </w:pPr>
    </w:p>
    <w:p w14:paraId="108C9BF4" w14:textId="77777777" w:rsidR="00464A52" w:rsidRPr="001911A1" w:rsidRDefault="00464A52" w:rsidP="00464A52">
      <w:pPr>
        <w:jc w:val="center"/>
        <w:rPr>
          <w:b/>
          <w:sz w:val="20"/>
          <w:szCs w:val="20"/>
        </w:rPr>
      </w:pPr>
    </w:p>
    <w:p w14:paraId="7D479BCE" w14:textId="77777777" w:rsidR="00464A52" w:rsidRPr="001911A1" w:rsidRDefault="00464A52" w:rsidP="00464A52">
      <w:pPr>
        <w:numPr>
          <w:ilvl w:val="0"/>
          <w:numId w:val="58"/>
        </w:numPr>
        <w:jc w:val="both"/>
        <w:rPr>
          <w:sz w:val="20"/>
          <w:szCs w:val="20"/>
        </w:rPr>
      </w:pPr>
      <w:r w:rsidRPr="001911A1">
        <w:rPr>
          <w:sz w:val="20"/>
          <w:szCs w:val="20"/>
          <w:lang w:val="sr-Cyrl-CS"/>
        </w:rPr>
        <w:t>Из</w:t>
      </w:r>
      <w:r w:rsidRPr="001911A1">
        <w:rPr>
          <w:sz w:val="20"/>
          <w:szCs w:val="20"/>
        </w:rPr>
        <w:t xml:space="preserve"> </w:t>
      </w:r>
      <w:r w:rsidRPr="001911A1">
        <w:rPr>
          <w:sz w:val="20"/>
          <w:szCs w:val="20"/>
          <w:lang w:val="sr-Cyrl-CS"/>
        </w:rPr>
        <w:t>средстава</w:t>
      </w:r>
      <w:r w:rsidRPr="001911A1">
        <w:rPr>
          <w:sz w:val="20"/>
          <w:szCs w:val="20"/>
        </w:rPr>
        <w:t xml:space="preserve"> </w:t>
      </w:r>
      <w:r w:rsidRPr="001911A1">
        <w:rPr>
          <w:sz w:val="20"/>
          <w:szCs w:val="20"/>
          <w:lang w:val="sr-Cyrl-CS"/>
        </w:rPr>
        <w:t>утврђених Одлуком о буџету општине Ивањица за 202</w:t>
      </w:r>
      <w:r w:rsidRPr="001911A1">
        <w:rPr>
          <w:sz w:val="20"/>
          <w:szCs w:val="20"/>
          <w:lang w:val="sr-Latn-RS"/>
        </w:rPr>
        <w:t>4</w:t>
      </w:r>
      <w:r w:rsidRPr="001911A1">
        <w:rPr>
          <w:sz w:val="20"/>
          <w:szCs w:val="20"/>
          <w:lang w:val="sr-Cyrl-CS"/>
        </w:rPr>
        <w:t xml:space="preserve">. («Службени лист општине Ивањица» </w:t>
      </w:r>
      <w:r w:rsidRPr="001911A1">
        <w:rPr>
          <w:sz w:val="20"/>
          <w:szCs w:val="20"/>
        </w:rPr>
        <w:t xml:space="preserve"> </w:t>
      </w:r>
      <w:r w:rsidRPr="001911A1">
        <w:rPr>
          <w:sz w:val="20"/>
          <w:szCs w:val="20"/>
          <w:lang w:val="sr-Cyrl-CS"/>
        </w:rPr>
        <w:t xml:space="preserve">број </w:t>
      </w:r>
      <w:r w:rsidRPr="001911A1">
        <w:rPr>
          <w:sz w:val="20"/>
          <w:szCs w:val="20"/>
          <w:lang w:val="sr-Latn-RS"/>
        </w:rPr>
        <w:t>14</w:t>
      </w:r>
      <w:r w:rsidRPr="001911A1">
        <w:rPr>
          <w:sz w:val="20"/>
          <w:szCs w:val="20"/>
          <w:lang w:val="sr-Cyrl-RS"/>
        </w:rPr>
        <w:t>/</w:t>
      </w:r>
      <w:r w:rsidRPr="001911A1">
        <w:rPr>
          <w:sz w:val="20"/>
          <w:szCs w:val="20"/>
          <w:lang w:val="sr-Latn-RS"/>
        </w:rPr>
        <w:t>2023</w:t>
      </w:r>
      <w:r w:rsidRPr="001911A1">
        <w:rPr>
          <w:sz w:val="20"/>
          <w:szCs w:val="20"/>
          <w:lang w:val="sr-Cyrl-CS"/>
        </w:rPr>
        <w:t xml:space="preserve">), раздео 4. Општинска управа, Програм 0602: Опште услуге локалне самоуправе; Програмска активност 0009 – </w:t>
      </w:r>
      <w:r w:rsidRPr="001911A1">
        <w:rPr>
          <w:sz w:val="20"/>
          <w:szCs w:val="20"/>
          <w:lang w:val="sr-Latn-RS"/>
        </w:rPr>
        <w:t>T</w:t>
      </w:r>
      <w:r w:rsidRPr="001911A1">
        <w:rPr>
          <w:sz w:val="20"/>
          <w:szCs w:val="20"/>
          <w:lang w:val="sr-Cyrl-CS"/>
        </w:rPr>
        <w:t xml:space="preserve">екућа буџетска резерва, функција 160 – Опште  јавне услуге некласификоване на другом месту, економска класификација 499 – Средства резерве – текућа резерва, </w:t>
      </w:r>
      <w:r w:rsidRPr="001911A1">
        <w:rPr>
          <w:sz w:val="20"/>
          <w:szCs w:val="20"/>
          <w:lang w:val="sr-Cyrl-RS"/>
        </w:rPr>
        <w:t>одобравају се недостајућа средства</w:t>
      </w:r>
      <w:r w:rsidRPr="001911A1">
        <w:rPr>
          <w:sz w:val="20"/>
          <w:szCs w:val="20"/>
          <w:lang w:val="sr-Latn-RS"/>
        </w:rPr>
        <w:t xml:space="preserve"> </w:t>
      </w:r>
      <w:r w:rsidRPr="001911A1">
        <w:rPr>
          <w:sz w:val="20"/>
          <w:szCs w:val="20"/>
          <w:lang w:val="sr-Cyrl-RS"/>
        </w:rPr>
        <w:t>Општинској управи у износу 450</w:t>
      </w:r>
      <w:r w:rsidRPr="001911A1">
        <w:rPr>
          <w:sz w:val="20"/>
          <w:szCs w:val="20"/>
          <w:lang w:val="sr-Cyrl-CS"/>
        </w:rPr>
        <w:t>.000</w:t>
      </w:r>
      <w:r w:rsidRPr="001911A1">
        <w:rPr>
          <w:sz w:val="20"/>
          <w:szCs w:val="20"/>
          <w:lang w:val="sr-Cyrl-RS"/>
        </w:rPr>
        <w:t>,00 динара</w:t>
      </w:r>
      <w:r w:rsidRPr="001911A1">
        <w:rPr>
          <w:sz w:val="20"/>
          <w:szCs w:val="20"/>
          <w:lang w:val="sr-Latn-RS"/>
        </w:rPr>
        <w:t xml:space="preserve"> </w:t>
      </w:r>
      <w:r w:rsidRPr="001911A1">
        <w:rPr>
          <w:sz w:val="20"/>
          <w:szCs w:val="20"/>
          <w:lang w:val="sr-Cyrl-RS"/>
        </w:rPr>
        <w:t>з</w:t>
      </w:r>
      <w:r w:rsidRPr="001911A1">
        <w:rPr>
          <w:sz w:val="20"/>
          <w:szCs w:val="20"/>
          <w:lang w:val="sr-Latn-RS"/>
        </w:rPr>
        <w:t xml:space="preserve">а </w:t>
      </w:r>
      <w:r w:rsidRPr="001911A1">
        <w:rPr>
          <w:sz w:val="20"/>
          <w:szCs w:val="20"/>
          <w:lang w:val="sr-Cyrl-RS"/>
        </w:rPr>
        <w:t>трансфер Гимназији Ивањица за пројекат гасификације Гимназије</w:t>
      </w:r>
      <w:r w:rsidRPr="001911A1">
        <w:rPr>
          <w:sz w:val="20"/>
          <w:szCs w:val="20"/>
          <w:lang w:val="sr-Latn-RS"/>
        </w:rPr>
        <w:t>.</w:t>
      </w:r>
    </w:p>
    <w:p w14:paraId="3F312892" w14:textId="77777777" w:rsidR="00464A52" w:rsidRPr="001911A1" w:rsidRDefault="00464A52" w:rsidP="00464A52">
      <w:pPr>
        <w:ind w:left="720"/>
        <w:jc w:val="both"/>
        <w:rPr>
          <w:sz w:val="20"/>
          <w:szCs w:val="20"/>
        </w:rPr>
      </w:pPr>
    </w:p>
    <w:p w14:paraId="5BEE30E5" w14:textId="77777777" w:rsidR="00464A52" w:rsidRPr="001911A1" w:rsidRDefault="00464A52" w:rsidP="00464A52">
      <w:pPr>
        <w:numPr>
          <w:ilvl w:val="0"/>
          <w:numId w:val="58"/>
        </w:numPr>
        <w:jc w:val="both"/>
        <w:rPr>
          <w:sz w:val="20"/>
          <w:szCs w:val="20"/>
          <w:lang w:val="sr-Cyrl-CS"/>
        </w:rPr>
      </w:pPr>
      <w:r w:rsidRPr="001911A1">
        <w:rPr>
          <w:sz w:val="20"/>
          <w:szCs w:val="20"/>
          <w:lang w:val="sr-Cyrl-CS"/>
        </w:rPr>
        <w:t xml:space="preserve">Средства из тачке 1. овог решења распоређују се у оквиру раздела 4. – Општинска управа, Програм </w:t>
      </w:r>
      <w:r w:rsidRPr="001911A1">
        <w:rPr>
          <w:sz w:val="20"/>
          <w:szCs w:val="20"/>
          <w:lang w:val="sr-Cyrl-RS"/>
        </w:rPr>
        <w:t>2004</w:t>
      </w:r>
      <w:r w:rsidRPr="001911A1">
        <w:rPr>
          <w:sz w:val="20"/>
          <w:szCs w:val="20"/>
          <w:lang w:val="sr-Cyrl-CS"/>
        </w:rPr>
        <w:t xml:space="preserve">: </w:t>
      </w:r>
      <w:r w:rsidRPr="001911A1">
        <w:rPr>
          <w:sz w:val="20"/>
          <w:szCs w:val="20"/>
          <w:lang w:val="sr-Cyrl-RS"/>
        </w:rPr>
        <w:t>Средње образовање</w:t>
      </w:r>
      <w:r w:rsidRPr="001911A1">
        <w:rPr>
          <w:sz w:val="20"/>
          <w:szCs w:val="20"/>
          <w:lang w:val="sr-Cyrl-CS"/>
        </w:rPr>
        <w:t>; Програмска активност: 2004-0001 –</w:t>
      </w:r>
      <w:r w:rsidRPr="001911A1">
        <w:rPr>
          <w:sz w:val="20"/>
          <w:szCs w:val="20"/>
          <w:lang w:val="sr-Cyrl-RS"/>
        </w:rPr>
        <w:t xml:space="preserve"> Реализација делатности средњег образовања</w:t>
      </w:r>
      <w:r w:rsidRPr="001911A1">
        <w:rPr>
          <w:sz w:val="20"/>
          <w:szCs w:val="20"/>
          <w:lang w:val="sr-Cyrl-CS"/>
        </w:rPr>
        <w:t xml:space="preserve">, функција 920 – </w:t>
      </w:r>
      <w:r w:rsidRPr="001911A1">
        <w:rPr>
          <w:sz w:val="20"/>
          <w:szCs w:val="20"/>
          <w:lang w:val="sr-Cyrl-RS"/>
        </w:rPr>
        <w:t>Средње образовање</w:t>
      </w:r>
      <w:r w:rsidRPr="001911A1">
        <w:rPr>
          <w:sz w:val="20"/>
          <w:szCs w:val="20"/>
          <w:lang w:val="sr-Cyrl-CS"/>
        </w:rPr>
        <w:t xml:space="preserve">, економска класификација 463 – Трансфери осталим нивоима власти у износу </w:t>
      </w:r>
      <w:r w:rsidRPr="001911A1">
        <w:rPr>
          <w:sz w:val="20"/>
          <w:szCs w:val="20"/>
          <w:lang w:val="sr-Cyrl-RS"/>
        </w:rPr>
        <w:t>450</w:t>
      </w:r>
      <w:r w:rsidRPr="001911A1">
        <w:rPr>
          <w:sz w:val="20"/>
          <w:szCs w:val="20"/>
          <w:lang w:val="sr-Cyrl-CS"/>
        </w:rPr>
        <w:t>.000,00 динара (конто намене 511400 – Пројектно планирање), позиција 121/0.</w:t>
      </w:r>
    </w:p>
    <w:p w14:paraId="5BD6A272" w14:textId="77777777" w:rsidR="00464A52" w:rsidRPr="001911A1" w:rsidRDefault="00464A52" w:rsidP="00464A52">
      <w:pPr>
        <w:ind w:left="720"/>
        <w:jc w:val="both"/>
        <w:rPr>
          <w:sz w:val="20"/>
          <w:szCs w:val="20"/>
        </w:rPr>
      </w:pPr>
    </w:p>
    <w:p w14:paraId="5422E6C6" w14:textId="77777777" w:rsidR="00464A52" w:rsidRPr="001911A1" w:rsidRDefault="00464A52" w:rsidP="00464A52">
      <w:pPr>
        <w:numPr>
          <w:ilvl w:val="0"/>
          <w:numId w:val="58"/>
        </w:numPr>
        <w:jc w:val="both"/>
        <w:rPr>
          <w:sz w:val="20"/>
          <w:szCs w:val="20"/>
        </w:rPr>
      </w:pPr>
      <w:r w:rsidRPr="001911A1">
        <w:rPr>
          <w:sz w:val="20"/>
          <w:szCs w:val="20"/>
        </w:rPr>
        <w:t xml:space="preserve">O </w:t>
      </w:r>
      <w:r w:rsidRPr="001911A1">
        <w:rPr>
          <w:sz w:val="20"/>
          <w:szCs w:val="20"/>
          <w:lang w:val="sr-Cyrl-CS"/>
        </w:rPr>
        <w:t xml:space="preserve">реализацији овог решења стараће се Општинска управа - </w:t>
      </w:r>
      <w:r w:rsidRPr="001911A1">
        <w:rPr>
          <w:sz w:val="20"/>
          <w:szCs w:val="20"/>
          <w:lang w:val="sr-Latn-RS"/>
        </w:rPr>
        <w:t>O</w:t>
      </w:r>
      <w:r w:rsidRPr="001911A1">
        <w:rPr>
          <w:sz w:val="20"/>
          <w:szCs w:val="20"/>
          <w:lang w:val="sr-Cyrl-CS"/>
        </w:rPr>
        <w:t>дељење за буџет и финансије.</w:t>
      </w:r>
    </w:p>
    <w:p w14:paraId="59FC2154" w14:textId="77777777" w:rsidR="00464A52" w:rsidRPr="001911A1" w:rsidRDefault="00464A52" w:rsidP="00464A52">
      <w:pPr>
        <w:ind w:left="360"/>
        <w:jc w:val="both"/>
        <w:rPr>
          <w:sz w:val="20"/>
          <w:szCs w:val="20"/>
        </w:rPr>
      </w:pPr>
    </w:p>
    <w:p w14:paraId="389786D5" w14:textId="77777777" w:rsidR="00464A52" w:rsidRPr="001911A1" w:rsidRDefault="00464A52" w:rsidP="00464A52">
      <w:pPr>
        <w:numPr>
          <w:ilvl w:val="0"/>
          <w:numId w:val="58"/>
        </w:numPr>
        <w:jc w:val="both"/>
        <w:rPr>
          <w:sz w:val="20"/>
          <w:szCs w:val="20"/>
        </w:rPr>
      </w:pPr>
      <w:r w:rsidRPr="001911A1">
        <w:rPr>
          <w:sz w:val="20"/>
          <w:szCs w:val="20"/>
        </w:rPr>
        <w:t>O</w:t>
      </w:r>
      <w:r w:rsidRPr="001911A1">
        <w:rPr>
          <w:sz w:val="20"/>
          <w:szCs w:val="20"/>
          <w:lang w:val="sr-Cyrl-CS"/>
        </w:rPr>
        <w:t>во решење биће објављено у «Службеном листу општине Ивањица»</w:t>
      </w:r>
      <w:r w:rsidRPr="001911A1">
        <w:rPr>
          <w:sz w:val="20"/>
          <w:szCs w:val="20"/>
        </w:rPr>
        <w:t>.</w:t>
      </w:r>
    </w:p>
    <w:p w14:paraId="281C61C3" w14:textId="77777777" w:rsidR="00464A52" w:rsidRPr="001911A1" w:rsidRDefault="00464A52" w:rsidP="00464A52">
      <w:pPr>
        <w:jc w:val="both"/>
        <w:rPr>
          <w:sz w:val="20"/>
          <w:szCs w:val="20"/>
        </w:rPr>
      </w:pPr>
    </w:p>
    <w:p w14:paraId="63DF3B26" w14:textId="77777777" w:rsidR="00464A52" w:rsidRPr="001911A1" w:rsidRDefault="00464A52" w:rsidP="00464A52">
      <w:pPr>
        <w:tabs>
          <w:tab w:val="left" w:pos="3060"/>
        </w:tabs>
        <w:rPr>
          <w:sz w:val="20"/>
          <w:szCs w:val="20"/>
        </w:rPr>
      </w:pPr>
      <w:r w:rsidRPr="001911A1">
        <w:rPr>
          <w:sz w:val="20"/>
          <w:szCs w:val="20"/>
        </w:rPr>
        <w:t xml:space="preserve"> </w:t>
      </w:r>
    </w:p>
    <w:p w14:paraId="05ECFB52" w14:textId="77777777" w:rsidR="00464A52" w:rsidRPr="001911A1" w:rsidRDefault="00464A52" w:rsidP="00464A52">
      <w:pPr>
        <w:tabs>
          <w:tab w:val="left" w:pos="3060"/>
        </w:tabs>
        <w:rPr>
          <w:sz w:val="20"/>
          <w:szCs w:val="20"/>
        </w:rPr>
      </w:pPr>
    </w:p>
    <w:p w14:paraId="64D5D09A" w14:textId="77777777" w:rsidR="00726EA9" w:rsidRPr="00E63603" w:rsidRDefault="00726EA9" w:rsidP="00726EA9">
      <w:pPr>
        <w:tabs>
          <w:tab w:val="left" w:pos="3060"/>
        </w:tabs>
        <w:jc w:val="right"/>
        <w:rPr>
          <w:b/>
          <w:bCs/>
          <w:sz w:val="20"/>
          <w:szCs w:val="20"/>
          <w:lang w:val="sr-Cyrl-CS"/>
        </w:rPr>
      </w:pPr>
      <w:r w:rsidRPr="00E63603">
        <w:rPr>
          <w:b/>
          <w:bCs/>
          <w:sz w:val="20"/>
          <w:szCs w:val="20"/>
          <w:lang w:val="sr-Cyrl-CS"/>
        </w:rPr>
        <w:t>ПРЕДСЕДНИК ОПШТИНЕ</w:t>
      </w:r>
    </w:p>
    <w:p w14:paraId="79B0863F" w14:textId="77777777" w:rsidR="00726EA9" w:rsidRPr="00E63603" w:rsidRDefault="00726EA9" w:rsidP="00726EA9">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2A72A478" w14:textId="77777777" w:rsidR="00464A52" w:rsidRPr="001911A1" w:rsidRDefault="00464A52" w:rsidP="00464A52">
      <w:pPr>
        <w:tabs>
          <w:tab w:val="left" w:pos="3060"/>
        </w:tabs>
        <w:rPr>
          <w:sz w:val="20"/>
          <w:szCs w:val="20"/>
          <w:lang w:val="sr-Cyrl-CS"/>
        </w:rPr>
      </w:pPr>
    </w:p>
    <w:p w14:paraId="0B1C59B4" w14:textId="77777777" w:rsidR="00464A52" w:rsidRPr="001911A1" w:rsidRDefault="00464A52" w:rsidP="00464A52">
      <w:pPr>
        <w:tabs>
          <w:tab w:val="left" w:pos="3060"/>
        </w:tabs>
        <w:rPr>
          <w:sz w:val="20"/>
          <w:szCs w:val="20"/>
          <w:lang w:val="sr-Cyrl-CS"/>
        </w:rPr>
      </w:pPr>
    </w:p>
    <w:p w14:paraId="59A9F427" w14:textId="77777777" w:rsidR="00464A52" w:rsidRPr="001911A1" w:rsidRDefault="00464A52" w:rsidP="00464A52">
      <w:pPr>
        <w:tabs>
          <w:tab w:val="left" w:pos="3060"/>
        </w:tabs>
        <w:rPr>
          <w:sz w:val="20"/>
          <w:szCs w:val="20"/>
          <w:lang w:val="sr-Cyrl-CS"/>
        </w:rPr>
      </w:pPr>
    </w:p>
    <w:p w14:paraId="68086AFC" w14:textId="77777777" w:rsidR="00464A52" w:rsidRPr="001911A1" w:rsidRDefault="00464A52" w:rsidP="00464A52">
      <w:pPr>
        <w:tabs>
          <w:tab w:val="left" w:pos="3060"/>
        </w:tabs>
        <w:jc w:val="center"/>
        <w:rPr>
          <w:b/>
          <w:sz w:val="20"/>
          <w:szCs w:val="20"/>
          <w:lang w:val="sr-Cyrl-CS"/>
        </w:rPr>
      </w:pPr>
      <w:r w:rsidRPr="001911A1">
        <w:rPr>
          <w:b/>
          <w:sz w:val="20"/>
          <w:szCs w:val="20"/>
          <w:lang w:val="sr-Cyrl-CS"/>
        </w:rPr>
        <w:t>О Б Р А З Л О Ж Е Њ Е</w:t>
      </w:r>
    </w:p>
    <w:p w14:paraId="25FD3830" w14:textId="77777777" w:rsidR="00464A52" w:rsidRPr="001911A1" w:rsidRDefault="00464A52" w:rsidP="00464A52">
      <w:pPr>
        <w:rPr>
          <w:sz w:val="20"/>
          <w:szCs w:val="20"/>
          <w:lang w:val="sr-Cyrl-CS"/>
        </w:rPr>
      </w:pPr>
    </w:p>
    <w:p w14:paraId="7E615FD4" w14:textId="77777777" w:rsidR="00464A52" w:rsidRPr="001911A1" w:rsidRDefault="00464A52" w:rsidP="00464A52">
      <w:pPr>
        <w:rPr>
          <w:sz w:val="20"/>
          <w:szCs w:val="20"/>
          <w:lang w:val="sr-Cyrl-CS"/>
        </w:rPr>
      </w:pPr>
    </w:p>
    <w:p w14:paraId="78A63269" w14:textId="77777777" w:rsidR="00464A52" w:rsidRPr="001911A1" w:rsidRDefault="00464A52" w:rsidP="00464A52">
      <w:pPr>
        <w:tabs>
          <w:tab w:val="left" w:pos="567"/>
        </w:tabs>
        <w:jc w:val="both"/>
        <w:rPr>
          <w:sz w:val="20"/>
          <w:szCs w:val="20"/>
          <w:lang w:val="sr-Cyrl-CS"/>
        </w:rPr>
      </w:pPr>
      <w:r w:rsidRPr="001911A1">
        <w:rPr>
          <w:sz w:val="20"/>
          <w:szCs w:val="20"/>
          <w:lang w:val="sr-Cyrl-CS"/>
        </w:rPr>
        <w:tab/>
        <w:t xml:space="preserve">Чланом 69. Став 4. </w:t>
      </w:r>
      <w:r w:rsidRPr="001911A1">
        <w:rPr>
          <w:sz w:val="20"/>
          <w:szCs w:val="20"/>
          <w:lang w:val="sr-Cyrl-RS"/>
        </w:rPr>
        <w:t>Закона о буџетском систему</w:t>
      </w:r>
      <w:r w:rsidRPr="001911A1">
        <w:rPr>
          <w:sz w:val="20"/>
          <w:szCs w:val="20"/>
          <w:lang w:val="sr-Cyrl-CS"/>
        </w:rPr>
        <w:t>(«Службени гласник РС» број 54/2009</w:t>
      </w:r>
      <w:r w:rsidRPr="001911A1">
        <w:rPr>
          <w:sz w:val="20"/>
          <w:szCs w:val="20"/>
        </w:rPr>
        <w:t>, 73/2010, 101/2010</w:t>
      </w:r>
      <w:r w:rsidRPr="001911A1">
        <w:rPr>
          <w:sz w:val="20"/>
          <w:szCs w:val="20"/>
          <w:lang w:val="sr-Cyrl-RS"/>
        </w:rPr>
        <w:t>,</w:t>
      </w:r>
      <w:r w:rsidRPr="001911A1">
        <w:rPr>
          <w:sz w:val="20"/>
          <w:szCs w:val="20"/>
        </w:rPr>
        <w:t xml:space="preserve"> 101/2011</w:t>
      </w:r>
      <w:r w:rsidRPr="001911A1">
        <w:rPr>
          <w:sz w:val="20"/>
          <w:szCs w:val="20"/>
          <w:lang w:val="sr-Cyrl-RS"/>
        </w:rPr>
        <w:t>93/2012,62/2013-исправка,108/2013, 142/2014,</w:t>
      </w:r>
      <w:r w:rsidRPr="001911A1">
        <w:rPr>
          <w:sz w:val="20"/>
          <w:szCs w:val="20"/>
          <w:lang w:val="sr-Latn-RS"/>
        </w:rPr>
        <w:t xml:space="preserve"> 68/2015-други закон</w:t>
      </w:r>
      <w:r w:rsidRPr="001911A1">
        <w:rPr>
          <w:sz w:val="20"/>
          <w:szCs w:val="20"/>
          <w:lang w:val="sr-Cyrl-RS"/>
        </w:rPr>
        <w:t>,</w:t>
      </w:r>
      <w:r w:rsidRPr="001911A1">
        <w:rPr>
          <w:sz w:val="20"/>
          <w:szCs w:val="20"/>
          <w:lang w:val="sr-Latn-RS"/>
        </w:rPr>
        <w:t xml:space="preserve"> 103/2015</w:t>
      </w:r>
      <w:r w:rsidRPr="001911A1">
        <w:rPr>
          <w:sz w:val="20"/>
          <w:szCs w:val="20"/>
          <w:lang w:val="sr-Cyrl-RS"/>
        </w:rPr>
        <w:t xml:space="preserve">, </w:t>
      </w:r>
      <w:r w:rsidRPr="001911A1">
        <w:rPr>
          <w:sz w:val="20"/>
          <w:szCs w:val="20"/>
          <w:lang w:val="sr-Latn-RS"/>
        </w:rPr>
        <w:t>99/2016</w:t>
      </w:r>
      <w:r w:rsidRPr="001911A1">
        <w:rPr>
          <w:sz w:val="20"/>
          <w:szCs w:val="20"/>
          <w:lang w:val="sr-Cyrl-RS"/>
        </w:rPr>
        <w:t>, 113/2017, 93/2018, 31/2019, 72/2019, 14</w:t>
      </w:r>
      <w:r w:rsidRPr="001911A1">
        <w:rPr>
          <w:sz w:val="20"/>
          <w:szCs w:val="20"/>
          <w:lang w:val="sr-Latn-RS"/>
        </w:rPr>
        <w:t>9</w:t>
      </w:r>
      <w:r w:rsidRPr="001911A1">
        <w:rPr>
          <w:sz w:val="20"/>
          <w:szCs w:val="20"/>
          <w:lang w:val="sr-Cyrl-RS"/>
        </w:rPr>
        <w:t>/2020</w:t>
      </w:r>
      <w:r w:rsidRPr="001911A1">
        <w:rPr>
          <w:sz w:val="20"/>
          <w:szCs w:val="20"/>
          <w:lang w:val="sr-Latn-RS"/>
        </w:rPr>
        <w:t>, 118/2021</w:t>
      </w:r>
      <w:r w:rsidRPr="001911A1">
        <w:rPr>
          <w:sz w:val="20"/>
          <w:szCs w:val="20"/>
          <w:lang w:val="sr-Cyrl-RS"/>
        </w:rPr>
        <w:t>,</w:t>
      </w:r>
      <w:r w:rsidRPr="001911A1">
        <w:rPr>
          <w:sz w:val="20"/>
          <w:szCs w:val="20"/>
          <w:lang w:val="sr-Latn-RS"/>
        </w:rPr>
        <w:t xml:space="preserve"> 118/2021-др. </w:t>
      </w:r>
      <w:r w:rsidRPr="001911A1">
        <w:rPr>
          <w:sz w:val="20"/>
          <w:szCs w:val="20"/>
          <w:lang w:val="sr-Cyrl-RS"/>
        </w:rPr>
        <w:t>з</w:t>
      </w:r>
      <w:r w:rsidRPr="001911A1">
        <w:rPr>
          <w:sz w:val="20"/>
          <w:szCs w:val="20"/>
          <w:lang w:val="sr-Latn-RS"/>
        </w:rPr>
        <w:t>акон</w:t>
      </w:r>
      <w:r w:rsidRPr="001911A1">
        <w:rPr>
          <w:sz w:val="20"/>
          <w:szCs w:val="20"/>
          <w:lang w:val="sr-Cyrl-RS"/>
        </w:rPr>
        <w:t>, 138/2022 и 92/2023</w:t>
      </w:r>
      <w:r w:rsidRPr="001911A1">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1AE8E3A7" w14:textId="77777777" w:rsidR="00464A52" w:rsidRPr="001911A1" w:rsidRDefault="00464A52" w:rsidP="00464A52">
      <w:pPr>
        <w:tabs>
          <w:tab w:val="left" w:pos="567"/>
        </w:tabs>
        <w:jc w:val="both"/>
        <w:rPr>
          <w:sz w:val="20"/>
          <w:szCs w:val="20"/>
          <w:lang w:val="sr-Cyrl-CS"/>
        </w:rPr>
      </w:pPr>
    </w:p>
    <w:p w14:paraId="73723ABB" w14:textId="77777777" w:rsidR="00464A52" w:rsidRPr="001911A1" w:rsidRDefault="00464A52" w:rsidP="00464A52">
      <w:pPr>
        <w:tabs>
          <w:tab w:val="left" w:pos="567"/>
        </w:tabs>
        <w:jc w:val="both"/>
        <w:rPr>
          <w:sz w:val="20"/>
          <w:szCs w:val="20"/>
          <w:lang w:val="sr-Cyrl-RS"/>
        </w:rPr>
      </w:pPr>
      <w:r w:rsidRPr="001911A1">
        <w:rPr>
          <w:sz w:val="20"/>
          <w:szCs w:val="20"/>
          <w:lang w:val="sr-Cyrl-CS"/>
        </w:rPr>
        <w:tab/>
        <w:t xml:space="preserve">Такође чланом 13. Одлуке о буџету општине Ивањице за 2024. годину («Службени лист општине Ивањица» број </w:t>
      </w:r>
      <w:r w:rsidRPr="001911A1">
        <w:rPr>
          <w:sz w:val="20"/>
          <w:szCs w:val="20"/>
          <w:lang w:val="sr-Cyrl-RS"/>
        </w:rPr>
        <w:t>14/2023</w:t>
      </w:r>
      <w:r w:rsidRPr="001911A1">
        <w:rPr>
          <w:sz w:val="20"/>
          <w:szCs w:val="20"/>
          <w:lang w:val="sr-Cyrl-CS"/>
        </w:rPr>
        <w:t>)</w:t>
      </w:r>
      <w:r w:rsidRPr="001911A1">
        <w:rPr>
          <w:sz w:val="20"/>
          <w:szCs w:val="20"/>
        </w:rPr>
        <w:t>,</w:t>
      </w:r>
      <w:r w:rsidRPr="001911A1">
        <w:rPr>
          <w:sz w:val="20"/>
          <w:szCs w:val="20"/>
          <w:lang w:val="sr-Cyrl-RS"/>
        </w:rPr>
        <w:t xml:space="preserve"> предвиђено је да решење о коришћењу средстава текуће буџетске резерве доноси председник општине.</w:t>
      </w:r>
    </w:p>
    <w:p w14:paraId="00441990" w14:textId="77777777" w:rsidR="00464A52" w:rsidRPr="001911A1" w:rsidRDefault="00464A52" w:rsidP="00464A52">
      <w:pPr>
        <w:tabs>
          <w:tab w:val="left" w:pos="567"/>
        </w:tabs>
        <w:jc w:val="both"/>
        <w:rPr>
          <w:sz w:val="20"/>
          <w:szCs w:val="20"/>
          <w:lang w:val="sr-Cyrl-RS"/>
        </w:rPr>
      </w:pPr>
    </w:p>
    <w:p w14:paraId="4F956614" w14:textId="77777777" w:rsidR="00464A52" w:rsidRPr="001911A1" w:rsidRDefault="00464A52" w:rsidP="00464A52">
      <w:pPr>
        <w:jc w:val="both"/>
        <w:rPr>
          <w:sz w:val="20"/>
          <w:szCs w:val="20"/>
          <w:lang w:val="sr-Cyrl-RS"/>
        </w:rPr>
      </w:pPr>
      <w:r w:rsidRPr="001911A1">
        <w:rPr>
          <w:sz w:val="20"/>
          <w:szCs w:val="20"/>
          <w:lang w:val="sr-Cyrl-RS"/>
        </w:rPr>
        <w:tab/>
        <w:t>Имајући у виду да на позицији из тачке 2. овог решења</w:t>
      </w:r>
      <w:r w:rsidRPr="001911A1">
        <w:rPr>
          <w:sz w:val="20"/>
          <w:szCs w:val="20"/>
          <w:lang w:val="sr-Cyrl-CS"/>
        </w:rPr>
        <w:t>, нису планирана средства за ове намене, одлучено је као у диспозитиву решења.</w:t>
      </w:r>
    </w:p>
    <w:p w14:paraId="3179F305" w14:textId="77777777" w:rsidR="00464A52" w:rsidRPr="001911A1" w:rsidRDefault="00464A52" w:rsidP="00464A52">
      <w:pPr>
        <w:tabs>
          <w:tab w:val="left" w:pos="1740"/>
        </w:tabs>
        <w:rPr>
          <w:sz w:val="20"/>
          <w:szCs w:val="20"/>
          <w:lang w:val="sr-Cyrl-CS"/>
        </w:rPr>
      </w:pPr>
      <w:r w:rsidRPr="001911A1">
        <w:rPr>
          <w:sz w:val="20"/>
          <w:szCs w:val="20"/>
          <w:lang w:val="sr-Cyrl-CS"/>
        </w:rPr>
        <w:t xml:space="preserve"> </w:t>
      </w:r>
    </w:p>
    <w:p w14:paraId="6AEE7939" w14:textId="77777777" w:rsidR="00464A52" w:rsidRDefault="00464A52" w:rsidP="00C74819">
      <w:pPr>
        <w:ind w:firstLine="708"/>
        <w:jc w:val="both"/>
        <w:rPr>
          <w:sz w:val="20"/>
          <w:szCs w:val="20"/>
        </w:rPr>
      </w:pPr>
    </w:p>
    <w:p w14:paraId="2150726A" w14:textId="77777777" w:rsidR="00726EA9" w:rsidRDefault="00726EA9" w:rsidP="00C74819">
      <w:pPr>
        <w:ind w:firstLine="708"/>
        <w:jc w:val="both"/>
        <w:rPr>
          <w:sz w:val="20"/>
          <w:szCs w:val="20"/>
        </w:rPr>
      </w:pPr>
    </w:p>
    <w:p w14:paraId="4CEC5962" w14:textId="77777777" w:rsidR="00726EA9" w:rsidRDefault="00726EA9" w:rsidP="00C74819">
      <w:pPr>
        <w:ind w:firstLine="708"/>
        <w:jc w:val="both"/>
        <w:rPr>
          <w:sz w:val="20"/>
          <w:szCs w:val="20"/>
        </w:rPr>
      </w:pPr>
    </w:p>
    <w:p w14:paraId="547949B2" w14:textId="77777777" w:rsidR="00726EA9" w:rsidRDefault="00726EA9" w:rsidP="00C74819">
      <w:pPr>
        <w:ind w:firstLine="708"/>
        <w:jc w:val="both"/>
        <w:rPr>
          <w:sz w:val="20"/>
          <w:szCs w:val="20"/>
        </w:rPr>
      </w:pPr>
    </w:p>
    <w:p w14:paraId="2E22A725" w14:textId="77777777" w:rsidR="00726EA9" w:rsidRDefault="00726EA9" w:rsidP="00C74819">
      <w:pPr>
        <w:ind w:firstLine="708"/>
        <w:jc w:val="both"/>
        <w:rPr>
          <w:sz w:val="20"/>
          <w:szCs w:val="20"/>
        </w:rPr>
      </w:pPr>
    </w:p>
    <w:p w14:paraId="6299BB82" w14:textId="77777777" w:rsidR="00464A52" w:rsidRDefault="00464A52" w:rsidP="00C74819">
      <w:pPr>
        <w:ind w:firstLine="708"/>
        <w:jc w:val="both"/>
        <w:rPr>
          <w:sz w:val="20"/>
          <w:szCs w:val="20"/>
        </w:rPr>
      </w:pPr>
    </w:p>
    <w:p w14:paraId="26E90640" w14:textId="77777777" w:rsidR="00464A52" w:rsidRPr="00CC62E5" w:rsidRDefault="00464A52" w:rsidP="00464A52">
      <w:pPr>
        <w:rPr>
          <w:sz w:val="20"/>
          <w:szCs w:val="20"/>
          <w:lang w:val="sr-Cyrl-CS"/>
        </w:rPr>
      </w:pPr>
      <w:r w:rsidRPr="00CC62E5">
        <w:rPr>
          <w:sz w:val="20"/>
          <w:szCs w:val="20"/>
          <w:lang w:val="sr-Cyrl-CS"/>
        </w:rPr>
        <w:t>Р е п у б л и к а  С р б и ј а</w:t>
      </w:r>
    </w:p>
    <w:p w14:paraId="54A17ABF" w14:textId="77777777" w:rsidR="00464A52" w:rsidRPr="00CC62E5" w:rsidRDefault="00464A52" w:rsidP="00464A52">
      <w:pPr>
        <w:rPr>
          <w:sz w:val="20"/>
          <w:szCs w:val="20"/>
          <w:lang w:val="sr-Cyrl-CS"/>
        </w:rPr>
      </w:pPr>
      <w:r w:rsidRPr="00CC62E5">
        <w:rPr>
          <w:sz w:val="20"/>
          <w:szCs w:val="20"/>
          <w:lang w:val="sr-Cyrl-CS"/>
        </w:rPr>
        <w:t>ОПШТИНА ИВАЊИЦА</w:t>
      </w:r>
    </w:p>
    <w:p w14:paraId="51EEE5C0" w14:textId="77777777" w:rsidR="00464A52" w:rsidRPr="00CC62E5" w:rsidRDefault="00464A52" w:rsidP="00464A52">
      <w:pPr>
        <w:rPr>
          <w:sz w:val="20"/>
          <w:szCs w:val="20"/>
          <w:lang w:val="sr-Cyrl-CS"/>
        </w:rPr>
      </w:pPr>
      <w:r w:rsidRPr="00CC62E5">
        <w:rPr>
          <w:sz w:val="20"/>
          <w:szCs w:val="20"/>
          <w:lang w:val="sr-Cyrl-CS"/>
        </w:rPr>
        <w:t>ПРЕДСЕДНИК ОПШТИНЕ</w:t>
      </w:r>
    </w:p>
    <w:p w14:paraId="54F0D3F6" w14:textId="77777777" w:rsidR="00464A52" w:rsidRPr="00CC62E5" w:rsidRDefault="00464A52" w:rsidP="00464A52">
      <w:pPr>
        <w:rPr>
          <w:sz w:val="20"/>
          <w:szCs w:val="20"/>
          <w:lang w:val="sr-Cyrl-RS"/>
        </w:rPr>
      </w:pPr>
      <w:r w:rsidRPr="00CC62E5">
        <w:rPr>
          <w:sz w:val="20"/>
          <w:szCs w:val="20"/>
          <w:lang w:val="sr-Cyrl-RS"/>
        </w:rPr>
        <w:t>Бр</w:t>
      </w:r>
      <w:r w:rsidRPr="00CC62E5">
        <w:rPr>
          <w:sz w:val="20"/>
          <w:szCs w:val="20"/>
        </w:rPr>
        <w:t>oj:400-</w:t>
      </w:r>
      <w:r w:rsidRPr="00CC62E5">
        <w:rPr>
          <w:sz w:val="20"/>
          <w:szCs w:val="20"/>
          <w:lang w:val="sr-Latn-RS"/>
        </w:rPr>
        <w:t>2</w:t>
      </w:r>
      <w:r w:rsidRPr="00CC62E5">
        <w:rPr>
          <w:sz w:val="20"/>
          <w:szCs w:val="20"/>
        </w:rPr>
        <w:t>-</w:t>
      </w:r>
      <w:r w:rsidRPr="00CC62E5">
        <w:rPr>
          <w:sz w:val="20"/>
          <w:szCs w:val="20"/>
          <w:lang w:val="sr-Latn-RS"/>
        </w:rPr>
        <w:t>11</w:t>
      </w:r>
      <w:r w:rsidRPr="00CC62E5">
        <w:rPr>
          <w:sz w:val="20"/>
          <w:szCs w:val="20"/>
        </w:rPr>
        <w:t>/</w:t>
      </w:r>
      <w:r w:rsidRPr="00CC62E5">
        <w:rPr>
          <w:sz w:val="20"/>
          <w:szCs w:val="20"/>
          <w:lang w:val="sr-Latn-RS"/>
        </w:rPr>
        <w:t>2024</w:t>
      </w:r>
      <w:r w:rsidRPr="00CC62E5">
        <w:rPr>
          <w:sz w:val="20"/>
          <w:szCs w:val="20"/>
          <w:lang w:val="sr-Cyrl-CS"/>
        </w:rPr>
        <w:t>-01</w:t>
      </w:r>
    </w:p>
    <w:p w14:paraId="36005CB5" w14:textId="77777777" w:rsidR="00464A52" w:rsidRPr="00CC62E5" w:rsidRDefault="00464A52" w:rsidP="00464A52">
      <w:pPr>
        <w:rPr>
          <w:sz w:val="20"/>
          <w:szCs w:val="20"/>
          <w:lang w:val="sr-Cyrl-CS"/>
        </w:rPr>
      </w:pPr>
      <w:r w:rsidRPr="00CC62E5">
        <w:rPr>
          <w:sz w:val="20"/>
          <w:szCs w:val="20"/>
          <w:lang w:val="sr-Latn-RS"/>
        </w:rPr>
        <w:t>05</w:t>
      </w:r>
      <w:r w:rsidRPr="00CC62E5">
        <w:rPr>
          <w:sz w:val="20"/>
          <w:szCs w:val="20"/>
        </w:rPr>
        <w:t xml:space="preserve">. </w:t>
      </w:r>
      <w:r w:rsidRPr="00CC62E5">
        <w:rPr>
          <w:sz w:val="20"/>
          <w:szCs w:val="20"/>
          <w:lang w:val="sr-Latn-RS"/>
        </w:rPr>
        <w:t>04</w:t>
      </w:r>
      <w:r w:rsidRPr="00CC62E5">
        <w:rPr>
          <w:sz w:val="20"/>
          <w:szCs w:val="20"/>
        </w:rPr>
        <w:t>.</w:t>
      </w:r>
      <w:r w:rsidRPr="00CC62E5">
        <w:rPr>
          <w:sz w:val="20"/>
          <w:szCs w:val="20"/>
          <w:lang w:val="sr-Cyrl-RS"/>
        </w:rPr>
        <w:t xml:space="preserve"> </w:t>
      </w:r>
      <w:r w:rsidRPr="00CC62E5">
        <w:rPr>
          <w:sz w:val="20"/>
          <w:szCs w:val="20"/>
        </w:rPr>
        <w:t>20</w:t>
      </w:r>
      <w:r w:rsidRPr="00CC62E5">
        <w:rPr>
          <w:sz w:val="20"/>
          <w:szCs w:val="20"/>
          <w:lang w:val="sr-Latn-RS"/>
        </w:rPr>
        <w:t>24</w:t>
      </w:r>
      <w:r w:rsidRPr="00CC62E5">
        <w:rPr>
          <w:sz w:val="20"/>
          <w:szCs w:val="20"/>
        </w:rPr>
        <w:t xml:space="preserve">. </w:t>
      </w:r>
      <w:r w:rsidRPr="00CC62E5">
        <w:rPr>
          <w:sz w:val="20"/>
          <w:szCs w:val="20"/>
          <w:lang w:val="sr-Cyrl-CS"/>
        </w:rPr>
        <w:t>године</w:t>
      </w:r>
    </w:p>
    <w:p w14:paraId="46F16B83" w14:textId="77777777" w:rsidR="00464A52" w:rsidRPr="00CC62E5" w:rsidRDefault="00464A52" w:rsidP="00464A52">
      <w:pPr>
        <w:rPr>
          <w:sz w:val="20"/>
          <w:szCs w:val="20"/>
          <w:lang w:val="sr-Cyrl-RS"/>
        </w:rPr>
      </w:pPr>
      <w:r w:rsidRPr="00CC62E5">
        <w:rPr>
          <w:sz w:val="20"/>
          <w:szCs w:val="20"/>
        </w:rPr>
        <w:t>Ивањица</w:t>
      </w:r>
    </w:p>
    <w:p w14:paraId="36B65FAD" w14:textId="77777777" w:rsidR="00464A52" w:rsidRPr="00CC62E5" w:rsidRDefault="00464A52" w:rsidP="00464A52">
      <w:pPr>
        <w:rPr>
          <w:sz w:val="20"/>
          <w:szCs w:val="20"/>
        </w:rPr>
      </w:pPr>
    </w:p>
    <w:p w14:paraId="0D813695" w14:textId="77777777" w:rsidR="00464A52" w:rsidRPr="00CC62E5" w:rsidRDefault="00464A52" w:rsidP="00464A52">
      <w:pPr>
        <w:jc w:val="both"/>
        <w:rPr>
          <w:sz w:val="20"/>
          <w:szCs w:val="20"/>
        </w:rPr>
      </w:pPr>
      <w:r w:rsidRPr="00CC62E5">
        <w:rPr>
          <w:sz w:val="20"/>
          <w:szCs w:val="20"/>
          <w:lang w:val="sr-Cyrl-CS"/>
        </w:rPr>
        <w:t>На основу члана  69. став 4. Закона о буџетском систему («Службени гласник РС» број 54/2009</w:t>
      </w:r>
      <w:r w:rsidRPr="00CC62E5">
        <w:rPr>
          <w:sz w:val="20"/>
          <w:szCs w:val="20"/>
        </w:rPr>
        <w:t>, 73/2010, 101/2010</w:t>
      </w:r>
      <w:r w:rsidRPr="00CC62E5">
        <w:rPr>
          <w:sz w:val="20"/>
          <w:szCs w:val="20"/>
          <w:lang w:val="sr-Cyrl-RS"/>
        </w:rPr>
        <w:t>,</w:t>
      </w:r>
      <w:r w:rsidRPr="00CC62E5">
        <w:rPr>
          <w:sz w:val="20"/>
          <w:szCs w:val="20"/>
        </w:rPr>
        <w:t xml:space="preserve"> 101/2011</w:t>
      </w:r>
      <w:r w:rsidRPr="00CC62E5">
        <w:rPr>
          <w:sz w:val="20"/>
          <w:szCs w:val="20"/>
          <w:lang w:val="sr-Cyrl-RS"/>
        </w:rPr>
        <w:t>93/2012,62/2013-исправка</w:t>
      </w:r>
      <w:r w:rsidRPr="00CC62E5">
        <w:rPr>
          <w:sz w:val="20"/>
          <w:szCs w:val="20"/>
          <w:lang w:val="sr-Latn-RS"/>
        </w:rPr>
        <w:t>,</w:t>
      </w:r>
      <w:r w:rsidRPr="00CC62E5">
        <w:rPr>
          <w:sz w:val="20"/>
          <w:szCs w:val="20"/>
          <w:lang w:val="sr-Cyrl-RS"/>
        </w:rPr>
        <w:t xml:space="preserve"> 108/2013</w:t>
      </w:r>
      <w:r w:rsidRPr="00CC62E5">
        <w:rPr>
          <w:sz w:val="20"/>
          <w:szCs w:val="20"/>
          <w:lang w:val="sr-Latn-RS"/>
        </w:rPr>
        <w:t>,</w:t>
      </w:r>
      <w:r w:rsidRPr="00CC62E5">
        <w:rPr>
          <w:sz w:val="20"/>
          <w:szCs w:val="20"/>
          <w:lang w:val="sr-Cyrl-RS"/>
        </w:rPr>
        <w:t xml:space="preserve"> 142/2014</w:t>
      </w:r>
      <w:r w:rsidRPr="00CC62E5">
        <w:rPr>
          <w:sz w:val="20"/>
          <w:szCs w:val="20"/>
          <w:lang w:val="sr-Latn-RS"/>
        </w:rPr>
        <w:t>, 68/2015-други закон, 103/2015, 99/2016,</w:t>
      </w:r>
      <w:r w:rsidRPr="00CC62E5">
        <w:rPr>
          <w:sz w:val="20"/>
          <w:szCs w:val="20"/>
          <w:lang w:val="sr-Cyrl-RS"/>
        </w:rPr>
        <w:t xml:space="preserve"> 113/2017</w:t>
      </w:r>
      <w:r w:rsidRPr="00CC62E5">
        <w:rPr>
          <w:sz w:val="20"/>
          <w:szCs w:val="20"/>
          <w:lang w:val="sr-Latn-RS"/>
        </w:rPr>
        <w:t>,</w:t>
      </w:r>
      <w:r w:rsidRPr="00CC62E5">
        <w:rPr>
          <w:sz w:val="20"/>
          <w:szCs w:val="20"/>
          <w:lang w:val="sr-Cyrl-RS"/>
        </w:rPr>
        <w:t xml:space="preserve"> 95/2018</w:t>
      </w:r>
      <w:r w:rsidRPr="00CC62E5">
        <w:rPr>
          <w:sz w:val="20"/>
          <w:szCs w:val="20"/>
          <w:lang w:val="sr-Latn-RS"/>
        </w:rPr>
        <w:t>,</w:t>
      </w:r>
      <w:r w:rsidRPr="00CC62E5">
        <w:rPr>
          <w:sz w:val="20"/>
          <w:szCs w:val="20"/>
          <w:lang w:val="sr-Cyrl-RS"/>
        </w:rPr>
        <w:t xml:space="preserve"> 31/2019</w:t>
      </w:r>
      <w:r w:rsidRPr="00CC62E5">
        <w:rPr>
          <w:sz w:val="20"/>
          <w:szCs w:val="20"/>
          <w:lang w:val="sr-Latn-RS"/>
        </w:rPr>
        <w:t>, 72/2019,</w:t>
      </w:r>
      <w:r w:rsidRPr="00CC62E5">
        <w:rPr>
          <w:sz w:val="20"/>
          <w:szCs w:val="20"/>
          <w:lang w:val="sr-Cyrl-RS"/>
        </w:rPr>
        <w:t xml:space="preserve"> 149/202</w:t>
      </w:r>
      <w:r w:rsidRPr="00CC62E5">
        <w:rPr>
          <w:sz w:val="20"/>
          <w:szCs w:val="20"/>
          <w:lang w:val="sr-Latn-RS"/>
        </w:rPr>
        <w:t>0, 118/2021</w:t>
      </w:r>
      <w:r w:rsidRPr="00CC62E5">
        <w:rPr>
          <w:sz w:val="20"/>
          <w:szCs w:val="20"/>
          <w:lang w:val="sr-Cyrl-RS"/>
        </w:rPr>
        <w:t>,</w:t>
      </w:r>
      <w:r w:rsidRPr="00CC62E5">
        <w:rPr>
          <w:sz w:val="20"/>
          <w:szCs w:val="20"/>
          <w:lang w:val="sr-Latn-RS"/>
        </w:rPr>
        <w:t xml:space="preserve"> 118/2021-др. </w:t>
      </w:r>
      <w:r w:rsidRPr="00CC62E5">
        <w:rPr>
          <w:sz w:val="20"/>
          <w:szCs w:val="20"/>
          <w:lang w:val="sr-Cyrl-RS"/>
        </w:rPr>
        <w:t>з</w:t>
      </w:r>
      <w:r w:rsidRPr="00CC62E5">
        <w:rPr>
          <w:sz w:val="20"/>
          <w:szCs w:val="20"/>
          <w:lang w:val="sr-Latn-RS"/>
        </w:rPr>
        <w:t>акон</w:t>
      </w:r>
      <w:r w:rsidRPr="00CC62E5">
        <w:rPr>
          <w:sz w:val="20"/>
          <w:szCs w:val="20"/>
          <w:lang w:val="sr-Cyrl-RS"/>
        </w:rPr>
        <w:t>, 138/2022 и 92/2023</w:t>
      </w:r>
      <w:r w:rsidRPr="00CC62E5">
        <w:rPr>
          <w:sz w:val="20"/>
          <w:szCs w:val="20"/>
          <w:lang w:val="sr-Cyrl-CS"/>
        </w:rPr>
        <w:t>) и члана 13. Одлуке о буџету општине Ивањица за 202</w:t>
      </w:r>
      <w:r w:rsidRPr="00CC62E5">
        <w:rPr>
          <w:sz w:val="20"/>
          <w:szCs w:val="20"/>
          <w:lang w:val="sr-Latn-RS"/>
        </w:rPr>
        <w:t>4</w:t>
      </w:r>
      <w:r w:rsidRPr="00CC62E5">
        <w:rPr>
          <w:sz w:val="20"/>
          <w:szCs w:val="20"/>
          <w:lang w:val="sr-Cyrl-CS"/>
        </w:rPr>
        <w:t xml:space="preserve">. годину («Службени лист општине Ивањица» број </w:t>
      </w:r>
      <w:r w:rsidRPr="00CC62E5">
        <w:rPr>
          <w:sz w:val="20"/>
          <w:szCs w:val="20"/>
          <w:lang w:val="sr-Latn-RS"/>
        </w:rPr>
        <w:t>14</w:t>
      </w:r>
      <w:r w:rsidRPr="00CC62E5">
        <w:rPr>
          <w:sz w:val="20"/>
          <w:szCs w:val="20"/>
          <w:lang w:val="sr-Cyrl-RS"/>
        </w:rPr>
        <w:t>/</w:t>
      </w:r>
      <w:r w:rsidRPr="00CC62E5">
        <w:rPr>
          <w:sz w:val="20"/>
          <w:szCs w:val="20"/>
          <w:lang w:val="sr-Latn-RS"/>
        </w:rPr>
        <w:t>2023</w:t>
      </w:r>
      <w:r w:rsidRPr="00CC62E5">
        <w:rPr>
          <w:sz w:val="20"/>
          <w:szCs w:val="20"/>
          <w:lang w:val="sr-Cyrl-RS"/>
        </w:rPr>
        <w:t xml:space="preserve">), </w:t>
      </w:r>
      <w:r w:rsidRPr="00CC62E5">
        <w:rPr>
          <w:sz w:val="20"/>
          <w:szCs w:val="20"/>
          <w:lang w:val="sr-Cyrl-CS"/>
        </w:rPr>
        <w:t xml:space="preserve">Председник општине Ивањица на предлог </w:t>
      </w:r>
      <w:r w:rsidRPr="00CC62E5">
        <w:rPr>
          <w:sz w:val="20"/>
          <w:szCs w:val="20"/>
        </w:rPr>
        <w:t xml:space="preserve">Oпштинске управе </w:t>
      </w:r>
      <w:r w:rsidRPr="00CC62E5">
        <w:rPr>
          <w:sz w:val="20"/>
          <w:szCs w:val="20"/>
          <w:lang w:val="sr-Cyrl-CS"/>
        </w:rPr>
        <w:t xml:space="preserve"> доноси</w:t>
      </w:r>
      <w:r w:rsidRPr="00CC62E5">
        <w:rPr>
          <w:sz w:val="20"/>
          <w:szCs w:val="20"/>
        </w:rPr>
        <w:t xml:space="preserve">: </w:t>
      </w:r>
    </w:p>
    <w:p w14:paraId="3117B797" w14:textId="77777777" w:rsidR="00464A52" w:rsidRPr="00CC62E5" w:rsidRDefault="00464A52" w:rsidP="00464A52">
      <w:pPr>
        <w:rPr>
          <w:sz w:val="20"/>
          <w:szCs w:val="20"/>
        </w:rPr>
      </w:pPr>
    </w:p>
    <w:p w14:paraId="75EADDF0" w14:textId="77777777" w:rsidR="00464A52" w:rsidRPr="00CC62E5" w:rsidRDefault="00464A52" w:rsidP="00464A52">
      <w:pPr>
        <w:rPr>
          <w:sz w:val="20"/>
          <w:szCs w:val="20"/>
          <w:lang w:val="sr-Latn-RS"/>
        </w:rPr>
      </w:pPr>
    </w:p>
    <w:p w14:paraId="4E514855" w14:textId="77777777" w:rsidR="00464A52" w:rsidRPr="00CC62E5" w:rsidRDefault="00464A52" w:rsidP="00464A52">
      <w:pPr>
        <w:jc w:val="center"/>
        <w:rPr>
          <w:b/>
          <w:sz w:val="20"/>
          <w:szCs w:val="20"/>
          <w:lang w:val="sr-Cyrl-CS"/>
        </w:rPr>
      </w:pPr>
      <w:r w:rsidRPr="00CC62E5">
        <w:rPr>
          <w:b/>
          <w:sz w:val="20"/>
          <w:szCs w:val="20"/>
          <w:lang w:val="sr-Cyrl-CS"/>
        </w:rPr>
        <w:t>Р Е Ш Е Њ Е</w:t>
      </w:r>
    </w:p>
    <w:p w14:paraId="1F50C05E" w14:textId="77777777" w:rsidR="00464A52" w:rsidRPr="00CC62E5" w:rsidRDefault="00464A52" w:rsidP="00464A52">
      <w:pPr>
        <w:rPr>
          <w:sz w:val="20"/>
          <w:szCs w:val="20"/>
        </w:rPr>
      </w:pPr>
    </w:p>
    <w:p w14:paraId="77F0A7AB" w14:textId="77777777" w:rsidR="00464A52" w:rsidRPr="00CC62E5" w:rsidRDefault="00464A52" w:rsidP="00464A52">
      <w:pPr>
        <w:jc w:val="center"/>
        <w:rPr>
          <w:b/>
          <w:sz w:val="20"/>
          <w:szCs w:val="20"/>
          <w:lang w:val="sr-Cyrl-CS"/>
        </w:rPr>
      </w:pPr>
      <w:r w:rsidRPr="00CC62E5">
        <w:rPr>
          <w:b/>
          <w:sz w:val="20"/>
          <w:szCs w:val="20"/>
        </w:rPr>
        <w:t xml:space="preserve">o </w:t>
      </w:r>
      <w:r w:rsidRPr="00CC62E5">
        <w:rPr>
          <w:b/>
          <w:sz w:val="20"/>
          <w:szCs w:val="20"/>
          <w:lang w:val="sr-Cyrl-CS"/>
        </w:rPr>
        <w:t>употреби средстава текуће буџетске резерве</w:t>
      </w:r>
    </w:p>
    <w:p w14:paraId="665D3CEF" w14:textId="77777777" w:rsidR="00464A52" w:rsidRPr="00CC62E5" w:rsidRDefault="00464A52" w:rsidP="00464A52">
      <w:pPr>
        <w:jc w:val="center"/>
        <w:rPr>
          <w:b/>
          <w:sz w:val="20"/>
          <w:szCs w:val="20"/>
        </w:rPr>
      </w:pPr>
    </w:p>
    <w:p w14:paraId="21F799BB" w14:textId="77777777" w:rsidR="00464A52" w:rsidRPr="00CC62E5" w:rsidRDefault="00464A52" w:rsidP="00464A52">
      <w:pPr>
        <w:jc w:val="center"/>
        <w:rPr>
          <w:b/>
          <w:sz w:val="20"/>
          <w:szCs w:val="20"/>
        </w:rPr>
      </w:pPr>
    </w:p>
    <w:p w14:paraId="32D16CE8" w14:textId="77777777" w:rsidR="00464A52" w:rsidRPr="00CC62E5" w:rsidRDefault="00464A52" w:rsidP="00464A52">
      <w:pPr>
        <w:numPr>
          <w:ilvl w:val="0"/>
          <w:numId w:val="59"/>
        </w:numPr>
        <w:jc w:val="both"/>
        <w:rPr>
          <w:sz w:val="20"/>
          <w:szCs w:val="20"/>
        </w:rPr>
      </w:pPr>
      <w:r w:rsidRPr="00CC62E5">
        <w:rPr>
          <w:sz w:val="20"/>
          <w:szCs w:val="20"/>
          <w:lang w:val="sr-Cyrl-CS"/>
        </w:rPr>
        <w:t>Из</w:t>
      </w:r>
      <w:r w:rsidRPr="00CC62E5">
        <w:rPr>
          <w:sz w:val="20"/>
          <w:szCs w:val="20"/>
        </w:rPr>
        <w:t xml:space="preserve"> </w:t>
      </w:r>
      <w:r w:rsidRPr="00CC62E5">
        <w:rPr>
          <w:sz w:val="20"/>
          <w:szCs w:val="20"/>
          <w:lang w:val="sr-Cyrl-CS"/>
        </w:rPr>
        <w:t>средстава</w:t>
      </w:r>
      <w:r w:rsidRPr="00CC62E5">
        <w:rPr>
          <w:sz w:val="20"/>
          <w:szCs w:val="20"/>
        </w:rPr>
        <w:t xml:space="preserve"> </w:t>
      </w:r>
      <w:r w:rsidRPr="00CC62E5">
        <w:rPr>
          <w:sz w:val="20"/>
          <w:szCs w:val="20"/>
          <w:lang w:val="sr-Cyrl-CS"/>
        </w:rPr>
        <w:t>утврђених Одлуком о буџету општине Ивањица за 202</w:t>
      </w:r>
      <w:r w:rsidRPr="00CC62E5">
        <w:rPr>
          <w:sz w:val="20"/>
          <w:szCs w:val="20"/>
          <w:lang w:val="sr-Latn-RS"/>
        </w:rPr>
        <w:t>4</w:t>
      </w:r>
      <w:r w:rsidRPr="00CC62E5">
        <w:rPr>
          <w:sz w:val="20"/>
          <w:szCs w:val="20"/>
          <w:lang w:val="sr-Cyrl-CS"/>
        </w:rPr>
        <w:t xml:space="preserve">. («Службени лист општине Ивањица» </w:t>
      </w:r>
      <w:r w:rsidRPr="00CC62E5">
        <w:rPr>
          <w:sz w:val="20"/>
          <w:szCs w:val="20"/>
        </w:rPr>
        <w:t xml:space="preserve"> </w:t>
      </w:r>
      <w:r w:rsidRPr="00CC62E5">
        <w:rPr>
          <w:sz w:val="20"/>
          <w:szCs w:val="20"/>
          <w:lang w:val="sr-Cyrl-CS"/>
        </w:rPr>
        <w:t xml:space="preserve">број </w:t>
      </w:r>
      <w:r w:rsidRPr="00CC62E5">
        <w:rPr>
          <w:sz w:val="20"/>
          <w:szCs w:val="20"/>
          <w:lang w:val="sr-Latn-RS"/>
        </w:rPr>
        <w:t>14</w:t>
      </w:r>
      <w:r w:rsidRPr="00CC62E5">
        <w:rPr>
          <w:sz w:val="20"/>
          <w:szCs w:val="20"/>
          <w:lang w:val="sr-Cyrl-RS"/>
        </w:rPr>
        <w:t>/</w:t>
      </w:r>
      <w:r w:rsidRPr="00CC62E5">
        <w:rPr>
          <w:sz w:val="20"/>
          <w:szCs w:val="20"/>
          <w:lang w:val="sr-Latn-RS"/>
        </w:rPr>
        <w:t>2023</w:t>
      </w:r>
      <w:r w:rsidRPr="00CC62E5">
        <w:rPr>
          <w:sz w:val="20"/>
          <w:szCs w:val="20"/>
          <w:lang w:val="sr-Cyrl-CS"/>
        </w:rPr>
        <w:t xml:space="preserve">), раздео 4. Општинска управа, Програм 0602: Опште услуге локалне самоуправе; Програмска активност 0009 – </w:t>
      </w:r>
      <w:r w:rsidRPr="00CC62E5">
        <w:rPr>
          <w:sz w:val="20"/>
          <w:szCs w:val="20"/>
          <w:lang w:val="sr-Latn-RS"/>
        </w:rPr>
        <w:t>T</w:t>
      </w:r>
      <w:r w:rsidRPr="00CC62E5">
        <w:rPr>
          <w:sz w:val="20"/>
          <w:szCs w:val="20"/>
          <w:lang w:val="sr-Cyrl-CS"/>
        </w:rPr>
        <w:t xml:space="preserve">екућа буџетска резерва, функција 160 – Опште  јавне услуге некласификоване на другом месту, економска класификација 499 – Средства резерве – текућа резерва, </w:t>
      </w:r>
      <w:r w:rsidRPr="00CC62E5">
        <w:rPr>
          <w:sz w:val="20"/>
          <w:szCs w:val="20"/>
          <w:lang w:val="sr-Cyrl-RS"/>
        </w:rPr>
        <w:t>одобравају се недостајућа средства</w:t>
      </w:r>
      <w:r w:rsidRPr="00CC62E5">
        <w:rPr>
          <w:sz w:val="20"/>
          <w:szCs w:val="20"/>
          <w:lang w:val="sr-Latn-RS"/>
        </w:rPr>
        <w:t xml:space="preserve"> </w:t>
      </w:r>
      <w:r w:rsidRPr="00CC62E5">
        <w:rPr>
          <w:sz w:val="20"/>
          <w:szCs w:val="20"/>
          <w:lang w:val="sr-Cyrl-RS"/>
        </w:rPr>
        <w:t>Општинској управи у износу</w:t>
      </w:r>
      <w:r w:rsidRPr="00CC62E5">
        <w:rPr>
          <w:sz w:val="20"/>
          <w:szCs w:val="20"/>
          <w:lang w:val="sr-Latn-RS"/>
        </w:rPr>
        <w:t xml:space="preserve"> 900</w:t>
      </w:r>
      <w:r w:rsidRPr="00CC62E5">
        <w:rPr>
          <w:sz w:val="20"/>
          <w:szCs w:val="20"/>
          <w:lang w:val="sr-Cyrl-CS"/>
        </w:rPr>
        <w:t>.000</w:t>
      </w:r>
      <w:r w:rsidRPr="00CC62E5">
        <w:rPr>
          <w:sz w:val="20"/>
          <w:szCs w:val="20"/>
          <w:lang w:val="sr-Cyrl-RS"/>
        </w:rPr>
        <w:t>,00 динара</w:t>
      </w:r>
      <w:r w:rsidRPr="00CC62E5">
        <w:rPr>
          <w:sz w:val="20"/>
          <w:szCs w:val="20"/>
          <w:lang w:val="sr-Latn-RS"/>
        </w:rPr>
        <w:t xml:space="preserve"> </w:t>
      </w:r>
      <w:r w:rsidRPr="00CC62E5">
        <w:rPr>
          <w:sz w:val="20"/>
          <w:szCs w:val="20"/>
          <w:lang w:val="sr-Cyrl-RS"/>
        </w:rPr>
        <w:t>з</w:t>
      </w:r>
      <w:r w:rsidRPr="00CC62E5">
        <w:rPr>
          <w:sz w:val="20"/>
          <w:szCs w:val="20"/>
          <w:lang w:val="sr-Latn-RS"/>
        </w:rPr>
        <w:t xml:space="preserve">а </w:t>
      </w:r>
      <w:r w:rsidRPr="00CC62E5">
        <w:rPr>
          <w:sz w:val="20"/>
          <w:szCs w:val="20"/>
          <w:lang w:val="sr-Cyrl-RS"/>
        </w:rPr>
        <w:t xml:space="preserve">трансфер Основној школи „Милинко Кушић“ Ивањица за </w:t>
      </w:r>
      <w:r w:rsidRPr="00CC62E5">
        <w:rPr>
          <w:sz w:val="20"/>
          <w:szCs w:val="20"/>
          <w:lang w:val="sr-Latn-RS"/>
        </w:rPr>
        <w:t>израду пројектне документације за гасификацију школе.</w:t>
      </w:r>
    </w:p>
    <w:p w14:paraId="274BCF2F" w14:textId="77777777" w:rsidR="00464A52" w:rsidRPr="00CC62E5" w:rsidRDefault="00464A52" w:rsidP="00464A52">
      <w:pPr>
        <w:ind w:left="720"/>
        <w:jc w:val="both"/>
        <w:rPr>
          <w:sz w:val="20"/>
          <w:szCs w:val="20"/>
        </w:rPr>
      </w:pPr>
    </w:p>
    <w:p w14:paraId="2257FBD1" w14:textId="77777777" w:rsidR="00464A52" w:rsidRPr="00CC62E5" w:rsidRDefault="00464A52" w:rsidP="00464A52">
      <w:pPr>
        <w:numPr>
          <w:ilvl w:val="0"/>
          <w:numId w:val="59"/>
        </w:numPr>
        <w:jc w:val="both"/>
        <w:rPr>
          <w:sz w:val="20"/>
          <w:szCs w:val="20"/>
          <w:lang w:val="sr-Cyrl-CS"/>
        </w:rPr>
      </w:pPr>
      <w:r w:rsidRPr="00CC62E5">
        <w:rPr>
          <w:sz w:val="20"/>
          <w:szCs w:val="20"/>
          <w:lang w:val="sr-Cyrl-CS"/>
        </w:rPr>
        <w:t xml:space="preserve">Средства из тачке 1. овог решења распоређују се у оквиру раздела 4. – Општинска управа, Програм </w:t>
      </w:r>
      <w:r w:rsidRPr="00CC62E5">
        <w:rPr>
          <w:sz w:val="20"/>
          <w:szCs w:val="20"/>
          <w:lang w:val="sr-Cyrl-RS"/>
        </w:rPr>
        <w:t>2003</w:t>
      </w:r>
      <w:r w:rsidRPr="00CC62E5">
        <w:rPr>
          <w:sz w:val="20"/>
          <w:szCs w:val="20"/>
          <w:lang w:val="sr-Cyrl-CS"/>
        </w:rPr>
        <w:t xml:space="preserve">: </w:t>
      </w:r>
      <w:r w:rsidRPr="00CC62E5">
        <w:rPr>
          <w:sz w:val="20"/>
          <w:szCs w:val="20"/>
          <w:lang w:val="sr-Cyrl-RS"/>
        </w:rPr>
        <w:t>Основно образовање</w:t>
      </w:r>
      <w:r w:rsidRPr="00CC62E5">
        <w:rPr>
          <w:sz w:val="20"/>
          <w:szCs w:val="20"/>
          <w:lang w:val="sr-Cyrl-CS"/>
        </w:rPr>
        <w:t>; Програмска активност: 2003-0001 –</w:t>
      </w:r>
      <w:r w:rsidRPr="00CC62E5">
        <w:rPr>
          <w:sz w:val="20"/>
          <w:szCs w:val="20"/>
          <w:lang w:val="sr-Cyrl-RS"/>
        </w:rPr>
        <w:t xml:space="preserve"> Реализација делатности основног образовања</w:t>
      </w:r>
      <w:r w:rsidRPr="00CC62E5">
        <w:rPr>
          <w:sz w:val="20"/>
          <w:szCs w:val="20"/>
          <w:lang w:val="sr-Cyrl-CS"/>
        </w:rPr>
        <w:t xml:space="preserve">, функција 912 – </w:t>
      </w:r>
      <w:r w:rsidRPr="00CC62E5">
        <w:rPr>
          <w:sz w:val="20"/>
          <w:szCs w:val="20"/>
          <w:lang w:val="sr-Cyrl-RS"/>
        </w:rPr>
        <w:t>Основно образовање</w:t>
      </w:r>
      <w:r w:rsidRPr="00CC62E5">
        <w:rPr>
          <w:sz w:val="20"/>
          <w:szCs w:val="20"/>
          <w:lang w:val="sr-Cyrl-CS"/>
        </w:rPr>
        <w:t xml:space="preserve">, економска класификација 463 – Трансфери осталим нивоима власти у износу </w:t>
      </w:r>
      <w:r w:rsidRPr="00CC62E5">
        <w:rPr>
          <w:sz w:val="20"/>
          <w:szCs w:val="20"/>
          <w:lang w:val="sr-Cyrl-RS"/>
        </w:rPr>
        <w:t>900</w:t>
      </w:r>
      <w:r w:rsidRPr="00CC62E5">
        <w:rPr>
          <w:sz w:val="20"/>
          <w:szCs w:val="20"/>
          <w:lang w:val="sr-Cyrl-CS"/>
        </w:rPr>
        <w:t>.000,00 динара (конто намене 511400 – Пројектно планирање), позиција 120/0.</w:t>
      </w:r>
    </w:p>
    <w:p w14:paraId="24644E2E" w14:textId="77777777" w:rsidR="00464A52" w:rsidRPr="00CC62E5" w:rsidRDefault="00464A52" w:rsidP="00464A52">
      <w:pPr>
        <w:ind w:left="720"/>
        <w:jc w:val="both"/>
        <w:rPr>
          <w:sz w:val="20"/>
          <w:szCs w:val="20"/>
        </w:rPr>
      </w:pPr>
    </w:p>
    <w:p w14:paraId="3717F89A" w14:textId="77777777" w:rsidR="00464A52" w:rsidRPr="00CC62E5" w:rsidRDefault="00464A52" w:rsidP="00464A52">
      <w:pPr>
        <w:numPr>
          <w:ilvl w:val="0"/>
          <w:numId w:val="59"/>
        </w:numPr>
        <w:jc w:val="both"/>
        <w:rPr>
          <w:sz w:val="20"/>
          <w:szCs w:val="20"/>
        </w:rPr>
      </w:pPr>
      <w:r w:rsidRPr="00CC62E5">
        <w:rPr>
          <w:sz w:val="20"/>
          <w:szCs w:val="20"/>
        </w:rPr>
        <w:t xml:space="preserve">O </w:t>
      </w:r>
      <w:r w:rsidRPr="00CC62E5">
        <w:rPr>
          <w:sz w:val="20"/>
          <w:szCs w:val="20"/>
          <w:lang w:val="sr-Cyrl-CS"/>
        </w:rPr>
        <w:t xml:space="preserve">реализацији овог решења стараће се Општинска управа - </w:t>
      </w:r>
      <w:r w:rsidRPr="00CC62E5">
        <w:rPr>
          <w:sz w:val="20"/>
          <w:szCs w:val="20"/>
          <w:lang w:val="sr-Latn-RS"/>
        </w:rPr>
        <w:t>O</w:t>
      </w:r>
      <w:r w:rsidRPr="00CC62E5">
        <w:rPr>
          <w:sz w:val="20"/>
          <w:szCs w:val="20"/>
          <w:lang w:val="sr-Cyrl-CS"/>
        </w:rPr>
        <w:t>дељење за буџет и финансије.</w:t>
      </w:r>
    </w:p>
    <w:p w14:paraId="2DA90722" w14:textId="77777777" w:rsidR="00464A52" w:rsidRPr="00CC62E5" w:rsidRDefault="00464A52" w:rsidP="00464A52">
      <w:pPr>
        <w:ind w:left="360"/>
        <w:jc w:val="both"/>
        <w:rPr>
          <w:sz w:val="20"/>
          <w:szCs w:val="20"/>
        </w:rPr>
      </w:pPr>
    </w:p>
    <w:p w14:paraId="48837F5D" w14:textId="77777777" w:rsidR="00464A52" w:rsidRPr="00CC62E5" w:rsidRDefault="00464A52" w:rsidP="00464A52">
      <w:pPr>
        <w:numPr>
          <w:ilvl w:val="0"/>
          <w:numId w:val="59"/>
        </w:numPr>
        <w:jc w:val="both"/>
        <w:rPr>
          <w:sz w:val="20"/>
          <w:szCs w:val="20"/>
        </w:rPr>
      </w:pPr>
      <w:r w:rsidRPr="00CC62E5">
        <w:rPr>
          <w:sz w:val="20"/>
          <w:szCs w:val="20"/>
        </w:rPr>
        <w:t>O</w:t>
      </w:r>
      <w:r w:rsidRPr="00CC62E5">
        <w:rPr>
          <w:sz w:val="20"/>
          <w:szCs w:val="20"/>
          <w:lang w:val="sr-Cyrl-CS"/>
        </w:rPr>
        <w:t>во решење биће објављено у «Службеном листу општине Ивањица»</w:t>
      </w:r>
      <w:r w:rsidRPr="00CC62E5">
        <w:rPr>
          <w:sz w:val="20"/>
          <w:szCs w:val="20"/>
        </w:rPr>
        <w:t>.</w:t>
      </w:r>
    </w:p>
    <w:p w14:paraId="77B9EEB8" w14:textId="77777777" w:rsidR="00464A52" w:rsidRPr="00CC62E5" w:rsidRDefault="00464A52" w:rsidP="00464A52">
      <w:pPr>
        <w:jc w:val="both"/>
        <w:rPr>
          <w:sz w:val="20"/>
          <w:szCs w:val="20"/>
        </w:rPr>
      </w:pPr>
    </w:p>
    <w:p w14:paraId="3308042D" w14:textId="77777777" w:rsidR="00464A52" w:rsidRPr="00CC62E5" w:rsidRDefault="00464A52" w:rsidP="00464A52">
      <w:pPr>
        <w:tabs>
          <w:tab w:val="left" w:pos="3060"/>
        </w:tabs>
        <w:rPr>
          <w:sz w:val="20"/>
          <w:szCs w:val="20"/>
        </w:rPr>
      </w:pPr>
      <w:r w:rsidRPr="00CC62E5">
        <w:rPr>
          <w:sz w:val="20"/>
          <w:szCs w:val="20"/>
        </w:rPr>
        <w:t xml:space="preserve"> </w:t>
      </w:r>
    </w:p>
    <w:p w14:paraId="55950B96" w14:textId="77777777" w:rsidR="00464A52" w:rsidRPr="00CC62E5" w:rsidRDefault="00464A52" w:rsidP="00464A52">
      <w:pPr>
        <w:tabs>
          <w:tab w:val="left" w:pos="3060"/>
        </w:tabs>
        <w:rPr>
          <w:sz w:val="20"/>
          <w:szCs w:val="20"/>
        </w:rPr>
      </w:pPr>
    </w:p>
    <w:p w14:paraId="6AAB4DAC" w14:textId="77777777" w:rsidR="00726EA9" w:rsidRPr="00E63603" w:rsidRDefault="00726EA9" w:rsidP="00726EA9">
      <w:pPr>
        <w:tabs>
          <w:tab w:val="left" w:pos="3060"/>
        </w:tabs>
        <w:jc w:val="right"/>
        <w:rPr>
          <w:b/>
          <w:bCs/>
          <w:sz w:val="20"/>
          <w:szCs w:val="20"/>
          <w:lang w:val="sr-Cyrl-CS"/>
        </w:rPr>
      </w:pPr>
      <w:r w:rsidRPr="00E63603">
        <w:rPr>
          <w:b/>
          <w:bCs/>
          <w:sz w:val="20"/>
          <w:szCs w:val="20"/>
          <w:lang w:val="sr-Cyrl-CS"/>
        </w:rPr>
        <w:t>ПРЕДСЕДНИК ОПШТИНЕ</w:t>
      </w:r>
    </w:p>
    <w:p w14:paraId="48CFA337" w14:textId="77777777" w:rsidR="00726EA9" w:rsidRPr="00E63603" w:rsidRDefault="00726EA9" w:rsidP="00726EA9">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42B96631" w14:textId="77777777" w:rsidR="00464A52" w:rsidRPr="00CC62E5" w:rsidRDefault="00464A52" w:rsidP="00464A52">
      <w:pPr>
        <w:tabs>
          <w:tab w:val="left" w:pos="3060"/>
        </w:tabs>
        <w:rPr>
          <w:sz w:val="20"/>
          <w:szCs w:val="20"/>
          <w:lang w:val="sr-Cyrl-CS"/>
        </w:rPr>
      </w:pPr>
    </w:p>
    <w:p w14:paraId="5D9237B2" w14:textId="77777777" w:rsidR="00464A52" w:rsidRPr="00CC62E5" w:rsidRDefault="00464A52" w:rsidP="00464A52">
      <w:pPr>
        <w:tabs>
          <w:tab w:val="left" w:pos="3060"/>
        </w:tabs>
        <w:rPr>
          <w:sz w:val="20"/>
          <w:szCs w:val="20"/>
          <w:lang w:val="sr-Cyrl-CS"/>
        </w:rPr>
      </w:pPr>
    </w:p>
    <w:p w14:paraId="4D6F95F5" w14:textId="77777777" w:rsidR="00464A52" w:rsidRPr="00CC62E5" w:rsidRDefault="00464A52" w:rsidP="00464A52">
      <w:pPr>
        <w:tabs>
          <w:tab w:val="left" w:pos="3060"/>
        </w:tabs>
        <w:jc w:val="center"/>
        <w:rPr>
          <w:b/>
          <w:sz w:val="20"/>
          <w:szCs w:val="20"/>
          <w:lang w:val="sr-Cyrl-CS"/>
        </w:rPr>
      </w:pPr>
      <w:r w:rsidRPr="00CC62E5">
        <w:rPr>
          <w:b/>
          <w:sz w:val="20"/>
          <w:szCs w:val="20"/>
          <w:lang w:val="sr-Cyrl-CS"/>
        </w:rPr>
        <w:t>О Б Р А З Л О Ж Е Њ Е</w:t>
      </w:r>
    </w:p>
    <w:p w14:paraId="4CD8C03B" w14:textId="77777777" w:rsidR="00464A52" w:rsidRPr="00CC62E5" w:rsidRDefault="00464A52" w:rsidP="00464A52">
      <w:pPr>
        <w:rPr>
          <w:sz w:val="20"/>
          <w:szCs w:val="20"/>
          <w:lang w:val="sr-Cyrl-CS"/>
        </w:rPr>
      </w:pPr>
    </w:p>
    <w:p w14:paraId="32536450" w14:textId="77777777" w:rsidR="00464A52" w:rsidRPr="00CC62E5" w:rsidRDefault="00464A52" w:rsidP="00464A52">
      <w:pPr>
        <w:rPr>
          <w:sz w:val="20"/>
          <w:szCs w:val="20"/>
          <w:lang w:val="sr-Cyrl-CS"/>
        </w:rPr>
      </w:pPr>
    </w:p>
    <w:p w14:paraId="443C127A" w14:textId="77777777" w:rsidR="00464A52" w:rsidRPr="00CC62E5" w:rsidRDefault="00464A52" w:rsidP="00464A52">
      <w:pPr>
        <w:tabs>
          <w:tab w:val="left" w:pos="567"/>
        </w:tabs>
        <w:jc w:val="both"/>
        <w:rPr>
          <w:sz w:val="20"/>
          <w:szCs w:val="20"/>
          <w:lang w:val="sr-Cyrl-CS"/>
        </w:rPr>
      </w:pPr>
      <w:r w:rsidRPr="00CC62E5">
        <w:rPr>
          <w:sz w:val="20"/>
          <w:szCs w:val="20"/>
          <w:lang w:val="sr-Cyrl-CS"/>
        </w:rPr>
        <w:tab/>
        <w:t xml:space="preserve">Чланом 69. Став 4. </w:t>
      </w:r>
      <w:r w:rsidRPr="00CC62E5">
        <w:rPr>
          <w:sz w:val="20"/>
          <w:szCs w:val="20"/>
          <w:lang w:val="sr-Cyrl-RS"/>
        </w:rPr>
        <w:t>Закона о буџетском систему</w:t>
      </w:r>
      <w:r w:rsidRPr="00CC62E5">
        <w:rPr>
          <w:sz w:val="20"/>
          <w:szCs w:val="20"/>
          <w:lang w:val="sr-Cyrl-CS"/>
        </w:rPr>
        <w:t>(«Службени гласник РС» број 54/2009</w:t>
      </w:r>
      <w:r w:rsidRPr="00CC62E5">
        <w:rPr>
          <w:sz w:val="20"/>
          <w:szCs w:val="20"/>
        </w:rPr>
        <w:t>, 73/2010, 101/2010</w:t>
      </w:r>
      <w:r w:rsidRPr="00CC62E5">
        <w:rPr>
          <w:sz w:val="20"/>
          <w:szCs w:val="20"/>
          <w:lang w:val="sr-Cyrl-RS"/>
        </w:rPr>
        <w:t>,</w:t>
      </w:r>
      <w:r w:rsidRPr="00CC62E5">
        <w:rPr>
          <w:sz w:val="20"/>
          <w:szCs w:val="20"/>
        </w:rPr>
        <w:t xml:space="preserve"> 101/2011</w:t>
      </w:r>
      <w:r w:rsidRPr="00CC62E5">
        <w:rPr>
          <w:sz w:val="20"/>
          <w:szCs w:val="20"/>
          <w:lang w:val="sr-Cyrl-RS"/>
        </w:rPr>
        <w:t>93/2012,62/2013-исправка,108/2013, 142/2014,</w:t>
      </w:r>
      <w:r w:rsidRPr="00CC62E5">
        <w:rPr>
          <w:sz w:val="20"/>
          <w:szCs w:val="20"/>
          <w:lang w:val="sr-Latn-RS"/>
        </w:rPr>
        <w:t xml:space="preserve"> 68/2015-други закон</w:t>
      </w:r>
      <w:r w:rsidRPr="00CC62E5">
        <w:rPr>
          <w:sz w:val="20"/>
          <w:szCs w:val="20"/>
          <w:lang w:val="sr-Cyrl-RS"/>
        </w:rPr>
        <w:t>,</w:t>
      </w:r>
      <w:r w:rsidRPr="00CC62E5">
        <w:rPr>
          <w:sz w:val="20"/>
          <w:szCs w:val="20"/>
          <w:lang w:val="sr-Latn-RS"/>
        </w:rPr>
        <w:t xml:space="preserve"> 103/2015</w:t>
      </w:r>
      <w:r w:rsidRPr="00CC62E5">
        <w:rPr>
          <w:sz w:val="20"/>
          <w:szCs w:val="20"/>
          <w:lang w:val="sr-Cyrl-RS"/>
        </w:rPr>
        <w:t xml:space="preserve">, </w:t>
      </w:r>
      <w:r w:rsidRPr="00CC62E5">
        <w:rPr>
          <w:sz w:val="20"/>
          <w:szCs w:val="20"/>
          <w:lang w:val="sr-Latn-RS"/>
        </w:rPr>
        <w:t>99/2016</w:t>
      </w:r>
      <w:r w:rsidRPr="00CC62E5">
        <w:rPr>
          <w:sz w:val="20"/>
          <w:szCs w:val="20"/>
          <w:lang w:val="sr-Cyrl-RS"/>
        </w:rPr>
        <w:t>, 113/2017, 93/2018, 31/2019, 72/2019, 14</w:t>
      </w:r>
      <w:r w:rsidRPr="00CC62E5">
        <w:rPr>
          <w:sz w:val="20"/>
          <w:szCs w:val="20"/>
          <w:lang w:val="sr-Latn-RS"/>
        </w:rPr>
        <w:t>9</w:t>
      </w:r>
      <w:r w:rsidRPr="00CC62E5">
        <w:rPr>
          <w:sz w:val="20"/>
          <w:szCs w:val="20"/>
          <w:lang w:val="sr-Cyrl-RS"/>
        </w:rPr>
        <w:t>/2020</w:t>
      </w:r>
      <w:r w:rsidRPr="00CC62E5">
        <w:rPr>
          <w:sz w:val="20"/>
          <w:szCs w:val="20"/>
          <w:lang w:val="sr-Latn-RS"/>
        </w:rPr>
        <w:t>, 118/2021</w:t>
      </w:r>
      <w:r w:rsidRPr="00CC62E5">
        <w:rPr>
          <w:sz w:val="20"/>
          <w:szCs w:val="20"/>
          <w:lang w:val="sr-Cyrl-RS"/>
        </w:rPr>
        <w:t>,</w:t>
      </w:r>
      <w:r w:rsidRPr="00CC62E5">
        <w:rPr>
          <w:sz w:val="20"/>
          <w:szCs w:val="20"/>
          <w:lang w:val="sr-Latn-RS"/>
        </w:rPr>
        <w:t xml:space="preserve"> 118/2021-др. </w:t>
      </w:r>
      <w:r w:rsidRPr="00CC62E5">
        <w:rPr>
          <w:sz w:val="20"/>
          <w:szCs w:val="20"/>
          <w:lang w:val="sr-Cyrl-RS"/>
        </w:rPr>
        <w:t>з</w:t>
      </w:r>
      <w:r w:rsidRPr="00CC62E5">
        <w:rPr>
          <w:sz w:val="20"/>
          <w:szCs w:val="20"/>
          <w:lang w:val="sr-Latn-RS"/>
        </w:rPr>
        <w:t>акон</w:t>
      </w:r>
      <w:r w:rsidRPr="00CC62E5">
        <w:rPr>
          <w:sz w:val="20"/>
          <w:szCs w:val="20"/>
          <w:lang w:val="sr-Cyrl-RS"/>
        </w:rPr>
        <w:t>, 138/2022 и 92/2023</w:t>
      </w:r>
      <w:r w:rsidRPr="00CC62E5">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4F9D9BC0" w14:textId="77777777" w:rsidR="00464A52" w:rsidRPr="00CC62E5" w:rsidRDefault="00464A52" w:rsidP="00464A52">
      <w:pPr>
        <w:tabs>
          <w:tab w:val="left" w:pos="567"/>
        </w:tabs>
        <w:jc w:val="both"/>
        <w:rPr>
          <w:sz w:val="20"/>
          <w:szCs w:val="20"/>
          <w:lang w:val="sr-Cyrl-CS"/>
        </w:rPr>
      </w:pPr>
    </w:p>
    <w:p w14:paraId="6C6CEEE3" w14:textId="77777777" w:rsidR="00464A52" w:rsidRPr="00CC62E5" w:rsidRDefault="00464A52" w:rsidP="00464A52">
      <w:pPr>
        <w:tabs>
          <w:tab w:val="left" w:pos="567"/>
        </w:tabs>
        <w:jc w:val="both"/>
        <w:rPr>
          <w:sz w:val="20"/>
          <w:szCs w:val="20"/>
          <w:lang w:val="sr-Cyrl-RS"/>
        </w:rPr>
      </w:pPr>
      <w:r w:rsidRPr="00CC62E5">
        <w:rPr>
          <w:sz w:val="20"/>
          <w:szCs w:val="20"/>
          <w:lang w:val="sr-Cyrl-CS"/>
        </w:rPr>
        <w:tab/>
        <w:t xml:space="preserve">Такође чланом 13. Одлуке о буџету општине Ивањице за 2024. годину («Службени лист општине Ивањица» број </w:t>
      </w:r>
      <w:r w:rsidRPr="00CC62E5">
        <w:rPr>
          <w:sz w:val="20"/>
          <w:szCs w:val="20"/>
          <w:lang w:val="sr-Cyrl-RS"/>
        </w:rPr>
        <w:t>14/2023</w:t>
      </w:r>
      <w:r w:rsidRPr="00CC62E5">
        <w:rPr>
          <w:sz w:val="20"/>
          <w:szCs w:val="20"/>
          <w:lang w:val="sr-Cyrl-CS"/>
        </w:rPr>
        <w:t>)</w:t>
      </w:r>
      <w:r w:rsidRPr="00CC62E5">
        <w:rPr>
          <w:sz w:val="20"/>
          <w:szCs w:val="20"/>
        </w:rPr>
        <w:t>,</w:t>
      </w:r>
      <w:r w:rsidRPr="00CC62E5">
        <w:rPr>
          <w:sz w:val="20"/>
          <w:szCs w:val="20"/>
          <w:lang w:val="sr-Cyrl-RS"/>
        </w:rPr>
        <w:t xml:space="preserve"> предвиђено је да решење о коришћењу средстава текуће буџетске резерве доноси председник општине.</w:t>
      </w:r>
    </w:p>
    <w:p w14:paraId="2A156803" w14:textId="77777777" w:rsidR="00464A52" w:rsidRPr="00CC62E5" w:rsidRDefault="00464A52" w:rsidP="00464A52">
      <w:pPr>
        <w:tabs>
          <w:tab w:val="left" w:pos="567"/>
        </w:tabs>
        <w:jc w:val="both"/>
        <w:rPr>
          <w:sz w:val="20"/>
          <w:szCs w:val="20"/>
          <w:lang w:val="sr-Cyrl-RS"/>
        </w:rPr>
      </w:pPr>
    </w:p>
    <w:p w14:paraId="12440426" w14:textId="77777777" w:rsidR="00464A52" w:rsidRPr="00CC62E5" w:rsidRDefault="00464A52" w:rsidP="00464A52">
      <w:pPr>
        <w:jc w:val="both"/>
        <w:rPr>
          <w:sz w:val="20"/>
          <w:szCs w:val="20"/>
          <w:lang w:val="sr-Cyrl-RS"/>
        </w:rPr>
      </w:pPr>
      <w:r w:rsidRPr="00CC62E5">
        <w:rPr>
          <w:sz w:val="20"/>
          <w:szCs w:val="20"/>
          <w:lang w:val="sr-Cyrl-RS"/>
        </w:rPr>
        <w:tab/>
        <w:t>Имајући у виду да на позицији из тачке 2. овог решења</w:t>
      </w:r>
      <w:r w:rsidRPr="00CC62E5">
        <w:rPr>
          <w:sz w:val="20"/>
          <w:szCs w:val="20"/>
          <w:lang w:val="sr-Cyrl-CS"/>
        </w:rPr>
        <w:t>, нису планирана средства за ове намене, одлучено је као у диспозитиву решења.</w:t>
      </w:r>
    </w:p>
    <w:p w14:paraId="565FDD1A" w14:textId="77777777" w:rsidR="00464A52" w:rsidRPr="00CC62E5" w:rsidRDefault="00464A52" w:rsidP="00464A52">
      <w:pPr>
        <w:tabs>
          <w:tab w:val="left" w:pos="1740"/>
        </w:tabs>
        <w:rPr>
          <w:sz w:val="20"/>
          <w:szCs w:val="20"/>
          <w:lang w:val="sr-Cyrl-CS"/>
        </w:rPr>
      </w:pPr>
      <w:r w:rsidRPr="00CC62E5">
        <w:rPr>
          <w:sz w:val="20"/>
          <w:szCs w:val="20"/>
          <w:lang w:val="sr-Cyrl-CS"/>
        </w:rPr>
        <w:t xml:space="preserve"> </w:t>
      </w:r>
    </w:p>
    <w:p w14:paraId="34CCA835" w14:textId="77777777" w:rsidR="00464A52" w:rsidRDefault="00464A52" w:rsidP="00C74819">
      <w:pPr>
        <w:ind w:firstLine="708"/>
        <w:jc w:val="both"/>
        <w:rPr>
          <w:sz w:val="20"/>
          <w:szCs w:val="20"/>
        </w:rPr>
      </w:pPr>
    </w:p>
    <w:p w14:paraId="2541CF9C" w14:textId="77777777" w:rsidR="00726EA9" w:rsidRDefault="00726EA9" w:rsidP="00C74819">
      <w:pPr>
        <w:ind w:firstLine="708"/>
        <w:jc w:val="both"/>
        <w:rPr>
          <w:sz w:val="20"/>
          <w:szCs w:val="20"/>
        </w:rPr>
      </w:pPr>
    </w:p>
    <w:p w14:paraId="1F4FED2B" w14:textId="77777777" w:rsidR="00726EA9" w:rsidRDefault="00726EA9" w:rsidP="00C74819">
      <w:pPr>
        <w:ind w:firstLine="708"/>
        <w:jc w:val="both"/>
        <w:rPr>
          <w:sz w:val="20"/>
          <w:szCs w:val="20"/>
        </w:rPr>
      </w:pPr>
    </w:p>
    <w:p w14:paraId="377E85BD" w14:textId="77777777" w:rsidR="00726EA9" w:rsidRDefault="00726EA9" w:rsidP="00C74819">
      <w:pPr>
        <w:ind w:firstLine="708"/>
        <w:jc w:val="both"/>
        <w:rPr>
          <w:sz w:val="20"/>
          <w:szCs w:val="20"/>
        </w:rPr>
      </w:pPr>
    </w:p>
    <w:p w14:paraId="4CB9B6F0" w14:textId="77777777" w:rsidR="00726EA9" w:rsidRDefault="00726EA9" w:rsidP="00C74819">
      <w:pPr>
        <w:ind w:firstLine="708"/>
        <w:jc w:val="both"/>
        <w:rPr>
          <w:sz w:val="20"/>
          <w:szCs w:val="20"/>
        </w:rPr>
      </w:pPr>
    </w:p>
    <w:p w14:paraId="5D14DBB0" w14:textId="77777777" w:rsidR="00726EA9" w:rsidRDefault="00726EA9" w:rsidP="00C74819">
      <w:pPr>
        <w:ind w:firstLine="708"/>
        <w:jc w:val="both"/>
        <w:rPr>
          <w:sz w:val="20"/>
          <w:szCs w:val="20"/>
        </w:rPr>
      </w:pPr>
    </w:p>
    <w:p w14:paraId="3AA35FEC" w14:textId="77777777" w:rsidR="00E63603" w:rsidRPr="00BB6223" w:rsidRDefault="00E63603" w:rsidP="00E63603">
      <w:pPr>
        <w:rPr>
          <w:sz w:val="20"/>
          <w:szCs w:val="20"/>
          <w:lang w:val="sr-Cyrl-CS"/>
        </w:rPr>
      </w:pPr>
      <w:r w:rsidRPr="00BB6223">
        <w:rPr>
          <w:sz w:val="20"/>
          <w:szCs w:val="20"/>
          <w:lang w:val="sr-Cyrl-CS"/>
        </w:rPr>
        <w:lastRenderedPageBreak/>
        <w:t>Р е п у б л и к а  С р б и ј а</w:t>
      </w:r>
    </w:p>
    <w:p w14:paraId="28A3BA6D" w14:textId="77777777" w:rsidR="00E63603" w:rsidRPr="00BB6223" w:rsidRDefault="00E63603" w:rsidP="00E63603">
      <w:pPr>
        <w:rPr>
          <w:sz w:val="20"/>
          <w:szCs w:val="20"/>
          <w:lang w:val="sr-Cyrl-CS"/>
        </w:rPr>
      </w:pPr>
      <w:r w:rsidRPr="00BB6223">
        <w:rPr>
          <w:sz w:val="20"/>
          <w:szCs w:val="20"/>
          <w:lang w:val="sr-Cyrl-CS"/>
        </w:rPr>
        <w:t>ОПШТИНА ИВАЊИЦА</w:t>
      </w:r>
    </w:p>
    <w:p w14:paraId="2C33AB56" w14:textId="77777777" w:rsidR="00E63603" w:rsidRPr="00BB6223" w:rsidRDefault="00E63603" w:rsidP="00E63603">
      <w:pPr>
        <w:rPr>
          <w:sz w:val="20"/>
          <w:szCs w:val="20"/>
          <w:lang w:val="sr-Cyrl-CS"/>
        </w:rPr>
      </w:pPr>
      <w:r w:rsidRPr="00BB6223">
        <w:rPr>
          <w:sz w:val="20"/>
          <w:szCs w:val="20"/>
          <w:lang w:val="sr-Cyrl-CS"/>
        </w:rPr>
        <w:t>ПРЕДСЕДНИК ОПШТИНЕ</w:t>
      </w:r>
    </w:p>
    <w:p w14:paraId="5540BD82" w14:textId="77777777" w:rsidR="00E63603" w:rsidRPr="00BB6223" w:rsidRDefault="00E63603" w:rsidP="00E63603">
      <w:pPr>
        <w:rPr>
          <w:sz w:val="20"/>
          <w:szCs w:val="20"/>
          <w:lang w:val="sr-Cyrl-CS"/>
        </w:rPr>
      </w:pPr>
      <w:r w:rsidRPr="00BB6223">
        <w:rPr>
          <w:sz w:val="20"/>
          <w:szCs w:val="20"/>
          <w:lang w:val="sr-Cyrl-RS"/>
        </w:rPr>
        <w:t>Бро</w:t>
      </w:r>
      <w:r w:rsidRPr="00BB6223">
        <w:rPr>
          <w:sz w:val="20"/>
          <w:szCs w:val="20"/>
        </w:rPr>
        <w:t>j:400-</w:t>
      </w:r>
      <w:r w:rsidRPr="00BB6223">
        <w:rPr>
          <w:sz w:val="20"/>
          <w:szCs w:val="20"/>
          <w:lang w:val="sr-Latn-RS"/>
        </w:rPr>
        <w:t>2</w:t>
      </w:r>
      <w:r w:rsidRPr="00BB6223">
        <w:rPr>
          <w:sz w:val="20"/>
          <w:szCs w:val="20"/>
        </w:rPr>
        <w:t>-</w:t>
      </w:r>
      <w:r w:rsidRPr="00BB6223">
        <w:rPr>
          <w:sz w:val="20"/>
          <w:szCs w:val="20"/>
          <w:lang w:val="sr-Latn-RS"/>
        </w:rPr>
        <w:t>12</w:t>
      </w:r>
      <w:r w:rsidRPr="00BB6223">
        <w:rPr>
          <w:sz w:val="20"/>
          <w:szCs w:val="20"/>
        </w:rPr>
        <w:t>/</w:t>
      </w:r>
      <w:r w:rsidRPr="00BB6223">
        <w:rPr>
          <w:sz w:val="20"/>
          <w:szCs w:val="20"/>
          <w:lang w:val="sr-Latn-RS"/>
        </w:rPr>
        <w:t>2024</w:t>
      </w:r>
      <w:r w:rsidRPr="00BB6223">
        <w:rPr>
          <w:sz w:val="20"/>
          <w:szCs w:val="20"/>
          <w:lang w:val="sr-Cyrl-CS"/>
        </w:rPr>
        <w:t>-01</w:t>
      </w:r>
    </w:p>
    <w:p w14:paraId="2FB31811" w14:textId="77777777" w:rsidR="00E63603" w:rsidRPr="00BB6223" w:rsidRDefault="00E63603" w:rsidP="00E63603">
      <w:pPr>
        <w:rPr>
          <w:sz w:val="20"/>
          <w:szCs w:val="20"/>
          <w:lang w:val="sr-Cyrl-CS"/>
        </w:rPr>
      </w:pPr>
      <w:r w:rsidRPr="00BB6223">
        <w:rPr>
          <w:sz w:val="20"/>
          <w:szCs w:val="20"/>
          <w:lang w:val="sr-Latn-RS"/>
        </w:rPr>
        <w:t>10</w:t>
      </w:r>
      <w:r w:rsidRPr="00BB6223">
        <w:rPr>
          <w:sz w:val="20"/>
          <w:szCs w:val="20"/>
        </w:rPr>
        <w:t xml:space="preserve">. </w:t>
      </w:r>
      <w:r w:rsidRPr="00BB6223">
        <w:rPr>
          <w:sz w:val="20"/>
          <w:szCs w:val="20"/>
          <w:lang w:val="sr-Cyrl-RS"/>
        </w:rPr>
        <w:t>0</w:t>
      </w:r>
      <w:r w:rsidRPr="00BB6223">
        <w:rPr>
          <w:sz w:val="20"/>
          <w:szCs w:val="20"/>
          <w:lang w:val="sr-Latn-RS"/>
        </w:rPr>
        <w:t>4</w:t>
      </w:r>
      <w:r w:rsidRPr="00BB6223">
        <w:rPr>
          <w:sz w:val="20"/>
          <w:szCs w:val="20"/>
        </w:rPr>
        <w:t>.</w:t>
      </w:r>
      <w:r w:rsidRPr="00BB6223">
        <w:rPr>
          <w:sz w:val="20"/>
          <w:szCs w:val="20"/>
          <w:lang w:val="sr-Cyrl-RS"/>
        </w:rPr>
        <w:t xml:space="preserve"> </w:t>
      </w:r>
      <w:r w:rsidRPr="00BB6223">
        <w:rPr>
          <w:sz w:val="20"/>
          <w:szCs w:val="20"/>
        </w:rPr>
        <w:t>20</w:t>
      </w:r>
      <w:r w:rsidRPr="00BB6223">
        <w:rPr>
          <w:sz w:val="20"/>
          <w:szCs w:val="20"/>
          <w:lang w:val="sr-Latn-RS"/>
        </w:rPr>
        <w:t>2</w:t>
      </w:r>
      <w:r w:rsidRPr="00BB6223">
        <w:rPr>
          <w:sz w:val="20"/>
          <w:szCs w:val="20"/>
          <w:lang w:val="sr-Cyrl-RS"/>
        </w:rPr>
        <w:t>4</w:t>
      </w:r>
      <w:r w:rsidRPr="00BB6223">
        <w:rPr>
          <w:sz w:val="20"/>
          <w:szCs w:val="20"/>
        </w:rPr>
        <w:t xml:space="preserve">. </w:t>
      </w:r>
      <w:r w:rsidRPr="00BB6223">
        <w:rPr>
          <w:sz w:val="20"/>
          <w:szCs w:val="20"/>
          <w:lang w:val="sr-Cyrl-CS"/>
        </w:rPr>
        <w:t>године</w:t>
      </w:r>
    </w:p>
    <w:p w14:paraId="04AF16FA" w14:textId="77777777" w:rsidR="00E63603" w:rsidRPr="00BB6223" w:rsidRDefault="00E63603" w:rsidP="00E63603">
      <w:pPr>
        <w:rPr>
          <w:sz w:val="20"/>
          <w:szCs w:val="20"/>
          <w:lang w:val="sr-Cyrl-RS"/>
        </w:rPr>
      </w:pPr>
      <w:r w:rsidRPr="00BB6223">
        <w:rPr>
          <w:sz w:val="20"/>
          <w:szCs w:val="20"/>
        </w:rPr>
        <w:t>Ивањица</w:t>
      </w:r>
    </w:p>
    <w:p w14:paraId="4C111D48" w14:textId="77777777" w:rsidR="00E63603" w:rsidRPr="00BB6223" w:rsidRDefault="00E63603" w:rsidP="00E63603">
      <w:pPr>
        <w:rPr>
          <w:sz w:val="20"/>
          <w:szCs w:val="20"/>
        </w:rPr>
      </w:pPr>
    </w:p>
    <w:p w14:paraId="479D304B" w14:textId="77777777" w:rsidR="00E63603" w:rsidRPr="00BB6223" w:rsidRDefault="00E63603" w:rsidP="00E63603">
      <w:pPr>
        <w:jc w:val="both"/>
        <w:rPr>
          <w:sz w:val="20"/>
          <w:szCs w:val="20"/>
        </w:rPr>
      </w:pPr>
      <w:r w:rsidRPr="00BB6223">
        <w:rPr>
          <w:sz w:val="20"/>
          <w:szCs w:val="20"/>
          <w:lang w:val="sr-Cyrl-CS"/>
        </w:rPr>
        <w:t>На основу члана  61. став 12. и 69. став 4. Закона о буџетском систему («Службени гласник РС» број 54/2009</w:t>
      </w:r>
      <w:r w:rsidRPr="00BB6223">
        <w:rPr>
          <w:sz w:val="20"/>
          <w:szCs w:val="20"/>
        </w:rPr>
        <w:t>, 73/2010, 101/2010</w:t>
      </w:r>
      <w:r w:rsidRPr="00BB6223">
        <w:rPr>
          <w:sz w:val="20"/>
          <w:szCs w:val="20"/>
          <w:lang w:val="sr-Cyrl-RS"/>
        </w:rPr>
        <w:t>,</w:t>
      </w:r>
      <w:r w:rsidRPr="00BB6223">
        <w:rPr>
          <w:sz w:val="20"/>
          <w:szCs w:val="20"/>
        </w:rPr>
        <w:t xml:space="preserve"> 101/2011</w:t>
      </w:r>
      <w:r w:rsidRPr="00BB6223">
        <w:rPr>
          <w:sz w:val="20"/>
          <w:szCs w:val="20"/>
          <w:lang w:val="sr-Cyrl-RS"/>
        </w:rPr>
        <w:t>93/2012,62/2013-исправка</w:t>
      </w:r>
      <w:r w:rsidRPr="00BB6223">
        <w:rPr>
          <w:sz w:val="20"/>
          <w:szCs w:val="20"/>
          <w:lang w:val="sr-Latn-RS"/>
        </w:rPr>
        <w:t>,</w:t>
      </w:r>
      <w:r w:rsidRPr="00BB6223">
        <w:rPr>
          <w:sz w:val="20"/>
          <w:szCs w:val="20"/>
          <w:lang w:val="sr-Cyrl-RS"/>
        </w:rPr>
        <w:t xml:space="preserve"> 108/2013</w:t>
      </w:r>
      <w:r w:rsidRPr="00BB6223">
        <w:rPr>
          <w:sz w:val="20"/>
          <w:szCs w:val="20"/>
          <w:lang w:val="sr-Latn-RS"/>
        </w:rPr>
        <w:t>,</w:t>
      </w:r>
      <w:r w:rsidRPr="00BB6223">
        <w:rPr>
          <w:sz w:val="20"/>
          <w:szCs w:val="20"/>
          <w:lang w:val="sr-Cyrl-RS"/>
        </w:rPr>
        <w:t xml:space="preserve"> 142/2014</w:t>
      </w:r>
      <w:r w:rsidRPr="00BB6223">
        <w:rPr>
          <w:sz w:val="20"/>
          <w:szCs w:val="20"/>
          <w:lang w:val="sr-Latn-RS"/>
        </w:rPr>
        <w:t>, 68/2015-други закон, 103/2015, 99/2016,</w:t>
      </w:r>
      <w:r w:rsidRPr="00BB6223">
        <w:rPr>
          <w:sz w:val="20"/>
          <w:szCs w:val="20"/>
          <w:lang w:val="sr-Cyrl-RS"/>
        </w:rPr>
        <w:t xml:space="preserve"> 113/2017</w:t>
      </w:r>
      <w:r w:rsidRPr="00BB6223">
        <w:rPr>
          <w:sz w:val="20"/>
          <w:szCs w:val="20"/>
          <w:lang w:val="sr-Latn-RS"/>
        </w:rPr>
        <w:t>,</w:t>
      </w:r>
      <w:r w:rsidRPr="00BB6223">
        <w:rPr>
          <w:sz w:val="20"/>
          <w:szCs w:val="20"/>
          <w:lang w:val="sr-Cyrl-RS"/>
        </w:rPr>
        <w:t xml:space="preserve"> 95/2018</w:t>
      </w:r>
      <w:r w:rsidRPr="00BB6223">
        <w:rPr>
          <w:sz w:val="20"/>
          <w:szCs w:val="20"/>
          <w:lang w:val="sr-Latn-RS"/>
        </w:rPr>
        <w:t>,</w:t>
      </w:r>
      <w:r w:rsidRPr="00BB6223">
        <w:rPr>
          <w:sz w:val="20"/>
          <w:szCs w:val="20"/>
          <w:lang w:val="sr-Cyrl-RS"/>
        </w:rPr>
        <w:t xml:space="preserve"> 31/2019</w:t>
      </w:r>
      <w:r w:rsidRPr="00BB6223">
        <w:rPr>
          <w:sz w:val="20"/>
          <w:szCs w:val="20"/>
          <w:lang w:val="sr-Latn-RS"/>
        </w:rPr>
        <w:t>, 72/2019,</w:t>
      </w:r>
      <w:r w:rsidRPr="00BB6223">
        <w:rPr>
          <w:sz w:val="20"/>
          <w:szCs w:val="20"/>
          <w:lang w:val="sr-Cyrl-RS"/>
        </w:rPr>
        <w:t xml:space="preserve"> 149/202</w:t>
      </w:r>
      <w:r w:rsidRPr="00BB6223">
        <w:rPr>
          <w:sz w:val="20"/>
          <w:szCs w:val="20"/>
          <w:lang w:val="sr-Latn-RS"/>
        </w:rPr>
        <w:t>0</w:t>
      </w:r>
      <w:r w:rsidRPr="00BB6223">
        <w:rPr>
          <w:sz w:val="20"/>
          <w:szCs w:val="20"/>
          <w:lang w:val="sr-Cyrl-RS"/>
        </w:rPr>
        <w:t xml:space="preserve"> и 118/2021</w:t>
      </w:r>
      <w:r w:rsidRPr="00BB6223">
        <w:rPr>
          <w:sz w:val="20"/>
          <w:szCs w:val="20"/>
          <w:lang w:val="sr-Latn-RS"/>
        </w:rPr>
        <w:t xml:space="preserve">, </w:t>
      </w:r>
      <w:r w:rsidRPr="00BB6223">
        <w:rPr>
          <w:sz w:val="20"/>
          <w:szCs w:val="20"/>
          <w:lang w:val="sr-Cyrl-RS"/>
        </w:rPr>
        <w:t>118/2021.-др. закон,</w:t>
      </w:r>
      <w:r w:rsidRPr="00BB6223">
        <w:rPr>
          <w:sz w:val="20"/>
          <w:szCs w:val="20"/>
          <w:lang w:val="sr-Latn-RS"/>
        </w:rPr>
        <w:t xml:space="preserve"> 138/2022</w:t>
      </w:r>
      <w:r w:rsidRPr="00BB6223">
        <w:rPr>
          <w:sz w:val="20"/>
          <w:szCs w:val="20"/>
          <w:lang w:val="sr-Cyrl-RS"/>
        </w:rPr>
        <w:t xml:space="preserve"> и 92/2023</w:t>
      </w:r>
      <w:r w:rsidRPr="00BB6223">
        <w:rPr>
          <w:sz w:val="20"/>
          <w:szCs w:val="20"/>
          <w:lang w:val="sr-Cyrl-CS"/>
        </w:rPr>
        <w:t>) и члана</w:t>
      </w:r>
      <w:r w:rsidRPr="00BB6223">
        <w:rPr>
          <w:sz w:val="20"/>
          <w:szCs w:val="20"/>
          <w:lang w:val="sr-Latn-RS"/>
        </w:rPr>
        <w:t>12 и</w:t>
      </w:r>
      <w:r w:rsidRPr="00BB6223">
        <w:rPr>
          <w:sz w:val="20"/>
          <w:szCs w:val="20"/>
          <w:lang w:val="sr-Cyrl-CS"/>
        </w:rPr>
        <w:t xml:space="preserve"> 13. Одлуке о буџету општине Ивањица за 202</w:t>
      </w:r>
      <w:r w:rsidRPr="00BB6223">
        <w:rPr>
          <w:sz w:val="20"/>
          <w:szCs w:val="20"/>
          <w:lang w:val="sr-Latn-RS"/>
        </w:rPr>
        <w:t>4</w:t>
      </w:r>
      <w:r w:rsidRPr="00BB6223">
        <w:rPr>
          <w:sz w:val="20"/>
          <w:szCs w:val="20"/>
          <w:lang w:val="sr-Cyrl-CS"/>
        </w:rPr>
        <w:t xml:space="preserve">. годину («Службени лист општине Ивањица» број </w:t>
      </w:r>
      <w:r w:rsidRPr="00BB6223">
        <w:rPr>
          <w:sz w:val="20"/>
          <w:szCs w:val="20"/>
          <w:lang w:val="sr-Latn-RS"/>
        </w:rPr>
        <w:t>14</w:t>
      </w:r>
      <w:r w:rsidRPr="00BB6223">
        <w:rPr>
          <w:sz w:val="20"/>
          <w:szCs w:val="20"/>
          <w:lang w:val="sr-Cyrl-RS"/>
        </w:rPr>
        <w:t>/2023</w:t>
      </w:r>
      <w:r w:rsidRPr="00BB6223">
        <w:rPr>
          <w:sz w:val="20"/>
          <w:szCs w:val="20"/>
          <w:lang w:val="sr-Cyrl-CS"/>
        </w:rPr>
        <w:t>)</w:t>
      </w:r>
      <w:r w:rsidRPr="00BB6223">
        <w:rPr>
          <w:sz w:val="20"/>
          <w:szCs w:val="20"/>
        </w:rPr>
        <w:t xml:space="preserve">, </w:t>
      </w:r>
      <w:r w:rsidRPr="00BB6223">
        <w:rPr>
          <w:sz w:val="20"/>
          <w:szCs w:val="20"/>
          <w:lang w:val="sr-Cyrl-CS"/>
        </w:rPr>
        <w:t xml:space="preserve">Председник општине Ивањица на предлог </w:t>
      </w:r>
      <w:r w:rsidRPr="00BB6223">
        <w:rPr>
          <w:sz w:val="20"/>
          <w:szCs w:val="20"/>
        </w:rPr>
        <w:t xml:space="preserve">Oпштинске управе </w:t>
      </w:r>
      <w:r w:rsidRPr="00BB6223">
        <w:rPr>
          <w:sz w:val="20"/>
          <w:szCs w:val="20"/>
          <w:lang w:val="sr-Cyrl-CS"/>
        </w:rPr>
        <w:t xml:space="preserve"> доноси</w:t>
      </w:r>
      <w:r w:rsidRPr="00BB6223">
        <w:rPr>
          <w:sz w:val="20"/>
          <w:szCs w:val="20"/>
        </w:rPr>
        <w:t xml:space="preserve">: </w:t>
      </w:r>
    </w:p>
    <w:p w14:paraId="74527E9E" w14:textId="77777777" w:rsidR="00E63603" w:rsidRPr="00BB6223" w:rsidRDefault="00E63603" w:rsidP="00E63603">
      <w:pPr>
        <w:rPr>
          <w:sz w:val="20"/>
          <w:szCs w:val="20"/>
          <w:lang w:val="sr-Cyrl-RS"/>
        </w:rPr>
      </w:pPr>
    </w:p>
    <w:p w14:paraId="1BD05748" w14:textId="77777777" w:rsidR="00E63603" w:rsidRPr="00BB6223" w:rsidRDefault="00E63603" w:rsidP="00E63603">
      <w:pPr>
        <w:jc w:val="center"/>
        <w:rPr>
          <w:b/>
          <w:sz w:val="20"/>
          <w:szCs w:val="20"/>
          <w:lang w:val="sr-Cyrl-CS"/>
        </w:rPr>
      </w:pPr>
      <w:r w:rsidRPr="00BB6223">
        <w:rPr>
          <w:b/>
          <w:sz w:val="20"/>
          <w:szCs w:val="20"/>
          <w:lang w:val="sr-Cyrl-CS"/>
        </w:rPr>
        <w:t>Р Е Ш Е Њ Е</w:t>
      </w:r>
    </w:p>
    <w:p w14:paraId="22B11D94" w14:textId="77777777" w:rsidR="00E63603" w:rsidRPr="00BB6223" w:rsidRDefault="00E63603" w:rsidP="00E63603">
      <w:pPr>
        <w:jc w:val="center"/>
        <w:rPr>
          <w:b/>
          <w:sz w:val="20"/>
          <w:szCs w:val="20"/>
          <w:lang w:val="sr-Cyrl-CS"/>
        </w:rPr>
      </w:pPr>
      <w:r w:rsidRPr="00BB6223">
        <w:rPr>
          <w:b/>
          <w:sz w:val="20"/>
          <w:szCs w:val="20"/>
        </w:rPr>
        <w:t xml:space="preserve">o </w:t>
      </w:r>
      <w:r w:rsidRPr="00BB6223">
        <w:rPr>
          <w:b/>
          <w:sz w:val="20"/>
          <w:szCs w:val="20"/>
          <w:lang w:val="sr-Cyrl-CS"/>
        </w:rPr>
        <w:t>употреби средстава текуће буџетске резерве</w:t>
      </w:r>
    </w:p>
    <w:p w14:paraId="7FC887FC" w14:textId="77777777" w:rsidR="00E63603" w:rsidRPr="00BB6223" w:rsidRDefault="00E63603" w:rsidP="00E63603">
      <w:pPr>
        <w:jc w:val="center"/>
        <w:rPr>
          <w:b/>
          <w:sz w:val="20"/>
          <w:szCs w:val="20"/>
          <w:lang w:val="sr-Cyrl-RS"/>
        </w:rPr>
      </w:pPr>
    </w:p>
    <w:p w14:paraId="4B15CADA" w14:textId="77777777" w:rsidR="00E63603" w:rsidRPr="00BB6223" w:rsidRDefault="00E63603" w:rsidP="00E63603">
      <w:pPr>
        <w:numPr>
          <w:ilvl w:val="0"/>
          <w:numId w:val="51"/>
        </w:numPr>
        <w:jc w:val="both"/>
        <w:rPr>
          <w:sz w:val="20"/>
          <w:szCs w:val="20"/>
        </w:rPr>
      </w:pPr>
      <w:r w:rsidRPr="00BB6223">
        <w:rPr>
          <w:sz w:val="20"/>
          <w:szCs w:val="20"/>
          <w:lang w:val="sr-Cyrl-CS"/>
        </w:rPr>
        <w:t>Из</w:t>
      </w:r>
      <w:r w:rsidRPr="00BB6223">
        <w:rPr>
          <w:sz w:val="20"/>
          <w:szCs w:val="20"/>
        </w:rPr>
        <w:t xml:space="preserve"> </w:t>
      </w:r>
      <w:r w:rsidRPr="00BB6223">
        <w:rPr>
          <w:sz w:val="20"/>
          <w:szCs w:val="20"/>
          <w:lang w:val="sr-Cyrl-CS"/>
        </w:rPr>
        <w:t>средстава</w:t>
      </w:r>
      <w:r w:rsidRPr="00BB6223">
        <w:rPr>
          <w:sz w:val="20"/>
          <w:szCs w:val="20"/>
        </w:rPr>
        <w:t xml:space="preserve"> </w:t>
      </w:r>
      <w:r w:rsidRPr="00BB6223">
        <w:rPr>
          <w:sz w:val="20"/>
          <w:szCs w:val="20"/>
          <w:lang w:val="sr-Cyrl-CS"/>
        </w:rPr>
        <w:t>утврђених Одлуком о буџету општине Ивањица за 202</w:t>
      </w:r>
      <w:r w:rsidRPr="00BB6223">
        <w:rPr>
          <w:sz w:val="20"/>
          <w:szCs w:val="20"/>
          <w:lang w:val="sr-Cyrl-RS"/>
        </w:rPr>
        <w:t>4</w:t>
      </w:r>
      <w:r w:rsidRPr="00BB6223">
        <w:rPr>
          <w:sz w:val="20"/>
          <w:szCs w:val="20"/>
          <w:lang w:val="sr-Cyrl-CS"/>
        </w:rPr>
        <w:t xml:space="preserve">. («Службени лист општине Ивањица» </w:t>
      </w:r>
      <w:r w:rsidRPr="00BB6223">
        <w:rPr>
          <w:sz w:val="20"/>
          <w:szCs w:val="20"/>
        </w:rPr>
        <w:t xml:space="preserve"> </w:t>
      </w:r>
      <w:r w:rsidRPr="00BB6223">
        <w:rPr>
          <w:sz w:val="20"/>
          <w:szCs w:val="20"/>
          <w:lang w:val="sr-Cyrl-CS"/>
        </w:rPr>
        <w:t xml:space="preserve">број </w:t>
      </w:r>
      <w:r w:rsidRPr="00BB6223">
        <w:rPr>
          <w:sz w:val="20"/>
          <w:szCs w:val="20"/>
          <w:lang w:val="sr-Latn-RS"/>
        </w:rPr>
        <w:t>14</w:t>
      </w:r>
      <w:r w:rsidRPr="00BB6223">
        <w:rPr>
          <w:sz w:val="20"/>
          <w:szCs w:val="20"/>
          <w:lang w:val="sr-Cyrl-CS"/>
        </w:rPr>
        <w:t xml:space="preserve">/2023), са раздела </w:t>
      </w:r>
      <w:r w:rsidRPr="00BB6223">
        <w:rPr>
          <w:sz w:val="20"/>
          <w:szCs w:val="20"/>
          <w:lang w:val="sr-Latn-RS"/>
        </w:rPr>
        <w:t>4</w:t>
      </w:r>
      <w:r w:rsidRPr="00BB6223">
        <w:rPr>
          <w:sz w:val="20"/>
          <w:szCs w:val="20"/>
          <w:lang w:val="sr-Cyrl-CS"/>
        </w:rPr>
        <w:t>. Општинска управа, и то:</w:t>
      </w:r>
    </w:p>
    <w:p w14:paraId="1E13F439" w14:textId="77777777" w:rsidR="00E63603" w:rsidRPr="00BB6223" w:rsidRDefault="00E63603" w:rsidP="00E63603">
      <w:pPr>
        <w:numPr>
          <w:ilvl w:val="0"/>
          <w:numId w:val="52"/>
        </w:numPr>
        <w:ind w:left="720" w:firstLine="360"/>
        <w:jc w:val="both"/>
        <w:rPr>
          <w:sz w:val="20"/>
          <w:szCs w:val="20"/>
          <w:lang w:val="sr-Cyrl-RS"/>
        </w:rPr>
      </w:pPr>
      <w:r w:rsidRPr="00BB6223">
        <w:rPr>
          <w:sz w:val="20"/>
          <w:szCs w:val="20"/>
          <w:lang w:val="sr-Cyrl-CS"/>
        </w:rPr>
        <w:t xml:space="preserve">Програм </w:t>
      </w:r>
      <w:r w:rsidRPr="00BB6223">
        <w:rPr>
          <w:sz w:val="20"/>
          <w:szCs w:val="20"/>
          <w:lang w:val="sr-Latn-RS"/>
        </w:rPr>
        <w:t>0701</w:t>
      </w:r>
      <w:r w:rsidRPr="00BB6223">
        <w:rPr>
          <w:sz w:val="20"/>
          <w:szCs w:val="20"/>
          <w:lang w:val="sr-Cyrl-CS"/>
        </w:rPr>
        <w:t>-</w:t>
      </w:r>
      <w:r w:rsidRPr="00BB6223">
        <w:rPr>
          <w:sz w:val="20"/>
          <w:szCs w:val="20"/>
          <w:lang w:val="sr-Latn-RS"/>
        </w:rPr>
        <w:t>Организација саобраћаја и саобраћајна инфраструктура</w:t>
      </w:r>
      <w:r w:rsidRPr="00BB6223">
        <w:rPr>
          <w:sz w:val="20"/>
          <w:szCs w:val="20"/>
          <w:lang w:val="sr-Cyrl-CS"/>
        </w:rPr>
        <w:t xml:space="preserve">,  Програмска активност: 0701-0002 – Управљање и одржавање саобраћајне инфраструктуре, позиција 73/0, функција 451-Друмски саобраћај, апропријација економска класификација 424-Специјализоване услуге у износу </w:t>
      </w:r>
      <w:r w:rsidRPr="00BB6223">
        <w:rPr>
          <w:sz w:val="20"/>
          <w:szCs w:val="20"/>
          <w:lang w:val="sr-Cyrl-RS"/>
        </w:rPr>
        <w:t>7.6</w:t>
      </w:r>
      <w:r w:rsidRPr="00BB6223">
        <w:rPr>
          <w:sz w:val="20"/>
          <w:szCs w:val="20"/>
          <w:lang w:val="sr-Latn-RS"/>
        </w:rPr>
        <w:t>00</w:t>
      </w:r>
      <w:r w:rsidRPr="00BB6223">
        <w:rPr>
          <w:sz w:val="20"/>
          <w:szCs w:val="20"/>
          <w:lang w:val="sr-Cyrl-CS"/>
        </w:rPr>
        <w:t xml:space="preserve">.000,00 динара (конто намене 424400-Услуге одржавања аутопутева </w:t>
      </w:r>
      <w:r w:rsidRPr="00BB6223">
        <w:rPr>
          <w:sz w:val="20"/>
          <w:szCs w:val="20"/>
          <w:lang w:val="sr-Cyrl-RS"/>
        </w:rPr>
        <w:t>7.6</w:t>
      </w:r>
      <w:r w:rsidRPr="00BB6223">
        <w:rPr>
          <w:sz w:val="20"/>
          <w:szCs w:val="20"/>
          <w:lang w:val="sr-Latn-RS"/>
        </w:rPr>
        <w:t>00</w:t>
      </w:r>
      <w:r w:rsidRPr="00BB6223">
        <w:rPr>
          <w:sz w:val="20"/>
          <w:szCs w:val="20"/>
          <w:lang w:val="sr-Cyrl-CS"/>
        </w:rPr>
        <w:t>.000,00 динара),</w:t>
      </w:r>
    </w:p>
    <w:p w14:paraId="7E8CFF2D" w14:textId="77777777" w:rsidR="00E63603" w:rsidRPr="00BB6223" w:rsidRDefault="00E63603" w:rsidP="00E63603">
      <w:pPr>
        <w:numPr>
          <w:ilvl w:val="0"/>
          <w:numId w:val="52"/>
        </w:numPr>
        <w:ind w:left="720" w:firstLine="360"/>
        <w:jc w:val="both"/>
        <w:rPr>
          <w:sz w:val="20"/>
          <w:szCs w:val="20"/>
          <w:lang w:val="sr-Cyrl-RS"/>
        </w:rPr>
      </w:pPr>
      <w:r w:rsidRPr="00BB6223">
        <w:rPr>
          <w:sz w:val="20"/>
          <w:szCs w:val="20"/>
          <w:lang w:val="sr-Cyrl-CS"/>
        </w:rPr>
        <w:t xml:space="preserve"> Средства са ов</w:t>
      </w:r>
      <w:r w:rsidRPr="00BB6223">
        <w:rPr>
          <w:sz w:val="20"/>
          <w:szCs w:val="20"/>
          <w:lang w:val="sr-Latn-RS"/>
        </w:rPr>
        <w:t>e</w:t>
      </w:r>
      <w:r w:rsidRPr="00BB6223">
        <w:rPr>
          <w:sz w:val="20"/>
          <w:szCs w:val="20"/>
          <w:lang w:val="sr-Cyrl-CS"/>
        </w:rPr>
        <w:t xml:space="preserve"> апропријације  у укупном  износу </w:t>
      </w:r>
      <w:r w:rsidRPr="00BB6223">
        <w:rPr>
          <w:sz w:val="20"/>
          <w:szCs w:val="20"/>
          <w:lang w:val="sr-Cyrl-RS"/>
        </w:rPr>
        <w:t>7.6</w:t>
      </w:r>
      <w:r w:rsidRPr="00BB6223">
        <w:rPr>
          <w:sz w:val="20"/>
          <w:szCs w:val="20"/>
          <w:lang w:val="sr-Latn-RS"/>
        </w:rPr>
        <w:t>00</w:t>
      </w:r>
      <w:r w:rsidRPr="00BB6223">
        <w:rPr>
          <w:sz w:val="20"/>
          <w:szCs w:val="20"/>
          <w:lang w:val="sr-Cyrl-CS"/>
        </w:rPr>
        <w:t>.000,00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w:t>
      </w:r>
      <w:r w:rsidRPr="00BB6223">
        <w:rPr>
          <w:sz w:val="20"/>
          <w:szCs w:val="20"/>
          <w:lang w:val="sr-Cyrl-RS"/>
        </w:rPr>
        <w:t>6</w:t>
      </w:r>
      <w:r w:rsidRPr="00BB6223">
        <w:rPr>
          <w:sz w:val="20"/>
          <w:szCs w:val="20"/>
          <w:lang w:val="sr-Cyrl-CS"/>
        </w:rPr>
        <w:t>/0, функција 160 – Опште јавне услуге некласификоване на другом месту, економска класификација 499 – Средства резерве – текућа резерва</w:t>
      </w:r>
      <w:r w:rsidRPr="00BB6223">
        <w:rPr>
          <w:sz w:val="20"/>
          <w:szCs w:val="20"/>
          <w:lang w:val="sr-Cyrl-RS"/>
        </w:rPr>
        <w:t>.</w:t>
      </w:r>
    </w:p>
    <w:p w14:paraId="022664B3" w14:textId="77777777" w:rsidR="00E63603" w:rsidRPr="00BB6223" w:rsidRDefault="00E63603" w:rsidP="00E63603">
      <w:pPr>
        <w:ind w:left="720"/>
        <w:jc w:val="both"/>
        <w:rPr>
          <w:sz w:val="20"/>
          <w:szCs w:val="20"/>
          <w:lang w:val="sr-Cyrl-RS"/>
        </w:rPr>
      </w:pPr>
      <w:r w:rsidRPr="00BB6223">
        <w:rPr>
          <w:sz w:val="20"/>
          <w:szCs w:val="20"/>
          <w:lang w:val="sr-Cyrl-CS"/>
        </w:rPr>
        <w:t xml:space="preserve">    -    Средства из тачке 1. овог решења распоређују се у оквиру р</w:t>
      </w:r>
      <w:r w:rsidRPr="00BB6223">
        <w:rPr>
          <w:sz w:val="20"/>
          <w:szCs w:val="20"/>
          <w:lang w:val="sr-Latn-RS"/>
        </w:rPr>
        <w:t>a</w:t>
      </w:r>
      <w:r w:rsidRPr="00BB6223">
        <w:rPr>
          <w:sz w:val="20"/>
          <w:szCs w:val="20"/>
          <w:lang w:val="sr-Cyrl-CS"/>
        </w:rPr>
        <w:t xml:space="preserve">здела 4. – Општинска управа и то: Програм </w:t>
      </w:r>
      <w:r w:rsidRPr="00BB6223">
        <w:rPr>
          <w:sz w:val="20"/>
          <w:szCs w:val="20"/>
          <w:lang w:val="sr-Cyrl-RS"/>
        </w:rPr>
        <w:t>04</w:t>
      </w:r>
      <w:r w:rsidRPr="00BB6223">
        <w:rPr>
          <w:sz w:val="20"/>
          <w:szCs w:val="20"/>
          <w:lang w:val="sr-Latn-RS"/>
        </w:rPr>
        <w:t>01</w:t>
      </w:r>
      <w:r w:rsidRPr="00BB6223">
        <w:rPr>
          <w:sz w:val="20"/>
          <w:szCs w:val="20"/>
          <w:lang w:val="sr-Cyrl-CS"/>
        </w:rPr>
        <w:t>-</w:t>
      </w:r>
      <w:r w:rsidRPr="00BB6223">
        <w:rPr>
          <w:sz w:val="20"/>
          <w:szCs w:val="20"/>
          <w:lang w:val="sr-Cyrl-RS"/>
        </w:rPr>
        <w:t>Заштита животне средине</w:t>
      </w:r>
      <w:r w:rsidRPr="00BB6223">
        <w:rPr>
          <w:sz w:val="20"/>
          <w:szCs w:val="20"/>
          <w:lang w:val="sr-Cyrl-CS"/>
        </w:rPr>
        <w:t xml:space="preserve">,  Пројекат: 0401-5003 – Унапређење квалитета ваздуха – замена котларнице на дрво и уградња гасне, позиција 100/1, функција 560 - Заштита животне средине некласификована на другом месту,  апропријација економска класификација 512 – Машине и опрема у износу </w:t>
      </w:r>
      <w:r w:rsidRPr="00BB6223">
        <w:rPr>
          <w:sz w:val="20"/>
          <w:szCs w:val="20"/>
          <w:lang w:val="sr-Cyrl-RS"/>
        </w:rPr>
        <w:t>7.6</w:t>
      </w:r>
      <w:r w:rsidRPr="00BB6223">
        <w:rPr>
          <w:sz w:val="20"/>
          <w:szCs w:val="20"/>
          <w:lang w:val="sr-Latn-RS"/>
        </w:rPr>
        <w:t>00</w:t>
      </w:r>
      <w:r w:rsidRPr="00BB6223">
        <w:rPr>
          <w:sz w:val="20"/>
          <w:szCs w:val="20"/>
          <w:lang w:val="sr-Cyrl-CS"/>
        </w:rPr>
        <w:t xml:space="preserve">.000,00 динара (конто намене 512900 – Опрема за производњу, моторна, непокретна и немоторна опрема износу </w:t>
      </w:r>
      <w:r w:rsidRPr="00BB6223">
        <w:rPr>
          <w:sz w:val="20"/>
          <w:szCs w:val="20"/>
          <w:lang w:val="sr-Cyrl-RS"/>
        </w:rPr>
        <w:t>7.6</w:t>
      </w:r>
      <w:r w:rsidRPr="00BB6223">
        <w:rPr>
          <w:sz w:val="20"/>
          <w:szCs w:val="20"/>
          <w:lang w:val="sr-Latn-RS"/>
        </w:rPr>
        <w:t>00</w:t>
      </w:r>
      <w:r w:rsidRPr="00BB6223">
        <w:rPr>
          <w:sz w:val="20"/>
          <w:szCs w:val="20"/>
          <w:lang w:val="sr-Cyrl-CS"/>
        </w:rPr>
        <w:t>.000,00 динара),</w:t>
      </w:r>
    </w:p>
    <w:p w14:paraId="15F1EA8A" w14:textId="77777777" w:rsidR="00E63603" w:rsidRPr="00BB6223" w:rsidRDefault="00E63603" w:rsidP="00E63603">
      <w:pPr>
        <w:numPr>
          <w:ilvl w:val="0"/>
          <w:numId w:val="51"/>
        </w:numPr>
        <w:jc w:val="both"/>
        <w:rPr>
          <w:sz w:val="20"/>
          <w:szCs w:val="20"/>
        </w:rPr>
      </w:pPr>
      <w:r w:rsidRPr="00BB6223">
        <w:rPr>
          <w:sz w:val="20"/>
          <w:szCs w:val="20"/>
        </w:rPr>
        <w:t xml:space="preserve">O </w:t>
      </w:r>
      <w:r w:rsidRPr="00BB6223">
        <w:rPr>
          <w:sz w:val="20"/>
          <w:szCs w:val="20"/>
          <w:lang w:val="sr-Cyrl-CS"/>
        </w:rPr>
        <w:t xml:space="preserve">реализацији овог решења стараће се Општинска управа - </w:t>
      </w:r>
      <w:r w:rsidRPr="00BB6223">
        <w:rPr>
          <w:sz w:val="20"/>
          <w:szCs w:val="20"/>
          <w:lang w:val="sr-Latn-RS"/>
        </w:rPr>
        <w:t>O</w:t>
      </w:r>
      <w:r w:rsidRPr="00BB6223">
        <w:rPr>
          <w:sz w:val="20"/>
          <w:szCs w:val="20"/>
          <w:lang w:val="sr-Cyrl-CS"/>
        </w:rPr>
        <w:t>дељење за буџет и финансије.</w:t>
      </w:r>
    </w:p>
    <w:p w14:paraId="7CBF7CDC" w14:textId="77777777" w:rsidR="00E63603" w:rsidRPr="00BB6223" w:rsidRDefault="00E63603" w:rsidP="00E63603">
      <w:pPr>
        <w:numPr>
          <w:ilvl w:val="0"/>
          <w:numId w:val="51"/>
        </w:numPr>
        <w:jc w:val="both"/>
        <w:rPr>
          <w:sz w:val="20"/>
          <w:szCs w:val="20"/>
        </w:rPr>
      </w:pPr>
      <w:r w:rsidRPr="00BB6223">
        <w:rPr>
          <w:sz w:val="20"/>
          <w:szCs w:val="20"/>
        </w:rPr>
        <w:t>O</w:t>
      </w:r>
      <w:r w:rsidRPr="00BB6223">
        <w:rPr>
          <w:sz w:val="20"/>
          <w:szCs w:val="20"/>
          <w:lang w:val="sr-Cyrl-CS"/>
        </w:rPr>
        <w:t>во решење биће објављено у «Службеном листу општине Ивањица»</w:t>
      </w:r>
      <w:r w:rsidRPr="00BB6223">
        <w:rPr>
          <w:sz w:val="20"/>
          <w:szCs w:val="20"/>
        </w:rPr>
        <w:t>.</w:t>
      </w:r>
    </w:p>
    <w:p w14:paraId="5925F4C3" w14:textId="77777777" w:rsidR="00E63603" w:rsidRPr="00BB6223" w:rsidRDefault="00E63603" w:rsidP="00E63603">
      <w:pPr>
        <w:ind w:left="720"/>
        <w:jc w:val="both"/>
        <w:rPr>
          <w:sz w:val="20"/>
          <w:szCs w:val="20"/>
          <w:lang w:val="sr-Cyrl-RS"/>
        </w:rPr>
      </w:pPr>
    </w:p>
    <w:p w14:paraId="202BCBF6" w14:textId="77777777" w:rsidR="00E63603" w:rsidRPr="00BB6223" w:rsidRDefault="00E63603" w:rsidP="00E63603">
      <w:pPr>
        <w:tabs>
          <w:tab w:val="left" w:pos="3060"/>
        </w:tabs>
        <w:rPr>
          <w:sz w:val="20"/>
          <w:szCs w:val="20"/>
          <w:lang w:val="sr-Cyrl-RS"/>
        </w:rPr>
      </w:pPr>
    </w:p>
    <w:p w14:paraId="050173B9" w14:textId="77777777" w:rsidR="00726EA9" w:rsidRPr="00E63603" w:rsidRDefault="00726EA9" w:rsidP="00726EA9">
      <w:pPr>
        <w:tabs>
          <w:tab w:val="left" w:pos="3060"/>
        </w:tabs>
        <w:jc w:val="right"/>
        <w:rPr>
          <w:b/>
          <w:bCs/>
          <w:sz w:val="20"/>
          <w:szCs w:val="20"/>
          <w:lang w:val="sr-Cyrl-CS"/>
        </w:rPr>
      </w:pPr>
      <w:r w:rsidRPr="00E63603">
        <w:rPr>
          <w:b/>
          <w:bCs/>
          <w:sz w:val="20"/>
          <w:szCs w:val="20"/>
          <w:lang w:val="sr-Cyrl-CS"/>
        </w:rPr>
        <w:t>ПРЕДСЕДНИК ОПШТИНЕ</w:t>
      </w:r>
    </w:p>
    <w:p w14:paraId="23C1352F" w14:textId="77777777" w:rsidR="00726EA9" w:rsidRPr="00E63603" w:rsidRDefault="00726EA9" w:rsidP="00726EA9">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51B3618C" w14:textId="77777777" w:rsidR="00E63603" w:rsidRPr="00BB6223" w:rsidRDefault="00E63603" w:rsidP="00E63603">
      <w:pPr>
        <w:tabs>
          <w:tab w:val="left" w:pos="3060"/>
        </w:tabs>
        <w:rPr>
          <w:sz w:val="20"/>
          <w:szCs w:val="20"/>
          <w:lang w:val="sr-Cyrl-CS"/>
        </w:rPr>
      </w:pPr>
    </w:p>
    <w:p w14:paraId="69B21598" w14:textId="77777777" w:rsidR="00E63603" w:rsidRPr="00BB6223" w:rsidRDefault="00E63603" w:rsidP="00E63603">
      <w:pPr>
        <w:tabs>
          <w:tab w:val="left" w:pos="3060"/>
        </w:tabs>
        <w:jc w:val="center"/>
        <w:rPr>
          <w:b/>
          <w:sz w:val="20"/>
          <w:szCs w:val="20"/>
          <w:lang w:val="sr-Cyrl-CS"/>
        </w:rPr>
      </w:pPr>
      <w:r w:rsidRPr="00BB6223">
        <w:rPr>
          <w:b/>
          <w:sz w:val="20"/>
          <w:szCs w:val="20"/>
          <w:lang w:val="sr-Cyrl-CS"/>
        </w:rPr>
        <w:t>О Б Р А З Л О Ж Е Њ Е</w:t>
      </w:r>
    </w:p>
    <w:p w14:paraId="6FF34AF9" w14:textId="77777777" w:rsidR="00E63603" w:rsidRPr="00BB6223" w:rsidRDefault="00E63603" w:rsidP="00E63603">
      <w:pPr>
        <w:rPr>
          <w:sz w:val="20"/>
          <w:szCs w:val="20"/>
          <w:lang w:val="sr-Cyrl-CS"/>
        </w:rPr>
      </w:pPr>
    </w:p>
    <w:p w14:paraId="63901BBB" w14:textId="77777777" w:rsidR="00E63603" w:rsidRPr="00BB6223" w:rsidRDefault="00E63603" w:rsidP="00E63603">
      <w:pPr>
        <w:tabs>
          <w:tab w:val="left" w:pos="567"/>
        </w:tabs>
        <w:jc w:val="both"/>
        <w:rPr>
          <w:sz w:val="20"/>
          <w:szCs w:val="20"/>
          <w:lang w:val="sr-Cyrl-CS"/>
        </w:rPr>
      </w:pPr>
      <w:r w:rsidRPr="00BB6223">
        <w:rPr>
          <w:sz w:val="20"/>
          <w:szCs w:val="20"/>
          <w:lang w:val="sr-Cyrl-CS"/>
        </w:rPr>
        <w:tab/>
        <w:t xml:space="preserve"> Чланом 69. став 4. </w:t>
      </w:r>
      <w:r w:rsidRPr="00BB6223">
        <w:rPr>
          <w:sz w:val="20"/>
          <w:szCs w:val="20"/>
          <w:lang w:val="sr-Cyrl-RS"/>
        </w:rPr>
        <w:t>Закона о буџетском систему</w:t>
      </w:r>
      <w:r w:rsidRPr="00BB6223">
        <w:rPr>
          <w:sz w:val="20"/>
          <w:szCs w:val="20"/>
          <w:lang w:val="sr-Cyrl-CS"/>
        </w:rPr>
        <w:t>(«Службени гласник РС» број 54/2009</w:t>
      </w:r>
      <w:r w:rsidRPr="00BB6223">
        <w:rPr>
          <w:sz w:val="20"/>
          <w:szCs w:val="20"/>
        </w:rPr>
        <w:t>, 73/2010, 101/2010</w:t>
      </w:r>
      <w:r w:rsidRPr="00BB6223">
        <w:rPr>
          <w:sz w:val="20"/>
          <w:szCs w:val="20"/>
          <w:lang w:val="sr-Cyrl-RS"/>
        </w:rPr>
        <w:t>,</w:t>
      </w:r>
      <w:r w:rsidRPr="00BB6223">
        <w:rPr>
          <w:sz w:val="20"/>
          <w:szCs w:val="20"/>
        </w:rPr>
        <w:t xml:space="preserve"> 101/2011</w:t>
      </w:r>
      <w:r w:rsidRPr="00BB6223">
        <w:rPr>
          <w:sz w:val="20"/>
          <w:szCs w:val="20"/>
          <w:lang w:val="sr-Cyrl-RS"/>
        </w:rPr>
        <w:t>93/2012,62/2013-исправка,108/2013, 142/2014, 103/15, 99/2016, 113/2017, 95/2018, 31/2019 72/2019, 149/2020, 118/2021, 118/2021.-др. закон, 138/2022 и 92/2023</w:t>
      </w:r>
      <w:r w:rsidRPr="00BB6223">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2A84B6B7" w14:textId="77777777" w:rsidR="00E63603" w:rsidRPr="00BB6223" w:rsidRDefault="00E63603" w:rsidP="00E63603">
      <w:pPr>
        <w:tabs>
          <w:tab w:val="left" w:pos="567"/>
        </w:tabs>
        <w:jc w:val="both"/>
        <w:rPr>
          <w:sz w:val="20"/>
          <w:szCs w:val="20"/>
          <w:lang w:val="sr-Cyrl-CS"/>
        </w:rPr>
      </w:pPr>
    </w:p>
    <w:p w14:paraId="406265E5" w14:textId="77777777" w:rsidR="00E63603" w:rsidRPr="00BB6223" w:rsidRDefault="00E63603" w:rsidP="00E63603">
      <w:pPr>
        <w:tabs>
          <w:tab w:val="left" w:pos="567"/>
        </w:tabs>
        <w:jc w:val="both"/>
        <w:rPr>
          <w:sz w:val="20"/>
          <w:szCs w:val="20"/>
          <w:lang w:val="sr-Cyrl-CS"/>
        </w:rPr>
      </w:pPr>
      <w:r w:rsidRPr="00BB6223">
        <w:rPr>
          <w:sz w:val="20"/>
          <w:szCs w:val="20"/>
          <w:lang w:val="sr-Cyrl-CS"/>
        </w:rPr>
        <w:tab/>
        <w:t>Такође чланом 61. став 12.</w:t>
      </w:r>
      <w:r w:rsidRPr="00BB6223">
        <w:rPr>
          <w:sz w:val="20"/>
          <w:szCs w:val="20"/>
          <w:lang w:val="sr-Cyrl-RS"/>
        </w:rPr>
        <w:t xml:space="preserve"> Закона о буџетском систему</w:t>
      </w:r>
      <w:r w:rsidRPr="00BB6223">
        <w:rPr>
          <w:sz w:val="20"/>
          <w:szCs w:val="20"/>
          <w:lang w:val="sr-Cyrl-CS"/>
        </w:rPr>
        <w:t>(«Службени гласник РС» број 54/2009</w:t>
      </w:r>
      <w:r w:rsidRPr="00BB6223">
        <w:rPr>
          <w:sz w:val="20"/>
          <w:szCs w:val="20"/>
        </w:rPr>
        <w:t>, 73/2010, 101/2010</w:t>
      </w:r>
      <w:r w:rsidRPr="00BB6223">
        <w:rPr>
          <w:sz w:val="20"/>
          <w:szCs w:val="20"/>
          <w:lang w:val="sr-Cyrl-RS"/>
        </w:rPr>
        <w:t>,</w:t>
      </w:r>
      <w:r w:rsidRPr="00BB6223">
        <w:rPr>
          <w:sz w:val="20"/>
          <w:szCs w:val="20"/>
        </w:rPr>
        <w:t xml:space="preserve"> 101/2011</w:t>
      </w:r>
      <w:r w:rsidRPr="00BB6223">
        <w:rPr>
          <w:sz w:val="20"/>
          <w:szCs w:val="20"/>
          <w:lang w:val="sr-Cyrl-RS"/>
        </w:rPr>
        <w:t>93/2012,62/2013-исправка,108/2013, 142/2014, 103/15,  99/2016, 113/2017, 95/2018, 31/2019, 72/2019,149/2020, 118/2021, 118/2021.-др. закон, 138/2022 и 92/2023</w:t>
      </w:r>
      <w:r w:rsidRPr="00BB6223">
        <w:rPr>
          <w:sz w:val="20"/>
          <w:szCs w:val="20"/>
          <w:lang w:val="sr-Cyrl-CS"/>
        </w:rPr>
        <w:t>) прописано је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апропријације који није могуће искористити, пренесе у текућу буџетску резерву и може се користити за намене које нису предвиђене буџетом и</w:t>
      </w:r>
      <w:r w:rsidRPr="00BB6223">
        <w:rPr>
          <w:sz w:val="20"/>
          <w:szCs w:val="20"/>
          <w:lang w:val="sr-Latn-RS"/>
        </w:rPr>
        <w:t>ли за намене за које нису предвиђена средства у довољном обиму.</w:t>
      </w:r>
    </w:p>
    <w:p w14:paraId="19EBCCBF" w14:textId="77777777" w:rsidR="00E63603" w:rsidRPr="00BB6223" w:rsidRDefault="00E63603" w:rsidP="00E63603">
      <w:pPr>
        <w:tabs>
          <w:tab w:val="left" w:pos="567"/>
        </w:tabs>
        <w:jc w:val="both"/>
        <w:rPr>
          <w:sz w:val="20"/>
          <w:szCs w:val="20"/>
          <w:lang w:val="sr-Cyrl-CS"/>
        </w:rPr>
      </w:pPr>
    </w:p>
    <w:p w14:paraId="061A8AF7" w14:textId="77777777" w:rsidR="00E63603" w:rsidRPr="00BB6223" w:rsidRDefault="00E63603" w:rsidP="00E63603">
      <w:pPr>
        <w:tabs>
          <w:tab w:val="left" w:pos="567"/>
        </w:tabs>
        <w:jc w:val="both"/>
        <w:rPr>
          <w:sz w:val="20"/>
          <w:szCs w:val="20"/>
          <w:lang w:val="sr-Cyrl-RS"/>
        </w:rPr>
      </w:pPr>
      <w:r w:rsidRPr="00BB6223">
        <w:rPr>
          <w:sz w:val="20"/>
          <w:szCs w:val="20"/>
          <w:lang w:val="sr-Cyrl-CS"/>
        </w:rPr>
        <w:tab/>
        <w:t xml:space="preserve">Такође чланом 12 и 13. Одлуке о буџету општине Ивањице за 2024. годину («Службени лист општине Ивањица» број </w:t>
      </w:r>
      <w:r w:rsidRPr="00BB6223">
        <w:rPr>
          <w:sz w:val="20"/>
          <w:szCs w:val="20"/>
          <w:lang w:val="sr-Cyrl-RS"/>
        </w:rPr>
        <w:t>14/2023</w:t>
      </w:r>
      <w:r w:rsidRPr="00BB6223">
        <w:rPr>
          <w:sz w:val="20"/>
          <w:szCs w:val="20"/>
          <w:lang w:val="sr-Cyrl-CS"/>
        </w:rPr>
        <w:t>)</w:t>
      </w:r>
      <w:r w:rsidRPr="00BB6223">
        <w:rPr>
          <w:sz w:val="20"/>
          <w:szCs w:val="20"/>
        </w:rPr>
        <w:t>,</w:t>
      </w:r>
      <w:r w:rsidRPr="00BB6223">
        <w:rPr>
          <w:sz w:val="20"/>
          <w:szCs w:val="20"/>
          <w:lang w:val="sr-Cyrl-RS"/>
        </w:rPr>
        <w:t xml:space="preserve"> предвиђено је да Одлуку о промени апропријације и преносу средстава у текућу буџетску резерву и решење о коришћењу средстава текуће буџетске резерве доноси председник општине.</w:t>
      </w:r>
    </w:p>
    <w:p w14:paraId="4351D576" w14:textId="77777777" w:rsidR="00E63603" w:rsidRPr="00BB6223" w:rsidRDefault="00E63603" w:rsidP="00E63603">
      <w:pPr>
        <w:tabs>
          <w:tab w:val="left" w:pos="567"/>
        </w:tabs>
        <w:jc w:val="both"/>
        <w:rPr>
          <w:sz w:val="20"/>
          <w:szCs w:val="20"/>
          <w:lang w:val="sr-Cyrl-RS"/>
        </w:rPr>
      </w:pPr>
    </w:p>
    <w:p w14:paraId="3576DE65" w14:textId="77777777" w:rsidR="00E63603" w:rsidRPr="00BB6223" w:rsidRDefault="00E63603" w:rsidP="00E63603">
      <w:pPr>
        <w:jc w:val="both"/>
        <w:rPr>
          <w:sz w:val="20"/>
          <w:szCs w:val="20"/>
          <w:lang w:val="sr-Cyrl-RS"/>
        </w:rPr>
      </w:pPr>
      <w:r w:rsidRPr="00BB6223">
        <w:rPr>
          <w:sz w:val="20"/>
          <w:szCs w:val="20"/>
          <w:lang w:val="sr-Cyrl-RS"/>
        </w:rPr>
        <w:tab/>
        <w:t>Имајући у виду да на позицији из тачке 2. овог решења</w:t>
      </w:r>
      <w:r w:rsidRPr="00BB6223">
        <w:rPr>
          <w:sz w:val="20"/>
          <w:szCs w:val="20"/>
          <w:lang w:val="sr-Cyrl-CS"/>
        </w:rPr>
        <w:t xml:space="preserve">, нису предвиђена средства  </w:t>
      </w:r>
      <w:r w:rsidRPr="00BB6223">
        <w:rPr>
          <w:sz w:val="20"/>
          <w:szCs w:val="20"/>
          <w:lang w:val="sr-Cyrl-RS"/>
        </w:rPr>
        <w:t>за ове намене</w:t>
      </w:r>
      <w:r w:rsidRPr="00BB6223">
        <w:rPr>
          <w:sz w:val="20"/>
          <w:szCs w:val="20"/>
          <w:lang w:val="sr-Cyrl-CS"/>
        </w:rPr>
        <w:t>, одлучено је као у диспозитиву решења.</w:t>
      </w:r>
    </w:p>
    <w:p w14:paraId="2C3E89F5" w14:textId="77777777" w:rsidR="00E63603" w:rsidRPr="00BB6223" w:rsidRDefault="00E63603" w:rsidP="00E63603">
      <w:pPr>
        <w:tabs>
          <w:tab w:val="left" w:pos="567"/>
        </w:tabs>
        <w:jc w:val="both"/>
        <w:rPr>
          <w:sz w:val="20"/>
          <w:szCs w:val="20"/>
          <w:lang w:val="sr-Cyrl-CS"/>
        </w:rPr>
      </w:pPr>
    </w:p>
    <w:p w14:paraId="06CB26FD" w14:textId="77777777" w:rsidR="00E63603" w:rsidRDefault="00E63603" w:rsidP="00C74819">
      <w:pPr>
        <w:ind w:firstLine="708"/>
        <w:jc w:val="both"/>
        <w:rPr>
          <w:sz w:val="20"/>
          <w:szCs w:val="20"/>
        </w:rPr>
      </w:pPr>
    </w:p>
    <w:p w14:paraId="0CF53736" w14:textId="77777777" w:rsidR="00E63603" w:rsidRDefault="00E63603" w:rsidP="00C74819">
      <w:pPr>
        <w:ind w:firstLine="708"/>
        <w:jc w:val="both"/>
        <w:rPr>
          <w:sz w:val="20"/>
          <w:szCs w:val="20"/>
        </w:rPr>
      </w:pPr>
    </w:p>
    <w:p w14:paraId="23BF9A17" w14:textId="77777777" w:rsidR="00726EA9" w:rsidRDefault="00726EA9" w:rsidP="00C74819">
      <w:pPr>
        <w:ind w:firstLine="708"/>
        <w:jc w:val="both"/>
        <w:rPr>
          <w:sz w:val="20"/>
          <w:szCs w:val="20"/>
        </w:rPr>
      </w:pPr>
    </w:p>
    <w:p w14:paraId="46CBBCF3" w14:textId="77777777" w:rsidR="00726EA9" w:rsidRDefault="00726EA9" w:rsidP="00C74819">
      <w:pPr>
        <w:ind w:firstLine="708"/>
        <w:jc w:val="both"/>
        <w:rPr>
          <w:sz w:val="20"/>
          <w:szCs w:val="20"/>
        </w:rPr>
      </w:pPr>
    </w:p>
    <w:p w14:paraId="0F39476E" w14:textId="77777777" w:rsidR="00726EA9" w:rsidRDefault="00726EA9" w:rsidP="00C74819">
      <w:pPr>
        <w:ind w:firstLine="708"/>
        <w:jc w:val="both"/>
        <w:rPr>
          <w:sz w:val="20"/>
          <w:szCs w:val="20"/>
        </w:rPr>
      </w:pPr>
    </w:p>
    <w:p w14:paraId="4B8F1FF9" w14:textId="77777777" w:rsidR="00E63603" w:rsidRPr="00FA7C5D" w:rsidRDefault="00E63603" w:rsidP="00E63603">
      <w:pPr>
        <w:rPr>
          <w:sz w:val="20"/>
          <w:szCs w:val="20"/>
          <w:lang w:val="sr-Cyrl-CS"/>
        </w:rPr>
      </w:pPr>
      <w:r w:rsidRPr="00FA7C5D">
        <w:rPr>
          <w:sz w:val="20"/>
          <w:szCs w:val="20"/>
          <w:lang w:val="sr-Cyrl-CS"/>
        </w:rPr>
        <w:t>Р е п у б л и к а  С р б и ј а</w:t>
      </w:r>
    </w:p>
    <w:p w14:paraId="4CCA65F4" w14:textId="77777777" w:rsidR="00E63603" w:rsidRPr="00FA7C5D" w:rsidRDefault="00E63603" w:rsidP="00E63603">
      <w:pPr>
        <w:rPr>
          <w:sz w:val="20"/>
          <w:szCs w:val="20"/>
          <w:lang w:val="sr-Cyrl-CS"/>
        </w:rPr>
      </w:pPr>
      <w:r w:rsidRPr="00FA7C5D">
        <w:rPr>
          <w:sz w:val="20"/>
          <w:szCs w:val="20"/>
          <w:lang w:val="sr-Cyrl-CS"/>
        </w:rPr>
        <w:t>ОПШТИНА ИВАЊИЦА</w:t>
      </w:r>
    </w:p>
    <w:p w14:paraId="0BB61AF5" w14:textId="77777777" w:rsidR="00E63603" w:rsidRPr="00FA7C5D" w:rsidRDefault="00E63603" w:rsidP="00E63603">
      <w:pPr>
        <w:rPr>
          <w:sz w:val="20"/>
          <w:szCs w:val="20"/>
          <w:lang w:val="sr-Cyrl-CS"/>
        </w:rPr>
      </w:pPr>
      <w:r w:rsidRPr="00FA7C5D">
        <w:rPr>
          <w:sz w:val="20"/>
          <w:szCs w:val="20"/>
          <w:lang w:val="sr-Cyrl-CS"/>
        </w:rPr>
        <w:t>ПРЕДСЕДНИК ОПШТИНЕ</w:t>
      </w:r>
    </w:p>
    <w:p w14:paraId="6434F042" w14:textId="77777777" w:rsidR="00E63603" w:rsidRPr="00FA7C5D" w:rsidRDefault="00E63603" w:rsidP="00E63603">
      <w:pPr>
        <w:rPr>
          <w:sz w:val="20"/>
          <w:szCs w:val="20"/>
          <w:lang w:val="sr-Cyrl-RS"/>
        </w:rPr>
      </w:pPr>
      <w:r w:rsidRPr="00FA7C5D">
        <w:rPr>
          <w:sz w:val="20"/>
          <w:szCs w:val="20"/>
          <w:lang w:val="sr-Cyrl-RS"/>
        </w:rPr>
        <w:t>Бр</w:t>
      </w:r>
      <w:r w:rsidRPr="00FA7C5D">
        <w:rPr>
          <w:sz w:val="20"/>
          <w:szCs w:val="20"/>
        </w:rPr>
        <w:t>oj:400-</w:t>
      </w:r>
      <w:r w:rsidRPr="00FA7C5D">
        <w:rPr>
          <w:sz w:val="20"/>
          <w:szCs w:val="20"/>
          <w:lang w:val="sr-Latn-RS"/>
        </w:rPr>
        <w:t>2</w:t>
      </w:r>
      <w:r w:rsidRPr="00FA7C5D">
        <w:rPr>
          <w:sz w:val="20"/>
          <w:szCs w:val="20"/>
        </w:rPr>
        <w:t>-</w:t>
      </w:r>
      <w:r w:rsidRPr="00FA7C5D">
        <w:rPr>
          <w:sz w:val="20"/>
          <w:szCs w:val="20"/>
          <w:lang w:val="sr-Latn-RS"/>
        </w:rPr>
        <w:t>13</w:t>
      </w:r>
      <w:r w:rsidRPr="00FA7C5D">
        <w:rPr>
          <w:sz w:val="20"/>
          <w:szCs w:val="20"/>
        </w:rPr>
        <w:t>/</w:t>
      </w:r>
      <w:r w:rsidRPr="00FA7C5D">
        <w:rPr>
          <w:sz w:val="20"/>
          <w:szCs w:val="20"/>
          <w:lang w:val="sr-Latn-RS"/>
        </w:rPr>
        <w:t>2024</w:t>
      </w:r>
      <w:r w:rsidRPr="00FA7C5D">
        <w:rPr>
          <w:sz w:val="20"/>
          <w:szCs w:val="20"/>
          <w:lang w:val="sr-Cyrl-CS"/>
        </w:rPr>
        <w:t>-01</w:t>
      </w:r>
    </w:p>
    <w:p w14:paraId="5DF20A36" w14:textId="77777777" w:rsidR="00E63603" w:rsidRPr="00FA7C5D" w:rsidRDefault="00E63603" w:rsidP="00E63603">
      <w:pPr>
        <w:rPr>
          <w:sz w:val="20"/>
          <w:szCs w:val="20"/>
          <w:lang w:val="sr-Cyrl-CS"/>
        </w:rPr>
      </w:pPr>
      <w:r w:rsidRPr="00FA7C5D">
        <w:rPr>
          <w:sz w:val="20"/>
          <w:szCs w:val="20"/>
          <w:lang w:val="sr-Latn-RS"/>
        </w:rPr>
        <w:t>20</w:t>
      </w:r>
      <w:r w:rsidRPr="00FA7C5D">
        <w:rPr>
          <w:sz w:val="20"/>
          <w:szCs w:val="20"/>
        </w:rPr>
        <w:t xml:space="preserve">. </w:t>
      </w:r>
      <w:r w:rsidRPr="00FA7C5D">
        <w:rPr>
          <w:sz w:val="20"/>
          <w:szCs w:val="20"/>
          <w:lang w:val="sr-Latn-RS"/>
        </w:rPr>
        <w:t>05</w:t>
      </w:r>
      <w:r w:rsidRPr="00FA7C5D">
        <w:rPr>
          <w:sz w:val="20"/>
          <w:szCs w:val="20"/>
        </w:rPr>
        <w:t>.</w:t>
      </w:r>
      <w:r w:rsidRPr="00FA7C5D">
        <w:rPr>
          <w:sz w:val="20"/>
          <w:szCs w:val="20"/>
          <w:lang w:val="sr-Cyrl-RS"/>
        </w:rPr>
        <w:t xml:space="preserve"> </w:t>
      </w:r>
      <w:r w:rsidRPr="00FA7C5D">
        <w:rPr>
          <w:sz w:val="20"/>
          <w:szCs w:val="20"/>
        </w:rPr>
        <w:t>20</w:t>
      </w:r>
      <w:r w:rsidRPr="00FA7C5D">
        <w:rPr>
          <w:sz w:val="20"/>
          <w:szCs w:val="20"/>
          <w:lang w:val="sr-Latn-RS"/>
        </w:rPr>
        <w:t>24</w:t>
      </w:r>
      <w:r w:rsidRPr="00FA7C5D">
        <w:rPr>
          <w:sz w:val="20"/>
          <w:szCs w:val="20"/>
        </w:rPr>
        <w:t xml:space="preserve">. </w:t>
      </w:r>
      <w:r w:rsidRPr="00FA7C5D">
        <w:rPr>
          <w:sz w:val="20"/>
          <w:szCs w:val="20"/>
          <w:lang w:val="sr-Cyrl-CS"/>
        </w:rPr>
        <w:t>године</w:t>
      </w:r>
    </w:p>
    <w:p w14:paraId="297EAB96" w14:textId="77777777" w:rsidR="00E63603" w:rsidRPr="00FA7C5D" w:rsidRDefault="00E63603" w:rsidP="00E63603">
      <w:pPr>
        <w:rPr>
          <w:sz w:val="20"/>
          <w:szCs w:val="20"/>
          <w:lang w:val="sr-Cyrl-RS"/>
        </w:rPr>
      </w:pPr>
      <w:r w:rsidRPr="00FA7C5D">
        <w:rPr>
          <w:sz w:val="20"/>
          <w:szCs w:val="20"/>
        </w:rPr>
        <w:t>Ивањица</w:t>
      </w:r>
    </w:p>
    <w:p w14:paraId="7B895788" w14:textId="77777777" w:rsidR="00E63603" w:rsidRPr="00FA7C5D" w:rsidRDefault="00E63603" w:rsidP="00E63603">
      <w:pPr>
        <w:rPr>
          <w:sz w:val="20"/>
          <w:szCs w:val="20"/>
        </w:rPr>
      </w:pPr>
    </w:p>
    <w:p w14:paraId="5EEFE587" w14:textId="77777777" w:rsidR="00E63603" w:rsidRPr="00FA7C5D" w:rsidRDefault="00E63603" w:rsidP="00E63603">
      <w:pPr>
        <w:jc w:val="both"/>
        <w:rPr>
          <w:sz w:val="20"/>
          <w:szCs w:val="20"/>
        </w:rPr>
      </w:pPr>
      <w:r w:rsidRPr="00FA7C5D">
        <w:rPr>
          <w:sz w:val="20"/>
          <w:szCs w:val="20"/>
          <w:lang w:val="sr-Cyrl-CS"/>
        </w:rPr>
        <w:t>На основу члана  69. став 4. Закона о буџетском систему («Службени гласник РС» број 54/2009</w:t>
      </w:r>
      <w:r w:rsidRPr="00FA7C5D">
        <w:rPr>
          <w:sz w:val="20"/>
          <w:szCs w:val="20"/>
        </w:rPr>
        <w:t>, 73/2010, 101/2010</w:t>
      </w:r>
      <w:r w:rsidRPr="00FA7C5D">
        <w:rPr>
          <w:sz w:val="20"/>
          <w:szCs w:val="20"/>
          <w:lang w:val="sr-Cyrl-RS"/>
        </w:rPr>
        <w:t>,</w:t>
      </w:r>
      <w:r w:rsidRPr="00FA7C5D">
        <w:rPr>
          <w:sz w:val="20"/>
          <w:szCs w:val="20"/>
        </w:rPr>
        <w:t xml:space="preserve"> 101/2011</w:t>
      </w:r>
      <w:r w:rsidRPr="00FA7C5D">
        <w:rPr>
          <w:sz w:val="20"/>
          <w:szCs w:val="20"/>
          <w:lang w:val="sr-Cyrl-RS"/>
        </w:rPr>
        <w:t>93/2012,62/2013-исправка</w:t>
      </w:r>
      <w:r w:rsidRPr="00FA7C5D">
        <w:rPr>
          <w:sz w:val="20"/>
          <w:szCs w:val="20"/>
          <w:lang w:val="sr-Latn-RS"/>
        </w:rPr>
        <w:t>,</w:t>
      </w:r>
      <w:r w:rsidRPr="00FA7C5D">
        <w:rPr>
          <w:sz w:val="20"/>
          <w:szCs w:val="20"/>
          <w:lang w:val="sr-Cyrl-RS"/>
        </w:rPr>
        <w:t xml:space="preserve"> 108/2013</w:t>
      </w:r>
      <w:r w:rsidRPr="00FA7C5D">
        <w:rPr>
          <w:sz w:val="20"/>
          <w:szCs w:val="20"/>
          <w:lang w:val="sr-Latn-RS"/>
        </w:rPr>
        <w:t>,</w:t>
      </w:r>
      <w:r w:rsidRPr="00FA7C5D">
        <w:rPr>
          <w:sz w:val="20"/>
          <w:szCs w:val="20"/>
          <w:lang w:val="sr-Cyrl-RS"/>
        </w:rPr>
        <w:t xml:space="preserve"> 142/2014</w:t>
      </w:r>
      <w:r w:rsidRPr="00FA7C5D">
        <w:rPr>
          <w:sz w:val="20"/>
          <w:szCs w:val="20"/>
          <w:lang w:val="sr-Latn-RS"/>
        </w:rPr>
        <w:t>, 68/2015-други закон, 103/2015, 99/2016,</w:t>
      </w:r>
      <w:r w:rsidRPr="00FA7C5D">
        <w:rPr>
          <w:sz w:val="20"/>
          <w:szCs w:val="20"/>
          <w:lang w:val="sr-Cyrl-RS"/>
        </w:rPr>
        <w:t xml:space="preserve"> 113/2017</w:t>
      </w:r>
      <w:r w:rsidRPr="00FA7C5D">
        <w:rPr>
          <w:sz w:val="20"/>
          <w:szCs w:val="20"/>
          <w:lang w:val="sr-Latn-RS"/>
        </w:rPr>
        <w:t>,</w:t>
      </w:r>
      <w:r w:rsidRPr="00FA7C5D">
        <w:rPr>
          <w:sz w:val="20"/>
          <w:szCs w:val="20"/>
          <w:lang w:val="sr-Cyrl-RS"/>
        </w:rPr>
        <w:t xml:space="preserve"> 95/2018</w:t>
      </w:r>
      <w:r w:rsidRPr="00FA7C5D">
        <w:rPr>
          <w:sz w:val="20"/>
          <w:szCs w:val="20"/>
          <w:lang w:val="sr-Latn-RS"/>
        </w:rPr>
        <w:t>,</w:t>
      </w:r>
      <w:r w:rsidRPr="00FA7C5D">
        <w:rPr>
          <w:sz w:val="20"/>
          <w:szCs w:val="20"/>
          <w:lang w:val="sr-Cyrl-RS"/>
        </w:rPr>
        <w:t xml:space="preserve"> 31/2019</w:t>
      </w:r>
      <w:r w:rsidRPr="00FA7C5D">
        <w:rPr>
          <w:sz w:val="20"/>
          <w:szCs w:val="20"/>
          <w:lang w:val="sr-Latn-RS"/>
        </w:rPr>
        <w:t>, 72/2019,</w:t>
      </w:r>
      <w:r w:rsidRPr="00FA7C5D">
        <w:rPr>
          <w:sz w:val="20"/>
          <w:szCs w:val="20"/>
          <w:lang w:val="sr-Cyrl-RS"/>
        </w:rPr>
        <w:t xml:space="preserve"> 149/202</w:t>
      </w:r>
      <w:r w:rsidRPr="00FA7C5D">
        <w:rPr>
          <w:sz w:val="20"/>
          <w:szCs w:val="20"/>
          <w:lang w:val="sr-Latn-RS"/>
        </w:rPr>
        <w:t>0, 118/2021</w:t>
      </w:r>
      <w:r w:rsidRPr="00FA7C5D">
        <w:rPr>
          <w:sz w:val="20"/>
          <w:szCs w:val="20"/>
          <w:lang w:val="sr-Cyrl-RS"/>
        </w:rPr>
        <w:t>,</w:t>
      </w:r>
      <w:r w:rsidRPr="00FA7C5D">
        <w:rPr>
          <w:sz w:val="20"/>
          <w:szCs w:val="20"/>
          <w:lang w:val="sr-Latn-RS"/>
        </w:rPr>
        <w:t xml:space="preserve"> 118/2021-др. </w:t>
      </w:r>
      <w:r w:rsidRPr="00FA7C5D">
        <w:rPr>
          <w:sz w:val="20"/>
          <w:szCs w:val="20"/>
          <w:lang w:val="sr-Cyrl-RS"/>
        </w:rPr>
        <w:t>з</w:t>
      </w:r>
      <w:r w:rsidRPr="00FA7C5D">
        <w:rPr>
          <w:sz w:val="20"/>
          <w:szCs w:val="20"/>
          <w:lang w:val="sr-Latn-RS"/>
        </w:rPr>
        <w:t>акон</w:t>
      </w:r>
      <w:r w:rsidRPr="00FA7C5D">
        <w:rPr>
          <w:sz w:val="20"/>
          <w:szCs w:val="20"/>
          <w:lang w:val="sr-Cyrl-RS"/>
        </w:rPr>
        <w:t>, 138/2022 и 92/2023</w:t>
      </w:r>
      <w:r w:rsidRPr="00FA7C5D">
        <w:rPr>
          <w:sz w:val="20"/>
          <w:szCs w:val="20"/>
          <w:lang w:val="sr-Cyrl-CS"/>
        </w:rPr>
        <w:t>) и члана 13. Одлуке о буџету општине Ивањица за 202</w:t>
      </w:r>
      <w:r w:rsidRPr="00FA7C5D">
        <w:rPr>
          <w:sz w:val="20"/>
          <w:szCs w:val="20"/>
          <w:lang w:val="sr-Latn-RS"/>
        </w:rPr>
        <w:t>4</w:t>
      </w:r>
      <w:r w:rsidRPr="00FA7C5D">
        <w:rPr>
          <w:sz w:val="20"/>
          <w:szCs w:val="20"/>
          <w:lang w:val="sr-Cyrl-CS"/>
        </w:rPr>
        <w:t xml:space="preserve">. годину («Службени лист општине Ивањица» број </w:t>
      </w:r>
      <w:r w:rsidRPr="00FA7C5D">
        <w:rPr>
          <w:sz w:val="20"/>
          <w:szCs w:val="20"/>
          <w:lang w:val="sr-Latn-RS"/>
        </w:rPr>
        <w:t>14</w:t>
      </w:r>
      <w:r w:rsidRPr="00FA7C5D">
        <w:rPr>
          <w:sz w:val="20"/>
          <w:szCs w:val="20"/>
          <w:lang w:val="sr-Cyrl-RS"/>
        </w:rPr>
        <w:t>/</w:t>
      </w:r>
      <w:r w:rsidRPr="00FA7C5D">
        <w:rPr>
          <w:sz w:val="20"/>
          <w:szCs w:val="20"/>
          <w:lang w:val="sr-Latn-RS"/>
        </w:rPr>
        <w:t>2023</w:t>
      </w:r>
      <w:r w:rsidRPr="00FA7C5D">
        <w:rPr>
          <w:sz w:val="20"/>
          <w:szCs w:val="20"/>
          <w:lang w:val="sr-Cyrl-RS"/>
        </w:rPr>
        <w:t xml:space="preserve">), </w:t>
      </w:r>
      <w:r w:rsidRPr="00FA7C5D">
        <w:rPr>
          <w:sz w:val="20"/>
          <w:szCs w:val="20"/>
          <w:lang w:val="sr-Cyrl-CS"/>
        </w:rPr>
        <w:t xml:space="preserve">Председник општине Ивањица на предлог </w:t>
      </w:r>
      <w:r w:rsidRPr="00FA7C5D">
        <w:rPr>
          <w:sz w:val="20"/>
          <w:szCs w:val="20"/>
        </w:rPr>
        <w:t xml:space="preserve">Oпштинске управе </w:t>
      </w:r>
      <w:r w:rsidRPr="00FA7C5D">
        <w:rPr>
          <w:sz w:val="20"/>
          <w:szCs w:val="20"/>
          <w:lang w:val="sr-Cyrl-CS"/>
        </w:rPr>
        <w:t xml:space="preserve"> доноси</w:t>
      </w:r>
      <w:r w:rsidRPr="00FA7C5D">
        <w:rPr>
          <w:sz w:val="20"/>
          <w:szCs w:val="20"/>
        </w:rPr>
        <w:t xml:space="preserve">: </w:t>
      </w:r>
    </w:p>
    <w:p w14:paraId="34456641" w14:textId="77777777" w:rsidR="00E63603" w:rsidRPr="00FA7C5D" w:rsidRDefault="00E63603" w:rsidP="00E63603">
      <w:pPr>
        <w:rPr>
          <w:sz w:val="20"/>
          <w:szCs w:val="20"/>
        </w:rPr>
      </w:pPr>
    </w:p>
    <w:p w14:paraId="657088E7" w14:textId="77777777" w:rsidR="00E63603" w:rsidRPr="00FA7C5D" w:rsidRDefault="00E63603" w:rsidP="00E63603">
      <w:pPr>
        <w:rPr>
          <w:sz w:val="20"/>
          <w:szCs w:val="20"/>
          <w:lang w:val="sr-Latn-RS"/>
        </w:rPr>
      </w:pPr>
    </w:p>
    <w:p w14:paraId="2940F616" w14:textId="77777777" w:rsidR="00E63603" w:rsidRPr="00FA7C5D" w:rsidRDefault="00E63603" w:rsidP="00E63603">
      <w:pPr>
        <w:jc w:val="center"/>
        <w:rPr>
          <w:b/>
          <w:sz w:val="20"/>
          <w:szCs w:val="20"/>
          <w:lang w:val="sr-Cyrl-CS"/>
        </w:rPr>
      </w:pPr>
      <w:r w:rsidRPr="00FA7C5D">
        <w:rPr>
          <w:b/>
          <w:sz w:val="20"/>
          <w:szCs w:val="20"/>
          <w:lang w:val="sr-Cyrl-CS"/>
        </w:rPr>
        <w:t>Р Е Ш Е Њ Е</w:t>
      </w:r>
    </w:p>
    <w:p w14:paraId="3C2D809C" w14:textId="77777777" w:rsidR="00E63603" w:rsidRPr="00FA7C5D" w:rsidRDefault="00E63603" w:rsidP="00E63603">
      <w:pPr>
        <w:rPr>
          <w:sz w:val="20"/>
          <w:szCs w:val="20"/>
        </w:rPr>
      </w:pPr>
    </w:p>
    <w:p w14:paraId="38ABB99D" w14:textId="77777777" w:rsidR="00E63603" w:rsidRPr="00FA7C5D" w:rsidRDefault="00E63603" w:rsidP="00E63603">
      <w:pPr>
        <w:jc w:val="center"/>
        <w:rPr>
          <w:b/>
          <w:sz w:val="20"/>
          <w:szCs w:val="20"/>
          <w:lang w:val="sr-Cyrl-CS"/>
        </w:rPr>
      </w:pPr>
      <w:r w:rsidRPr="00FA7C5D">
        <w:rPr>
          <w:b/>
          <w:sz w:val="20"/>
          <w:szCs w:val="20"/>
        </w:rPr>
        <w:t xml:space="preserve">o </w:t>
      </w:r>
      <w:r w:rsidRPr="00FA7C5D">
        <w:rPr>
          <w:b/>
          <w:sz w:val="20"/>
          <w:szCs w:val="20"/>
          <w:lang w:val="sr-Cyrl-CS"/>
        </w:rPr>
        <w:t>употреби средстава текуће буџетске резерве</w:t>
      </w:r>
    </w:p>
    <w:p w14:paraId="2EFC86D1" w14:textId="77777777" w:rsidR="00E63603" w:rsidRPr="00FA7C5D" w:rsidRDefault="00E63603" w:rsidP="00E63603">
      <w:pPr>
        <w:jc w:val="center"/>
        <w:rPr>
          <w:b/>
          <w:sz w:val="20"/>
          <w:szCs w:val="20"/>
        </w:rPr>
      </w:pPr>
    </w:p>
    <w:p w14:paraId="28CCBE0B" w14:textId="77777777" w:rsidR="00E63603" w:rsidRPr="00FA7C5D" w:rsidRDefault="00E63603" w:rsidP="00E63603">
      <w:pPr>
        <w:jc w:val="center"/>
        <w:rPr>
          <w:b/>
          <w:sz w:val="20"/>
          <w:szCs w:val="20"/>
        </w:rPr>
      </w:pPr>
    </w:p>
    <w:p w14:paraId="51A375BA" w14:textId="77777777" w:rsidR="00E63603" w:rsidRPr="00FA7C5D" w:rsidRDefault="00E63603" w:rsidP="00E63603">
      <w:pPr>
        <w:numPr>
          <w:ilvl w:val="0"/>
          <w:numId w:val="60"/>
        </w:numPr>
        <w:jc w:val="both"/>
        <w:rPr>
          <w:sz w:val="20"/>
          <w:szCs w:val="20"/>
        </w:rPr>
      </w:pPr>
      <w:r w:rsidRPr="00FA7C5D">
        <w:rPr>
          <w:sz w:val="20"/>
          <w:szCs w:val="20"/>
          <w:lang w:val="sr-Cyrl-CS"/>
        </w:rPr>
        <w:t>Из</w:t>
      </w:r>
      <w:r w:rsidRPr="00FA7C5D">
        <w:rPr>
          <w:sz w:val="20"/>
          <w:szCs w:val="20"/>
        </w:rPr>
        <w:t xml:space="preserve"> </w:t>
      </w:r>
      <w:r w:rsidRPr="00FA7C5D">
        <w:rPr>
          <w:sz w:val="20"/>
          <w:szCs w:val="20"/>
          <w:lang w:val="sr-Cyrl-CS"/>
        </w:rPr>
        <w:t>средстава</w:t>
      </w:r>
      <w:r w:rsidRPr="00FA7C5D">
        <w:rPr>
          <w:sz w:val="20"/>
          <w:szCs w:val="20"/>
        </w:rPr>
        <w:t xml:space="preserve"> </w:t>
      </w:r>
      <w:r w:rsidRPr="00FA7C5D">
        <w:rPr>
          <w:sz w:val="20"/>
          <w:szCs w:val="20"/>
          <w:lang w:val="sr-Cyrl-CS"/>
        </w:rPr>
        <w:t>утврђених Одлуком о буџету општине Ивањица за 202</w:t>
      </w:r>
      <w:r w:rsidRPr="00FA7C5D">
        <w:rPr>
          <w:sz w:val="20"/>
          <w:szCs w:val="20"/>
          <w:lang w:val="sr-Latn-RS"/>
        </w:rPr>
        <w:t>4</w:t>
      </w:r>
      <w:r w:rsidRPr="00FA7C5D">
        <w:rPr>
          <w:sz w:val="20"/>
          <w:szCs w:val="20"/>
          <w:lang w:val="sr-Cyrl-CS"/>
        </w:rPr>
        <w:t xml:space="preserve">. («Службени лист општине Ивањица» </w:t>
      </w:r>
      <w:r w:rsidRPr="00FA7C5D">
        <w:rPr>
          <w:sz w:val="20"/>
          <w:szCs w:val="20"/>
        </w:rPr>
        <w:t xml:space="preserve"> </w:t>
      </w:r>
      <w:r w:rsidRPr="00FA7C5D">
        <w:rPr>
          <w:sz w:val="20"/>
          <w:szCs w:val="20"/>
          <w:lang w:val="sr-Cyrl-CS"/>
        </w:rPr>
        <w:t xml:space="preserve">број </w:t>
      </w:r>
      <w:r w:rsidRPr="00FA7C5D">
        <w:rPr>
          <w:sz w:val="20"/>
          <w:szCs w:val="20"/>
          <w:lang w:val="sr-Latn-RS"/>
        </w:rPr>
        <w:t>14</w:t>
      </w:r>
      <w:r w:rsidRPr="00FA7C5D">
        <w:rPr>
          <w:sz w:val="20"/>
          <w:szCs w:val="20"/>
          <w:lang w:val="sr-Cyrl-RS"/>
        </w:rPr>
        <w:t>/</w:t>
      </w:r>
      <w:r w:rsidRPr="00FA7C5D">
        <w:rPr>
          <w:sz w:val="20"/>
          <w:szCs w:val="20"/>
          <w:lang w:val="sr-Latn-RS"/>
        </w:rPr>
        <w:t>2023</w:t>
      </w:r>
      <w:r w:rsidRPr="00FA7C5D">
        <w:rPr>
          <w:sz w:val="20"/>
          <w:szCs w:val="20"/>
          <w:lang w:val="sr-Cyrl-CS"/>
        </w:rPr>
        <w:t xml:space="preserve">), раздео 4. Општинска управа, Програм 0602: Опште услуге локалне самоуправе; Програмска активност 0009 – </w:t>
      </w:r>
      <w:r w:rsidRPr="00FA7C5D">
        <w:rPr>
          <w:sz w:val="20"/>
          <w:szCs w:val="20"/>
          <w:lang w:val="sr-Latn-RS"/>
        </w:rPr>
        <w:t>T</w:t>
      </w:r>
      <w:r w:rsidRPr="00FA7C5D">
        <w:rPr>
          <w:sz w:val="20"/>
          <w:szCs w:val="20"/>
          <w:lang w:val="sr-Cyrl-CS"/>
        </w:rPr>
        <w:t xml:space="preserve">екућа буџетска резерва, функција 160 – Опште  јавне услуге некласификоване на другом месту, економска класификација 499 – Средства резерве – текућа резерва, </w:t>
      </w:r>
      <w:r w:rsidRPr="00FA7C5D">
        <w:rPr>
          <w:sz w:val="20"/>
          <w:szCs w:val="20"/>
          <w:lang w:val="sr-Cyrl-RS"/>
        </w:rPr>
        <w:t>одобравају се недостајућа средства</w:t>
      </w:r>
      <w:r w:rsidRPr="00FA7C5D">
        <w:rPr>
          <w:sz w:val="20"/>
          <w:szCs w:val="20"/>
          <w:lang w:val="sr-Latn-RS"/>
        </w:rPr>
        <w:t xml:space="preserve"> </w:t>
      </w:r>
      <w:r w:rsidRPr="00FA7C5D">
        <w:rPr>
          <w:sz w:val="20"/>
          <w:szCs w:val="20"/>
          <w:lang w:val="sr-Cyrl-RS"/>
        </w:rPr>
        <w:t xml:space="preserve">Општинској управи у износу </w:t>
      </w:r>
      <w:r w:rsidRPr="00FA7C5D">
        <w:rPr>
          <w:sz w:val="20"/>
          <w:szCs w:val="20"/>
          <w:lang w:val="sr-Latn-RS"/>
        </w:rPr>
        <w:t>948</w:t>
      </w:r>
      <w:r w:rsidRPr="00FA7C5D">
        <w:rPr>
          <w:sz w:val="20"/>
          <w:szCs w:val="20"/>
          <w:lang w:val="sr-Cyrl-RS"/>
        </w:rPr>
        <w:t>.000,00</w:t>
      </w:r>
      <w:r w:rsidRPr="00FA7C5D">
        <w:rPr>
          <w:sz w:val="20"/>
          <w:szCs w:val="20"/>
          <w:lang w:val="sr-Latn-RS"/>
        </w:rPr>
        <w:t xml:space="preserve"> </w:t>
      </w:r>
      <w:r w:rsidRPr="00FA7C5D">
        <w:rPr>
          <w:sz w:val="20"/>
          <w:szCs w:val="20"/>
          <w:lang w:val="sr-Cyrl-RS"/>
        </w:rPr>
        <w:t>динара за набаву софтвера за достављање материјала одборницима и члановима већа</w:t>
      </w:r>
      <w:r w:rsidRPr="00FA7C5D">
        <w:rPr>
          <w:sz w:val="20"/>
          <w:szCs w:val="20"/>
          <w:lang w:val="sr-Latn-RS"/>
        </w:rPr>
        <w:t>.</w:t>
      </w:r>
    </w:p>
    <w:p w14:paraId="06E83039" w14:textId="77777777" w:rsidR="00E63603" w:rsidRPr="00FA7C5D" w:rsidRDefault="00E63603" w:rsidP="00E63603">
      <w:pPr>
        <w:ind w:left="720"/>
        <w:jc w:val="both"/>
        <w:rPr>
          <w:sz w:val="20"/>
          <w:szCs w:val="20"/>
        </w:rPr>
      </w:pPr>
    </w:p>
    <w:p w14:paraId="148EB168" w14:textId="77777777" w:rsidR="00E63603" w:rsidRPr="00FA7C5D" w:rsidRDefault="00E63603" w:rsidP="00E63603">
      <w:pPr>
        <w:numPr>
          <w:ilvl w:val="0"/>
          <w:numId w:val="60"/>
        </w:numPr>
        <w:jc w:val="both"/>
        <w:rPr>
          <w:sz w:val="20"/>
          <w:szCs w:val="20"/>
          <w:lang w:val="sr-Cyrl-CS"/>
        </w:rPr>
      </w:pPr>
      <w:r w:rsidRPr="00FA7C5D">
        <w:rPr>
          <w:sz w:val="20"/>
          <w:szCs w:val="20"/>
          <w:lang w:val="sr-Cyrl-CS"/>
        </w:rPr>
        <w:t xml:space="preserve">Средства из тачке 1. овог решења распоређују се у оквиру раздела 4. – Општинска управа, Програм </w:t>
      </w:r>
      <w:r w:rsidRPr="00FA7C5D">
        <w:rPr>
          <w:sz w:val="20"/>
          <w:szCs w:val="20"/>
          <w:lang w:val="sr-Latn-RS"/>
        </w:rPr>
        <w:t>0602</w:t>
      </w:r>
      <w:r w:rsidRPr="00FA7C5D">
        <w:rPr>
          <w:sz w:val="20"/>
          <w:szCs w:val="20"/>
          <w:lang w:val="sr-Cyrl-CS"/>
        </w:rPr>
        <w:t xml:space="preserve">: Опште услуге локалне самоуправе; Програмска активност: </w:t>
      </w:r>
      <w:r w:rsidRPr="00FA7C5D">
        <w:rPr>
          <w:sz w:val="20"/>
          <w:szCs w:val="20"/>
          <w:lang w:val="sr-Latn-RS"/>
        </w:rPr>
        <w:t>0602</w:t>
      </w:r>
      <w:r w:rsidRPr="00FA7C5D">
        <w:rPr>
          <w:sz w:val="20"/>
          <w:szCs w:val="20"/>
          <w:lang w:val="sr-Cyrl-CS"/>
        </w:rPr>
        <w:t>-000</w:t>
      </w:r>
      <w:r w:rsidRPr="00FA7C5D">
        <w:rPr>
          <w:sz w:val="20"/>
          <w:szCs w:val="20"/>
          <w:lang w:val="sr-Latn-RS"/>
        </w:rPr>
        <w:t>1</w:t>
      </w:r>
      <w:r w:rsidRPr="00FA7C5D">
        <w:rPr>
          <w:sz w:val="20"/>
          <w:szCs w:val="20"/>
          <w:lang w:val="sr-Cyrl-CS"/>
        </w:rPr>
        <w:t xml:space="preserve"> –</w:t>
      </w:r>
      <w:r w:rsidRPr="00FA7C5D">
        <w:rPr>
          <w:sz w:val="20"/>
          <w:szCs w:val="20"/>
          <w:lang w:val="sr-Cyrl-RS"/>
        </w:rPr>
        <w:t xml:space="preserve"> Функционисање локалне самоуправе и градских општина</w:t>
      </w:r>
      <w:r w:rsidRPr="00FA7C5D">
        <w:rPr>
          <w:sz w:val="20"/>
          <w:szCs w:val="20"/>
          <w:lang w:val="sr-Cyrl-CS"/>
        </w:rPr>
        <w:t xml:space="preserve">, функција 130 – Опште услуге, економска класификација </w:t>
      </w:r>
      <w:r w:rsidRPr="00FA7C5D">
        <w:rPr>
          <w:sz w:val="20"/>
          <w:szCs w:val="20"/>
          <w:lang w:val="sr-Latn-RS"/>
        </w:rPr>
        <w:t>515</w:t>
      </w:r>
      <w:r w:rsidRPr="00FA7C5D">
        <w:rPr>
          <w:sz w:val="20"/>
          <w:szCs w:val="20"/>
          <w:lang w:val="sr-Cyrl-CS"/>
        </w:rPr>
        <w:t xml:space="preserve"> –Нематеријална имовина у износу </w:t>
      </w:r>
      <w:r w:rsidRPr="00FA7C5D">
        <w:rPr>
          <w:sz w:val="20"/>
          <w:szCs w:val="20"/>
          <w:lang w:val="sr-Cyrl-RS"/>
        </w:rPr>
        <w:t>948</w:t>
      </w:r>
      <w:r w:rsidRPr="00FA7C5D">
        <w:rPr>
          <w:sz w:val="20"/>
          <w:szCs w:val="20"/>
          <w:lang w:val="sr-Cyrl-CS"/>
        </w:rPr>
        <w:t xml:space="preserve">.000,00 динара (конто намене 515100 – </w:t>
      </w:r>
      <w:r w:rsidRPr="00FA7C5D">
        <w:rPr>
          <w:sz w:val="20"/>
          <w:szCs w:val="20"/>
          <w:lang w:val="sr-Cyrl-RS" w:eastAsia="en-US"/>
        </w:rPr>
        <w:t>Компјутерски софтвер</w:t>
      </w:r>
      <w:r w:rsidRPr="00FA7C5D">
        <w:rPr>
          <w:sz w:val="20"/>
          <w:szCs w:val="20"/>
          <w:lang w:val="sr-Cyrl-CS"/>
        </w:rPr>
        <w:t>), позиција 57/1.</w:t>
      </w:r>
    </w:p>
    <w:p w14:paraId="4138AD2F" w14:textId="77777777" w:rsidR="00E63603" w:rsidRPr="00FA7C5D" w:rsidRDefault="00E63603" w:rsidP="00E63603">
      <w:pPr>
        <w:ind w:left="720"/>
        <w:jc w:val="both"/>
        <w:rPr>
          <w:sz w:val="20"/>
          <w:szCs w:val="20"/>
        </w:rPr>
      </w:pPr>
    </w:p>
    <w:p w14:paraId="3658CC13" w14:textId="77777777" w:rsidR="00E63603" w:rsidRPr="00FA7C5D" w:rsidRDefault="00E63603" w:rsidP="00E63603">
      <w:pPr>
        <w:numPr>
          <w:ilvl w:val="0"/>
          <w:numId w:val="60"/>
        </w:numPr>
        <w:jc w:val="both"/>
        <w:rPr>
          <w:sz w:val="20"/>
          <w:szCs w:val="20"/>
        </w:rPr>
      </w:pPr>
      <w:r w:rsidRPr="00FA7C5D">
        <w:rPr>
          <w:sz w:val="20"/>
          <w:szCs w:val="20"/>
        </w:rPr>
        <w:t xml:space="preserve">O </w:t>
      </w:r>
      <w:r w:rsidRPr="00FA7C5D">
        <w:rPr>
          <w:sz w:val="20"/>
          <w:szCs w:val="20"/>
          <w:lang w:val="sr-Cyrl-CS"/>
        </w:rPr>
        <w:t xml:space="preserve">реализацији овог решења стараће се Општинска управа - </w:t>
      </w:r>
      <w:r w:rsidRPr="00FA7C5D">
        <w:rPr>
          <w:sz w:val="20"/>
          <w:szCs w:val="20"/>
          <w:lang w:val="sr-Latn-RS"/>
        </w:rPr>
        <w:t>O</w:t>
      </w:r>
      <w:r w:rsidRPr="00FA7C5D">
        <w:rPr>
          <w:sz w:val="20"/>
          <w:szCs w:val="20"/>
          <w:lang w:val="sr-Cyrl-CS"/>
        </w:rPr>
        <w:t>дељење за буџет и финансије.</w:t>
      </w:r>
    </w:p>
    <w:p w14:paraId="0799D33E" w14:textId="77777777" w:rsidR="00E63603" w:rsidRPr="00FA7C5D" w:rsidRDefault="00E63603" w:rsidP="00E63603">
      <w:pPr>
        <w:ind w:left="360"/>
        <w:jc w:val="both"/>
        <w:rPr>
          <w:sz w:val="20"/>
          <w:szCs w:val="20"/>
        </w:rPr>
      </w:pPr>
    </w:p>
    <w:p w14:paraId="334998F0" w14:textId="77777777" w:rsidR="00E63603" w:rsidRPr="00FA7C5D" w:rsidRDefault="00E63603" w:rsidP="00E63603">
      <w:pPr>
        <w:numPr>
          <w:ilvl w:val="0"/>
          <w:numId w:val="60"/>
        </w:numPr>
        <w:jc w:val="both"/>
        <w:rPr>
          <w:sz w:val="20"/>
          <w:szCs w:val="20"/>
        </w:rPr>
      </w:pPr>
      <w:r w:rsidRPr="00FA7C5D">
        <w:rPr>
          <w:sz w:val="20"/>
          <w:szCs w:val="20"/>
        </w:rPr>
        <w:t>O</w:t>
      </w:r>
      <w:r w:rsidRPr="00FA7C5D">
        <w:rPr>
          <w:sz w:val="20"/>
          <w:szCs w:val="20"/>
          <w:lang w:val="sr-Cyrl-CS"/>
        </w:rPr>
        <w:t>во решење биће објављено у «Службеном листу општине Ивањица»</w:t>
      </w:r>
      <w:r w:rsidRPr="00FA7C5D">
        <w:rPr>
          <w:sz w:val="20"/>
          <w:szCs w:val="20"/>
        </w:rPr>
        <w:t>.</w:t>
      </w:r>
    </w:p>
    <w:p w14:paraId="297CF77F" w14:textId="77777777" w:rsidR="00E63603" w:rsidRPr="00FA7C5D" w:rsidRDefault="00E63603" w:rsidP="00E63603">
      <w:pPr>
        <w:jc w:val="both"/>
        <w:rPr>
          <w:sz w:val="20"/>
          <w:szCs w:val="20"/>
        </w:rPr>
      </w:pPr>
    </w:p>
    <w:p w14:paraId="3A2F817A" w14:textId="77777777" w:rsidR="00E63603" w:rsidRPr="00FA7C5D" w:rsidRDefault="00E63603" w:rsidP="00E63603">
      <w:pPr>
        <w:tabs>
          <w:tab w:val="left" w:pos="3060"/>
        </w:tabs>
        <w:rPr>
          <w:sz w:val="20"/>
          <w:szCs w:val="20"/>
        </w:rPr>
      </w:pPr>
      <w:r w:rsidRPr="00FA7C5D">
        <w:rPr>
          <w:sz w:val="20"/>
          <w:szCs w:val="20"/>
        </w:rPr>
        <w:t xml:space="preserve"> </w:t>
      </w:r>
    </w:p>
    <w:p w14:paraId="4B8703F4" w14:textId="77777777" w:rsidR="00E63603" w:rsidRPr="00FA7C5D" w:rsidRDefault="00E63603" w:rsidP="00E63603">
      <w:pPr>
        <w:tabs>
          <w:tab w:val="left" w:pos="3060"/>
        </w:tabs>
        <w:rPr>
          <w:sz w:val="20"/>
          <w:szCs w:val="20"/>
        </w:rPr>
      </w:pPr>
    </w:p>
    <w:p w14:paraId="2375EE3A" w14:textId="77777777" w:rsidR="00726EA9" w:rsidRPr="00E63603" w:rsidRDefault="00726EA9" w:rsidP="00726EA9">
      <w:pPr>
        <w:tabs>
          <w:tab w:val="left" w:pos="3060"/>
        </w:tabs>
        <w:jc w:val="right"/>
        <w:rPr>
          <w:b/>
          <w:bCs/>
          <w:sz w:val="20"/>
          <w:szCs w:val="20"/>
          <w:lang w:val="sr-Cyrl-CS"/>
        </w:rPr>
      </w:pPr>
      <w:r w:rsidRPr="00E63603">
        <w:rPr>
          <w:b/>
          <w:bCs/>
          <w:sz w:val="20"/>
          <w:szCs w:val="20"/>
          <w:lang w:val="sr-Cyrl-CS"/>
        </w:rPr>
        <w:t>ПРЕДСЕДНИК ОПШТИНЕ</w:t>
      </w:r>
    </w:p>
    <w:p w14:paraId="7E40E170" w14:textId="77777777" w:rsidR="00726EA9" w:rsidRPr="00E63603" w:rsidRDefault="00726EA9" w:rsidP="00726EA9">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3CD04D23" w14:textId="77777777" w:rsidR="00E63603" w:rsidRPr="00FA7C5D" w:rsidRDefault="00E63603" w:rsidP="00E63603">
      <w:pPr>
        <w:tabs>
          <w:tab w:val="left" w:pos="3060"/>
        </w:tabs>
        <w:rPr>
          <w:sz w:val="20"/>
          <w:szCs w:val="20"/>
          <w:lang w:val="sr-Cyrl-CS"/>
        </w:rPr>
      </w:pPr>
    </w:p>
    <w:p w14:paraId="1E2BFDDA" w14:textId="77777777" w:rsidR="00E63603" w:rsidRPr="00FA7C5D" w:rsidRDefault="00E63603" w:rsidP="00E63603">
      <w:pPr>
        <w:tabs>
          <w:tab w:val="left" w:pos="3060"/>
        </w:tabs>
        <w:rPr>
          <w:sz w:val="20"/>
          <w:szCs w:val="20"/>
          <w:lang w:val="sr-Cyrl-CS"/>
        </w:rPr>
      </w:pPr>
    </w:p>
    <w:p w14:paraId="18B64846" w14:textId="77777777" w:rsidR="00E63603" w:rsidRPr="00FA7C5D" w:rsidRDefault="00E63603" w:rsidP="00E63603">
      <w:pPr>
        <w:tabs>
          <w:tab w:val="left" w:pos="3060"/>
        </w:tabs>
        <w:jc w:val="center"/>
        <w:rPr>
          <w:b/>
          <w:sz w:val="20"/>
          <w:szCs w:val="20"/>
          <w:lang w:val="sr-Cyrl-CS"/>
        </w:rPr>
      </w:pPr>
      <w:r w:rsidRPr="00FA7C5D">
        <w:rPr>
          <w:b/>
          <w:sz w:val="20"/>
          <w:szCs w:val="20"/>
          <w:lang w:val="sr-Cyrl-CS"/>
        </w:rPr>
        <w:t>О Б Р А З Л О Ж Е Њ Е</w:t>
      </w:r>
    </w:p>
    <w:p w14:paraId="23FF6220" w14:textId="77777777" w:rsidR="00E63603" w:rsidRPr="00FA7C5D" w:rsidRDefault="00E63603" w:rsidP="00E63603">
      <w:pPr>
        <w:rPr>
          <w:sz w:val="20"/>
          <w:szCs w:val="20"/>
          <w:lang w:val="sr-Cyrl-CS"/>
        </w:rPr>
      </w:pPr>
    </w:p>
    <w:p w14:paraId="17641E0C" w14:textId="77777777" w:rsidR="00E63603" w:rsidRPr="00FA7C5D" w:rsidRDefault="00E63603" w:rsidP="00E63603">
      <w:pPr>
        <w:rPr>
          <w:sz w:val="20"/>
          <w:szCs w:val="20"/>
          <w:lang w:val="sr-Cyrl-CS"/>
        </w:rPr>
      </w:pPr>
    </w:p>
    <w:p w14:paraId="76E18394" w14:textId="77777777" w:rsidR="00E63603" w:rsidRPr="00FA7C5D" w:rsidRDefault="00E63603" w:rsidP="00E63603">
      <w:pPr>
        <w:tabs>
          <w:tab w:val="left" w:pos="567"/>
        </w:tabs>
        <w:jc w:val="both"/>
        <w:rPr>
          <w:sz w:val="20"/>
          <w:szCs w:val="20"/>
          <w:lang w:val="sr-Cyrl-CS"/>
        </w:rPr>
      </w:pPr>
      <w:r w:rsidRPr="00FA7C5D">
        <w:rPr>
          <w:sz w:val="20"/>
          <w:szCs w:val="20"/>
          <w:lang w:val="sr-Cyrl-CS"/>
        </w:rPr>
        <w:tab/>
        <w:t xml:space="preserve">Чланом 69. Став 4. </w:t>
      </w:r>
      <w:r w:rsidRPr="00FA7C5D">
        <w:rPr>
          <w:sz w:val="20"/>
          <w:szCs w:val="20"/>
          <w:lang w:val="sr-Cyrl-RS"/>
        </w:rPr>
        <w:t>Закона о буџетском систему</w:t>
      </w:r>
      <w:r w:rsidRPr="00FA7C5D">
        <w:rPr>
          <w:sz w:val="20"/>
          <w:szCs w:val="20"/>
          <w:lang w:val="sr-Cyrl-CS"/>
        </w:rPr>
        <w:t>(«Службени гласник РС» број 54/2009</w:t>
      </w:r>
      <w:r w:rsidRPr="00FA7C5D">
        <w:rPr>
          <w:sz w:val="20"/>
          <w:szCs w:val="20"/>
        </w:rPr>
        <w:t>, 73/2010, 101/2010</w:t>
      </w:r>
      <w:r w:rsidRPr="00FA7C5D">
        <w:rPr>
          <w:sz w:val="20"/>
          <w:szCs w:val="20"/>
          <w:lang w:val="sr-Cyrl-RS"/>
        </w:rPr>
        <w:t>,</w:t>
      </w:r>
      <w:r w:rsidRPr="00FA7C5D">
        <w:rPr>
          <w:sz w:val="20"/>
          <w:szCs w:val="20"/>
        </w:rPr>
        <w:t xml:space="preserve"> 101/2011</w:t>
      </w:r>
      <w:r w:rsidRPr="00FA7C5D">
        <w:rPr>
          <w:sz w:val="20"/>
          <w:szCs w:val="20"/>
          <w:lang w:val="sr-Cyrl-RS"/>
        </w:rPr>
        <w:t>93/2012,62/2013-исправка,108/2013, 142/2014,</w:t>
      </w:r>
      <w:r w:rsidRPr="00FA7C5D">
        <w:rPr>
          <w:sz w:val="20"/>
          <w:szCs w:val="20"/>
          <w:lang w:val="sr-Latn-RS"/>
        </w:rPr>
        <w:t xml:space="preserve"> 68/2015-други закон</w:t>
      </w:r>
      <w:r w:rsidRPr="00FA7C5D">
        <w:rPr>
          <w:sz w:val="20"/>
          <w:szCs w:val="20"/>
          <w:lang w:val="sr-Cyrl-RS"/>
        </w:rPr>
        <w:t>,</w:t>
      </w:r>
      <w:r w:rsidRPr="00FA7C5D">
        <w:rPr>
          <w:sz w:val="20"/>
          <w:szCs w:val="20"/>
          <w:lang w:val="sr-Latn-RS"/>
        </w:rPr>
        <w:t xml:space="preserve"> 103/2015</w:t>
      </w:r>
      <w:r w:rsidRPr="00FA7C5D">
        <w:rPr>
          <w:sz w:val="20"/>
          <w:szCs w:val="20"/>
          <w:lang w:val="sr-Cyrl-RS"/>
        </w:rPr>
        <w:t xml:space="preserve">, </w:t>
      </w:r>
      <w:r w:rsidRPr="00FA7C5D">
        <w:rPr>
          <w:sz w:val="20"/>
          <w:szCs w:val="20"/>
          <w:lang w:val="sr-Latn-RS"/>
        </w:rPr>
        <w:t>99/2016</w:t>
      </w:r>
      <w:r w:rsidRPr="00FA7C5D">
        <w:rPr>
          <w:sz w:val="20"/>
          <w:szCs w:val="20"/>
          <w:lang w:val="sr-Cyrl-RS"/>
        </w:rPr>
        <w:t>, 113/2017, 93/2018, 31/2019, 72/2019, 14</w:t>
      </w:r>
      <w:r w:rsidRPr="00FA7C5D">
        <w:rPr>
          <w:sz w:val="20"/>
          <w:szCs w:val="20"/>
          <w:lang w:val="sr-Latn-RS"/>
        </w:rPr>
        <w:t>9</w:t>
      </w:r>
      <w:r w:rsidRPr="00FA7C5D">
        <w:rPr>
          <w:sz w:val="20"/>
          <w:szCs w:val="20"/>
          <w:lang w:val="sr-Cyrl-RS"/>
        </w:rPr>
        <w:t>/2020</w:t>
      </w:r>
      <w:r w:rsidRPr="00FA7C5D">
        <w:rPr>
          <w:sz w:val="20"/>
          <w:szCs w:val="20"/>
          <w:lang w:val="sr-Latn-RS"/>
        </w:rPr>
        <w:t>, 118/2021</w:t>
      </w:r>
      <w:r w:rsidRPr="00FA7C5D">
        <w:rPr>
          <w:sz w:val="20"/>
          <w:szCs w:val="20"/>
          <w:lang w:val="sr-Cyrl-RS"/>
        </w:rPr>
        <w:t>,</w:t>
      </w:r>
      <w:r w:rsidRPr="00FA7C5D">
        <w:rPr>
          <w:sz w:val="20"/>
          <w:szCs w:val="20"/>
          <w:lang w:val="sr-Latn-RS"/>
        </w:rPr>
        <w:t xml:space="preserve"> 118/2021-др. </w:t>
      </w:r>
      <w:r w:rsidRPr="00FA7C5D">
        <w:rPr>
          <w:sz w:val="20"/>
          <w:szCs w:val="20"/>
          <w:lang w:val="sr-Cyrl-RS"/>
        </w:rPr>
        <w:t>з</w:t>
      </w:r>
      <w:r w:rsidRPr="00FA7C5D">
        <w:rPr>
          <w:sz w:val="20"/>
          <w:szCs w:val="20"/>
          <w:lang w:val="sr-Latn-RS"/>
        </w:rPr>
        <w:t>акон</w:t>
      </w:r>
      <w:r w:rsidRPr="00FA7C5D">
        <w:rPr>
          <w:sz w:val="20"/>
          <w:szCs w:val="20"/>
          <w:lang w:val="sr-Cyrl-RS"/>
        </w:rPr>
        <w:t>, 138/2022 и 92/2023</w:t>
      </w:r>
      <w:r w:rsidRPr="00FA7C5D">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4481C112" w14:textId="77777777" w:rsidR="00E63603" w:rsidRPr="00FA7C5D" w:rsidRDefault="00E63603" w:rsidP="00E63603">
      <w:pPr>
        <w:tabs>
          <w:tab w:val="left" w:pos="567"/>
        </w:tabs>
        <w:jc w:val="both"/>
        <w:rPr>
          <w:sz w:val="20"/>
          <w:szCs w:val="20"/>
          <w:lang w:val="sr-Cyrl-CS"/>
        </w:rPr>
      </w:pPr>
    </w:p>
    <w:p w14:paraId="40D8B691" w14:textId="77777777" w:rsidR="00E63603" w:rsidRPr="00FA7C5D" w:rsidRDefault="00E63603" w:rsidP="00E63603">
      <w:pPr>
        <w:tabs>
          <w:tab w:val="left" w:pos="567"/>
        </w:tabs>
        <w:jc w:val="both"/>
        <w:rPr>
          <w:sz w:val="20"/>
          <w:szCs w:val="20"/>
          <w:lang w:val="sr-Cyrl-RS"/>
        </w:rPr>
      </w:pPr>
      <w:r w:rsidRPr="00FA7C5D">
        <w:rPr>
          <w:sz w:val="20"/>
          <w:szCs w:val="20"/>
          <w:lang w:val="sr-Cyrl-CS"/>
        </w:rPr>
        <w:tab/>
        <w:t xml:space="preserve">Такође чланом 13. Одлуке о буџету општине Ивањице за 2024. годину («Службени лист општине Ивањица» број </w:t>
      </w:r>
      <w:r w:rsidRPr="00FA7C5D">
        <w:rPr>
          <w:sz w:val="20"/>
          <w:szCs w:val="20"/>
          <w:lang w:val="sr-Cyrl-RS"/>
        </w:rPr>
        <w:t>14/2023</w:t>
      </w:r>
      <w:r w:rsidRPr="00FA7C5D">
        <w:rPr>
          <w:sz w:val="20"/>
          <w:szCs w:val="20"/>
          <w:lang w:val="sr-Cyrl-CS"/>
        </w:rPr>
        <w:t>)</w:t>
      </w:r>
      <w:r w:rsidRPr="00FA7C5D">
        <w:rPr>
          <w:sz w:val="20"/>
          <w:szCs w:val="20"/>
        </w:rPr>
        <w:t>,</w:t>
      </w:r>
      <w:r w:rsidRPr="00FA7C5D">
        <w:rPr>
          <w:sz w:val="20"/>
          <w:szCs w:val="20"/>
          <w:lang w:val="sr-Cyrl-RS"/>
        </w:rPr>
        <w:t xml:space="preserve"> предвиђено је да решење о коришћењу средстава текуће буџетске резерве доноси председник општине.</w:t>
      </w:r>
    </w:p>
    <w:p w14:paraId="54E0A926" w14:textId="77777777" w:rsidR="00E63603" w:rsidRPr="00FA7C5D" w:rsidRDefault="00E63603" w:rsidP="00E63603">
      <w:pPr>
        <w:tabs>
          <w:tab w:val="left" w:pos="567"/>
        </w:tabs>
        <w:jc w:val="both"/>
        <w:rPr>
          <w:sz w:val="20"/>
          <w:szCs w:val="20"/>
          <w:lang w:val="sr-Cyrl-RS"/>
        </w:rPr>
      </w:pPr>
    </w:p>
    <w:p w14:paraId="49C5F3CA" w14:textId="77777777" w:rsidR="00E63603" w:rsidRPr="00FA7C5D" w:rsidRDefault="00E63603" w:rsidP="00E63603">
      <w:pPr>
        <w:jc w:val="both"/>
        <w:rPr>
          <w:sz w:val="20"/>
          <w:szCs w:val="20"/>
          <w:lang w:val="sr-Cyrl-RS"/>
        </w:rPr>
      </w:pPr>
      <w:r w:rsidRPr="00FA7C5D">
        <w:rPr>
          <w:sz w:val="20"/>
          <w:szCs w:val="20"/>
          <w:lang w:val="sr-Cyrl-RS"/>
        </w:rPr>
        <w:tab/>
        <w:t>Имајући у виду да на позицији из тачке 2. овог решења</w:t>
      </w:r>
      <w:r w:rsidRPr="00FA7C5D">
        <w:rPr>
          <w:sz w:val="20"/>
          <w:szCs w:val="20"/>
          <w:lang w:val="sr-Cyrl-CS"/>
        </w:rPr>
        <w:t>, нису планирана средства за ове намене у довољном износу, одлучено је као у диспозитиву решења.</w:t>
      </w:r>
    </w:p>
    <w:p w14:paraId="4A26762E" w14:textId="77777777" w:rsidR="00E63603" w:rsidRPr="00FA7C5D" w:rsidRDefault="00E63603" w:rsidP="00E63603">
      <w:pPr>
        <w:tabs>
          <w:tab w:val="left" w:pos="1740"/>
        </w:tabs>
        <w:rPr>
          <w:sz w:val="20"/>
          <w:szCs w:val="20"/>
          <w:lang w:val="sr-Cyrl-CS"/>
        </w:rPr>
      </w:pPr>
      <w:r w:rsidRPr="00FA7C5D">
        <w:rPr>
          <w:sz w:val="20"/>
          <w:szCs w:val="20"/>
          <w:lang w:val="sr-Cyrl-CS"/>
        </w:rPr>
        <w:t xml:space="preserve"> </w:t>
      </w:r>
    </w:p>
    <w:p w14:paraId="46E35864" w14:textId="77777777" w:rsidR="00E63603" w:rsidRDefault="00E63603" w:rsidP="00C74819">
      <w:pPr>
        <w:ind w:firstLine="708"/>
        <w:jc w:val="both"/>
        <w:rPr>
          <w:sz w:val="20"/>
          <w:szCs w:val="20"/>
        </w:rPr>
      </w:pPr>
    </w:p>
    <w:p w14:paraId="496065DF" w14:textId="77777777" w:rsidR="00E4591B" w:rsidRDefault="00E4591B" w:rsidP="00C74819">
      <w:pPr>
        <w:ind w:firstLine="708"/>
        <w:jc w:val="both"/>
        <w:rPr>
          <w:sz w:val="20"/>
          <w:szCs w:val="20"/>
        </w:rPr>
      </w:pPr>
    </w:p>
    <w:p w14:paraId="7E56DB34" w14:textId="77777777" w:rsidR="00E4591B" w:rsidRDefault="00E4591B" w:rsidP="00C74819">
      <w:pPr>
        <w:ind w:firstLine="708"/>
        <w:jc w:val="both"/>
        <w:rPr>
          <w:sz w:val="20"/>
          <w:szCs w:val="20"/>
        </w:rPr>
      </w:pPr>
    </w:p>
    <w:p w14:paraId="3FC64F46" w14:textId="77777777" w:rsidR="00E4591B" w:rsidRDefault="00E4591B" w:rsidP="00C74819">
      <w:pPr>
        <w:ind w:firstLine="708"/>
        <w:jc w:val="both"/>
        <w:rPr>
          <w:sz w:val="20"/>
          <w:szCs w:val="20"/>
        </w:rPr>
      </w:pPr>
    </w:p>
    <w:p w14:paraId="56BC1CA4" w14:textId="77777777" w:rsidR="00E4591B" w:rsidRDefault="00E4591B" w:rsidP="00C74819">
      <w:pPr>
        <w:ind w:firstLine="708"/>
        <w:jc w:val="both"/>
        <w:rPr>
          <w:sz w:val="20"/>
          <w:szCs w:val="20"/>
        </w:rPr>
      </w:pPr>
    </w:p>
    <w:p w14:paraId="43DB8EE3" w14:textId="77777777" w:rsidR="00726EA9" w:rsidRDefault="00726EA9" w:rsidP="00C74819">
      <w:pPr>
        <w:ind w:firstLine="708"/>
        <w:jc w:val="both"/>
        <w:rPr>
          <w:sz w:val="20"/>
          <w:szCs w:val="20"/>
        </w:rPr>
      </w:pPr>
    </w:p>
    <w:p w14:paraId="410F48B9" w14:textId="77777777" w:rsidR="00726EA9" w:rsidRDefault="00726EA9" w:rsidP="00C74819">
      <w:pPr>
        <w:ind w:firstLine="708"/>
        <w:jc w:val="both"/>
        <w:rPr>
          <w:sz w:val="20"/>
          <w:szCs w:val="20"/>
        </w:rPr>
      </w:pPr>
    </w:p>
    <w:p w14:paraId="65DC7D0C" w14:textId="77777777" w:rsidR="00E4591B" w:rsidRDefault="00E4591B" w:rsidP="00C74819">
      <w:pPr>
        <w:ind w:firstLine="708"/>
        <w:jc w:val="both"/>
        <w:rPr>
          <w:sz w:val="20"/>
          <w:szCs w:val="20"/>
        </w:rPr>
      </w:pPr>
    </w:p>
    <w:p w14:paraId="61F14D80" w14:textId="77777777" w:rsidR="00E63603" w:rsidRPr="006821E6" w:rsidRDefault="00E63603" w:rsidP="00E63603">
      <w:pPr>
        <w:rPr>
          <w:sz w:val="20"/>
          <w:szCs w:val="20"/>
          <w:lang w:val="sr-Cyrl-CS"/>
        </w:rPr>
      </w:pPr>
      <w:r w:rsidRPr="006821E6">
        <w:rPr>
          <w:sz w:val="20"/>
          <w:szCs w:val="20"/>
          <w:lang w:val="sr-Cyrl-CS"/>
        </w:rPr>
        <w:t>Р е п у б л и к а  С р б и ј а</w:t>
      </w:r>
    </w:p>
    <w:p w14:paraId="0137095C" w14:textId="77777777" w:rsidR="00E63603" w:rsidRPr="006821E6" w:rsidRDefault="00E63603" w:rsidP="00E63603">
      <w:pPr>
        <w:rPr>
          <w:sz w:val="20"/>
          <w:szCs w:val="20"/>
          <w:lang w:val="sr-Cyrl-CS"/>
        </w:rPr>
      </w:pPr>
      <w:r w:rsidRPr="006821E6">
        <w:rPr>
          <w:sz w:val="20"/>
          <w:szCs w:val="20"/>
          <w:lang w:val="sr-Cyrl-CS"/>
        </w:rPr>
        <w:t>ОПШТИНА ИВАЊИЦА</w:t>
      </w:r>
    </w:p>
    <w:p w14:paraId="376ECA71" w14:textId="77777777" w:rsidR="00E63603" w:rsidRPr="006821E6" w:rsidRDefault="00E63603" w:rsidP="00E63603">
      <w:pPr>
        <w:rPr>
          <w:sz w:val="20"/>
          <w:szCs w:val="20"/>
          <w:lang w:val="sr-Cyrl-CS"/>
        </w:rPr>
      </w:pPr>
      <w:r w:rsidRPr="006821E6">
        <w:rPr>
          <w:sz w:val="20"/>
          <w:szCs w:val="20"/>
          <w:lang w:val="sr-Cyrl-CS"/>
        </w:rPr>
        <w:t>ПРЕДСЕДНИК ОПШТИНЕ</w:t>
      </w:r>
    </w:p>
    <w:p w14:paraId="3059177C" w14:textId="77777777" w:rsidR="00E63603" w:rsidRPr="006821E6" w:rsidRDefault="00E63603" w:rsidP="00E63603">
      <w:pPr>
        <w:rPr>
          <w:sz w:val="20"/>
          <w:szCs w:val="20"/>
          <w:lang w:val="sr-Cyrl-RS"/>
        </w:rPr>
      </w:pPr>
      <w:r w:rsidRPr="006821E6">
        <w:rPr>
          <w:sz w:val="20"/>
          <w:szCs w:val="20"/>
          <w:lang w:val="sr-Cyrl-RS"/>
        </w:rPr>
        <w:t>Бр</w:t>
      </w:r>
      <w:r w:rsidRPr="006821E6">
        <w:rPr>
          <w:sz w:val="20"/>
          <w:szCs w:val="20"/>
        </w:rPr>
        <w:t>oj:400-</w:t>
      </w:r>
      <w:r w:rsidRPr="006821E6">
        <w:rPr>
          <w:sz w:val="20"/>
          <w:szCs w:val="20"/>
          <w:lang w:val="sr-Latn-RS"/>
        </w:rPr>
        <w:t>2</w:t>
      </w:r>
      <w:r w:rsidRPr="006821E6">
        <w:rPr>
          <w:sz w:val="20"/>
          <w:szCs w:val="20"/>
        </w:rPr>
        <w:t>-</w:t>
      </w:r>
      <w:r w:rsidRPr="006821E6">
        <w:rPr>
          <w:sz w:val="20"/>
          <w:szCs w:val="20"/>
          <w:lang w:val="sr-Latn-RS"/>
        </w:rPr>
        <w:t>14</w:t>
      </w:r>
      <w:r w:rsidRPr="006821E6">
        <w:rPr>
          <w:sz w:val="20"/>
          <w:szCs w:val="20"/>
        </w:rPr>
        <w:t>/</w:t>
      </w:r>
      <w:r w:rsidRPr="006821E6">
        <w:rPr>
          <w:sz w:val="20"/>
          <w:szCs w:val="20"/>
          <w:lang w:val="sr-Latn-RS"/>
        </w:rPr>
        <w:t>2024</w:t>
      </w:r>
      <w:r w:rsidRPr="006821E6">
        <w:rPr>
          <w:sz w:val="20"/>
          <w:szCs w:val="20"/>
          <w:lang w:val="sr-Cyrl-CS"/>
        </w:rPr>
        <w:t>-01</w:t>
      </w:r>
    </w:p>
    <w:p w14:paraId="64E6CB75" w14:textId="77777777" w:rsidR="00E63603" w:rsidRPr="006821E6" w:rsidRDefault="00E63603" w:rsidP="00E63603">
      <w:pPr>
        <w:rPr>
          <w:sz w:val="20"/>
          <w:szCs w:val="20"/>
          <w:lang w:val="sr-Cyrl-CS"/>
        </w:rPr>
      </w:pPr>
      <w:r w:rsidRPr="006821E6">
        <w:rPr>
          <w:sz w:val="20"/>
          <w:szCs w:val="20"/>
          <w:lang w:val="sr-Latn-RS"/>
        </w:rPr>
        <w:t>03</w:t>
      </w:r>
      <w:r w:rsidRPr="006821E6">
        <w:rPr>
          <w:sz w:val="20"/>
          <w:szCs w:val="20"/>
        </w:rPr>
        <w:t xml:space="preserve">. </w:t>
      </w:r>
      <w:r w:rsidRPr="006821E6">
        <w:rPr>
          <w:sz w:val="20"/>
          <w:szCs w:val="20"/>
          <w:lang w:val="sr-Latn-RS"/>
        </w:rPr>
        <w:t>06</w:t>
      </w:r>
      <w:r w:rsidRPr="006821E6">
        <w:rPr>
          <w:sz w:val="20"/>
          <w:szCs w:val="20"/>
        </w:rPr>
        <w:t>.</w:t>
      </w:r>
      <w:r w:rsidRPr="006821E6">
        <w:rPr>
          <w:sz w:val="20"/>
          <w:szCs w:val="20"/>
          <w:lang w:val="sr-Cyrl-RS"/>
        </w:rPr>
        <w:t xml:space="preserve"> </w:t>
      </w:r>
      <w:r w:rsidRPr="006821E6">
        <w:rPr>
          <w:sz w:val="20"/>
          <w:szCs w:val="20"/>
        </w:rPr>
        <w:t>20</w:t>
      </w:r>
      <w:r w:rsidRPr="006821E6">
        <w:rPr>
          <w:sz w:val="20"/>
          <w:szCs w:val="20"/>
          <w:lang w:val="sr-Latn-RS"/>
        </w:rPr>
        <w:t>24</w:t>
      </w:r>
      <w:r w:rsidRPr="006821E6">
        <w:rPr>
          <w:sz w:val="20"/>
          <w:szCs w:val="20"/>
        </w:rPr>
        <w:t xml:space="preserve">. </w:t>
      </w:r>
      <w:r w:rsidRPr="006821E6">
        <w:rPr>
          <w:sz w:val="20"/>
          <w:szCs w:val="20"/>
          <w:lang w:val="sr-Cyrl-CS"/>
        </w:rPr>
        <w:t>године</w:t>
      </w:r>
    </w:p>
    <w:p w14:paraId="0518386D" w14:textId="77777777" w:rsidR="00E63603" w:rsidRPr="006821E6" w:rsidRDefault="00E63603" w:rsidP="00E63603">
      <w:pPr>
        <w:rPr>
          <w:sz w:val="20"/>
          <w:szCs w:val="20"/>
          <w:lang w:val="sr-Cyrl-RS"/>
        </w:rPr>
      </w:pPr>
      <w:r w:rsidRPr="006821E6">
        <w:rPr>
          <w:sz w:val="20"/>
          <w:szCs w:val="20"/>
        </w:rPr>
        <w:t>Ивањица</w:t>
      </w:r>
    </w:p>
    <w:p w14:paraId="0D3956D0" w14:textId="77777777" w:rsidR="00E63603" w:rsidRPr="006821E6" w:rsidRDefault="00E63603" w:rsidP="00E63603">
      <w:pPr>
        <w:rPr>
          <w:sz w:val="20"/>
          <w:szCs w:val="20"/>
        </w:rPr>
      </w:pPr>
    </w:p>
    <w:p w14:paraId="6BC4194A" w14:textId="77777777" w:rsidR="00E63603" w:rsidRPr="006821E6" w:rsidRDefault="00E63603" w:rsidP="00E63603">
      <w:pPr>
        <w:jc w:val="both"/>
        <w:rPr>
          <w:sz w:val="20"/>
          <w:szCs w:val="20"/>
        </w:rPr>
      </w:pPr>
      <w:r w:rsidRPr="006821E6">
        <w:rPr>
          <w:sz w:val="20"/>
          <w:szCs w:val="20"/>
          <w:lang w:val="sr-Cyrl-CS"/>
        </w:rPr>
        <w:t>На основу члана  69. став 4. Закона о буџетском систему («Службени гласник РС» број 54/2009</w:t>
      </w:r>
      <w:r w:rsidRPr="006821E6">
        <w:rPr>
          <w:sz w:val="20"/>
          <w:szCs w:val="20"/>
        </w:rPr>
        <w:t>, 73/2010, 101/2010</w:t>
      </w:r>
      <w:r w:rsidRPr="006821E6">
        <w:rPr>
          <w:sz w:val="20"/>
          <w:szCs w:val="20"/>
          <w:lang w:val="sr-Cyrl-RS"/>
        </w:rPr>
        <w:t>,</w:t>
      </w:r>
      <w:r w:rsidRPr="006821E6">
        <w:rPr>
          <w:sz w:val="20"/>
          <w:szCs w:val="20"/>
        </w:rPr>
        <w:t xml:space="preserve"> 101/2011</w:t>
      </w:r>
      <w:r w:rsidRPr="006821E6">
        <w:rPr>
          <w:sz w:val="20"/>
          <w:szCs w:val="20"/>
          <w:lang w:val="sr-Cyrl-RS"/>
        </w:rPr>
        <w:t>93/2012,62/2013-исправка</w:t>
      </w:r>
      <w:r w:rsidRPr="006821E6">
        <w:rPr>
          <w:sz w:val="20"/>
          <w:szCs w:val="20"/>
          <w:lang w:val="sr-Latn-RS"/>
        </w:rPr>
        <w:t>,</w:t>
      </w:r>
      <w:r w:rsidRPr="006821E6">
        <w:rPr>
          <w:sz w:val="20"/>
          <w:szCs w:val="20"/>
          <w:lang w:val="sr-Cyrl-RS"/>
        </w:rPr>
        <w:t xml:space="preserve"> 108/2013</w:t>
      </w:r>
      <w:r w:rsidRPr="006821E6">
        <w:rPr>
          <w:sz w:val="20"/>
          <w:szCs w:val="20"/>
          <w:lang w:val="sr-Latn-RS"/>
        </w:rPr>
        <w:t>,</w:t>
      </w:r>
      <w:r w:rsidRPr="006821E6">
        <w:rPr>
          <w:sz w:val="20"/>
          <w:szCs w:val="20"/>
          <w:lang w:val="sr-Cyrl-RS"/>
        </w:rPr>
        <w:t xml:space="preserve"> 142/2014</w:t>
      </w:r>
      <w:r w:rsidRPr="006821E6">
        <w:rPr>
          <w:sz w:val="20"/>
          <w:szCs w:val="20"/>
          <w:lang w:val="sr-Latn-RS"/>
        </w:rPr>
        <w:t>, 68/2015-други закон, 103/2015, 99/2016,</w:t>
      </w:r>
      <w:r w:rsidRPr="006821E6">
        <w:rPr>
          <w:sz w:val="20"/>
          <w:szCs w:val="20"/>
          <w:lang w:val="sr-Cyrl-RS"/>
        </w:rPr>
        <w:t xml:space="preserve"> 113/2017</w:t>
      </w:r>
      <w:r w:rsidRPr="006821E6">
        <w:rPr>
          <w:sz w:val="20"/>
          <w:szCs w:val="20"/>
          <w:lang w:val="sr-Latn-RS"/>
        </w:rPr>
        <w:t>,</w:t>
      </w:r>
      <w:r w:rsidRPr="006821E6">
        <w:rPr>
          <w:sz w:val="20"/>
          <w:szCs w:val="20"/>
          <w:lang w:val="sr-Cyrl-RS"/>
        </w:rPr>
        <w:t xml:space="preserve"> 95/2018</w:t>
      </w:r>
      <w:r w:rsidRPr="006821E6">
        <w:rPr>
          <w:sz w:val="20"/>
          <w:szCs w:val="20"/>
          <w:lang w:val="sr-Latn-RS"/>
        </w:rPr>
        <w:t>,</w:t>
      </w:r>
      <w:r w:rsidRPr="006821E6">
        <w:rPr>
          <w:sz w:val="20"/>
          <w:szCs w:val="20"/>
          <w:lang w:val="sr-Cyrl-RS"/>
        </w:rPr>
        <w:t xml:space="preserve"> 31/2019</w:t>
      </w:r>
      <w:r w:rsidRPr="006821E6">
        <w:rPr>
          <w:sz w:val="20"/>
          <w:szCs w:val="20"/>
          <w:lang w:val="sr-Latn-RS"/>
        </w:rPr>
        <w:t>, 72/2019,</w:t>
      </w:r>
      <w:r w:rsidRPr="006821E6">
        <w:rPr>
          <w:sz w:val="20"/>
          <w:szCs w:val="20"/>
          <w:lang w:val="sr-Cyrl-RS"/>
        </w:rPr>
        <w:t xml:space="preserve"> 149/202</w:t>
      </w:r>
      <w:r w:rsidRPr="006821E6">
        <w:rPr>
          <w:sz w:val="20"/>
          <w:szCs w:val="20"/>
          <w:lang w:val="sr-Latn-RS"/>
        </w:rPr>
        <w:t>0, 118/2021</w:t>
      </w:r>
      <w:r w:rsidRPr="006821E6">
        <w:rPr>
          <w:sz w:val="20"/>
          <w:szCs w:val="20"/>
          <w:lang w:val="sr-Cyrl-RS"/>
        </w:rPr>
        <w:t>,</w:t>
      </w:r>
      <w:r w:rsidRPr="006821E6">
        <w:rPr>
          <w:sz w:val="20"/>
          <w:szCs w:val="20"/>
          <w:lang w:val="sr-Latn-RS"/>
        </w:rPr>
        <w:t xml:space="preserve"> 118/2021-др. </w:t>
      </w:r>
      <w:r w:rsidRPr="006821E6">
        <w:rPr>
          <w:sz w:val="20"/>
          <w:szCs w:val="20"/>
          <w:lang w:val="sr-Cyrl-RS"/>
        </w:rPr>
        <w:t>з</w:t>
      </w:r>
      <w:r w:rsidRPr="006821E6">
        <w:rPr>
          <w:sz w:val="20"/>
          <w:szCs w:val="20"/>
          <w:lang w:val="sr-Latn-RS"/>
        </w:rPr>
        <w:t>акон</w:t>
      </w:r>
      <w:r w:rsidRPr="006821E6">
        <w:rPr>
          <w:sz w:val="20"/>
          <w:szCs w:val="20"/>
          <w:lang w:val="sr-Cyrl-RS"/>
        </w:rPr>
        <w:t>, 138/2022 и 92/2023</w:t>
      </w:r>
      <w:r w:rsidRPr="006821E6">
        <w:rPr>
          <w:sz w:val="20"/>
          <w:szCs w:val="20"/>
          <w:lang w:val="sr-Cyrl-CS"/>
        </w:rPr>
        <w:t>) и члана 13. Одлуке о буџету општине Ивањица за 202</w:t>
      </w:r>
      <w:r w:rsidRPr="006821E6">
        <w:rPr>
          <w:sz w:val="20"/>
          <w:szCs w:val="20"/>
          <w:lang w:val="sr-Latn-RS"/>
        </w:rPr>
        <w:t>4</w:t>
      </w:r>
      <w:r w:rsidRPr="006821E6">
        <w:rPr>
          <w:sz w:val="20"/>
          <w:szCs w:val="20"/>
          <w:lang w:val="sr-Cyrl-CS"/>
        </w:rPr>
        <w:t xml:space="preserve">. годину («Службени лист општине Ивањица» број </w:t>
      </w:r>
      <w:r w:rsidRPr="006821E6">
        <w:rPr>
          <w:sz w:val="20"/>
          <w:szCs w:val="20"/>
          <w:lang w:val="sr-Latn-RS"/>
        </w:rPr>
        <w:t>14</w:t>
      </w:r>
      <w:r w:rsidRPr="006821E6">
        <w:rPr>
          <w:sz w:val="20"/>
          <w:szCs w:val="20"/>
          <w:lang w:val="sr-Cyrl-RS"/>
        </w:rPr>
        <w:t>/</w:t>
      </w:r>
      <w:r w:rsidRPr="006821E6">
        <w:rPr>
          <w:sz w:val="20"/>
          <w:szCs w:val="20"/>
          <w:lang w:val="sr-Latn-RS"/>
        </w:rPr>
        <w:t>2023</w:t>
      </w:r>
      <w:r w:rsidRPr="006821E6">
        <w:rPr>
          <w:sz w:val="20"/>
          <w:szCs w:val="20"/>
          <w:lang w:val="sr-Cyrl-RS"/>
        </w:rPr>
        <w:t xml:space="preserve">), </w:t>
      </w:r>
      <w:r w:rsidRPr="006821E6">
        <w:rPr>
          <w:sz w:val="20"/>
          <w:szCs w:val="20"/>
          <w:lang w:val="sr-Cyrl-CS"/>
        </w:rPr>
        <w:t xml:space="preserve">Председник општине Ивањица на предлог </w:t>
      </w:r>
      <w:r w:rsidRPr="006821E6">
        <w:rPr>
          <w:sz w:val="20"/>
          <w:szCs w:val="20"/>
        </w:rPr>
        <w:t xml:space="preserve">Oпштинске управе </w:t>
      </w:r>
      <w:r w:rsidRPr="006821E6">
        <w:rPr>
          <w:sz w:val="20"/>
          <w:szCs w:val="20"/>
          <w:lang w:val="sr-Cyrl-CS"/>
        </w:rPr>
        <w:t xml:space="preserve"> доноси</w:t>
      </w:r>
      <w:r w:rsidRPr="006821E6">
        <w:rPr>
          <w:sz w:val="20"/>
          <w:szCs w:val="20"/>
        </w:rPr>
        <w:t xml:space="preserve">: </w:t>
      </w:r>
    </w:p>
    <w:p w14:paraId="5D0B20C5" w14:textId="77777777" w:rsidR="00E63603" w:rsidRPr="006821E6" w:rsidRDefault="00E63603" w:rsidP="00E63603">
      <w:pPr>
        <w:rPr>
          <w:sz w:val="20"/>
          <w:szCs w:val="20"/>
        </w:rPr>
      </w:pPr>
    </w:p>
    <w:p w14:paraId="0EF50D32" w14:textId="77777777" w:rsidR="00E63603" w:rsidRPr="006821E6" w:rsidRDefault="00E63603" w:rsidP="00E63603">
      <w:pPr>
        <w:rPr>
          <w:sz w:val="20"/>
          <w:szCs w:val="20"/>
          <w:lang w:val="sr-Latn-RS"/>
        </w:rPr>
      </w:pPr>
    </w:p>
    <w:p w14:paraId="6A07F2A8" w14:textId="77777777" w:rsidR="00E63603" w:rsidRPr="006821E6" w:rsidRDefault="00E63603" w:rsidP="00E63603">
      <w:pPr>
        <w:jc w:val="center"/>
        <w:rPr>
          <w:b/>
          <w:sz w:val="20"/>
          <w:szCs w:val="20"/>
          <w:lang w:val="sr-Cyrl-CS"/>
        </w:rPr>
      </w:pPr>
      <w:r w:rsidRPr="006821E6">
        <w:rPr>
          <w:b/>
          <w:sz w:val="20"/>
          <w:szCs w:val="20"/>
          <w:lang w:val="sr-Cyrl-CS"/>
        </w:rPr>
        <w:t>Р Е Ш Е Њ Е</w:t>
      </w:r>
    </w:p>
    <w:p w14:paraId="4DF4F969" w14:textId="77777777" w:rsidR="00E63603" w:rsidRPr="006821E6" w:rsidRDefault="00E63603" w:rsidP="00E63603">
      <w:pPr>
        <w:rPr>
          <w:sz w:val="20"/>
          <w:szCs w:val="20"/>
        </w:rPr>
      </w:pPr>
    </w:p>
    <w:p w14:paraId="4A111DF1" w14:textId="77777777" w:rsidR="00E63603" w:rsidRPr="006821E6" w:rsidRDefault="00E63603" w:rsidP="00E63603">
      <w:pPr>
        <w:jc w:val="center"/>
        <w:rPr>
          <w:b/>
          <w:sz w:val="20"/>
          <w:szCs w:val="20"/>
          <w:lang w:val="sr-Cyrl-CS"/>
        </w:rPr>
      </w:pPr>
      <w:r w:rsidRPr="006821E6">
        <w:rPr>
          <w:b/>
          <w:sz w:val="20"/>
          <w:szCs w:val="20"/>
        </w:rPr>
        <w:t xml:space="preserve">o </w:t>
      </w:r>
      <w:r w:rsidRPr="006821E6">
        <w:rPr>
          <w:b/>
          <w:sz w:val="20"/>
          <w:szCs w:val="20"/>
          <w:lang w:val="sr-Cyrl-CS"/>
        </w:rPr>
        <w:t>употреби средстава текуће буџетске резерве</w:t>
      </w:r>
    </w:p>
    <w:p w14:paraId="0DB67681" w14:textId="77777777" w:rsidR="00E63603" w:rsidRPr="006821E6" w:rsidRDefault="00E63603" w:rsidP="00E63603">
      <w:pPr>
        <w:jc w:val="center"/>
        <w:rPr>
          <w:b/>
          <w:sz w:val="20"/>
          <w:szCs w:val="20"/>
        </w:rPr>
      </w:pPr>
    </w:p>
    <w:p w14:paraId="2BECDF13" w14:textId="77777777" w:rsidR="00E63603" w:rsidRPr="006821E6" w:rsidRDefault="00E63603" w:rsidP="00E63603">
      <w:pPr>
        <w:jc w:val="center"/>
        <w:rPr>
          <w:b/>
          <w:sz w:val="20"/>
          <w:szCs w:val="20"/>
        </w:rPr>
      </w:pPr>
    </w:p>
    <w:p w14:paraId="393695D3" w14:textId="77777777" w:rsidR="00E63603" w:rsidRPr="006821E6" w:rsidRDefault="00E63603" w:rsidP="00E63603">
      <w:pPr>
        <w:numPr>
          <w:ilvl w:val="0"/>
          <w:numId w:val="61"/>
        </w:numPr>
        <w:jc w:val="both"/>
        <w:rPr>
          <w:sz w:val="20"/>
          <w:szCs w:val="20"/>
        </w:rPr>
      </w:pPr>
      <w:r w:rsidRPr="006821E6">
        <w:rPr>
          <w:sz w:val="20"/>
          <w:szCs w:val="20"/>
          <w:lang w:val="sr-Cyrl-CS"/>
        </w:rPr>
        <w:t>Из</w:t>
      </w:r>
      <w:r w:rsidRPr="006821E6">
        <w:rPr>
          <w:sz w:val="20"/>
          <w:szCs w:val="20"/>
        </w:rPr>
        <w:t xml:space="preserve"> </w:t>
      </w:r>
      <w:r w:rsidRPr="006821E6">
        <w:rPr>
          <w:sz w:val="20"/>
          <w:szCs w:val="20"/>
          <w:lang w:val="sr-Cyrl-CS"/>
        </w:rPr>
        <w:t>средстава</w:t>
      </w:r>
      <w:r w:rsidRPr="006821E6">
        <w:rPr>
          <w:sz w:val="20"/>
          <w:szCs w:val="20"/>
        </w:rPr>
        <w:t xml:space="preserve"> </w:t>
      </w:r>
      <w:r w:rsidRPr="006821E6">
        <w:rPr>
          <w:sz w:val="20"/>
          <w:szCs w:val="20"/>
          <w:lang w:val="sr-Cyrl-CS"/>
        </w:rPr>
        <w:t>утврђених Одлуком о буџету општине Ивањица за 202</w:t>
      </w:r>
      <w:r w:rsidRPr="006821E6">
        <w:rPr>
          <w:sz w:val="20"/>
          <w:szCs w:val="20"/>
          <w:lang w:val="sr-Latn-RS"/>
        </w:rPr>
        <w:t>4</w:t>
      </w:r>
      <w:r w:rsidRPr="006821E6">
        <w:rPr>
          <w:sz w:val="20"/>
          <w:szCs w:val="20"/>
          <w:lang w:val="sr-Cyrl-CS"/>
        </w:rPr>
        <w:t xml:space="preserve">. («Службени лист општине Ивањица» </w:t>
      </w:r>
      <w:r w:rsidRPr="006821E6">
        <w:rPr>
          <w:sz w:val="20"/>
          <w:szCs w:val="20"/>
        </w:rPr>
        <w:t xml:space="preserve"> </w:t>
      </w:r>
      <w:r w:rsidRPr="006821E6">
        <w:rPr>
          <w:sz w:val="20"/>
          <w:szCs w:val="20"/>
          <w:lang w:val="sr-Cyrl-CS"/>
        </w:rPr>
        <w:t xml:space="preserve">број </w:t>
      </w:r>
      <w:r w:rsidRPr="006821E6">
        <w:rPr>
          <w:sz w:val="20"/>
          <w:szCs w:val="20"/>
          <w:lang w:val="sr-Latn-RS"/>
        </w:rPr>
        <w:t>14</w:t>
      </w:r>
      <w:r w:rsidRPr="006821E6">
        <w:rPr>
          <w:sz w:val="20"/>
          <w:szCs w:val="20"/>
          <w:lang w:val="sr-Cyrl-RS"/>
        </w:rPr>
        <w:t>/</w:t>
      </w:r>
      <w:r w:rsidRPr="006821E6">
        <w:rPr>
          <w:sz w:val="20"/>
          <w:szCs w:val="20"/>
          <w:lang w:val="sr-Latn-RS"/>
        </w:rPr>
        <w:t>2023</w:t>
      </w:r>
      <w:r w:rsidRPr="006821E6">
        <w:rPr>
          <w:sz w:val="20"/>
          <w:szCs w:val="20"/>
          <w:lang w:val="sr-Cyrl-CS"/>
        </w:rPr>
        <w:t xml:space="preserve">), раздео 4. Општинска управа, Програм 0602: Опште услуге локалне самоуправе; Програмска активност 0009 – </w:t>
      </w:r>
      <w:r w:rsidRPr="006821E6">
        <w:rPr>
          <w:sz w:val="20"/>
          <w:szCs w:val="20"/>
          <w:lang w:val="sr-Latn-RS"/>
        </w:rPr>
        <w:t>T</w:t>
      </w:r>
      <w:r w:rsidRPr="006821E6">
        <w:rPr>
          <w:sz w:val="20"/>
          <w:szCs w:val="20"/>
          <w:lang w:val="sr-Cyrl-CS"/>
        </w:rPr>
        <w:t xml:space="preserve">екућа буџетска резерва, функција 160 – Опште  јавне услуге некласификоване на другом месту, економска класификација 499 – Средства резерве – текућа резерва, </w:t>
      </w:r>
      <w:r w:rsidRPr="006821E6">
        <w:rPr>
          <w:sz w:val="20"/>
          <w:szCs w:val="20"/>
          <w:lang w:val="sr-Cyrl-RS"/>
        </w:rPr>
        <w:t>одобравају се недостајућа средства</w:t>
      </w:r>
      <w:r w:rsidRPr="006821E6">
        <w:rPr>
          <w:sz w:val="20"/>
          <w:szCs w:val="20"/>
          <w:lang w:val="sr-Latn-RS"/>
        </w:rPr>
        <w:t xml:space="preserve"> </w:t>
      </w:r>
      <w:r w:rsidRPr="006821E6">
        <w:rPr>
          <w:sz w:val="20"/>
          <w:szCs w:val="20"/>
          <w:lang w:val="sr-Cyrl-RS"/>
        </w:rPr>
        <w:t>Туристичкој организацији у износу 550.000,00</w:t>
      </w:r>
      <w:r w:rsidRPr="006821E6">
        <w:rPr>
          <w:sz w:val="20"/>
          <w:szCs w:val="20"/>
          <w:lang w:val="sr-Latn-RS"/>
        </w:rPr>
        <w:t xml:space="preserve"> </w:t>
      </w:r>
      <w:r w:rsidRPr="006821E6">
        <w:rPr>
          <w:sz w:val="20"/>
          <w:szCs w:val="20"/>
          <w:lang w:val="sr-Cyrl-RS"/>
        </w:rPr>
        <w:t>динара за израду пројектне документације</w:t>
      </w:r>
      <w:r w:rsidRPr="006821E6">
        <w:rPr>
          <w:sz w:val="20"/>
          <w:szCs w:val="20"/>
          <w:lang w:val="sr-Latn-RS"/>
        </w:rPr>
        <w:t>.</w:t>
      </w:r>
    </w:p>
    <w:p w14:paraId="7E1E82C9" w14:textId="77777777" w:rsidR="00E63603" w:rsidRPr="006821E6" w:rsidRDefault="00E63603" w:rsidP="00E63603">
      <w:pPr>
        <w:ind w:left="720"/>
        <w:jc w:val="both"/>
        <w:rPr>
          <w:sz w:val="20"/>
          <w:szCs w:val="20"/>
        </w:rPr>
      </w:pPr>
    </w:p>
    <w:p w14:paraId="738C4FA1" w14:textId="77777777" w:rsidR="00E63603" w:rsidRPr="006821E6" w:rsidRDefault="00E63603" w:rsidP="00E63603">
      <w:pPr>
        <w:numPr>
          <w:ilvl w:val="0"/>
          <w:numId w:val="61"/>
        </w:numPr>
        <w:jc w:val="both"/>
        <w:rPr>
          <w:sz w:val="20"/>
          <w:szCs w:val="20"/>
          <w:lang w:val="sr-Cyrl-CS"/>
        </w:rPr>
      </w:pPr>
      <w:r w:rsidRPr="006821E6">
        <w:rPr>
          <w:sz w:val="20"/>
          <w:szCs w:val="20"/>
          <w:lang w:val="sr-Cyrl-CS"/>
        </w:rPr>
        <w:t xml:space="preserve">Средства из тачке 1. овог решења распоређују се у оквиру раздела 4. – Општинска управа, Програм </w:t>
      </w:r>
      <w:r w:rsidRPr="006821E6">
        <w:rPr>
          <w:sz w:val="20"/>
          <w:szCs w:val="20"/>
          <w:lang w:val="sr-Cyrl-RS"/>
        </w:rPr>
        <w:t>1502</w:t>
      </w:r>
      <w:r w:rsidRPr="006821E6">
        <w:rPr>
          <w:sz w:val="20"/>
          <w:szCs w:val="20"/>
          <w:lang w:val="sr-Cyrl-CS"/>
        </w:rPr>
        <w:t xml:space="preserve">: Развој туризма; Програмска активност: </w:t>
      </w:r>
      <w:r w:rsidRPr="006821E6">
        <w:rPr>
          <w:sz w:val="20"/>
          <w:szCs w:val="20"/>
          <w:lang w:val="sr-Cyrl-RS"/>
        </w:rPr>
        <w:t>1502</w:t>
      </w:r>
      <w:r w:rsidRPr="006821E6">
        <w:rPr>
          <w:sz w:val="20"/>
          <w:szCs w:val="20"/>
          <w:lang w:val="sr-Cyrl-CS"/>
        </w:rPr>
        <w:t>-000</w:t>
      </w:r>
      <w:r w:rsidRPr="006821E6">
        <w:rPr>
          <w:sz w:val="20"/>
          <w:szCs w:val="20"/>
          <w:lang w:val="sr-Latn-RS"/>
        </w:rPr>
        <w:t>1</w:t>
      </w:r>
      <w:r w:rsidRPr="006821E6">
        <w:rPr>
          <w:sz w:val="20"/>
          <w:szCs w:val="20"/>
          <w:lang w:val="sr-Cyrl-CS"/>
        </w:rPr>
        <w:t xml:space="preserve"> –</w:t>
      </w:r>
      <w:r w:rsidRPr="006821E6">
        <w:rPr>
          <w:sz w:val="20"/>
          <w:szCs w:val="20"/>
          <w:lang w:val="sr-Cyrl-RS"/>
        </w:rPr>
        <w:t xml:space="preserve"> Управљање развојем туризма</w:t>
      </w:r>
      <w:r w:rsidRPr="006821E6">
        <w:rPr>
          <w:sz w:val="20"/>
          <w:szCs w:val="20"/>
          <w:lang w:val="sr-Cyrl-CS"/>
        </w:rPr>
        <w:t xml:space="preserve">, функција 473 – Туризам, економска класификација </w:t>
      </w:r>
      <w:r w:rsidRPr="006821E6">
        <w:rPr>
          <w:sz w:val="20"/>
          <w:szCs w:val="20"/>
          <w:lang w:val="sr-Latn-RS"/>
        </w:rPr>
        <w:t>51</w:t>
      </w:r>
      <w:r w:rsidRPr="006821E6">
        <w:rPr>
          <w:sz w:val="20"/>
          <w:szCs w:val="20"/>
          <w:lang w:val="sr-Cyrl-RS"/>
        </w:rPr>
        <w:t>1</w:t>
      </w:r>
      <w:r w:rsidRPr="006821E6">
        <w:rPr>
          <w:sz w:val="20"/>
          <w:szCs w:val="20"/>
          <w:lang w:val="sr-Cyrl-CS"/>
        </w:rPr>
        <w:t xml:space="preserve"> –Зграде и грађевински објекти у износу </w:t>
      </w:r>
      <w:r w:rsidRPr="006821E6">
        <w:rPr>
          <w:sz w:val="20"/>
          <w:szCs w:val="20"/>
          <w:lang w:val="sr-Cyrl-RS"/>
        </w:rPr>
        <w:t>550</w:t>
      </w:r>
      <w:r w:rsidRPr="006821E6">
        <w:rPr>
          <w:sz w:val="20"/>
          <w:szCs w:val="20"/>
          <w:lang w:val="sr-Cyrl-CS"/>
        </w:rPr>
        <w:t xml:space="preserve">.000,00 динара (конто намене 511400 – </w:t>
      </w:r>
      <w:r w:rsidRPr="006821E6">
        <w:rPr>
          <w:sz w:val="20"/>
          <w:szCs w:val="20"/>
          <w:lang w:val="sr-Cyrl-RS" w:eastAsia="en-US"/>
        </w:rPr>
        <w:t>Пројектно планирање</w:t>
      </w:r>
      <w:r w:rsidRPr="006821E6">
        <w:rPr>
          <w:sz w:val="20"/>
          <w:szCs w:val="20"/>
          <w:lang w:val="sr-Cyrl-CS"/>
        </w:rPr>
        <w:t>), позиција 217/0.</w:t>
      </w:r>
    </w:p>
    <w:p w14:paraId="68D7C201" w14:textId="77777777" w:rsidR="00E63603" w:rsidRPr="006821E6" w:rsidRDefault="00E63603" w:rsidP="00E63603">
      <w:pPr>
        <w:ind w:left="720"/>
        <w:jc w:val="both"/>
        <w:rPr>
          <w:sz w:val="20"/>
          <w:szCs w:val="20"/>
        </w:rPr>
      </w:pPr>
    </w:p>
    <w:p w14:paraId="383A9D92" w14:textId="77777777" w:rsidR="00E63603" w:rsidRPr="006821E6" w:rsidRDefault="00E63603" w:rsidP="00E63603">
      <w:pPr>
        <w:numPr>
          <w:ilvl w:val="0"/>
          <w:numId w:val="61"/>
        </w:numPr>
        <w:jc w:val="both"/>
        <w:rPr>
          <w:sz w:val="20"/>
          <w:szCs w:val="20"/>
        </w:rPr>
      </w:pPr>
      <w:r w:rsidRPr="006821E6">
        <w:rPr>
          <w:sz w:val="20"/>
          <w:szCs w:val="20"/>
        </w:rPr>
        <w:t xml:space="preserve">O </w:t>
      </w:r>
      <w:r w:rsidRPr="006821E6">
        <w:rPr>
          <w:sz w:val="20"/>
          <w:szCs w:val="20"/>
          <w:lang w:val="sr-Cyrl-CS"/>
        </w:rPr>
        <w:t xml:space="preserve">реализацији овог решења стараће се Општинска управа - </w:t>
      </w:r>
      <w:r w:rsidRPr="006821E6">
        <w:rPr>
          <w:sz w:val="20"/>
          <w:szCs w:val="20"/>
          <w:lang w:val="sr-Latn-RS"/>
        </w:rPr>
        <w:t>O</w:t>
      </w:r>
      <w:r w:rsidRPr="006821E6">
        <w:rPr>
          <w:sz w:val="20"/>
          <w:szCs w:val="20"/>
          <w:lang w:val="sr-Cyrl-CS"/>
        </w:rPr>
        <w:t>дељење за буџет и финансије.</w:t>
      </w:r>
    </w:p>
    <w:p w14:paraId="3BBBB185" w14:textId="77777777" w:rsidR="00E63603" w:rsidRPr="006821E6" w:rsidRDefault="00E63603" w:rsidP="00E63603">
      <w:pPr>
        <w:ind w:left="360"/>
        <w:jc w:val="both"/>
        <w:rPr>
          <w:sz w:val="20"/>
          <w:szCs w:val="20"/>
        </w:rPr>
      </w:pPr>
    </w:p>
    <w:p w14:paraId="2A962019" w14:textId="77777777" w:rsidR="00E63603" w:rsidRPr="006821E6" w:rsidRDefault="00E63603" w:rsidP="00E63603">
      <w:pPr>
        <w:numPr>
          <w:ilvl w:val="0"/>
          <w:numId w:val="61"/>
        </w:numPr>
        <w:jc w:val="both"/>
        <w:rPr>
          <w:sz w:val="20"/>
          <w:szCs w:val="20"/>
        </w:rPr>
      </w:pPr>
      <w:r w:rsidRPr="006821E6">
        <w:rPr>
          <w:sz w:val="20"/>
          <w:szCs w:val="20"/>
        </w:rPr>
        <w:t>O</w:t>
      </w:r>
      <w:r w:rsidRPr="006821E6">
        <w:rPr>
          <w:sz w:val="20"/>
          <w:szCs w:val="20"/>
          <w:lang w:val="sr-Cyrl-CS"/>
        </w:rPr>
        <w:t>во решење биће објављено у «Службеном листу општине Ивањица»</w:t>
      </w:r>
      <w:r w:rsidRPr="006821E6">
        <w:rPr>
          <w:sz w:val="20"/>
          <w:szCs w:val="20"/>
        </w:rPr>
        <w:t>.</w:t>
      </w:r>
    </w:p>
    <w:p w14:paraId="5C5A1E52" w14:textId="77777777" w:rsidR="00E63603" w:rsidRPr="006821E6" w:rsidRDefault="00E63603" w:rsidP="00E63603">
      <w:pPr>
        <w:jc w:val="both"/>
        <w:rPr>
          <w:sz w:val="20"/>
          <w:szCs w:val="20"/>
        </w:rPr>
      </w:pPr>
    </w:p>
    <w:p w14:paraId="084A1552" w14:textId="77777777" w:rsidR="00E63603" w:rsidRPr="006821E6" w:rsidRDefault="00E63603" w:rsidP="00E63603">
      <w:pPr>
        <w:tabs>
          <w:tab w:val="left" w:pos="3060"/>
        </w:tabs>
        <w:rPr>
          <w:sz w:val="20"/>
          <w:szCs w:val="20"/>
        </w:rPr>
      </w:pPr>
      <w:r w:rsidRPr="006821E6">
        <w:rPr>
          <w:sz w:val="20"/>
          <w:szCs w:val="20"/>
        </w:rPr>
        <w:t xml:space="preserve"> </w:t>
      </w:r>
    </w:p>
    <w:p w14:paraId="1D20A2FD" w14:textId="77777777" w:rsidR="00E63603" w:rsidRPr="006821E6" w:rsidRDefault="00E63603" w:rsidP="00E63603">
      <w:pPr>
        <w:tabs>
          <w:tab w:val="left" w:pos="3060"/>
        </w:tabs>
        <w:rPr>
          <w:sz w:val="20"/>
          <w:szCs w:val="20"/>
        </w:rPr>
      </w:pPr>
    </w:p>
    <w:p w14:paraId="0265C46B" w14:textId="77777777" w:rsidR="00726EA9" w:rsidRPr="00E63603" w:rsidRDefault="00726EA9" w:rsidP="00726EA9">
      <w:pPr>
        <w:tabs>
          <w:tab w:val="left" w:pos="3060"/>
        </w:tabs>
        <w:jc w:val="right"/>
        <w:rPr>
          <w:b/>
          <w:bCs/>
          <w:sz w:val="20"/>
          <w:szCs w:val="20"/>
          <w:lang w:val="sr-Cyrl-CS"/>
        </w:rPr>
      </w:pPr>
      <w:r w:rsidRPr="00E63603">
        <w:rPr>
          <w:b/>
          <w:bCs/>
          <w:sz w:val="20"/>
          <w:szCs w:val="20"/>
          <w:lang w:val="sr-Cyrl-CS"/>
        </w:rPr>
        <w:t>ПРЕДСЕДНИК ОПШТИНЕ</w:t>
      </w:r>
    </w:p>
    <w:p w14:paraId="152CDCDE" w14:textId="77777777" w:rsidR="00726EA9" w:rsidRPr="00E63603" w:rsidRDefault="00726EA9" w:rsidP="00726EA9">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4D529316" w14:textId="77777777" w:rsidR="00E63603" w:rsidRPr="006821E6" w:rsidRDefault="00E63603" w:rsidP="00E63603">
      <w:pPr>
        <w:tabs>
          <w:tab w:val="left" w:pos="3060"/>
        </w:tabs>
        <w:rPr>
          <w:sz w:val="20"/>
          <w:szCs w:val="20"/>
          <w:lang w:val="sr-Cyrl-CS"/>
        </w:rPr>
      </w:pPr>
    </w:p>
    <w:p w14:paraId="73E18436" w14:textId="77777777" w:rsidR="00E63603" w:rsidRPr="006821E6" w:rsidRDefault="00E63603" w:rsidP="00E63603">
      <w:pPr>
        <w:tabs>
          <w:tab w:val="left" w:pos="3060"/>
        </w:tabs>
        <w:rPr>
          <w:sz w:val="20"/>
          <w:szCs w:val="20"/>
          <w:lang w:val="sr-Cyrl-CS"/>
        </w:rPr>
      </w:pPr>
    </w:p>
    <w:p w14:paraId="2D9A07ED" w14:textId="77777777" w:rsidR="00E63603" w:rsidRPr="006821E6" w:rsidRDefault="00E63603" w:rsidP="00E63603">
      <w:pPr>
        <w:tabs>
          <w:tab w:val="left" w:pos="3060"/>
        </w:tabs>
        <w:jc w:val="center"/>
        <w:rPr>
          <w:b/>
          <w:sz w:val="20"/>
          <w:szCs w:val="20"/>
          <w:lang w:val="sr-Cyrl-CS"/>
        </w:rPr>
      </w:pPr>
      <w:r w:rsidRPr="006821E6">
        <w:rPr>
          <w:b/>
          <w:sz w:val="20"/>
          <w:szCs w:val="20"/>
          <w:lang w:val="sr-Cyrl-CS"/>
        </w:rPr>
        <w:t>О Б Р А З Л О Ж Е Њ Е</w:t>
      </w:r>
    </w:p>
    <w:p w14:paraId="092ECFC4" w14:textId="77777777" w:rsidR="00E63603" w:rsidRPr="006821E6" w:rsidRDefault="00E63603" w:rsidP="00E63603">
      <w:pPr>
        <w:rPr>
          <w:sz w:val="20"/>
          <w:szCs w:val="20"/>
          <w:lang w:val="sr-Cyrl-CS"/>
        </w:rPr>
      </w:pPr>
    </w:p>
    <w:p w14:paraId="63E53C50" w14:textId="77777777" w:rsidR="00E63603" w:rsidRPr="006821E6" w:rsidRDefault="00E63603" w:rsidP="00E63603">
      <w:pPr>
        <w:rPr>
          <w:sz w:val="20"/>
          <w:szCs w:val="20"/>
          <w:lang w:val="sr-Cyrl-CS"/>
        </w:rPr>
      </w:pPr>
    </w:p>
    <w:p w14:paraId="6C47A60C" w14:textId="77777777" w:rsidR="00E63603" w:rsidRPr="006821E6" w:rsidRDefault="00E63603" w:rsidP="00E63603">
      <w:pPr>
        <w:tabs>
          <w:tab w:val="left" w:pos="567"/>
        </w:tabs>
        <w:jc w:val="both"/>
        <w:rPr>
          <w:sz w:val="20"/>
          <w:szCs w:val="20"/>
          <w:lang w:val="sr-Cyrl-CS"/>
        </w:rPr>
      </w:pPr>
      <w:r w:rsidRPr="006821E6">
        <w:rPr>
          <w:sz w:val="20"/>
          <w:szCs w:val="20"/>
          <w:lang w:val="sr-Cyrl-CS"/>
        </w:rPr>
        <w:tab/>
        <w:t xml:space="preserve">Чланом 69. Став 4. </w:t>
      </w:r>
      <w:r w:rsidRPr="006821E6">
        <w:rPr>
          <w:sz w:val="20"/>
          <w:szCs w:val="20"/>
          <w:lang w:val="sr-Cyrl-RS"/>
        </w:rPr>
        <w:t>Закона о буџетском систему</w:t>
      </w:r>
      <w:r w:rsidRPr="006821E6">
        <w:rPr>
          <w:sz w:val="20"/>
          <w:szCs w:val="20"/>
          <w:lang w:val="sr-Cyrl-CS"/>
        </w:rPr>
        <w:t>(«Службени гласник РС» број 54/2009</w:t>
      </w:r>
      <w:r w:rsidRPr="006821E6">
        <w:rPr>
          <w:sz w:val="20"/>
          <w:szCs w:val="20"/>
        </w:rPr>
        <w:t>, 73/2010, 101/2010</w:t>
      </w:r>
      <w:r w:rsidRPr="006821E6">
        <w:rPr>
          <w:sz w:val="20"/>
          <w:szCs w:val="20"/>
          <w:lang w:val="sr-Cyrl-RS"/>
        </w:rPr>
        <w:t>,</w:t>
      </w:r>
      <w:r w:rsidRPr="006821E6">
        <w:rPr>
          <w:sz w:val="20"/>
          <w:szCs w:val="20"/>
        </w:rPr>
        <w:t xml:space="preserve"> 101/2011</w:t>
      </w:r>
      <w:r w:rsidRPr="006821E6">
        <w:rPr>
          <w:sz w:val="20"/>
          <w:szCs w:val="20"/>
          <w:lang w:val="sr-Cyrl-RS"/>
        </w:rPr>
        <w:t>93/2012,62/2013-исправка,108/2013, 142/2014,</w:t>
      </w:r>
      <w:r w:rsidRPr="006821E6">
        <w:rPr>
          <w:sz w:val="20"/>
          <w:szCs w:val="20"/>
          <w:lang w:val="sr-Latn-RS"/>
        </w:rPr>
        <w:t xml:space="preserve"> 68/2015-други закон</w:t>
      </w:r>
      <w:r w:rsidRPr="006821E6">
        <w:rPr>
          <w:sz w:val="20"/>
          <w:szCs w:val="20"/>
          <w:lang w:val="sr-Cyrl-RS"/>
        </w:rPr>
        <w:t>,</w:t>
      </w:r>
      <w:r w:rsidRPr="006821E6">
        <w:rPr>
          <w:sz w:val="20"/>
          <w:szCs w:val="20"/>
          <w:lang w:val="sr-Latn-RS"/>
        </w:rPr>
        <w:t xml:space="preserve"> 103/2015</w:t>
      </w:r>
      <w:r w:rsidRPr="006821E6">
        <w:rPr>
          <w:sz w:val="20"/>
          <w:szCs w:val="20"/>
          <w:lang w:val="sr-Cyrl-RS"/>
        </w:rPr>
        <w:t xml:space="preserve">, </w:t>
      </w:r>
      <w:r w:rsidRPr="006821E6">
        <w:rPr>
          <w:sz w:val="20"/>
          <w:szCs w:val="20"/>
          <w:lang w:val="sr-Latn-RS"/>
        </w:rPr>
        <w:t>99/2016</w:t>
      </w:r>
      <w:r w:rsidRPr="006821E6">
        <w:rPr>
          <w:sz w:val="20"/>
          <w:szCs w:val="20"/>
          <w:lang w:val="sr-Cyrl-RS"/>
        </w:rPr>
        <w:t>, 113/2017, 93/2018, 31/2019, 72/2019, 14</w:t>
      </w:r>
      <w:r w:rsidRPr="006821E6">
        <w:rPr>
          <w:sz w:val="20"/>
          <w:szCs w:val="20"/>
          <w:lang w:val="sr-Latn-RS"/>
        </w:rPr>
        <w:t>9</w:t>
      </w:r>
      <w:r w:rsidRPr="006821E6">
        <w:rPr>
          <w:sz w:val="20"/>
          <w:szCs w:val="20"/>
          <w:lang w:val="sr-Cyrl-RS"/>
        </w:rPr>
        <w:t>/2020</w:t>
      </w:r>
      <w:r w:rsidRPr="006821E6">
        <w:rPr>
          <w:sz w:val="20"/>
          <w:szCs w:val="20"/>
          <w:lang w:val="sr-Latn-RS"/>
        </w:rPr>
        <w:t>, 118/2021</w:t>
      </w:r>
      <w:r w:rsidRPr="006821E6">
        <w:rPr>
          <w:sz w:val="20"/>
          <w:szCs w:val="20"/>
          <w:lang w:val="sr-Cyrl-RS"/>
        </w:rPr>
        <w:t>,</w:t>
      </w:r>
      <w:r w:rsidRPr="006821E6">
        <w:rPr>
          <w:sz w:val="20"/>
          <w:szCs w:val="20"/>
          <w:lang w:val="sr-Latn-RS"/>
        </w:rPr>
        <w:t xml:space="preserve"> 118/2021-др. </w:t>
      </w:r>
      <w:r w:rsidRPr="006821E6">
        <w:rPr>
          <w:sz w:val="20"/>
          <w:szCs w:val="20"/>
          <w:lang w:val="sr-Cyrl-RS"/>
        </w:rPr>
        <w:t>з</w:t>
      </w:r>
      <w:r w:rsidRPr="006821E6">
        <w:rPr>
          <w:sz w:val="20"/>
          <w:szCs w:val="20"/>
          <w:lang w:val="sr-Latn-RS"/>
        </w:rPr>
        <w:t>акон</w:t>
      </w:r>
      <w:r w:rsidRPr="006821E6">
        <w:rPr>
          <w:sz w:val="20"/>
          <w:szCs w:val="20"/>
          <w:lang w:val="sr-Cyrl-RS"/>
        </w:rPr>
        <w:t>, 138/2022 и 92/2023</w:t>
      </w:r>
      <w:r w:rsidRPr="006821E6">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13BA0429" w14:textId="77777777" w:rsidR="00E63603" w:rsidRPr="006821E6" w:rsidRDefault="00E63603" w:rsidP="00E63603">
      <w:pPr>
        <w:tabs>
          <w:tab w:val="left" w:pos="567"/>
        </w:tabs>
        <w:jc w:val="both"/>
        <w:rPr>
          <w:sz w:val="20"/>
          <w:szCs w:val="20"/>
          <w:lang w:val="sr-Cyrl-CS"/>
        </w:rPr>
      </w:pPr>
    </w:p>
    <w:p w14:paraId="623E5EA7" w14:textId="77777777" w:rsidR="00E63603" w:rsidRPr="006821E6" w:rsidRDefault="00E63603" w:rsidP="00E63603">
      <w:pPr>
        <w:tabs>
          <w:tab w:val="left" w:pos="567"/>
        </w:tabs>
        <w:jc w:val="both"/>
        <w:rPr>
          <w:sz w:val="20"/>
          <w:szCs w:val="20"/>
          <w:lang w:val="sr-Cyrl-RS"/>
        </w:rPr>
      </w:pPr>
      <w:r w:rsidRPr="006821E6">
        <w:rPr>
          <w:sz w:val="20"/>
          <w:szCs w:val="20"/>
          <w:lang w:val="sr-Cyrl-CS"/>
        </w:rPr>
        <w:tab/>
        <w:t xml:space="preserve">Такође чланом 13. Одлуке о буџету општине Ивањице за 2024. годину («Службени лист општине Ивањица» број </w:t>
      </w:r>
      <w:r w:rsidRPr="006821E6">
        <w:rPr>
          <w:sz w:val="20"/>
          <w:szCs w:val="20"/>
          <w:lang w:val="sr-Cyrl-RS"/>
        </w:rPr>
        <w:t>14/2023</w:t>
      </w:r>
      <w:r w:rsidRPr="006821E6">
        <w:rPr>
          <w:sz w:val="20"/>
          <w:szCs w:val="20"/>
          <w:lang w:val="sr-Cyrl-CS"/>
        </w:rPr>
        <w:t>)</w:t>
      </w:r>
      <w:r w:rsidRPr="006821E6">
        <w:rPr>
          <w:sz w:val="20"/>
          <w:szCs w:val="20"/>
        </w:rPr>
        <w:t>,</w:t>
      </w:r>
      <w:r w:rsidRPr="006821E6">
        <w:rPr>
          <w:sz w:val="20"/>
          <w:szCs w:val="20"/>
          <w:lang w:val="sr-Cyrl-RS"/>
        </w:rPr>
        <w:t xml:space="preserve"> предвиђено је да решење о коришћењу средстава текуће буџетске резерве доноси председник општине.</w:t>
      </w:r>
    </w:p>
    <w:p w14:paraId="0DC20AA2" w14:textId="77777777" w:rsidR="00E63603" w:rsidRPr="006821E6" w:rsidRDefault="00E63603" w:rsidP="00E63603">
      <w:pPr>
        <w:tabs>
          <w:tab w:val="left" w:pos="567"/>
        </w:tabs>
        <w:jc w:val="both"/>
        <w:rPr>
          <w:sz w:val="20"/>
          <w:szCs w:val="20"/>
          <w:lang w:val="sr-Cyrl-RS"/>
        </w:rPr>
      </w:pPr>
    </w:p>
    <w:p w14:paraId="681E93C9" w14:textId="77777777" w:rsidR="00E63603" w:rsidRPr="006821E6" w:rsidRDefault="00E63603" w:rsidP="00E63603">
      <w:pPr>
        <w:jc w:val="both"/>
        <w:rPr>
          <w:sz w:val="20"/>
          <w:szCs w:val="20"/>
          <w:lang w:val="sr-Cyrl-RS"/>
        </w:rPr>
      </w:pPr>
      <w:r w:rsidRPr="006821E6">
        <w:rPr>
          <w:sz w:val="20"/>
          <w:szCs w:val="20"/>
          <w:lang w:val="sr-Cyrl-RS"/>
        </w:rPr>
        <w:tab/>
        <w:t>Имајући у виду да на позицији из тачке 2. овог решења</w:t>
      </w:r>
      <w:r w:rsidRPr="006821E6">
        <w:rPr>
          <w:sz w:val="20"/>
          <w:szCs w:val="20"/>
          <w:lang w:val="sr-Cyrl-CS"/>
        </w:rPr>
        <w:t>, нису планирана средства за ове намене у довољном износу, одлучено је као у диспозитиву решења.</w:t>
      </w:r>
    </w:p>
    <w:p w14:paraId="781862ED" w14:textId="77777777" w:rsidR="00E63603" w:rsidRPr="006821E6" w:rsidRDefault="00E63603" w:rsidP="00E63603">
      <w:pPr>
        <w:tabs>
          <w:tab w:val="left" w:pos="1740"/>
        </w:tabs>
        <w:rPr>
          <w:sz w:val="20"/>
          <w:szCs w:val="20"/>
          <w:lang w:val="sr-Cyrl-CS"/>
        </w:rPr>
      </w:pPr>
      <w:r w:rsidRPr="006821E6">
        <w:rPr>
          <w:sz w:val="20"/>
          <w:szCs w:val="20"/>
          <w:lang w:val="sr-Cyrl-CS"/>
        </w:rPr>
        <w:t xml:space="preserve"> </w:t>
      </w:r>
    </w:p>
    <w:p w14:paraId="250C9FB0" w14:textId="77777777" w:rsidR="00E4591B" w:rsidRDefault="00E4591B" w:rsidP="00C74819">
      <w:pPr>
        <w:ind w:firstLine="708"/>
        <w:jc w:val="both"/>
        <w:rPr>
          <w:sz w:val="20"/>
          <w:szCs w:val="20"/>
        </w:rPr>
      </w:pPr>
    </w:p>
    <w:p w14:paraId="353421A6" w14:textId="77777777" w:rsidR="00E63603" w:rsidRDefault="00E63603" w:rsidP="00C74819">
      <w:pPr>
        <w:ind w:firstLine="708"/>
        <w:jc w:val="both"/>
        <w:rPr>
          <w:sz w:val="20"/>
          <w:szCs w:val="20"/>
        </w:rPr>
      </w:pPr>
    </w:p>
    <w:p w14:paraId="6ED3E478" w14:textId="77777777" w:rsidR="00E63603" w:rsidRDefault="00E63603" w:rsidP="00C74819">
      <w:pPr>
        <w:ind w:firstLine="708"/>
        <w:jc w:val="both"/>
        <w:rPr>
          <w:sz w:val="20"/>
          <w:szCs w:val="20"/>
        </w:rPr>
      </w:pPr>
    </w:p>
    <w:p w14:paraId="3372832F" w14:textId="77777777" w:rsidR="00726EA9" w:rsidRDefault="00726EA9" w:rsidP="00C74819">
      <w:pPr>
        <w:ind w:firstLine="708"/>
        <w:jc w:val="both"/>
        <w:rPr>
          <w:sz w:val="20"/>
          <w:szCs w:val="20"/>
        </w:rPr>
      </w:pPr>
    </w:p>
    <w:p w14:paraId="116E96DB" w14:textId="77777777" w:rsidR="00726EA9" w:rsidRDefault="00726EA9" w:rsidP="00C74819">
      <w:pPr>
        <w:ind w:firstLine="708"/>
        <w:jc w:val="both"/>
        <w:rPr>
          <w:sz w:val="20"/>
          <w:szCs w:val="20"/>
        </w:rPr>
      </w:pPr>
    </w:p>
    <w:p w14:paraId="7C8AEF0E" w14:textId="77777777" w:rsidR="00726EA9" w:rsidRDefault="00726EA9" w:rsidP="00C74819">
      <w:pPr>
        <w:ind w:firstLine="708"/>
        <w:jc w:val="both"/>
        <w:rPr>
          <w:sz w:val="20"/>
          <w:szCs w:val="20"/>
        </w:rPr>
      </w:pPr>
    </w:p>
    <w:p w14:paraId="5154F0AF" w14:textId="77777777" w:rsidR="00E4591B" w:rsidRDefault="00E4591B" w:rsidP="00C74819">
      <w:pPr>
        <w:ind w:firstLine="708"/>
        <w:jc w:val="both"/>
        <w:rPr>
          <w:sz w:val="20"/>
          <w:szCs w:val="20"/>
        </w:rPr>
      </w:pPr>
    </w:p>
    <w:p w14:paraId="3A9714C2" w14:textId="77777777" w:rsidR="00E63603" w:rsidRPr="00315B8D" w:rsidRDefault="00E63603" w:rsidP="00E63603">
      <w:pPr>
        <w:rPr>
          <w:sz w:val="20"/>
          <w:szCs w:val="20"/>
          <w:lang w:val="sr-Cyrl-CS"/>
        </w:rPr>
      </w:pPr>
      <w:r w:rsidRPr="00315B8D">
        <w:rPr>
          <w:sz w:val="20"/>
          <w:szCs w:val="20"/>
          <w:lang w:val="sr-Cyrl-CS"/>
        </w:rPr>
        <w:lastRenderedPageBreak/>
        <w:t>Р е п у б л и к а  С р б и ј а</w:t>
      </w:r>
    </w:p>
    <w:p w14:paraId="51042A78" w14:textId="77777777" w:rsidR="00E63603" w:rsidRPr="00315B8D" w:rsidRDefault="00E63603" w:rsidP="00E63603">
      <w:pPr>
        <w:rPr>
          <w:sz w:val="20"/>
          <w:szCs w:val="20"/>
          <w:lang w:val="sr-Cyrl-CS"/>
        </w:rPr>
      </w:pPr>
      <w:r w:rsidRPr="00315B8D">
        <w:rPr>
          <w:sz w:val="20"/>
          <w:szCs w:val="20"/>
          <w:lang w:val="sr-Cyrl-CS"/>
        </w:rPr>
        <w:t>ОПШТИНА ИВАЊИЦА</w:t>
      </w:r>
    </w:p>
    <w:p w14:paraId="27DE2F30" w14:textId="77777777" w:rsidR="00E63603" w:rsidRPr="00315B8D" w:rsidRDefault="00E63603" w:rsidP="00E63603">
      <w:pPr>
        <w:rPr>
          <w:sz w:val="20"/>
          <w:szCs w:val="20"/>
          <w:lang w:val="sr-Cyrl-CS"/>
        </w:rPr>
      </w:pPr>
      <w:r w:rsidRPr="00315B8D">
        <w:rPr>
          <w:sz w:val="20"/>
          <w:szCs w:val="20"/>
          <w:lang w:val="sr-Cyrl-CS"/>
        </w:rPr>
        <w:t>ПРЕДСЕДНИК ОПШТИНЕ</w:t>
      </w:r>
    </w:p>
    <w:p w14:paraId="11C50601" w14:textId="77777777" w:rsidR="00E63603" w:rsidRPr="00315B8D" w:rsidRDefault="00E63603" w:rsidP="00E63603">
      <w:pPr>
        <w:rPr>
          <w:sz w:val="20"/>
          <w:szCs w:val="20"/>
          <w:lang w:val="sr-Cyrl-CS"/>
        </w:rPr>
      </w:pPr>
      <w:r w:rsidRPr="00315B8D">
        <w:rPr>
          <w:sz w:val="20"/>
          <w:szCs w:val="20"/>
          <w:lang w:val="sr-Cyrl-RS"/>
        </w:rPr>
        <w:t>Бро</w:t>
      </w:r>
      <w:r w:rsidRPr="00315B8D">
        <w:rPr>
          <w:sz w:val="20"/>
          <w:szCs w:val="20"/>
        </w:rPr>
        <w:t>j:400-</w:t>
      </w:r>
      <w:r w:rsidRPr="00315B8D">
        <w:rPr>
          <w:sz w:val="20"/>
          <w:szCs w:val="20"/>
          <w:lang w:val="sr-Latn-RS"/>
        </w:rPr>
        <w:t>2</w:t>
      </w:r>
      <w:r w:rsidRPr="00315B8D">
        <w:rPr>
          <w:sz w:val="20"/>
          <w:szCs w:val="20"/>
        </w:rPr>
        <w:t>-</w:t>
      </w:r>
      <w:r w:rsidRPr="00315B8D">
        <w:rPr>
          <w:sz w:val="20"/>
          <w:szCs w:val="20"/>
          <w:lang w:val="sr-Latn-RS"/>
        </w:rPr>
        <w:t>15</w:t>
      </w:r>
      <w:r w:rsidRPr="00315B8D">
        <w:rPr>
          <w:sz w:val="20"/>
          <w:szCs w:val="20"/>
        </w:rPr>
        <w:t>/</w:t>
      </w:r>
      <w:r w:rsidRPr="00315B8D">
        <w:rPr>
          <w:sz w:val="20"/>
          <w:szCs w:val="20"/>
          <w:lang w:val="sr-Latn-RS"/>
        </w:rPr>
        <w:t>2024</w:t>
      </w:r>
      <w:r w:rsidRPr="00315B8D">
        <w:rPr>
          <w:sz w:val="20"/>
          <w:szCs w:val="20"/>
          <w:lang w:val="sr-Cyrl-CS"/>
        </w:rPr>
        <w:t>-01</w:t>
      </w:r>
    </w:p>
    <w:p w14:paraId="4E84055E" w14:textId="77777777" w:rsidR="00E63603" w:rsidRPr="00315B8D" w:rsidRDefault="00E63603" w:rsidP="00E63603">
      <w:pPr>
        <w:rPr>
          <w:sz w:val="20"/>
          <w:szCs w:val="20"/>
          <w:lang w:val="sr-Cyrl-CS"/>
        </w:rPr>
      </w:pPr>
      <w:r w:rsidRPr="00315B8D">
        <w:rPr>
          <w:sz w:val="20"/>
          <w:szCs w:val="20"/>
          <w:lang w:val="sr-Cyrl-RS"/>
        </w:rPr>
        <w:t>07</w:t>
      </w:r>
      <w:r w:rsidRPr="00315B8D">
        <w:rPr>
          <w:sz w:val="20"/>
          <w:szCs w:val="20"/>
        </w:rPr>
        <w:t xml:space="preserve">. </w:t>
      </w:r>
      <w:r w:rsidRPr="00315B8D">
        <w:rPr>
          <w:sz w:val="20"/>
          <w:szCs w:val="20"/>
          <w:lang w:val="sr-Cyrl-RS"/>
        </w:rPr>
        <w:t>06</w:t>
      </w:r>
      <w:r w:rsidRPr="00315B8D">
        <w:rPr>
          <w:sz w:val="20"/>
          <w:szCs w:val="20"/>
        </w:rPr>
        <w:t>.</w:t>
      </w:r>
      <w:r w:rsidRPr="00315B8D">
        <w:rPr>
          <w:sz w:val="20"/>
          <w:szCs w:val="20"/>
          <w:lang w:val="sr-Cyrl-RS"/>
        </w:rPr>
        <w:t xml:space="preserve"> </w:t>
      </w:r>
      <w:r w:rsidRPr="00315B8D">
        <w:rPr>
          <w:sz w:val="20"/>
          <w:szCs w:val="20"/>
        </w:rPr>
        <w:t>20</w:t>
      </w:r>
      <w:r w:rsidRPr="00315B8D">
        <w:rPr>
          <w:sz w:val="20"/>
          <w:szCs w:val="20"/>
          <w:lang w:val="sr-Latn-RS"/>
        </w:rPr>
        <w:t>2</w:t>
      </w:r>
      <w:r w:rsidRPr="00315B8D">
        <w:rPr>
          <w:sz w:val="20"/>
          <w:szCs w:val="20"/>
          <w:lang w:val="sr-Cyrl-RS"/>
        </w:rPr>
        <w:t>4</w:t>
      </w:r>
      <w:r w:rsidRPr="00315B8D">
        <w:rPr>
          <w:sz w:val="20"/>
          <w:szCs w:val="20"/>
        </w:rPr>
        <w:t xml:space="preserve">. </w:t>
      </w:r>
      <w:r w:rsidRPr="00315B8D">
        <w:rPr>
          <w:sz w:val="20"/>
          <w:szCs w:val="20"/>
          <w:lang w:val="sr-Cyrl-CS"/>
        </w:rPr>
        <w:t>године</w:t>
      </w:r>
    </w:p>
    <w:p w14:paraId="39CEB90C" w14:textId="77777777" w:rsidR="00E63603" w:rsidRPr="00315B8D" w:rsidRDefault="00E63603" w:rsidP="00E63603">
      <w:pPr>
        <w:rPr>
          <w:sz w:val="20"/>
          <w:szCs w:val="20"/>
          <w:lang w:val="sr-Cyrl-RS"/>
        </w:rPr>
      </w:pPr>
      <w:r w:rsidRPr="00315B8D">
        <w:rPr>
          <w:sz w:val="20"/>
          <w:szCs w:val="20"/>
        </w:rPr>
        <w:t>Ивањица</w:t>
      </w:r>
    </w:p>
    <w:p w14:paraId="4A9DC94A" w14:textId="77777777" w:rsidR="00E63603" w:rsidRPr="00315B8D" w:rsidRDefault="00E63603" w:rsidP="00E63603">
      <w:pPr>
        <w:rPr>
          <w:sz w:val="20"/>
          <w:szCs w:val="20"/>
        </w:rPr>
      </w:pPr>
    </w:p>
    <w:p w14:paraId="2240041C" w14:textId="77777777" w:rsidR="00E63603" w:rsidRPr="00315B8D" w:rsidRDefault="00E63603" w:rsidP="00E63603">
      <w:pPr>
        <w:jc w:val="both"/>
        <w:rPr>
          <w:sz w:val="20"/>
          <w:szCs w:val="20"/>
        </w:rPr>
      </w:pPr>
      <w:r w:rsidRPr="00315B8D">
        <w:rPr>
          <w:sz w:val="20"/>
          <w:szCs w:val="20"/>
          <w:lang w:val="sr-Cyrl-CS"/>
        </w:rPr>
        <w:t>На основу члана  61. став 12. и 69. став 4. Закона о буџетском систему («Службени гласник РС» број 54/2009</w:t>
      </w:r>
      <w:r w:rsidRPr="00315B8D">
        <w:rPr>
          <w:sz w:val="20"/>
          <w:szCs w:val="20"/>
        </w:rPr>
        <w:t>, 73/2010, 101/2010</w:t>
      </w:r>
      <w:r w:rsidRPr="00315B8D">
        <w:rPr>
          <w:sz w:val="20"/>
          <w:szCs w:val="20"/>
          <w:lang w:val="sr-Cyrl-RS"/>
        </w:rPr>
        <w:t>,</w:t>
      </w:r>
      <w:r w:rsidRPr="00315B8D">
        <w:rPr>
          <w:sz w:val="20"/>
          <w:szCs w:val="20"/>
        </w:rPr>
        <w:t xml:space="preserve"> 101/2011</w:t>
      </w:r>
      <w:r w:rsidRPr="00315B8D">
        <w:rPr>
          <w:sz w:val="20"/>
          <w:szCs w:val="20"/>
          <w:lang w:val="sr-Cyrl-RS"/>
        </w:rPr>
        <w:t>93/2012,62/2013-исправка</w:t>
      </w:r>
      <w:r w:rsidRPr="00315B8D">
        <w:rPr>
          <w:sz w:val="20"/>
          <w:szCs w:val="20"/>
          <w:lang w:val="sr-Latn-RS"/>
        </w:rPr>
        <w:t>,</w:t>
      </w:r>
      <w:r w:rsidRPr="00315B8D">
        <w:rPr>
          <w:sz w:val="20"/>
          <w:szCs w:val="20"/>
          <w:lang w:val="sr-Cyrl-RS"/>
        </w:rPr>
        <w:t xml:space="preserve"> 108/2013</w:t>
      </w:r>
      <w:r w:rsidRPr="00315B8D">
        <w:rPr>
          <w:sz w:val="20"/>
          <w:szCs w:val="20"/>
          <w:lang w:val="sr-Latn-RS"/>
        </w:rPr>
        <w:t>,</w:t>
      </w:r>
      <w:r w:rsidRPr="00315B8D">
        <w:rPr>
          <w:sz w:val="20"/>
          <w:szCs w:val="20"/>
          <w:lang w:val="sr-Cyrl-RS"/>
        </w:rPr>
        <w:t xml:space="preserve"> 142/2014</w:t>
      </w:r>
      <w:r w:rsidRPr="00315B8D">
        <w:rPr>
          <w:sz w:val="20"/>
          <w:szCs w:val="20"/>
          <w:lang w:val="sr-Latn-RS"/>
        </w:rPr>
        <w:t>, 68/2015-други закон, 103/2015, 99/2016,</w:t>
      </w:r>
      <w:r w:rsidRPr="00315B8D">
        <w:rPr>
          <w:sz w:val="20"/>
          <w:szCs w:val="20"/>
          <w:lang w:val="sr-Cyrl-RS"/>
        </w:rPr>
        <w:t xml:space="preserve"> 113/2017</w:t>
      </w:r>
      <w:r w:rsidRPr="00315B8D">
        <w:rPr>
          <w:sz w:val="20"/>
          <w:szCs w:val="20"/>
          <w:lang w:val="sr-Latn-RS"/>
        </w:rPr>
        <w:t>,</w:t>
      </w:r>
      <w:r w:rsidRPr="00315B8D">
        <w:rPr>
          <w:sz w:val="20"/>
          <w:szCs w:val="20"/>
          <w:lang w:val="sr-Cyrl-RS"/>
        </w:rPr>
        <w:t xml:space="preserve"> 95/2018</w:t>
      </w:r>
      <w:r w:rsidRPr="00315B8D">
        <w:rPr>
          <w:sz w:val="20"/>
          <w:szCs w:val="20"/>
          <w:lang w:val="sr-Latn-RS"/>
        </w:rPr>
        <w:t>,</w:t>
      </w:r>
      <w:r w:rsidRPr="00315B8D">
        <w:rPr>
          <w:sz w:val="20"/>
          <w:szCs w:val="20"/>
          <w:lang w:val="sr-Cyrl-RS"/>
        </w:rPr>
        <w:t xml:space="preserve"> 31/2019</w:t>
      </w:r>
      <w:r w:rsidRPr="00315B8D">
        <w:rPr>
          <w:sz w:val="20"/>
          <w:szCs w:val="20"/>
          <w:lang w:val="sr-Latn-RS"/>
        </w:rPr>
        <w:t>, 72/2019,</w:t>
      </w:r>
      <w:r w:rsidRPr="00315B8D">
        <w:rPr>
          <w:sz w:val="20"/>
          <w:szCs w:val="20"/>
          <w:lang w:val="sr-Cyrl-RS"/>
        </w:rPr>
        <w:t xml:space="preserve"> 149/202</w:t>
      </w:r>
      <w:r w:rsidRPr="00315B8D">
        <w:rPr>
          <w:sz w:val="20"/>
          <w:szCs w:val="20"/>
          <w:lang w:val="sr-Latn-RS"/>
        </w:rPr>
        <w:t>0</w:t>
      </w:r>
      <w:r w:rsidRPr="00315B8D">
        <w:rPr>
          <w:sz w:val="20"/>
          <w:szCs w:val="20"/>
          <w:lang w:val="sr-Cyrl-RS"/>
        </w:rPr>
        <w:t xml:space="preserve"> и 118/2021</w:t>
      </w:r>
      <w:r w:rsidRPr="00315B8D">
        <w:rPr>
          <w:sz w:val="20"/>
          <w:szCs w:val="20"/>
          <w:lang w:val="sr-Latn-RS"/>
        </w:rPr>
        <w:t xml:space="preserve">, </w:t>
      </w:r>
      <w:r w:rsidRPr="00315B8D">
        <w:rPr>
          <w:sz w:val="20"/>
          <w:szCs w:val="20"/>
          <w:lang w:val="sr-Cyrl-RS"/>
        </w:rPr>
        <w:t>118/2021.-др. закон,</w:t>
      </w:r>
      <w:r w:rsidRPr="00315B8D">
        <w:rPr>
          <w:sz w:val="20"/>
          <w:szCs w:val="20"/>
          <w:lang w:val="sr-Latn-RS"/>
        </w:rPr>
        <w:t xml:space="preserve"> 138/2022</w:t>
      </w:r>
      <w:r w:rsidRPr="00315B8D">
        <w:rPr>
          <w:sz w:val="20"/>
          <w:szCs w:val="20"/>
          <w:lang w:val="sr-Cyrl-RS"/>
        </w:rPr>
        <w:t xml:space="preserve"> и 92/2023</w:t>
      </w:r>
      <w:r w:rsidRPr="00315B8D">
        <w:rPr>
          <w:sz w:val="20"/>
          <w:szCs w:val="20"/>
          <w:lang w:val="sr-Cyrl-CS"/>
        </w:rPr>
        <w:t>) и члана</w:t>
      </w:r>
      <w:r w:rsidRPr="00315B8D">
        <w:rPr>
          <w:sz w:val="20"/>
          <w:szCs w:val="20"/>
          <w:lang w:val="sr-Latn-RS"/>
        </w:rPr>
        <w:t>12 и</w:t>
      </w:r>
      <w:r w:rsidRPr="00315B8D">
        <w:rPr>
          <w:sz w:val="20"/>
          <w:szCs w:val="20"/>
          <w:lang w:val="sr-Cyrl-CS"/>
        </w:rPr>
        <w:t xml:space="preserve"> 13. Одлуке о буџету општине Ивањица за 202</w:t>
      </w:r>
      <w:r w:rsidRPr="00315B8D">
        <w:rPr>
          <w:sz w:val="20"/>
          <w:szCs w:val="20"/>
          <w:lang w:val="sr-Latn-RS"/>
        </w:rPr>
        <w:t>4</w:t>
      </w:r>
      <w:r w:rsidRPr="00315B8D">
        <w:rPr>
          <w:sz w:val="20"/>
          <w:szCs w:val="20"/>
          <w:lang w:val="sr-Cyrl-CS"/>
        </w:rPr>
        <w:t xml:space="preserve">. годину («Службени лист општине Ивањица» број </w:t>
      </w:r>
      <w:r w:rsidRPr="00315B8D">
        <w:rPr>
          <w:sz w:val="20"/>
          <w:szCs w:val="20"/>
          <w:lang w:val="sr-Latn-RS"/>
        </w:rPr>
        <w:t>14</w:t>
      </w:r>
      <w:r w:rsidRPr="00315B8D">
        <w:rPr>
          <w:sz w:val="20"/>
          <w:szCs w:val="20"/>
          <w:lang w:val="sr-Cyrl-RS"/>
        </w:rPr>
        <w:t>/2023</w:t>
      </w:r>
      <w:r w:rsidRPr="00315B8D">
        <w:rPr>
          <w:sz w:val="20"/>
          <w:szCs w:val="20"/>
          <w:lang w:val="sr-Cyrl-CS"/>
        </w:rPr>
        <w:t>)</w:t>
      </w:r>
      <w:r w:rsidRPr="00315B8D">
        <w:rPr>
          <w:sz w:val="20"/>
          <w:szCs w:val="20"/>
        </w:rPr>
        <w:t xml:space="preserve">, </w:t>
      </w:r>
      <w:r w:rsidRPr="00315B8D">
        <w:rPr>
          <w:sz w:val="20"/>
          <w:szCs w:val="20"/>
          <w:lang w:val="sr-Cyrl-CS"/>
        </w:rPr>
        <w:t xml:space="preserve">Председник општине Ивањица на предлог </w:t>
      </w:r>
      <w:r w:rsidRPr="00315B8D">
        <w:rPr>
          <w:sz w:val="20"/>
          <w:szCs w:val="20"/>
        </w:rPr>
        <w:t xml:space="preserve">Oпштинске управе </w:t>
      </w:r>
      <w:r w:rsidRPr="00315B8D">
        <w:rPr>
          <w:sz w:val="20"/>
          <w:szCs w:val="20"/>
          <w:lang w:val="sr-Cyrl-CS"/>
        </w:rPr>
        <w:t xml:space="preserve"> доноси</w:t>
      </w:r>
      <w:r w:rsidRPr="00315B8D">
        <w:rPr>
          <w:sz w:val="20"/>
          <w:szCs w:val="20"/>
        </w:rPr>
        <w:t xml:space="preserve">: </w:t>
      </w:r>
    </w:p>
    <w:p w14:paraId="0CEA730D" w14:textId="77777777" w:rsidR="00E63603" w:rsidRPr="00315B8D" w:rsidRDefault="00E63603" w:rsidP="00E63603">
      <w:pPr>
        <w:rPr>
          <w:sz w:val="20"/>
          <w:szCs w:val="20"/>
          <w:lang w:val="sr-Cyrl-RS"/>
        </w:rPr>
      </w:pPr>
    </w:p>
    <w:p w14:paraId="194C7B23" w14:textId="77777777" w:rsidR="00E63603" w:rsidRPr="00315B8D" w:rsidRDefault="00E63603" w:rsidP="00E63603">
      <w:pPr>
        <w:jc w:val="center"/>
        <w:rPr>
          <w:b/>
          <w:sz w:val="20"/>
          <w:szCs w:val="20"/>
          <w:lang w:val="sr-Cyrl-CS"/>
        </w:rPr>
      </w:pPr>
      <w:r w:rsidRPr="00315B8D">
        <w:rPr>
          <w:b/>
          <w:sz w:val="20"/>
          <w:szCs w:val="20"/>
          <w:lang w:val="sr-Cyrl-CS"/>
        </w:rPr>
        <w:t>Р Е Ш Е Њ Е</w:t>
      </w:r>
    </w:p>
    <w:p w14:paraId="261CB725" w14:textId="77777777" w:rsidR="00E63603" w:rsidRPr="00315B8D" w:rsidRDefault="00E63603" w:rsidP="00E63603">
      <w:pPr>
        <w:jc w:val="center"/>
        <w:rPr>
          <w:b/>
          <w:sz w:val="20"/>
          <w:szCs w:val="20"/>
          <w:lang w:val="sr-Cyrl-CS"/>
        </w:rPr>
      </w:pPr>
      <w:r w:rsidRPr="00315B8D">
        <w:rPr>
          <w:b/>
          <w:sz w:val="20"/>
          <w:szCs w:val="20"/>
        </w:rPr>
        <w:t xml:space="preserve">o </w:t>
      </w:r>
      <w:r w:rsidRPr="00315B8D">
        <w:rPr>
          <w:b/>
          <w:sz w:val="20"/>
          <w:szCs w:val="20"/>
          <w:lang w:val="sr-Cyrl-CS"/>
        </w:rPr>
        <w:t>употреби средстава текуће буџетске резерве</w:t>
      </w:r>
    </w:p>
    <w:p w14:paraId="36AAE095" w14:textId="77777777" w:rsidR="00E63603" w:rsidRPr="00315B8D" w:rsidRDefault="00E63603" w:rsidP="00E63603">
      <w:pPr>
        <w:jc w:val="center"/>
        <w:rPr>
          <w:b/>
          <w:sz w:val="20"/>
          <w:szCs w:val="20"/>
          <w:lang w:val="sr-Cyrl-CS"/>
        </w:rPr>
      </w:pPr>
    </w:p>
    <w:p w14:paraId="606574F7" w14:textId="77777777" w:rsidR="00E63603" w:rsidRPr="00315B8D" w:rsidRDefault="00E63603" w:rsidP="00E63603">
      <w:pPr>
        <w:numPr>
          <w:ilvl w:val="0"/>
          <w:numId w:val="51"/>
        </w:numPr>
        <w:jc w:val="both"/>
        <w:rPr>
          <w:sz w:val="20"/>
          <w:szCs w:val="20"/>
        </w:rPr>
      </w:pPr>
      <w:r w:rsidRPr="00315B8D">
        <w:rPr>
          <w:sz w:val="20"/>
          <w:szCs w:val="20"/>
          <w:lang w:val="sr-Cyrl-CS"/>
        </w:rPr>
        <w:t>Из</w:t>
      </w:r>
      <w:r w:rsidRPr="00315B8D">
        <w:rPr>
          <w:sz w:val="20"/>
          <w:szCs w:val="20"/>
        </w:rPr>
        <w:t xml:space="preserve"> </w:t>
      </w:r>
      <w:r w:rsidRPr="00315B8D">
        <w:rPr>
          <w:sz w:val="20"/>
          <w:szCs w:val="20"/>
          <w:lang w:val="sr-Cyrl-CS"/>
        </w:rPr>
        <w:t>средстава</w:t>
      </w:r>
      <w:r w:rsidRPr="00315B8D">
        <w:rPr>
          <w:sz w:val="20"/>
          <w:szCs w:val="20"/>
        </w:rPr>
        <w:t xml:space="preserve"> </w:t>
      </w:r>
      <w:r w:rsidRPr="00315B8D">
        <w:rPr>
          <w:sz w:val="20"/>
          <w:szCs w:val="20"/>
          <w:lang w:val="sr-Cyrl-CS"/>
        </w:rPr>
        <w:t>утврђених Одлуком о буџету општине Ивањица за 202</w:t>
      </w:r>
      <w:r w:rsidRPr="00315B8D">
        <w:rPr>
          <w:sz w:val="20"/>
          <w:szCs w:val="20"/>
          <w:lang w:val="sr-Cyrl-RS"/>
        </w:rPr>
        <w:t>4</w:t>
      </w:r>
      <w:r w:rsidRPr="00315B8D">
        <w:rPr>
          <w:sz w:val="20"/>
          <w:szCs w:val="20"/>
          <w:lang w:val="sr-Cyrl-CS"/>
        </w:rPr>
        <w:t xml:space="preserve">. («Службени лист општине Ивањица» </w:t>
      </w:r>
      <w:r w:rsidRPr="00315B8D">
        <w:rPr>
          <w:sz w:val="20"/>
          <w:szCs w:val="20"/>
        </w:rPr>
        <w:t xml:space="preserve"> </w:t>
      </w:r>
      <w:r w:rsidRPr="00315B8D">
        <w:rPr>
          <w:sz w:val="20"/>
          <w:szCs w:val="20"/>
          <w:lang w:val="sr-Cyrl-CS"/>
        </w:rPr>
        <w:t xml:space="preserve">број </w:t>
      </w:r>
      <w:r w:rsidRPr="00315B8D">
        <w:rPr>
          <w:sz w:val="20"/>
          <w:szCs w:val="20"/>
          <w:lang w:val="sr-Latn-RS"/>
        </w:rPr>
        <w:t>14</w:t>
      </w:r>
      <w:r w:rsidRPr="00315B8D">
        <w:rPr>
          <w:sz w:val="20"/>
          <w:szCs w:val="20"/>
          <w:lang w:val="sr-Cyrl-CS"/>
        </w:rPr>
        <w:t xml:space="preserve">/2023), са раздела </w:t>
      </w:r>
      <w:r w:rsidRPr="00315B8D">
        <w:rPr>
          <w:sz w:val="20"/>
          <w:szCs w:val="20"/>
          <w:lang w:val="sr-Latn-RS"/>
        </w:rPr>
        <w:t>4</w:t>
      </w:r>
      <w:r w:rsidRPr="00315B8D">
        <w:rPr>
          <w:sz w:val="20"/>
          <w:szCs w:val="20"/>
          <w:lang w:val="sr-Cyrl-CS"/>
        </w:rPr>
        <w:t>. Општинска управа, и то:</w:t>
      </w:r>
    </w:p>
    <w:p w14:paraId="2F451DD2" w14:textId="77777777" w:rsidR="00E63603" w:rsidRPr="00315B8D" w:rsidRDefault="00E63603" w:rsidP="00E63603">
      <w:pPr>
        <w:numPr>
          <w:ilvl w:val="0"/>
          <w:numId w:val="52"/>
        </w:numPr>
        <w:ind w:left="720" w:firstLine="360"/>
        <w:jc w:val="both"/>
        <w:rPr>
          <w:sz w:val="20"/>
          <w:szCs w:val="20"/>
          <w:lang w:val="sr-Cyrl-RS"/>
        </w:rPr>
      </w:pPr>
      <w:r w:rsidRPr="00315B8D">
        <w:rPr>
          <w:sz w:val="20"/>
          <w:szCs w:val="20"/>
          <w:lang w:val="sr-Cyrl-CS"/>
        </w:rPr>
        <w:t xml:space="preserve">Програм </w:t>
      </w:r>
      <w:r w:rsidRPr="00315B8D">
        <w:rPr>
          <w:sz w:val="20"/>
          <w:szCs w:val="20"/>
          <w:lang w:val="sr-Latn-RS"/>
        </w:rPr>
        <w:t>0701</w:t>
      </w:r>
      <w:r w:rsidRPr="00315B8D">
        <w:rPr>
          <w:sz w:val="20"/>
          <w:szCs w:val="20"/>
          <w:lang w:val="sr-Cyrl-CS"/>
        </w:rPr>
        <w:t>-</w:t>
      </w:r>
      <w:r w:rsidRPr="00315B8D">
        <w:rPr>
          <w:sz w:val="20"/>
          <w:szCs w:val="20"/>
          <w:lang w:val="sr-Latn-RS"/>
        </w:rPr>
        <w:t>Организација саобраћаја и саобраћајна инфраструктура</w:t>
      </w:r>
      <w:r w:rsidRPr="00315B8D">
        <w:rPr>
          <w:sz w:val="20"/>
          <w:szCs w:val="20"/>
          <w:lang w:val="sr-Cyrl-CS"/>
        </w:rPr>
        <w:t xml:space="preserve">,  Програмска активност: 0701-0002 – Управљање и одржавање саобраћајне инфраструктуре, позиција 73/0, функција 451-Друмски саобраћај, апропријација економска класификација 424-Специјализоване услуге у износу </w:t>
      </w:r>
      <w:r w:rsidRPr="00315B8D">
        <w:rPr>
          <w:sz w:val="20"/>
          <w:szCs w:val="20"/>
          <w:lang w:val="sr-Cyrl-RS"/>
        </w:rPr>
        <w:t>2.529</w:t>
      </w:r>
      <w:r w:rsidRPr="00315B8D">
        <w:rPr>
          <w:sz w:val="20"/>
          <w:szCs w:val="20"/>
          <w:lang w:val="sr-Cyrl-CS"/>
        </w:rPr>
        <w:t xml:space="preserve">.000,00 динара (конто намене 424400-Услуге одржавања аутопутева </w:t>
      </w:r>
      <w:r w:rsidRPr="00315B8D">
        <w:rPr>
          <w:sz w:val="20"/>
          <w:szCs w:val="20"/>
          <w:lang w:val="sr-Cyrl-RS"/>
        </w:rPr>
        <w:t>2.529</w:t>
      </w:r>
      <w:r w:rsidRPr="00315B8D">
        <w:rPr>
          <w:sz w:val="20"/>
          <w:szCs w:val="20"/>
          <w:lang w:val="sr-Cyrl-CS"/>
        </w:rPr>
        <w:t>.000,00 динара),</w:t>
      </w:r>
    </w:p>
    <w:p w14:paraId="0995BEF5" w14:textId="77777777" w:rsidR="00E63603" w:rsidRPr="00315B8D" w:rsidRDefault="00E63603" w:rsidP="00E63603">
      <w:pPr>
        <w:numPr>
          <w:ilvl w:val="0"/>
          <w:numId w:val="52"/>
        </w:numPr>
        <w:ind w:left="720" w:firstLine="360"/>
        <w:jc w:val="both"/>
        <w:rPr>
          <w:sz w:val="20"/>
          <w:szCs w:val="20"/>
          <w:lang w:val="sr-Cyrl-RS"/>
        </w:rPr>
      </w:pPr>
      <w:r w:rsidRPr="00315B8D">
        <w:rPr>
          <w:sz w:val="20"/>
          <w:szCs w:val="20"/>
          <w:lang w:val="sr-Cyrl-CS"/>
        </w:rPr>
        <w:t xml:space="preserve">Програм </w:t>
      </w:r>
      <w:r w:rsidRPr="00315B8D">
        <w:rPr>
          <w:sz w:val="20"/>
          <w:szCs w:val="20"/>
          <w:lang w:val="sr-Cyrl-RS"/>
        </w:rPr>
        <w:t>13</w:t>
      </w:r>
      <w:r w:rsidRPr="00315B8D">
        <w:rPr>
          <w:sz w:val="20"/>
          <w:szCs w:val="20"/>
          <w:lang w:val="sr-Latn-RS"/>
        </w:rPr>
        <w:t>01</w:t>
      </w:r>
      <w:r w:rsidRPr="00315B8D">
        <w:rPr>
          <w:sz w:val="20"/>
          <w:szCs w:val="20"/>
          <w:lang w:val="sr-Cyrl-CS"/>
        </w:rPr>
        <w:t>-</w:t>
      </w:r>
      <w:r w:rsidRPr="00315B8D">
        <w:rPr>
          <w:sz w:val="20"/>
          <w:szCs w:val="20"/>
          <w:lang w:val="sr-Cyrl-RS"/>
        </w:rPr>
        <w:t>Развој спорта и омладине</w:t>
      </w:r>
      <w:r w:rsidRPr="00315B8D">
        <w:rPr>
          <w:sz w:val="20"/>
          <w:szCs w:val="20"/>
          <w:lang w:val="sr-Cyrl-CS"/>
        </w:rPr>
        <w:t xml:space="preserve">,  Прјекат: 1301-5001 – Изградња спортског центра, позиција 114/0, функција 810-Услуге рекреације и спорта, апропријација економска класификација 511-Зграде и грађевински објекти у износу </w:t>
      </w:r>
      <w:r w:rsidRPr="00315B8D">
        <w:rPr>
          <w:sz w:val="20"/>
          <w:szCs w:val="20"/>
          <w:lang w:val="sr-Cyrl-RS"/>
        </w:rPr>
        <w:t>4.160</w:t>
      </w:r>
      <w:r w:rsidRPr="00315B8D">
        <w:rPr>
          <w:sz w:val="20"/>
          <w:szCs w:val="20"/>
          <w:lang w:val="sr-Cyrl-CS"/>
        </w:rPr>
        <w:t xml:space="preserve">.000,00 динара (конто намене 511200-Изградња зграда и објеката </w:t>
      </w:r>
      <w:r w:rsidRPr="00315B8D">
        <w:rPr>
          <w:sz w:val="20"/>
          <w:szCs w:val="20"/>
          <w:lang w:val="sr-Cyrl-RS"/>
        </w:rPr>
        <w:t>4.160</w:t>
      </w:r>
      <w:r w:rsidRPr="00315B8D">
        <w:rPr>
          <w:sz w:val="20"/>
          <w:szCs w:val="20"/>
          <w:lang w:val="sr-Cyrl-CS"/>
        </w:rPr>
        <w:t>.000,00 динара),</w:t>
      </w:r>
    </w:p>
    <w:p w14:paraId="50CB8349" w14:textId="77777777" w:rsidR="00E63603" w:rsidRPr="00315B8D" w:rsidRDefault="00E63603" w:rsidP="00E63603">
      <w:pPr>
        <w:numPr>
          <w:ilvl w:val="0"/>
          <w:numId w:val="52"/>
        </w:numPr>
        <w:ind w:left="720" w:firstLine="360"/>
        <w:jc w:val="both"/>
        <w:rPr>
          <w:sz w:val="20"/>
          <w:szCs w:val="20"/>
          <w:lang w:val="sr-Cyrl-RS"/>
        </w:rPr>
      </w:pPr>
      <w:r w:rsidRPr="00315B8D">
        <w:rPr>
          <w:sz w:val="20"/>
          <w:szCs w:val="20"/>
          <w:lang w:val="sr-Cyrl-CS"/>
        </w:rPr>
        <w:t xml:space="preserve"> Средства са ов</w:t>
      </w:r>
      <w:r w:rsidRPr="00315B8D">
        <w:rPr>
          <w:sz w:val="20"/>
          <w:szCs w:val="20"/>
          <w:lang w:val="sr-Cyrl-RS"/>
        </w:rPr>
        <w:t>их</w:t>
      </w:r>
      <w:r w:rsidRPr="00315B8D">
        <w:rPr>
          <w:sz w:val="20"/>
          <w:szCs w:val="20"/>
          <w:lang w:val="sr-Cyrl-CS"/>
        </w:rPr>
        <w:t xml:space="preserve"> апропријације  у укупном  износу </w:t>
      </w:r>
      <w:r w:rsidRPr="00315B8D">
        <w:rPr>
          <w:sz w:val="20"/>
          <w:szCs w:val="20"/>
          <w:lang w:val="sr-Cyrl-RS"/>
        </w:rPr>
        <w:t>6.689.000</w:t>
      </w:r>
      <w:r w:rsidRPr="00315B8D">
        <w:rPr>
          <w:sz w:val="20"/>
          <w:szCs w:val="20"/>
          <w:lang w:val="sr-Cyrl-CS"/>
        </w:rPr>
        <w:t>,00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w:t>
      </w:r>
      <w:r w:rsidRPr="00315B8D">
        <w:rPr>
          <w:sz w:val="20"/>
          <w:szCs w:val="20"/>
          <w:lang w:val="sr-Cyrl-RS"/>
        </w:rPr>
        <w:t>6</w:t>
      </w:r>
      <w:r w:rsidRPr="00315B8D">
        <w:rPr>
          <w:sz w:val="20"/>
          <w:szCs w:val="20"/>
          <w:lang w:val="sr-Cyrl-CS"/>
        </w:rPr>
        <w:t>/0, функција 160 – Опште јавне услуге некласификоване на другом месту, економска класификација 499 – Средства резерве – текућа резерва</w:t>
      </w:r>
      <w:r w:rsidRPr="00315B8D">
        <w:rPr>
          <w:sz w:val="20"/>
          <w:szCs w:val="20"/>
          <w:lang w:val="sr-Cyrl-RS"/>
        </w:rPr>
        <w:t>.</w:t>
      </w:r>
    </w:p>
    <w:p w14:paraId="2A786FE5" w14:textId="77777777" w:rsidR="00E63603" w:rsidRPr="00315B8D" w:rsidRDefault="00E63603" w:rsidP="00E63603">
      <w:pPr>
        <w:ind w:left="1080"/>
        <w:jc w:val="both"/>
        <w:rPr>
          <w:sz w:val="20"/>
          <w:szCs w:val="20"/>
          <w:lang w:val="sr-Cyrl-RS"/>
        </w:rPr>
      </w:pPr>
    </w:p>
    <w:p w14:paraId="69697F01" w14:textId="77777777" w:rsidR="00E63603" w:rsidRPr="00726EA9" w:rsidRDefault="00E63603" w:rsidP="00E63603">
      <w:pPr>
        <w:numPr>
          <w:ilvl w:val="0"/>
          <w:numId w:val="51"/>
        </w:numPr>
        <w:jc w:val="both"/>
        <w:rPr>
          <w:sz w:val="20"/>
          <w:szCs w:val="20"/>
          <w:lang w:val="sr-Cyrl-RS"/>
        </w:rPr>
      </w:pPr>
      <w:r w:rsidRPr="00315B8D">
        <w:rPr>
          <w:sz w:val="20"/>
          <w:szCs w:val="20"/>
          <w:lang w:val="sr-Cyrl-CS"/>
        </w:rPr>
        <w:t>Средства из тачке 1. овог решења распоређују се у оквиру р</w:t>
      </w:r>
      <w:r w:rsidRPr="00315B8D">
        <w:rPr>
          <w:sz w:val="20"/>
          <w:szCs w:val="20"/>
          <w:lang w:val="sr-Latn-RS"/>
        </w:rPr>
        <w:t>a</w:t>
      </w:r>
      <w:r w:rsidRPr="00315B8D">
        <w:rPr>
          <w:sz w:val="20"/>
          <w:szCs w:val="20"/>
          <w:lang w:val="sr-Cyrl-CS"/>
        </w:rPr>
        <w:t xml:space="preserve">здела 4. – Општинска управа и то: Програм </w:t>
      </w:r>
      <w:r w:rsidRPr="00315B8D">
        <w:rPr>
          <w:sz w:val="20"/>
          <w:szCs w:val="20"/>
          <w:lang w:val="sr-Latn-RS"/>
        </w:rPr>
        <w:t>0701</w:t>
      </w:r>
      <w:r w:rsidRPr="00315B8D">
        <w:rPr>
          <w:sz w:val="20"/>
          <w:szCs w:val="20"/>
          <w:lang w:val="sr-Cyrl-CS"/>
        </w:rPr>
        <w:t>-</w:t>
      </w:r>
      <w:r w:rsidRPr="00315B8D">
        <w:rPr>
          <w:sz w:val="20"/>
          <w:szCs w:val="20"/>
          <w:lang w:val="sr-Latn-RS"/>
        </w:rPr>
        <w:t>Организација саобраћаја и саобраћајна инфраструктура</w:t>
      </w:r>
      <w:r w:rsidRPr="00315B8D">
        <w:rPr>
          <w:sz w:val="20"/>
          <w:szCs w:val="20"/>
          <w:lang w:val="sr-Cyrl-CS"/>
        </w:rPr>
        <w:t xml:space="preserve">,  Пројекат: 0701-5001 – </w:t>
      </w:r>
      <w:r w:rsidRPr="00315B8D">
        <w:rPr>
          <w:sz w:val="20"/>
          <w:szCs w:val="20"/>
          <w:lang w:val="sr-Cyrl-RS"/>
        </w:rPr>
        <w:t>Реконструкција жичаног пешачког моста</w:t>
      </w:r>
      <w:r w:rsidRPr="00315B8D">
        <w:rPr>
          <w:sz w:val="20"/>
          <w:szCs w:val="20"/>
          <w:lang w:val="sr-Cyrl-CS"/>
        </w:rPr>
        <w:t xml:space="preserve">, позиција 76/1, функција 451 – Друмски саобраћај,  апропријација економска класификација 511 – Зграде и грађевински објекти у износу </w:t>
      </w:r>
      <w:r w:rsidRPr="00315B8D">
        <w:rPr>
          <w:sz w:val="20"/>
          <w:szCs w:val="20"/>
          <w:lang w:val="sr-Cyrl-RS"/>
        </w:rPr>
        <w:t>6.689</w:t>
      </w:r>
      <w:r w:rsidRPr="00315B8D">
        <w:rPr>
          <w:sz w:val="20"/>
          <w:szCs w:val="20"/>
          <w:lang w:val="sr-Cyrl-CS"/>
        </w:rPr>
        <w:t xml:space="preserve">.000,00 динара (конто намене 511200 – Изградња зграда и објеката у износу </w:t>
      </w:r>
      <w:r w:rsidRPr="00315B8D">
        <w:rPr>
          <w:sz w:val="20"/>
          <w:szCs w:val="20"/>
          <w:lang w:val="sr-Cyrl-RS"/>
        </w:rPr>
        <w:t>6.689</w:t>
      </w:r>
      <w:r w:rsidRPr="00315B8D">
        <w:rPr>
          <w:sz w:val="20"/>
          <w:szCs w:val="20"/>
          <w:lang w:val="sr-Cyrl-CS"/>
        </w:rPr>
        <w:t>.000,00 динара),</w:t>
      </w:r>
    </w:p>
    <w:p w14:paraId="1D5EFD6F" w14:textId="77777777" w:rsidR="00726EA9" w:rsidRPr="00315B8D" w:rsidRDefault="00726EA9" w:rsidP="00726EA9">
      <w:pPr>
        <w:ind w:left="720"/>
        <w:jc w:val="both"/>
        <w:rPr>
          <w:sz w:val="20"/>
          <w:szCs w:val="20"/>
          <w:lang w:val="sr-Cyrl-RS"/>
        </w:rPr>
      </w:pPr>
    </w:p>
    <w:p w14:paraId="453FC9BC" w14:textId="77777777" w:rsidR="00E63603" w:rsidRPr="00726EA9" w:rsidRDefault="00E63603" w:rsidP="00E63603">
      <w:pPr>
        <w:numPr>
          <w:ilvl w:val="0"/>
          <w:numId w:val="51"/>
        </w:numPr>
        <w:jc w:val="both"/>
        <w:rPr>
          <w:sz w:val="20"/>
          <w:szCs w:val="20"/>
        </w:rPr>
      </w:pPr>
      <w:r w:rsidRPr="00315B8D">
        <w:rPr>
          <w:sz w:val="20"/>
          <w:szCs w:val="20"/>
        </w:rPr>
        <w:t xml:space="preserve">O </w:t>
      </w:r>
      <w:r w:rsidRPr="00315B8D">
        <w:rPr>
          <w:sz w:val="20"/>
          <w:szCs w:val="20"/>
          <w:lang w:val="sr-Cyrl-CS"/>
        </w:rPr>
        <w:t xml:space="preserve">реализацији овог решења стараће се Општинска управа - </w:t>
      </w:r>
      <w:r w:rsidRPr="00315B8D">
        <w:rPr>
          <w:sz w:val="20"/>
          <w:szCs w:val="20"/>
          <w:lang w:val="sr-Latn-RS"/>
        </w:rPr>
        <w:t>O</w:t>
      </w:r>
      <w:r w:rsidRPr="00315B8D">
        <w:rPr>
          <w:sz w:val="20"/>
          <w:szCs w:val="20"/>
          <w:lang w:val="sr-Cyrl-CS"/>
        </w:rPr>
        <w:t>дељење за буџет и финансије.</w:t>
      </w:r>
    </w:p>
    <w:p w14:paraId="47809A16" w14:textId="77777777" w:rsidR="00726EA9" w:rsidRPr="00315B8D" w:rsidRDefault="00726EA9" w:rsidP="00726EA9">
      <w:pPr>
        <w:ind w:left="720"/>
        <w:jc w:val="both"/>
        <w:rPr>
          <w:sz w:val="20"/>
          <w:szCs w:val="20"/>
        </w:rPr>
      </w:pPr>
    </w:p>
    <w:p w14:paraId="7C545B06" w14:textId="77777777" w:rsidR="00E63603" w:rsidRPr="00315B8D" w:rsidRDefault="00E63603" w:rsidP="00E63603">
      <w:pPr>
        <w:numPr>
          <w:ilvl w:val="0"/>
          <w:numId w:val="51"/>
        </w:numPr>
        <w:jc w:val="both"/>
        <w:rPr>
          <w:sz w:val="20"/>
          <w:szCs w:val="20"/>
        </w:rPr>
      </w:pPr>
      <w:r w:rsidRPr="00315B8D">
        <w:rPr>
          <w:sz w:val="20"/>
          <w:szCs w:val="20"/>
        </w:rPr>
        <w:t>O</w:t>
      </w:r>
      <w:r w:rsidRPr="00315B8D">
        <w:rPr>
          <w:sz w:val="20"/>
          <w:szCs w:val="20"/>
          <w:lang w:val="sr-Cyrl-CS"/>
        </w:rPr>
        <w:t>во решење биће објављено у «Службеном листу општине Ивањица»</w:t>
      </w:r>
      <w:r w:rsidRPr="00315B8D">
        <w:rPr>
          <w:sz w:val="20"/>
          <w:szCs w:val="20"/>
        </w:rPr>
        <w:t>.</w:t>
      </w:r>
    </w:p>
    <w:p w14:paraId="4B34E832" w14:textId="77777777" w:rsidR="00E63603" w:rsidRPr="00315B8D" w:rsidRDefault="00E63603" w:rsidP="00E63603">
      <w:pPr>
        <w:ind w:left="720"/>
        <w:jc w:val="both"/>
        <w:rPr>
          <w:sz w:val="20"/>
          <w:szCs w:val="20"/>
          <w:lang w:val="sr-Cyrl-RS"/>
        </w:rPr>
      </w:pPr>
    </w:p>
    <w:p w14:paraId="2A3704EA" w14:textId="77777777" w:rsidR="00726EA9" w:rsidRPr="00E63603" w:rsidRDefault="00E63603" w:rsidP="00726EA9">
      <w:pPr>
        <w:tabs>
          <w:tab w:val="left" w:pos="3060"/>
        </w:tabs>
        <w:jc w:val="right"/>
        <w:rPr>
          <w:b/>
          <w:bCs/>
          <w:sz w:val="20"/>
          <w:szCs w:val="20"/>
          <w:lang w:val="sr-Cyrl-CS"/>
        </w:rPr>
      </w:pPr>
      <w:r w:rsidRPr="00315B8D">
        <w:rPr>
          <w:sz w:val="20"/>
          <w:szCs w:val="20"/>
        </w:rPr>
        <w:t xml:space="preserve">                                                                                </w:t>
      </w:r>
      <w:r w:rsidRPr="00315B8D">
        <w:rPr>
          <w:sz w:val="20"/>
          <w:szCs w:val="20"/>
          <w:lang w:val="sr-Cyrl-CS"/>
        </w:rPr>
        <w:t xml:space="preserve">              </w:t>
      </w:r>
      <w:r w:rsidR="00726EA9" w:rsidRPr="00E63603">
        <w:rPr>
          <w:b/>
          <w:bCs/>
          <w:sz w:val="20"/>
          <w:szCs w:val="20"/>
          <w:lang w:val="sr-Cyrl-CS"/>
        </w:rPr>
        <w:t>ПРЕДСЕДНИК ОПШТИНЕ</w:t>
      </w:r>
    </w:p>
    <w:p w14:paraId="1BC45EB3" w14:textId="77777777" w:rsidR="00726EA9" w:rsidRPr="00E63603" w:rsidRDefault="00726EA9" w:rsidP="00726EA9">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21A77791" w14:textId="77777777" w:rsidR="00E63603" w:rsidRPr="00315B8D" w:rsidRDefault="00E63603" w:rsidP="00E63603">
      <w:pPr>
        <w:tabs>
          <w:tab w:val="left" w:pos="3060"/>
        </w:tabs>
        <w:rPr>
          <w:sz w:val="20"/>
          <w:szCs w:val="20"/>
          <w:lang w:val="sr-Cyrl-CS"/>
        </w:rPr>
      </w:pPr>
    </w:p>
    <w:p w14:paraId="30A2A7A7" w14:textId="77777777" w:rsidR="00E63603" w:rsidRPr="00315B8D" w:rsidRDefault="00E63603" w:rsidP="00E63603">
      <w:pPr>
        <w:tabs>
          <w:tab w:val="left" w:pos="3060"/>
        </w:tabs>
        <w:jc w:val="center"/>
        <w:rPr>
          <w:b/>
          <w:sz w:val="20"/>
          <w:szCs w:val="20"/>
          <w:lang w:val="sr-Cyrl-CS"/>
        </w:rPr>
      </w:pPr>
      <w:r w:rsidRPr="00315B8D">
        <w:rPr>
          <w:b/>
          <w:sz w:val="20"/>
          <w:szCs w:val="20"/>
          <w:lang w:val="sr-Cyrl-CS"/>
        </w:rPr>
        <w:t>О Б Р А З Л О Ж Е Њ Е</w:t>
      </w:r>
    </w:p>
    <w:p w14:paraId="6B06916D" w14:textId="77777777" w:rsidR="00E63603" w:rsidRPr="00315B8D" w:rsidRDefault="00E63603" w:rsidP="00E63603">
      <w:pPr>
        <w:rPr>
          <w:sz w:val="20"/>
          <w:szCs w:val="20"/>
          <w:lang w:val="sr-Cyrl-CS"/>
        </w:rPr>
      </w:pPr>
    </w:p>
    <w:p w14:paraId="7605E1AE" w14:textId="77777777" w:rsidR="00E63603" w:rsidRPr="00315B8D" w:rsidRDefault="00E63603" w:rsidP="00E63603">
      <w:pPr>
        <w:tabs>
          <w:tab w:val="left" w:pos="567"/>
        </w:tabs>
        <w:jc w:val="both"/>
        <w:rPr>
          <w:sz w:val="20"/>
          <w:szCs w:val="20"/>
          <w:lang w:val="sr-Cyrl-CS"/>
        </w:rPr>
      </w:pPr>
      <w:r w:rsidRPr="00315B8D">
        <w:rPr>
          <w:sz w:val="20"/>
          <w:szCs w:val="20"/>
          <w:lang w:val="sr-Cyrl-CS"/>
        </w:rPr>
        <w:tab/>
        <w:t xml:space="preserve"> Чланом 69. став 4. </w:t>
      </w:r>
      <w:r w:rsidRPr="00315B8D">
        <w:rPr>
          <w:sz w:val="20"/>
          <w:szCs w:val="20"/>
          <w:lang w:val="sr-Cyrl-RS"/>
        </w:rPr>
        <w:t>Закона о буџетском систему</w:t>
      </w:r>
      <w:r w:rsidRPr="00315B8D">
        <w:rPr>
          <w:sz w:val="20"/>
          <w:szCs w:val="20"/>
          <w:lang w:val="sr-Cyrl-CS"/>
        </w:rPr>
        <w:t>(«Службени гласник РС» број 54/2009</w:t>
      </w:r>
      <w:r w:rsidRPr="00315B8D">
        <w:rPr>
          <w:sz w:val="20"/>
          <w:szCs w:val="20"/>
        </w:rPr>
        <w:t>, 73/2010, 101/2010</w:t>
      </w:r>
      <w:r w:rsidRPr="00315B8D">
        <w:rPr>
          <w:sz w:val="20"/>
          <w:szCs w:val="20"/>
          <w:lang w:val="sr-Cyrl-RS"/>
        </w:rPr>
        <w:t>,</w:t>
      </w:r>
      <w:r w:rsidRPr="00315B8D">
        <w:rPr>
          <w:sz w:val="20"/>
          <w:szCs w:val="20"/>
        </w:rPr>
        <w:t xml:space="preserve"> 101/2011</w:t>
      </w:r>
      <w:r w:rsidRPr="00315B8D">
        <w:rPr>
          <w:sz w:val="20"/>
          <w:szCs w:val="20"/>
          <w:lang w:val="sr-Cyrl-RS"/>
        </w:rPr>
        <w:t>93/2012,62/2013-исправка,108/2013, 142/2014, 103/15, 99/2016, 113/2017, 95/2018, 31/2019 72/2019, 149/2020, 118/2021, 118/2021.-др. закон, 138/2022 и 92/2023</w:t>
      </w:r>
      <w:r w:rsidRPr="00315B8D">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2301251B" w14:textId="77777777" w:rsidR="00E63603" w:rsidRPr="00315B8D" w:rsidRDefault="00E63603" w:rsidP="00E63603">
      <w:pPr>
        <w:tabs>
          <w:tab w:val="left" w:pos="567"/>
        </w:tabs>
        <w:jc w:val="both"/>
        <w:rPr>
          <w:sz w:val="20"/>
          <w:szCs w:val="20"/>
          <w:lang w:val="sr-Cyrl-CS"/>
        </w:rPr>
      </w:pPr>
      <w:r w:rsidRPr="00315B8D">
        <w:rPr>
          <w:sz w:val="20"/>
          <w:szCs w:val="20"/>
          <w:lang w:val="sr-Cyrl-CS"/>
        </w:rPr>
        <w:tab/>
        <w:t>Такође чланом 61. став 12.</w:t>
      </w:r>
      <w:r w:rsidRPr="00315B8D">
        <w:rPr>
          <w:sz w:val="20"/>
          <w:szCs w:val="20"/>
          <w:lang w:val="sr-Cyrl-RS"/>
        </w:rPr>
        <w:t xml:space="preserve"> Закона о буџетском систему</w:t>
      </w:r>
      <w:r w:rsidRPr="00315B8D">
        <w:rPr>
          <w:sz w:val="20"/>
          <w:szCs w:val="20"/>
          <w:lang w:val="sr-Cyrl-CS"/>
        </w:rPr>
        <w:t>(«Службени гласник РС» број 54/2009</w:t>
      </w:r>
      <w:r w:rsidRPr="00315B8D">
        <w:rPr>
          <w:sz w:val="20"/>
          <w:szCs w:val="20"/>
        </w:rPr>
        <w:t>, 73/2010, 101/2010</w:t>
      </w:r>
      <w:r w:rsidRPr="00315B8D">
        <w:rPr>
          <w:sz w:val="20"/>
          <w:szCs w:val="20"/>
          <w:lang w:val="sr-Cyrl-RS"/>
        </w:rPr>
        <w:t>,</w:t>
      </w:r>
      <w:r w:rsidRPr="00315B8D">
        <w:rPr>
          <w:sz w:val="20"/>
          <w:szCs w:val="20"/>
        </w:rPr>
        <w:t xml:space="preserve"> 101/2011</w:t>
      </w:r>
      <w:r w:rsidRPr="00315B8D">
        <w:rPr>
          <w:sz w:val="20"/>
          <w:szCs w:val="20"/>
          <w:lang w:val="sr-Cyrl-RS"/>
        </w:rPr>
        <w:t>93/2012,62/2013-исправка,108/2013, 142/2014, 103/15,  99/2016, 113/2017, 95/2018, 31/2019, 72/2019,149/2020, 118/2021, 118/2021.-др. закон, 138/2022 и 92/2023</w:t>
      </w:r>
      <w:r w:rsidRPr="00315B8D">
        <w:rPr>
          <w:sz w:val="20"/>
          <w:szCs w:val="20"/>
          <w:lang w:val="sr-Cyrl-CS"/>
        </w:rPr>
        <w:t>) прописано је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апропријације који није могуће искористити, пренесе у текућу буџетску резерву и може се користити за намене које нису предвиђене буџетом и</w:t>
      </w:r>
      <w:r w:rsidRPr="00315B8D">
        <w:rPr>
          <w:sz w:val="20"/>
          <w:szCs w:val="20"/>
          <w:lang w:val="sr-Latn-RS"/>
        </w:rPr>
        <w:t>ли за намене за које нису предвиђена средства у довољном обиму.</w:t>
      </w:r>
    </w:p>
    <w:p w14:paraId="5E5BF40F" w14:textId="77777777" w:rsidR="00E63603" w:rsidRPr="00315B8D" w:rsidRDefault="00E63603" w:rsidP="00E63603">
      <w:pPr>
        <w:tabs>
          <w:tab w:val="left" w:pos="567"/>
        </w:tabs>
        <w:jc w:val="both"/>
        <w:rPr>
          <w:sz w:val="20"/>
          <w:szCs w:val="20"/>
          <w:lang w:val="sr-Cyrl-RS"/>
        </w:rPr>
      </w:pPr>
      <w:r w:rsidRPr="00315B8D">
        <w:rPr>
          <w:sz w:val="20"/>
          <w:szCs w:val="20"/>
          <w:lang w:val="sr-Cyrl-CS"/>
        </w:rPr>
        <w:tab/>
        <w:t xml:space="preserve">Такође чланом 12 и 13. Одлуке о буџету општине Ивањице за 2024. годину («Службени лист општине Ивањица» број </w:t>
      </w:r>
      <w:r w:rsidRPr="00315B8D">
        <w:rPr>
          <w:sz w:val="20"/>
          <w:szCs w:val="20"/>
          <w:lang w:val="sr-Cyrl-RS"/>
        </w:rPr>
        <w:t>14/2023</w:t>
      </w:r>
      <w:r w:rsidRPr="00315B8D">
        <w:rPr>
          <w:sz w:val="20"/>
          <w:szCs w:val="20"/>
          <w:lang w:val="sr-Cyrl-CS"/>
        </w:rPr>
        <w:t>)</w:t>
      </w:r>
      <w:r w:rsidRPr="00315B8D">
        <w:rPr>
          <w:sz w:val="20"/>
          <w:szCs w:val="20"/>
        </w:rPr>
        <w:t>,</w:t>
      </w:r>
      <w:r w:rsidRPr="00315B8D">
        <w:rPr>
          <w:sz w:val="20"/>
          <w:szCs w:val="20"/>
          <w:lang w:val="sr-Cyrl-RS"/>
        </w:rPr>
        <w:t xml:space="preserve"> предвиђено је да Одлуку о промени апропријације и преносу средстава у текућу буџетску резерву и решење о коришћењу средстава текуће буџетске резерве доноси председник општине.</w:t>
      </w:r>
    </w:p>
    <w:p w14:paraId="32671424" w14:textId="77777777" w:rsidR="00E63603" w:rsidRPr="00315B8D" w:rsidRDefault="00E63603" w:rsidP="00E63603">
      <w:pPr>
        <w:jc w:val="both"/>
        <w:rPr>
          <w:sz w:val="20"/>
          <w:szCs w:val="20"/>
          <w:lang w:val="sr-Cyrl-RS"/>
        </w:rPr>
      </w:pPr>
      <w:r w:rsidRPr="00315B8D">
        <w:rPr>
          <w:sz w:val="20"/>
          <w:szCs w:val="20"/>
          <w:lang w:val="sr-Cyrl-RS"/>
        </w:rPr>
        <w:tab/>
        <w:t>Имајући у виду да на позицији из тачке 2. овог решења</w:t>
      </w:r>
      <w:r w:rsidRPr="00315B8D">
        <w:rPr>
          <w:sz w:val="20"/>
          <w:szCs w:val="20"/>
          <w:lang w:val="sr-Cyrl-CS"/>
        </w:rPr>
        <w:t xml:space="preserve">, нису предвиђена средства  </w:t>
      </w:r>
      <w:r w:rsidRPr="00315B8D">
        <w:rPr>
          <w:sz w:val="20"/>
          <w:szCs w:val="20"/>
          <w:lang w:val="sr-Cyrl-RS"/>
        </w:rPr>
        <w:t>за ове намене</w:t>
      </w:r>
      <w:r w:rsidRPr="00315B8D">
        <w:rPr>
          <w:sz w:val="20"/>
          <w:szCs w:val="20"/>
          <w:lang w:val="sr-Cyrl-CS"/>
        </w:rPr>
        <w:t>, одлучено је као у диспозитиву решења.</w:t>
      </w:r>
    </w:p>
    <w:p w14:paraId="377C882A" w14:textId="77777777" w:rsidR="00E63603" w:rsidRPr="00315B8D" w:rsidRDefault="00E63603" w:rsidP="00E63603">
      <w:pPr>
        <w:tabs>
          <w:tab w:val="left" w:pos="567"/>
        </w:tabs>
        <w:jc w:val="both"/>
        <w:rPr>
          <w:sz w:val="20"/>
          <w:szCs w:val="20"/>
          <w:lang w:val="sr-Cyrl-CS"/>
        </w:rPr>
      </w:pPr>
    </w:p>
    <w:p w14:paraId="0C044E1D" w14:textId="77777777" w:rsidR="00E4591B" w:rsidRDefault="00E4591B" w:rsidP="00C74819">
      <w:pPr>
        <w:ind w:firstLine="708"/>
        <w:jc w:val="both"/>
        <w:rPr>
          <w:sz w:val="20"/>
          <w:szCs w:val="20"/>
        </w:rPr>
      </w:pPr>
    </w:p>
    <w:p w14:paraId="71B868B8" w14:textId="77777777" w:rsidR="00E63603" w:rsidRPr="006D797F" w:rsidRDefault="00E63603" w:rsidP="00E63603">
      <w:pPr>
        <w:rPr>
          <w:sz w:val="20"/>
          <w:szCs w:val="20"/>
          <w:lang w:val="sr-Cyrl-CS"/>
        </w:rPr>
      </w:pPr>
      <w:r w:rsidRPr="006D797F">
        <w:rPr>
          <w:sz w:val="20"/>
          <w:szCs w:val="20"/>
          <w:lang w:val="sr-Cyrl-CS"/>
        </w:rPr>
        <w:t>Р е п у б л и к а  С р б и ј а</w:t>
      </w:r>
    </w:p>
    <w:p w14:paraId="4A9658B9" w14:textId="77777777" w:rsidR="00E63603" w:rsidRPr="006D797F" w:rsidRDefault="00E63603" w:rsidP="00E63603">
      <w:pPr>
        <w:rPr>
          <w:sz w:val="20"/>
          <w:szCs w:val="20"/>
          <w:lang w:val="sr-Cyrl-CS"/>
        </w:rPr>
      </w:pPr>
      <w:r w:rsidRPr="006D797F">
        <w:rPr>
          <w:sz w:val="20"/>
          <w:szCs w:val="20"/>
          <w:lang w:val="sr-Cyrl-CS"/>
        </w:rPr>
        <w:t>ОПШТИНА ИВАЊИЦА</w:t>
      </w:r>
    </w:p>
    <w:p w14:paraId="04D6910B" w14:textId="77777777" w:rsidR="00E63603" w:rsidRPr="006D797F" w:rsidRDefault="00E63603" w:rsidP="00E63603">
      <w:pPr>
        <w:rPr>
          <w:sz w:val="20"/>
          <w:szCs w:val="20"/>
          <w:lang w:val="sr-Cyrl-CS"/>
        </w:rPr>
      </w:pPr>
      <w:r w:rsidRPr="006D797F">
        <w:rPr>
          <w:sz w:val="20"/>
          <w:szCs w:val="20"/>
          <w:lang w:val="sr-Cyrl-CS"/>
        </w:rPr>
        <w:t>ПРЕДСЕДНИК ОПШТИНЕ</w:t>
      </w:r>
    </w:p>
    <w:p w14:paraId="368712B0" w14:textId="77777777" w:rsidR="00E63603" w:rsidRPr="006D797F" w:rsidRDefault="00E63603" w:rsidP="00E63603">
      <w:pPr>
        <w:rPr>
          <w:sz w:val="20"/>
          <w:szCs w:val="20"/>
          <w:lang w:val="sr-Cyrl-RS"/>
        </w:rPr>
      </w:pPr>
      <w:r w:rsidRPr="006D797F">
        <w:rPr>
          <w:sz w:val="20"/>
          <w:szCs w:val="20"/>
          <w:lang w:val="sr-Cyrl-RS"/>
        </w:rPr>
        <w:t>Бр</w:t>
      </w:r>
      <w:r w:rsidRPr="006D797F">
        <w:rPr>
          <w:sz w:val="20"/>
          <w:szCs w:val="20"/>
        </w:rPr>
        <w:t>oj:400-</w:t>
      </w:r>
      <w:r w:rsidRPr="006D797F">
        <w:rPr>
          <w:sz w:val="20"/>
          <w:szCs w:val="20"/>
          <w:lang w:val="sr-Latn-RS"/>
        </w:rPr>
        <w:t>2</w:t>
      </w:r>
      <w:r w:rsidRPr="006D797F">
        <w:rPr>
          <w:sz w:val="20"/>
          <w:szCs w:val="20"/>
        </w:rPr>
        <w:t>-</w:t>
      </w:r>
      <w:r w:rsidRPr="006D797F">
        <w:rPr>
          <w:sz w:val="20"/>
          <w:szCs w:val="20"/>
          <w:lang w:val="sr-Latn-RS"/>
        </w:rPr>
        <w:t>16</w:t>
      </w:r>
      <w:r w:rsidRPr="006D797F">
        <w:rPr>
          <w:sz w:val="20"/>
          <w:szCs w:val="20"/>
        </w:rPr>
        <w:t>/</w:t>
      </w:r>
      <w:r w:rsidRPr="006D797F">
        <w:rPr>
          <w:sz w:val="20"/>
          <w:szCs w:val="20"/>
          <w:lang w:val="sr-Latn-RS"/>
        </w:rPr>
        <w:t>2024</w:t>
      </w:r>
      <w:r w:rsidRPr="006D797F">
        <w:rPr>
          <w:sz w:val="20"/>
          <w:szCs w:val="20"/>
          <w:lang w:val="sr-Cyrl-CS"/>
        </w:rPr>
        <w:t>-01</w:t>
      </w:r>
    </w:p>
    <w:p w14:paraId="76E4AC8C" w14:textId="77777777" w:rsidR="00E63603" w:rsidRPr="006D797F" w:rsidRDefault="00E63603" w:rsidP="00E63603">
      <w:pPr>
        <w:rPr>
          <w:sz w:val="20"/>
          <w:szCs w:val="20"/>
          <w:lang w:val="sr-Cyrl-CS"/>
        </w:rPr>
      </w:pPr>
      <w:r w:rsidRPr="006D797F">
        <w:rPr>
          <w:sz w:val="20"/>
          <w:szCs w:val="20"/>
          <w:lang w:val="sr-Cyrl-RS"/>
        </w:rPr>
        <w:t>0</w:t>
      </w:r>
      <w:r w:rsidRPr="006D797F">
        <w:rPr>
          <w:sz w:val="20"/>
          <w:szCs w:val="20"/>
          <w:lang w:val="sr-Latn-RS"/>
        </w:rPr>
        <w:t>3</w:t>
      </w:r>
      <w:r w:rsidRPr="006D797F">
        <w:rPr>
          <w:sz w:val="20"/>
          <w:szCs w:val="20"/>
        </w:rPr>
        <w:t xml:space="preserve">. </w:t>
      </w:r>
      <w:r w:rsidRPr="006D797F">
        <w:rPr>
          <w:sz w:val="20"/>
          <w:szCs w:val="20"/>
          <w:lang w:val="sr-Latn-RS"/>
        </w:rPr>
        <w:t>07</w:t>
      </w:r>
      <w:r w:rsidRPr="006D797F">
        <w:rPr>
          <w:sz w:val="20"/>
          <w:szCs w:val="20"/>
        </w:rPr>
        <w:t>.</w:t>
      </w:r>
      <w:r w:rsidRPr="006D797F">
        <w:rPr>
          <w:sz w:val="20"/>
          <w:szCs w:val="20"/>
          <w:lang w:val="sr-Cyrl-RS"/>
        </w:rPr>
        <w:t xml:space="preserve"> </w:t>
      </w:r>
      <w:r w:rsidRPr="006D797F">
        <w:rPr>
          <w:sz w:val="20"/>
          <w:szCs w:val="20"/>
        </w:rPr>
        <w:t>20</w:t>
      </w:r>
      <w:r w:rsidRPr="006D797F">
        <w:rPr>
          <w:sz w:val="20"/>
          <w:szCs w:val="20"/>
          <w:lang w:val="sr-Latn-RS"/>
        </w:rPr>
        <w:t>24</w:t>
      </w:r>
      <w:r w:rsidRPr="006D797F">
        <w:rPr>
          <w:sz w:val="20"/>
          <w:szCs w:val="20"/>
        </w:rPr>
        <w:t xml:space="preserve">. </w:t>
      </w:r>
      <w:r w:rsidRPr="006D797F">
        <w:rPr>
          <w:sz w:val="20"/>
          <w:szCs w:val="20"/>
          <w:lang w:val="sr-Cyrl-CS"/>
        </w:rPr>
        <w:t>године</w:t>
      </w:r>
    </w:p>
    <w:p w14:paraId="3DBC630E" w14:textId="77777777" w:rsidR="00E63603" w:rsidRPr="006D797F" w:rsidRDefault="00E63603" w:rsidP="00E63603">
      <w:pPr>
        <w:rPr>
          <w:sz w:val="20"/>
          <w:szCs w:val="20"/>
          <w:lang w:val="sr-Cyrl-RS"/>
        </w:rPr>
      </w:pPr>
      <w:r w:rsidRPr="006D797F">
        <w:rPr>
          <w:sz w:val="20"/>
          <w:szCs w:val="20"/>
        </w:rPr>
        <w:t>Ивањица</w:t>
      </w:r>
    </w:p>
    <w:p w14:paraId="7F30F503" w14:textId="77777777" w:rsidR="00E63603" w:rsidRPr="006D797F" w:rsidRDefault="00E63603" w:rsidP="00E63603">
      <w:pPr>
        <w:rPr>
          <w:sz w:val="20"/>
          <w:szCs w:val="20"/>
        </w:rPr>
      </w:pPr>
    </w:p>
    <w:p w14:paraId="143467A2" w14:textId="77777777" w:rsidR="00E63603" w:rsidRPr="006D797F" w:rsidRDefault="00E63603" w:rsidP="00E63603">
      <w:pPr>
        <w:jc w:val="both"/>
        <w:rPr>
          <w:sz w:val="20"/>
          <w:szCs w:val="20"/>
        </w:rPr>
      </w:pPr>
      <w:r w:rsidRPr="006D797F">
        <w:rPr>
          <w:sz w:val="20"/>
          <w:szCs w:val="20"/>
          <w:lang w:val="sr-Cyrl-CS"/>
        </w:rPr>
        <w:t>На основу члана  69. став 4. Закона о буџетском систему («Службени гласник РС» број 54/2009</w:t>
      </w:r>
      <w:r w:rsidRPr="006D797F">
        <w:rPr>
          <w:sz w:val="20"/>
          <w:szCs w:val="20"/>
        </w:rPr>
        <w:t>, 73/2010, 101/2010</w:t>
      </w:r>
      <w:r w:rsidRPr="006D797F">
        <w:rPr>
          <w:sz w:val="20"/>
          <w:szCs w:val="20"/>
          <w:lang w:val="sr-Cyrl-RS"/>
        </w:rPr>
        <w:t>,</w:t>
      </w:r>
      <w:r w:rsidRPr="006D797F">
        <w:rPr>
          <w:sz w:val="20"/>
          <w:szCs w:val="20"/>
        </w:rPr>
        <w:t xml:space="preserve"> 101/2011</w:t>
      </w:r>
      <w:r w:rsidRPr="006D797F">
        <w:rPr>
          <w:sz w:val="20"/>
          <w:szCs w:val="20"/>
          <w:lang w:val="sr-Cyrl-RS"/>
        </w:rPr>
        <w:t>93/2012,62/2013-исправка</w:t>
      </w:r>
      <w:r w:rsidRPr="006D797F">
        <w:rPr>
          <w:sz w:val="20"/>
          <w:szCs w:val="20"/>
          <w:lang w:val="sr-Latn-RS"/>
        </w:rPr>
        <w:t>,</w:t>
      </w:r>
      <w:r w:rsidRPr="006D797F">
        <w:rPr>
          <w:sz w:val="20"/>
          <w:szCs w:val="20"/>
          <w:lang w:val="sr-Cyrl-RS"/>
        </w:rPr>
        <w:t xml:space="preserve"> 108/2013</w:t>
      </w:r>
      <w:r w:rsidRPr="006D797F">
        <w:rPr>
          <w:sz w:val="20"/>
          <w:szCs w:val="20"/>
          <w:lang w:val="sr-Latn-RS"/>
        </w:rPr>
        <w:t>,</w:t>
      </w:r>
      <w:r w:rsidRPr="006D797F">
        <w:rPr>
          <w:sz w:val="20"/>
          <w:szCs w:val="20"/>
          <w:lang w:val="sr-Cyrl-RS"/>
        </w:rPr>
        <w:t xml:space="preserve"> 142/2014</w:t>
      </w:r>
      <w:r w:rsidRPr="006D797F">
        <w:rPr>
          <w:sz w:val="20"/>
          <w:szCs w:val="20"/>
          <w:lang w:val="sr-Latn-RS"/>
        </w:rPr>
        <w:t>, 68/2015-други закон, 103/2015, 99/2016,</w:t>
      </w:r>
      <w:r w:rsidRPr="006D797F">
        <w:rPr>
          <w:sz w:val="20"/>
          <w:szCs w:val="20"/>
          <w:lang w:val="sr-Cyrl-RS"/>
        </w:rPr>
        <w:t xml:space="preserve"> 113/2017</w:t>
      </w:r>
      <w:r w:rsidRPr="006D797F">
        <w:rPr>
          <w:sz w:val="20"/>
          <w:szCs w:val="20"/>
          <w:lang w:val="sr-Latn-RS"/>
        </w:rPr>
        <w:t>,</w:t>
      </w:r>
      <w:r w:rsidRPr="006D797F">
        <w:rPr>
          <w:sz w:val="20"/>
          <w:szCs w:val="20"/>
          <w:lang w:val="sr-Cyrl-RS"/>
        </w:rPr>
        <w:t xml:space="preserve"> 95/2018</w:t>
      </w:r>
      <w:r w:rsidRPr="006D797F">
        <w:rPr>
          <w:sz w:val="20"/>
          <w:szCs w:val="20"/>
          <w:lang w:val="sr-Latn-RS"/>
        </w:rPr>
        <w:t>,</w:t>
      </w:r>
      <w:r w:rsidRPr="006D797F">
        <w:rPr>
          <w:sz w:val="20"/>
          <w:szCs w:val="20"/>
          <w:lang w:val="sr-Cyrl-RS"/>
        </w:rPr>
        <w:t xml:space="preserve"> 31/2019</w:t>
      </w:r>
      <w:r w:rsidRPr="006D797F">
        <w:rPr>
          <w:sz w:val="20"/>
          <w:szCs w:val="20"/>
          <w:lang w:val="sr-Latn-RS"/>
        </w:rPr>
        <w:t>, 72/2019,</w:t>
      </w:r>
      <w:r w:rsidRPr="006D797F">
        <w:rPr>
          <w:sz w:val="20"/>
          <w:szCs w:val="20"/>
          <w:lang w:val="sr-Cyrl-RS"/>
        </w:rPr>
        <w:t xml:space="preserve"> 149/202</w:t>
      </w:r>
      <w:r w:rsidRPr="006D797F">
        <w:rPr>
          <w:sz w:val="20"/>
          <w:szCs w:val="20"/>
          <w:lang w:val="sr-Latn-RS"/>
        </w:rPr>
        <w:t>0, 118/2021</w:t>
      </w:r>
      <w:r w:rsidRPr="006D797F">
        <w:rPr>
          <w:sz w:val="20"/>
          <w:szCs w:val="20"/>
          <w:lang w:val="sr-Cyrl-RS"/>
        </w:rPr>
        <w:t>,</w:t>
      </w:r>
      <w:r w:rsidRPr="006D797F">
        <w:rPr>
          <w:sz w:val="20"/>
          <w:szCs w:val="20"/>
          <w:lang w:val="sr-Latn-RS"/>
        </w:rPr>
        <w:t xml:space="preserve"> 118/2021-др. </w:t>
      </w:r>
      <w:r w:rsidRPr="006D797F">
        <w:rPr>
          <w:sz w:val="20"/>
          <w:szCs w:val="20"/>
          <w:lang w:val="sr-Cyrl-RS"/>
        </w:rPr>
        <w:t>з</w:t>
      </w:r>
      <w:r w:rsidRPr="006D797F">
        <w:rPr>
          <w:sz w:val="20"/>
          <w:szCs w:val="20"/>
          <w:lang w:val="sr-Latn-RS"/>
        </w:rPr>
        <w:t>акон</w:t>
      </w:r>
      <w:r w:rsidRPr="006D797F">
        <w:rPr>
          <w:sz w:val="20"/>
          <w:szCs w:val="20"/>
          <w:lang w:val="sr-Cyrl-RS"/>
        </w:rPr>
        <w:t>, 138/2022 и 92/2023</w:t>
      </w:r>
      <w:r w:rsidRPr="006D797F">
        <w:rPr>
          <w:sz w:val="20"/>
          <w:szCs w:val="20"/>
          <w:lang w:val="sr-Cyrl-CS"/>
        </w:rPr>
        <w:t>) и члана 13. Одлуке о буџету општине Ивањица за 202</w:t>
      </w:r>
      <w:r w:rsidRPr="006D797F">
        <w:rPr>
          <w:sz w:val="20"/>
          <w:szCs w:val="20"/>
          <w:lang w:val="sr-Latn-RS"/>
        </w:rPr>
        <w:t>4</w:t>
      </w:r>
      <w:r w:rsidRPr="006D797F">
        <w:rPr>
          <w:sz w:val="20"/>
          <w:szCs w:val="20"/>
          <w:lang w:val="sr-Cyrl-CS"/>
        </w:rPr>
        <w:t xml:space="preserve">. годину («Службени лист општине Ивањица» број </w:t>
      </w:r>
      <w:r w:rsidRPr="006D797F">
        <w:rPr>
          <w:sz w:val="20"/>
          <w:szCs w:val="20"/>
          <w:lang w:val="sr-Latn-RS"/>
        </w:rPr>
        <w:t>14</w:t>
      </w:r>
      <w:r w:rsidRPr="006D797F">
        <w:rPr>
          <w:sz w:val="20"/>
          <w:szCs w:val="20"/>
          <w:lang w:val="sr-Cyrl-RS"/>
        </w:rPr>
        <w:t>/</w:t>
      </w:r>
      <w:r w:rsidRPr="006D797F">
        <w:rPr>
          <w:sz w:val="20"/>
          <w:szCs w:val="20"/>
          <w:lang w:val="sr-Latn-RS"/>
        </w:rPr>
        <w:t>2023</w:t>
      </w:r>
      <w:r w:rsidRPr="006D797F">
        <w:rPr>
          <w:sz w:val="20"/>
          <w:szCs w:val="20"/>
          <w:lang w:val="sr-Cyrl-RS"/>
        </w:rPr>
        <w:t xml:space="preserve">), </w:t>
      </w:r>
      <w:r w:rsidRPr="006D797F">
        <w:rPr>
          <w:sz w:val="20"/>
          <w:szCs w:val="20"/>
          <w:lang w:val="sr-Cyrl-CS"/>
        </w:rPr>
        <w:t xml:space="preserve">Председник општине Ивањица на предлог </w:t>
      </w:r>
      <w:r w:rsidRPr="006D797F">
        <w:rPr>
          <w:sz w:val="20"/>
          <w:szCs w:val="20"/>
        </w:rPr>
        <w:t xml:space="preserve">Oпштинске управе </w:t>
      </w:r>
      <w:r w:rsidRPr="006D797F">
        <w:rPr>
          <w:sz w:val="20"/>
          <w:szCs w:val="20"/>
          <w:lang w:val="sr-Cyrl-CS"/>
        </w:rPr>
        <w:t xml:space="preserve"> доноси</w:t>
      </w:r>
      <w:r w:rsidRPr="006D797F">
        <w:rPr>
          <w:sz w:val="20"/>
          <w:szCs w:val="20"/>
        </w:rPr>
        <w:t xml:space="preserve">: </w:t>
      </w:r>
    </w:p>
    <w:p w14:paraId="397868ED" w14:textId="77777777" w:rsidR="00E63603" w:rsidRPr="006D797F" w:rsidRDefault="00E63603" w:rsidP="00E63603">
      <w:pPr>
        <w:rPr>
          <w:sz w:val="20"/>
          <w:szCs w:val="20"/>
        </w:rPr>
      </w:pPr>
    </w:p>
    <w:p w14:paraId="5B5E12FA" w14:textId="77777777" w:rsidR="00E63603" w:rsidRPr="006D797F" w:rsidRDefault="00E63603" w:rsidP="00E63603">
      <w:pPr>
        <w:rPr>
          <w:sz w:val="20"/>
          <w:szCs w:val="20"/>
          <w:lang w:val="sr-Latn-RS"/>
        </w:rPr>
      </w:pPr>
    </w:p>
    <w:p w14:paraId="430AFA94" w14:textId="77777777" w:rsidR="00E63603" w:rsidRPr="006D797F" w:rsidRDefault="00E63603" w:rsidP="00E63603">
      <w:pPr>
        <w:jc w:val="center"/>
        <w:rPr>
          <w:b/>
          <w:sz w:val="20"/>
          <w:szCs w:val="20"/>
          <w:lang w:val="sr-Cyrl-CS"/>
        </w:rPr>
      </w:pPr>
      <w:r w:rsidRPr="006D797F">
        <w:rPr>
          <w:b/>
          <w:sz w:val="20"/>
          <w:szCs w:val="20"/>
          <w:lang w:val="sr-Cyrl-CS"/>
        </w:rPr>
        <w:t>Р Е Ш Е Њ Е</w:t>
      </w:r>
    </w:p>
    <w:p w14:paraId="173BDFFA" w14:textId="77777777" w:rsidR="00E63603" w:rsidRPr="006D797F" w:rsidRDefault="00E63603" w:rsidP="00E63603">
      <w:pPr>
        <w:rPr>
          <w:sz w:val="20"/>
          <w:szCs w:val="20"/>
        </w:rPr>
      </w:pPr>
    </w:p>
    <w:p w14:paraId="6F0C35FC" w14:textId="77777777" w:rsidR="00E63603" w:rsidRPr="006D797F" w:rsidRDefault="00E63603" w:rsidP="00E63603">
      <w:pPr>
        <w:jc w:val="center"/>
        <w:rPr>
          <w:b/>
          <w:sz w:val="20"/>
          <w:szCs w:val="20"/>
          <w:lang w:val="sr-Cyrl-CS"/>
        </w:rPr>
      </w:pPr>
      <w:r w:rsidRPr="006D797F">
        <w:rPr>
          <w:b/>
          <w:sz w:val="20"/>
          <w:szCs w:val="20"/>
        </w:rPr>
        <w:t xml:space="preserve">o </w:t>
      </w:r>
      <w:r w:rsidRPr="006D797F">
        <w:rPr>
          <w:b/>
          <w:sz w:val="20"/>
          <w:szCs w:val="20"/>
          <w:lang w:val="sr-Cyrl-CS"/>
        </w:rPr>
        <w:t>употреби средстава текуће буџетске резерве</w:t>
      </w:r>
    </w:p>
    <w:p w14:paraId="427FFF48" w14:textId="77777777" w:rsidR="00E63603" w:rsidRPr="006D797F" w:rsidRDefault="00E63603" w:rsidP="00E63603">
      <w:pPr>
        <w:jc w:val="center"/>
        <w:rPr>
          <w:b/>
          <w:sz w:val="20"/>
          <w:szCs w:val="20"/>
        </w:rPr>
      </w:pPr>
    </w:p>
    <w:p w14:paraId="43713503" w14:textId="77777777" w:rsidR="00E63603" w:rsidRPr="006D797F" w:rsidRDefault="00E63603" w:rsidP="00E63603">
      <w:pPr>
        <w:jc w:val="center"/>
        <w:rPr>
          <w:b/>
          <w:sz w:val="20"/>
          <w:szCs w:val="20"/>
        </w:rPr>
      </w:pPr>
    </w:p>
    <w:p w14:paraId="690B9558" w14:textId="77777777" w:rsidR="00E63603" w:rsidRPr="006D797F" w:rsidRDefault="00E63603" w:rsidP="00E63603">
      <w:pPr>
        <w:numPr>
          <w:ilvl w:val="0"/>
          <w:numId w:val="62"/>
        </w:numPr>
        <w:jc w:val="both"/>
        <w:rPr>
          <w:sz w:val="20"/>
          <w:szCs w:val="20"/>
        </w:rPr>
      </w:pPr>
      <w:r w:rsidRPr="006D797F">
        <w:rPr>
          <w:sz w:val="20"/>
          <w:szCs w:val="20"/>
          <w:lang w:val="sr-Cyrl-CS"/>
        </w:rPr>
        <w:t>Из</w:t>
      </w:r>
      <w:r w:rsidRPr="006D797F">
        <w:rPr>
          <w:sz w:val="20"/>
          <w:szCs w:val="20"/>
        </w:rPr>
        <w:t xml:space="preserve"> </w:t>
      </w:r>
      <w:r w:rsidRPr="006D797F">
        <w:rPr>
          <w:sz w:val="20"/>
          <w:szCs w:val="20"/>
          <w:lang w:val="sr-Cyrl-CS"/>
        </w:rPr>
        <w:t>средстава</w:t>
      </w:r>
      <w:r w:rsidRPr="006D797F">
        <w:rPr>
          <w:sz w:val="20"/>
          <w:szCs w:val="20"/>
        </w:rPr>
        <w:t xml:space="preserve"> </w:t>
      </w:r>
      <w:r w:rsidRPr="006D797F">
        <w:rPr>
          <w:sz w:val="20"/>
          <w:szCs w:val="20"/>
          <w:lang w:val="sr-Cyrl-CS"/>
        </w:rPr>
        <w:t>утврђених Одлуком о буџету општине Ивањица за 202</w:t>
      </w:r>
      <w:r w:rsidRPr="006D797F">
        <w:rPr>
          <w:sz w:val="20"/>
          <w:szCs w:val="20"/>
          <w:lang w:val="sr-Latn-RS"/>
        </w:rPr>
        <w:t>4</w:t>
      </w:r>
      <w:r w:rsidRPr="006D797F">
        <w:rPr>
          <w:sz w:val="20"/>
          <w:szCs w:val="20"/>
          <w:lang w:val="sr-Cyrl-CS"/>
        </w:rPr>
        <w:t xml:space="preserve">. («Службени лист општине Ивањица» </w:t>
      </w:r>
      <w:r w:rsidRPr="006D797F">
        <w:rPr>
          <w:sz w:val="20"/>
          <w:szCs w:val="20"/>
        </w:rPr>
        <w:t xml:space="preserve"> </w:t>
      </w:r>
      <w:r w:rsidRPr="006D797F">
        <w:rPr>
          <w:sz w:val="20"/>
          <w:szCs w:val="20"/>
          <w:lang w:val="sr-Cyrl-CS"/>
        </w:rPr>
        <w:t xml:space="preserve">број </w:t>
      </w:r>
      <w:r w:rsidRPr="006D797F">
        <w:rPr>
          <w:sz w:val="20"/>
          <w:szCs w:val="20"/>
          <w:lang w:val="sr-Latn-RS"/>
        </w:rPr>
        <w:t>14</w:t>
      </w:r>
      <w:r w:rsidRPr="006D797F">
        <w:rPr>
          <w:sz w:val="20"/>
          <w:szCs w:val="20"/>
          <w:lang w:val="sr-Cyrl-RS"/>
        </w:rPr>
        <w:t>/</w:t>
      </w:r>
      <w:r w:rsidRPr="006D797F">
        <w:rPr>
          <w:sz w:val="20"/>
          <w:szCs w:val="20"/>
          <w:lang w:val="sr-Latn-RS"/>
        </w:rPr>
        <w:t>2023</w:t>
      </w:r>
      <w:r w:rsidRPr="006D797F">
        <w:rPr>
          <w:sz w:val="20"/>
          <w:szCs w:val="20"/>
          <w:lang w:val="sr-Cyrl-CS"/>
        </w:rPr>
        <w:t xml:space="preserve">), раздео 4. Општинска управа, Програм 0602: Опште услуге локалне самоуправе; Програмска активност 0009 – </w:t>
      </w:r>
      <w:r w:rsidRPr="006D797F">
        <w:rPr>
          <w:sz w:val="20"/>
          <w:szCs w:val="20"/>
          <w:lang w:val="sr-Latn-RS"/>
        </w:rPr>
        <w:t>T</w:t>
      </w:r>
      <w:r w:rsidRPr="006D797F">
        <w:rPr>
          <w:sz w:val="20"/>
          <w:szCs w:val="20"/>
          <w:lang w:val="sr-Cyrl-CS"/>
        </w:rPr>
        <w:t xml:space="preserve">екућа буџетска резерва, функција 160 – Опште  јавне услуге некласификоване на другом месту, економска класификација 499 – Средства резерве – текућа резерва, </w:t>
      </w:r>
      <w:r w:rsidRPr="006D797F">
        <w:rPr>
          <w:sz w:val="20"/>
          <w:szCs w:val="20"/>
          <w:lang w:val="sr-Cyrl-RS"/>
        </w:rPr>
        <w:t>одобравају се недостајућа средства за раздео</w:t>
      </w:r>
      <w:r w:rsidRPr="006D797F">
        <w:rPr>
          <w:sz w:val="20"/>
          <w:szCs w:val="20"/>
          <w:lang w:val="sr-Latn-RS"/>
        </w:rPr>
        <w:t xml:space="preserve"> </w:t>
      </w:r>
      <w:r w:rsidRPr="006D797F">
        <w:rPr>
          <w:sz w:val="20"/>
          <w:szCs w:val="20"/>
          <w:lang w:val="sr-Cyrl-RS"/>
        </w:rPr>
        <w:t>Председника општине у износу 12.000,00</w:t>
      </w:r>
      <w:r w:rsidRPr="006D797F">
        <w:rPr>
          <w:sz w:val="20"/>
          <w:szCs w:val="20"/>
          <w:lang w:val="sr-Latn-RS"/>
        </w:rPr>
        <w:t xml:space="preserve"> </w:t>
      </w:r>
      <w:r w:rsidRPr="006D797F">
        <w:rPr>
          <w:sz w:val="20"/>
          <w:szCs w:val="20"/>
          <w:lang w:val="sr-Cyrl-RS"/>
        </w:rPr>
        <w:t>динара за исплату солидарне помоћи</w:t>
      </w:r>
      <w:r w:rsidRPr="006D797F">
        <w:rPr>
          <w:sz w:val="20"/>
          <w:szCs w:val="20"/>
          <w:lang w:val="sr-Latn-RS"/>
        </w:rPr>
        <w:t>.</w:t>
      </w:r>
    </w:p>
    <w:p w14:paraId="7C6D4853" w14:textId="77777777" w:rsidR="00E63603" w:rsidRPr="006D797F" w:rsidRDefault="00E63603" w:rsidP="00E63603">
      <w:pPr>
        <w:ind w:left="720"/>
        <w:jc w:val="both"/>
        <w:rPr>
          <w:sz w:val="20"/>
          <w:szCs w:val="20"/>
        </w:rPr>
      </w:pPr>
    </w:p>
    <w:p w14:paraId="077CA5EC" w14:textId="77777777" w:rsidR="00E63603" w:rsidRPr="006D797F" w:rsidRDefault="00E63603" w:rsidP="00E63603">
      <w:pPr>
        <w:numPr>
          <w:ilvl w:val="0"/>
          <w:numId w:val="62"/>
        </w:numPr>
        <w:jc w:val="both"/>
        <w:rPr>
          <w:sz w:val="20"/>
          <w:szCs w:val="20"/>
          <w:lang w:val="sr-Cyrl-CS"/>
        </w:rPr>
      </w:pPr>
      <w:r w:rsidRPr="006D797F">
        <w:rPr>
          <w:sz w:val="20"/>
          <w:szCs w:val="20"/>
          <w:lang w:val="sr-Cyrl-CS"/>
        </w:rPr>
        <w:t xml:space="preserve">Средства из тачке 1. овог решења распоређују се у оквиру раздела 4. – Општинска управа, Програм </w:t>
      </w:r>
      <w:r w:rsidRPr="006D797F">
        <w:rPr>
          <w:sz w:val="20"/>
          <w:szCs w:val="20"/>
          <w:lang w:val="sr-Cyrl-RS"/>
        </w:rPr>
        <w:t>2101</w:t>
      </w:r>
      <w:r w:rsidRPr="006D797F">
        <w:rPr>
          <w:sz w:val="20"/>
          <w:szCs w:val="20"/>
          <w:lang w:val="sr-Cyrl-CS"/>
        </w:rPr>
        <w:t xml:space="preserve">: Политички систем локалне самоуправе; Програмска активност: </w:t>
      </w:r>
      <w:r w:rsidRPr="006D797F">
        <w:rPr>
          <w:sz w:val="20"/>
          <w:szCs w:val="20"/>
          <w:lang w:val="sr-Cyrl-RS"/>
        </w:rPr>
        <w:t>2101</w:t>
      </w:r>
      <w:r w:rsidRPr="006D797F">
        <w:rPr>
          <w:sz w:val="20"/>
          <w:szCs w:val="20"/>
          <w:lang w:val="sr-Cyrl-CS"/>
        </w:rPr>
        <w:t>-000</w:t>
      </w:r>
      <w:r w:rsidRPr="006D797F">
        <w:rPr>
          <w:sz w:val="20"/>
          <w:szCs w:val="20"/>
          <w:lang w:val="sr-Cyrl-RS"/>
        </w:rPr>
        <w:t>2</w:t>
      </w:r>
      <w:r w:rsidRPr="006D797F">
        <w:rPr>
          <w:sz w:val="20"/>
          <w:szCs w:val="20"/>
          <w:lang w:val="sr-Cyrl-CS"/>
        </w:rPr>
        <w:t xml:space="preserve"> –</w:t>
      </w:r>
      <w:r w:rsidRPr="006D797F">
        <w:rPr>
          <w:sz w:val="20"/>
          <w:szCs w:val="20"/>
          <w:lang w:val="sr-Cyrl-RS"/>
        </w:rPr>
        <w:t xml:space="preserve"> Функционисање извршних органа</w:t>
      </w:r>
      <w:r w:rsidRPr="006D797F">
        <w:rPr>
          <w:sz w:val="20"/>
          <w:szCs w:val="20"/>
          <w:lang w:val="sr-Cyrl-CS"/>
        </w:rPr>
        <w:t xml:space="preserve">, функција 111 – Извршни и законодавни органи, економска класификација 414 – Социјална давања запосленима у износу </w:t>
      </w:r>
      <w:r w:rsidRPr="006D797F">
        <w:rPr>
          <w:sz w:val="20"/>
          <w:szCs w:val="20"/>
          <w:lang w:val="sr-Cyrl-RS"/>
        </w:rPr>
        <w:t>12</w:t>
      </w:r>
      <w:r w:rsidRPr="006D797F">
        <w:rPr>
          <w:sz w:val="20"/>
          <w:szCs w:val="20"/>
          <w:lang w:val="sr-Cyrl-CS"/>
        </w:rPr>
        <w:t xml:space="preserve">.000,00 динара (конто намене 414300 – </w:t>
      </w:r>
      <w:r w:rsidRPr="006D797F">
        <w:rPr>
          <w:sz w:val="20"/>
          <w:szCs w:val="20"/>
          <w:lang w:val="sr-Cyrl-RS" w:eastAsia="en-US"/>
        </w:rPr>
        <w:t>Отпремнине и помоћи</w:t>
      </w:r>
      <w:r w:rsidRPr="006D797F">
        <w:rPr>
          <w:sz w:val="20"/>
          <w:szCs w:val="20"/>
          <w:lang w:val="sr-Cyrl-CS"/>
        </w:rPr>
        <w:t>), позиција 15/0.</w:t>
      </w:r>
    </w:p>
    <w:p w14:paraId="53F5F552" w14:textId="77777777" w:rsidR="00E63603" w:rsidRPr="006D797F" w:rsidRDefault="00E63603" w:rsidP="00E63603">
      <w:pPr>
        <w:ind w:left="720"/>
        <w:jc w:val="both"/>
        <w:rPr>
          <w:sz w:val="20"/>
          <w:szCs w:val="20"/>
        </w:rPr>
      </w:pPr>
    </w:p>
    <w:p w14:paraId="1DD13989" w14:textId="77777777" w:rsidR="00E63603" w:rsidRPr="006D797F" w:rsidRDefault="00E63603" w:rsidP="00E63603">
      <w:pPr>
        <w:numPr>
          <w:ilvl w:val="0"/>
          <w:numId w:val="62"/>
        </w:numPr>
        <w:jc w:val="both"/>
        <w:rPr>
          <w:sz w:val="20"/>
          <w:szCs w:val="20"/>
        </w:rPr>
      </w:pPr>
      <w:r w:rsidRPr="006D797F">
        <w:rPr>
          <w:sz w:val="20"/>
          <w:szCs w:val="20"/>
        </w:rPr>
        <w:t xml:space="preserve">O </w:t>
      </w:r>
      <w:r w:rsidRPr="006D797F">
        <w:rPr>
          <w:sz w:val="20"/>
          <w:szCs w:val="20"/>
          <w:lang w:val="sr-Cyrl-CS"/>
        </w:rPr>
        <w:t xml:space="preserve">реализацији овог решења стараће се Општинска управа - </w:t>
      </w:r>
      <w:r w:rsidRPr="006D797F">
        <w:rPr>
          <w:sz w:val="20"/>
          <w:szCs w:val="20"/>
          <w:lang w:val="sr-Latn-RS"/>
        </w:rPr>
        <w:t>O</w:t>
      </w:r>
      <w:r w:rsidRPr="006D797F">
        <w:rPr>
          <w:sz w:val="20"/>
          <w:szCs w:val="20"/>
          <w:lang w:val="sr-Cyrl-CS"/>
        </w:rPr>
        <w:t>дељење за буџет и финансије.</w:t>
      </w:r>
    </w:p>
    <w:p w14:paraId="7E990213" w14:textId="77777777" w:rsidR="00E63603" w:rsidRPr="006D797F" w:rsidRDefault="00E63603" w:rsidP="00E63603">
      <w:pPr>
        <w:ind w:left="360"/>
        <w:jc w:val="both"/>
        <w:rPr>
          <w:sz w:val="20"/>
          <w:szCs w:val="20"/>
        </w:rPr>
      </w:pPr>
    </w:p>
    <w:p w14:paraId="4EF193C7" w14:textId="77777777" w:rsidR="00E63603" w:rsidRPr="006D797F" w:rsidRDefault="00E63603" w:rsidP="00E63603">
      <w:pPr>
        <w:numPr>
          <w:ilvl w:val="0"/>
          <w:numId w:val="62"/>
        </w:numPr>
        <w:jc w:val="both"/>
        <w:rPr>
          <w:sz w:val="20"/>
          <w:szCs w:val="20"/>
        </w:rPr>
      </w:pPr>
      <w:r w:rsidRPr="006D797F">
        <w:rPr>
          <w:sz w:val="20"/>
          <w:szCs w:val="20"/>
        </w:rPr>
        <w:t>O</w:t>
      </w:r>
      <w:r w:rsidRPr="006D797F">
        <w:rPr>
          <w:sz w:val="20"/>
          <w:szCs w:val="20"/>
          <w:lang w:val="sr-Cyrl-CS"/>
        </w:rPr>
        <w:t>во решење биће објављено у «Службеном листу општине Ивањица»</w:t>
      </w:r>
      <w:r w:rsidRPr="006D797F">
        <w:rPr>
          <w:sz w:val="20"/>
          <w:szCs w:val="20"/>
        </w:rPr>
        <w:t>.</w:t>
      </w:r>
    </w:p>
    <w:p w14:paraId="24BF2352" w14:textId="77777777" w:rsidR="00E63603" w:rsidRPr="006D797F" w:rsidRDefault="00E63603" w:rsidP="00E63603">
      <w:pPr>
        <w:jc w:val="both"/>
        <w:rPr>
          <w:sz w:val="20"/>
          <w:szCs w:val="20"/>
        </w:rPr>
      </w:pPr>
    </w:p>
    <w:p w14:paraId="53BAB517" w14:textId="77777777" w:rsidR="00E63603" w:rsidRPr="006D797F" w:rsidRDefault="00E63603" w:rsidP="00E63603">
      <w:pPr>
        <w:tabs>
          <w:tab w:val="left" w:pos="3060"/>
        </w:tabs>
        <w:rPr>
          <w:sz w:val="20"/>
          <w:szCs w:val="20"/>
        </w:rPr>
      </w:pPr>
      <w:r w:rsidRPr="006D797F">
        <w:rPr>
          <w:sz w:val="20"/>
          <w:szCs w:val="20"/>
        </w:rPr>
        <w:t xml:space="preserve"> </w:t>
      </w:r>
    </w:p>
    <w:p w14:paraId="3CC204F4" w14:textId="77777777" w:rsidR="00E63603" w:rsidRPr="006D797F" w:rsidRDefault="00E63603" w:rsidP="00E63603">
      <w:pPr>
        <w:tabs>
          <w:tab w:val="left" w:pos="3060"/>
        </w:tabs>
        <w:rPr>
          <w:sz w:val="20"/>
          <w:szCs w:val="20"/>
        </w:rPr>
      </w:pPr>
    </w:p>
    <w:p w14:paraId="2BA41B21" w14:textId="77777777" w:rsidR="00726EA9" w:rsidRPr="00E63603" w:rsidRDefault="00726EA9" w:rsidP="00726EA9">
      <w:pPr>
        <w:tabs>
          <w:tab w:val="left" w:pos="3060"/>
        </w:tabs>
        <w:jc w:val="right"/>
        <w:rPr>
          <w:b/>
          <w:bCs/>
          <w:sz w:val="20"/>
          <w:szCs w:val="20"/>
          <w:lang w:val="sr-Cyrl-CS"/>
        </w:rPr>
      </w:pPr>
      <w:r w:rsidRPr="00E63603">
        <w:rPr>
          <w:b/>
          <w:bCs/>
          <w:sz w:val="20"/>
          <w:szCs w:val="20"/>
          <w:lang w:val="sr-Cyrl-CS"/>
        </w:rPr>
        <w:t>ПРЕДСЕДНИК ОПШТИНЕ</w:t>
      </w:r>
    </w:p>
    <w:p w14:paraId="51B1925C" w14:textId="77777777" w:rsidR="00726EA9" w:rsidRDefault="00726EA9" w:rsidP="00726EA9">
      <w:pPr>
        <w:tabs>
          <w:tab w:val="left" w:pos="3060"/>
        </w:tabs>
        <w:rPr>
          <w:b/>
          <w:bCs/>
          <w:sz w:val="20"/>
          <w:szCs w:val="20"/>
          <w:lang w:val="sr-Latn-R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14ACE3AF" w14:textId="77777777" w:rsidR="00726EA9" w:rsidRPr="00726EA9" w:rsidRDefault="00726EA9" w:rsidP="00726EA9">
      <w:pPr>
        <w:tabs>
          <w:tab w:val="left" w:pos="3060"/>
        </w:tabs>
        <w:rPr>
          <w:b/>
          <w:bCs/>
          <w:sz w:val="20"/>
          <w:szCs w:val="20"/>
          <w:lang w:val="sr-Latn-RS"/>
        </w:rPr>
      </w:pPr>
    </w:p>
    <w:p w14:paraId="643687CC" w14:textId="77777777" w:rsidR="00E63603" w:rsidRPr="006D797F" w:rsidRDefault="00E63603" w:rsidP="00E63603">
      <w:pPr>
        <w:tabs>
          <w:tab w:val="left" w:pos="3060"/>
        </w:tabs>
        <w:rPr>
          <w:sz w:val="20"/>
          <w:szCs w:val="20"/>
          <w:lang w:val="sr-Cyrl-CS"/>
        </w:rPr>
      </w:pPr>
    </w:p>
    <w:p w14:paraId="5AAD666B" w14:textId="77777777" w:rsidR="00E63603" w:rsidRPr="006D797F" w:rsidRDefault="00E63603" w:rsidP="00E63603">
      <w:pPr>
        <w:tabs>
          <w:tab w:val="left" w:pos="3060"/>
        </w:tabs>
        <w:jc w:val="center"/>
        <w:rPr>
          <w:b/>
          <w:sz w:val="20"/>
          <w:szCs w:val="20"/>
          <w:lang w:val="sr-Cyrl-CS"/>
        </w:rPr>
      </w:pPr>
      <w:r w:rsidRPr="006D797F">
        <w:rPr>
          <w:b/>
          <w:sz w:val="20"/>
          <w:szCs w:val="20"/>
          <w:lang w:val="sr-Cyrl-CS"/>
        </w:rPr>
        <w:t>О Б Р А З Л О Ж Е Њ Е</w:t>
      </w:r>
    </w:p>
    <w:p w14:paraId="493F08B0" w14:textId="77777777" w:rsidR="00E63603" w:rsidRDefault="00E63603" w:rsidP="00E63603">
      <w:pPr>
        <w:rPr>
          <w:sz w:val="20"/>
          <w:szCs w:val="20"/>
          <w:lang w:val="sr-Latn-RS"/>
        </w:rPr>
      </w:pPr>
    </w:p>
    <w:p w14:paraId="7F1FF113" w14:textId="77777777" w:rsidR="00726EA9" w:rsidRPr="00726EA9" w:rsidRDefault="00726EA9" w:rsidP="00E63603">
      <w:pPr>
        <w:rPr>
          <w:sz w:val="20"/>
          <w:szCs w:val="20"/>
          <w:lang w:val="sr-Latn-RS"/>
        </w:rPr>
      </w:pPr>
    </w:p>
    <w:p w14:paraId="4DC446C9" w14:textId="77777777" w:rsidR="00E63603" w:rsidRPr="006D797F" w:rsidRDefault="00E63603" w:rsidP="00E63603">
      <w:pPr>
        <w:tabs>
          <w:tab w:val="left" w:pos="567"/>
        </w:tabs>
        <w:jc w:val="both"/>
        <w:rPr>
          <w:sz w:val="20"/>
          <w:szCs w:val="20"/>
          <w:lang w:val="sr-Cyrl-CS"/>
        </w:rPr>
      </w:pPr>
      <w:r w:rsidRPr="006D797F">
        <w:rPr>
          <w:sz w:val="20"/>
          <w:szCs w:val="20"/>
          <w:lang w:val="sr-Cyrl-CS"/>
        </w:rPr>
        <w:tab/>
        <w:t xml:space="preserve">Чланом 69. Став 4. </w:t>
      </w:r>
      <w:r w:rsidRPr="006D797F">
        <w:rPr>
          <w:sz w:val="20"/>
          <w:szCs w:val="20"/>
          <w:lang w:val="sr-Cyrl-RS"/>
        </w:rPr>
        <w:t>Закона о буџетском систему</w:t>
      </w:r>
      <w:r w:rsidRPr="006D797F">
        <w:rPr>
          <w:sz w:val="20"/>
          <w:szCs w:val="20"/>
          <w:lang w:val="sr-Cyrl-CS"/>
        </w:rPr>
        <w:t>(«Службени гласник РС» број 54/2009</w:t>
      </w:r>
      <w:r w:rsidRPr="006D797F">
        <w:rPr>
          <w:sz w:val="20"/>
          <w:szCs w:val="20"/>
        </w:rPr>
        <w:t>, 73/2010, 101/2010</w:t>
      </w:r>
      <w:r w:rsidRPr="006D797F">
        <w:rPr>
          <w:sz w:val="20"/>
          <w:szCs w:val="20"/>
          <w:lang w:val="sr-Cyrl-RS"/>
        </w:rPr>
        <w:t>,</w:t>
      </w:r>
      <w:r w:rsidRPr="006D797F">
        <w:rPr>
          <w:sz w:val="20"/>
          <w:szCs w:val="20"/>
        </w:rPr>
        <w:t xml:space="preserve"> 101/2011</w:t>
      </w:r>
      <w:r w:rsidRPr="006D797F">
        <w:rPr>
          <w:sz w:val="20"/>
          <w:szCs w:val="20"/>
          <w:lang w:val="sr-Cyrl-RS"/>
        </w:rPr>
        <w:t>93/2012,62/2013-исправка,108/2013, 142/2014,</w:t>
      </w:r>
      <w:r w:rsidRPr="006D797F">
        <w:rPr>
          <w:sz w:val="20"/>
          <w:szCs w:val="20"/>
          <w:lang w:val="sr-Latn-RS"/>
        </w:rPr>
        <w:t xml:space="preserve"> 68/2015-други закон</w:t>
      </w:r>
      <w:r w:rsidRPr="006D797F">
        <w:rPr>
          <w:sz w:val="20"/>
          <w:szCs w:val="20"/>
          <w:lang w:val="sr-Cyrl-RS"/>
        </w:rPr>
        <w:t>,</w:t>
      </w:r>
      <w:r w:rsidRPr="006D797F">
        <w:rPr>
          <w:sz w:val="20"/>
          <w:szCs w:val="20"/>
          <w:lang w:val="sr-Latn-RS"/>
        </w:rPr>
        <w:t xml:space="preserve"> 103/2015</w:t>
      </w:r>
      <w:r w:rsidRPr="006D797F">
        <w:rPr>
          <w:sz w:val="20"/>
          <w:szCs w:val="20"/>
          <w:lang w:val="sr-Cyrl-RS"/>
        </w:rPr>
        <w:t xml:space="preserve">, </w:t>
      </w:r>
      <w:r w:rsidRPr="006D797F">
        <w:rPr>
          <w:sz w:val="20"/>
          <w:szCs w:val="20"/>
          <w:lang w:val="sr-Latn-RS"/>
        </w:rPr>
        <w:t>99/2016</w:t>
      </w:r>
      <w:r w:rsidRPr="006D797F">
        <w:rPr>
          <w:sz w:val="20"/>
          <w:szCs w:val="20"/>
          <w:lang w:val="sr-Cyrl-RS"/>
        </w:rPr>
        <w:t>, 113/2017, 93/2018, 31/2019, 72/2019, 14</w:t>
      </w:r>
      <w:r w:rsidRPr="006D797F">
        <w:rPr>
          <w:sz w:val="20"/>
          <w:szCs w:val="20"/>
          <w:lang w:val="sr-Latn-RS"/>
        </w:rPr>
        <w:t>9</w:t>
      </w:r>
      <w:r w:rsidRPr="006D797F">
        <w:rPr>
          <w:sz w:val="20"/>
          <w:szCs w:val="20"/>
          <w:lang w:val="sr-Cyrl-RS"/>
        </w:rPr>
        <w:t>/2020</w:t>
      </w:r>
      <w:r w:rsidRPr="006D797F">
        <w:rPr>
          <w:sz w:val="20"/>
          <w:szCs w:val="20"/>
          <w:lang w:val="sr-Latn-RS"/>
        </w:rPr>
        <w:t>, 118/2021</w:t>
      </w:r>
      <w:r w:rsidRPr="006D797F">
        <w:rPr>
          <w:sz w:val="20"/>
          <w:szCs w:val="20"/>
          <w:lang w:val="sr-Cyrl-RS"/>
        </w:rPr>
        <w:t>,</w:t>
      </w:r>
      <w:r w:rsidRPr="006D797F">
        <w:rPr>
          <w:sz w:val="20"/>
          <w:szCs w:val="20"/>
          <w:lang w:val="sr-Latn-RS"/>
        </w:rPr>
        <w:t xml:space="preserve"> 118/2021-др. </w:t>
      </w:r>
      <w:r w:rsidRPr="006D797F">
        <w:rPr>
          <w:sz w:val="20"/>
          <w:szCs w:val="20"/>
          <w:lang w:val="sr-Cyrl-RS"/>
        </w:rPr>
        <w:t>з</w:t>
      </w:r>
      <w:r w:rsidRPr="006D797F">
        <w:rPr>
          <w:sz w:val="20"/>
          <w:szCs w:val="20"/>
          <w:lang w:val="sr-Latn-RS"/>
        </w:rPr>
        <w:t>акон</w:t>
      </w:r>
      <w:r w:rsidRPr="006D797F">
        <w:rPr>
          <w:sz w:val="20"/>
          <w:szCs w:val="20"/>
          <w:lang w:val="sr-Cyrl-RS"/>
        </w:rPr>
        <w:t>, 138/2022 и 92/2023</w:t>
      </w:r>
      <w:r w:rsidRPr="006D797F">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7DDC6009" w14:textId="77777777" w:rsidR="00E63603" w:rsidRPr="006D797F" w:rsidRDefault="00E63603" w:rsidP="00E63603">
      <w:pPr>
        <w:tabs>
          <w:tab w:val="left" w:pos="567"/>
        </w:tabs>
        <w:jc w:val="both"/>
        <w:rPr>
          <w:sz w:val="20"/>
          <w:szCs w:val="20"/>
          <w:lang w:val="sr-Cyrl-CS"/>
        </w:rPr>
      </w:pPr>
    </w:p>
    <w:p w14:paraId="0A5D435E" w14:textId="77777777" w:rsidR="00E63603" w:rsidRPr="006D797F" w:rsidRDefault="00E63603" w:rsidP="00E63603">
      <w:pPr>
        <w:tabs>
          <w:tab w:val="left" w:pos="567"/>
        </w:tabs>
        <w:jc w:val="both"/>
        <w:rPr>
          <w:sz w:val="20"/>
          <w:szCs w:val="20"/>
          <w:lang w:val="sr-Cyrl-RS"/>
        </w:rPr>
      </w:pPr>
      <w:r w:rsidRPr="006D797F">
        <w:rPr>
          <w:sz w:val="20"/>
          <w:szCs w:val="20"/>
          <w:lang w:val="sr-Cyrl-CS"/>
        </w:rPr>
        <w:tab/>
        <w:t xml:space="preserve">Такође чланом 13. Одлуке о буџету општине Ивањице за 2024. годину («Службени лист општине Ивањица» број </w:t>
      </w:r>
      <w:r w:rsidRPr="006D797F">
        <w:rPr>
          <w:sz w:val="20"/>
          <w:szCs w:val="20"/>
          <w:lang w:val="sr-Cyrl-RS"/>
        </w:rPr>
        <w:t>14/2023</w:t>
      </w:r>
      <w:r w:rsidRPr="006D797F">
        <w:rPr>
          <w:sz w:val="20"/>
          <w:szCs w:val="20"/>
          <w:lang w:val="sr-Cyrl-CS"/>
        </w:rPr>
        <w:t>)</w:t>
      </w:r>
      <w:r w:rsidRPr="006D797F">
        <w:rPr>
          <w:sz w:val="20"/>
          <w:szCs w:val="20"/>
        </w:rPr>
        <w:t>,</w:t>
      </w:r>
      <w:r w:rsidRPr="006D797F">
        <w:rPr>
          <w:sz w:val="20"/>
          <w:szCs w:val="20"/>
          <w:lang w:val="sr-Cyrl-RS"/>
        </w:rPr>
        <w:t xml:space="preserve"> предвиђено је да решење о коришћењу средстава текуће буџетске резерве доноси председник општине.</w:t>
      </w:r>
    </w:p>
    <w:p w14:paraId="36EE17A2" w14:textId="77777777" w:rsidR="00E63603" w:rsidRPr="006D797F" w:rsidRDefault="00E63603" w:rsidP="00E63603">
      <w:pPr>
        <w:tabs>
          <w:tab w:val="left" w:pos="567"/>
        </w:tabs>
        <w:jc w:val="both"/>
        <w:rPr>
          <w:sz w:val="20"/>
          <w:szCs w:val="20"/>
          <w:lang w:val="sr-Cyrl-RS"/>
        </w:rPr>
      </w:pPr>
    </w:p>
    <w:p w14:paraId="670D7B50" w14:textId="77777777" w:rsidR="00E63603" w:rsidRPr="006D797F" w:rsidRDefault="00E63603" w:rsidP="00E63603">
      <w:pPr>
        <w:jc w:val="both"/>
        <w:rPr>
          <w:sz w:val="20"/>
          <w:szCs w:val="20"/>
          <w:lang w:val="sr-Cyrl-RS"/>
        </w:rPr>
      </w:pPr>
      <w:r w:rsidRPr="006D797F">
        <w:rPr>
          <w:sz w:val="20"/>
          <w:szCs w:val="20"/>
          <w:lang w:val="sr-Cyrl-RS"/>
        </w:rPr>
        <w:tab/>
        <w:t>Имајући у виду да на позицији из тачке 2. овог решења</w:t>
      </w:r>
      <w:r w:rsidRPr="006D797F">
        <w:rPr>
          <w:sz w:val="20"/>
          <w:szCs w:val="20"/>
          <w:lang w:val="sr-Cyrl-CS"/>
        </w:rPr>
        <w:t>, нису планирана средства за ове намене у довољном износу, одлучено је као у диспозитиву решења.</w:t>
      </w:r>
    </w:p>
    <w:p w14:paraId="0B40A79F" w14:textId="77777777" w:rsidR="00E63603" w:rsidRPr="006D797F" w:rsidRDefault="00E63603" w:rsidP="00E63603">
      <w:pPr>
        <w:tabs>
          <w:tab w:val="left" w:pos="1740"/>
        </w:tabs>
        <w:rPr>
          <w:sz w:val="20"/>
          <w:szCs w:val="20"/>
          <w:lang w:val="sr-Cyrl-CS"/>
        </w:rPr>
      </w:pPr>
      <w:r w:rsidRPr="006D797F">
        <w:rPr>
          <w:sz w:val="20"/>
          <w:szCs w:val="20"/>
          <w:lang w:val="sr-Cyrl-CS"/>
        </w:rPr>
        <w:t xml:space="preserve"> </w:t>
      </w:r>
    </w:p>
    <w:p w14:paraId="2D60BD46" w14:textId="77777777" w:rsidR="00E63603" w:rsidRDefault="00E63603" w:rsidP="00C74819">
      <w:pPr>
        <w:ind w:firstLine="708"/>
        <w:jc w:val="both"/>
        <w:rPr>
          <w:sz w:val="20"/>
          <w:szCs w:val="20"/>
        </w:rPr>
      </w:pPr>
    </w:p>
    <w:p w14:paraId="7FF29591" w14:textId="77777777" w:rsidR="00726EA9" w:rsidRDefault="00726EA9" w:rsidP="00C74819">
      <w:pPr>
        <w:ind w:firstLine="708"/>
        <w:jc w:val="both"/>
        <w:rPr>
          <w:sz w:val="20"/>
          <w:szCs w:val="20"/>
        </w:rPr>
      </w:pPr>
    </w:p>
    <w:p w14:paraId="5658FE7D" w14:textId="77777777" w:rsidR="00726EA9" w:rsidRDefault="00726EA9" w:rsidP="00C74819">
      <w:pPr>
        <w:ind w:firstLine="708"/>
        <w:jc w:val="both"/>
        <w:rPr>
          <w:sz w:val="20"/>
          <w:szCs w:val="20"/>
        </w:rPr>
      </w:pPr>
    </w:p>
    <w:p w14:paraId="27499577" w14:textId="77777777" w:rsidR="00726EA9" w:rsidRDefault="00726EA9" w:rsidP="00C74819">
      <w:pPr>
        <w:ind w:firstLine="708"/>
        <w:jc w:val="both"/>
        <w:rPr>
          <w:sz w:val="20"/>
          <w:szCs w:val="20"/>
        </w:rPr>
      </w:pPr>
    </w:p>
    <w:p w14:paraId="59A877B4" w14:textId="77777777" w:rsidR="00726EA9" w:rsidRDefault="00726EA9" w:rsidP="00C74819">
      <w:pPr>
        <w:ind w:firstLine="708"/>
        <w:jc w:val="both"/>
        <w:rPr>
          <w:sz w:val="20"/>
          <w:szCs w:val="20"/>
        </w:rPr>
      </w:pPr>
    </w:p>
    <w:p w14:paraId="6F5BE679" w14:textId="77777777" w:rsidR="00726EA9" w:rsidRDefault="00726EA9" w:rsidP="00C74819">
      <w:pPr>
        <w:ind w:firstLine="708"/>
        <w:jc w:val="both"/>
        <w:rPr>
          <w:sz w:val="20"/>
          <w:szCs w:val="20"/>
        </w:rPr>
      </w:pPr>
    </w:p>
    <w:p w14:paraId="7707BF31" w14:textId="77777777" w:rsidR="00726EA9" w:rsidRDefault="00726EA9" w:rsidP="00C74819">
      <w:pPr>
        <w:ind w:firstLine="708"/>
        <w:jc w:val="both"/>
        <w:rPr>
          <w:sz w:val="20"/>
          <w:szCs w:val="20"/>
        </w:rPr>
      </w:pPr>
    </w:p>
    <w:p w14:paraId="23D2901C" w14:textId="77777777" w:rsidR="00726EA9" w:rsidRDefault="00726EA9" w:rsidP="00C74819">
      <w:pPr>
        <w:ind w:firstLine="708"/>
        <w:jc w:val="both"/>
        <w:rPr>
          <w:sz w:val="20"/>
          <w:szCs w:val="20"/>
        </w:rPr>
      </w:pPr>
    </w:p>
    <w:p w14:paraId="3274F688" w14:textId="77777777" w:rsidR="00E63603" w:rsidRDefault="00E63603" w:rsidP="00C74819">
      <w:pPr>
        <w:ind w:firstLine="708"/>
        <w:jc w:val="both"/>
        <w:rPr>
          <w:sz w:val="20"/>
          <w:szCs w:val="20"/>
        </w:rPr>
      </w:pPr>
    </w:p>
    <w:p w14:paraId="6A00588C" w14:textId="77777777" w:rsidR="00E63603" w:rsidRPr="00064D2C" w:rsidRDefault="00E63603" w:rsidP="00E63603">
      <w:pPr>
        <w:rPr>
          <w:sz w:val="20"/>
          <w:szCs w:val="20"/>
          <w:lang w:val="sr-Cyrl-CS"/>
        </w:rPr>
      </w:pPr>
      <w:r w:rsidRPr="00064D2C">
        <w:rPr>
          <w:sz w:val="20"/>
          <w:szCs w:val="20"/>
          <w:lang w:val="sr-Cyrl-CS"/>
        </w:rPr>
        <w:t>Р е п у б л и к а  С р б и ј а</w:t>
      </w:r>
    </w:p>
    <w:p w14:paraId="2A51F1F0" w14:textId="77777777" w:rsidR="00E63603" w:rsidRPr="00064D2C" w:rsidRDefault="00E63603" w:rsidP="00E63603">
      <w:pPr>
        <w:rPr>
          <w:sz w:val="20"/>
          <w:szCs w:val="20"/>
          <w:lang w:val="sr-Cyrl-CS"/>
        </w:rPr>
      </w:pPr>
      <w:r w:rsidRPr="00064D2C">
        <w:rPr>
          <w:sz w:val="20"/>
          <w:szCs w:val="20"/>
          <w:lang w:val="sr-Cyrl-CS"/>
        </w:rPr>
        <w:t>ОПШТИНА ИВАЊИЦА</w:t>
      </w:r>
    </w:p>
    <w:p w14:paraId="24BB606D" w14:textId="77777777" w:rsidR="00E63603" w:rsidRPr="00064D2C" w:rsidRDefault="00E63603" w:rsidP="00E63603">
      <w:pPr>
        <w:rPr>
          <w:sz w:val="20"/>
          <w:szCs w:val="20"/>
          <w:lang w:val="sr-Cyrl-CS"/>
        </w:rPr>
      </w:pPr>
      <w:r w:rsidRPr="00064D2C">
        <w:rPr>
          <w:sz w:val="20"/>
          <w:szCs w:val="20"/>
          <w:lang w:val="sr-Cyrl-CS"/>
        </w:rPr>
        <w:t>ПРЕДСЕДНИК ОПШТИНЕ</w:t>
      </w:r>
    </w:p>
    <w:p w14:paraId="436F0014" w14:textId="77777777" w:rsidR="00E63603" w:rsidRPr="00064D2C" w:rsidRDefault="00E63603" w:rsidP="00E63603">
      <w:pPr>
        <w:rPr>
          <w:sz w:val="20"/>
          <w:szCs w:val="20"/>
          <w:lang w:val="sr-Cyrl-RS"/>
        </w:rPr>
      </w:pPr>
      <w:r w:rsidRPr="00064D2C">
        <w:rPr>
          <w:sz w:val="20"/>
          <w:szCs w:val="20"/>
          <w:lang w:val="sr-Cyrl-RS"/>
        </w:rPr>
        <w:t>Бр</w:t>
      </w:r>
      <w:r w:rsidRPr="00064D2C">
        <w:rPr>
          <w:sz w:val="20"/>
          <w:szCs w:val="20"/>
        </w:rPr>
        <w:t>oj:400-</w:t>
      </w:r>
      <w:r w:rsidRPr="00064D2C">
        <w:rPr>
          <w:sz w:val="20"/>
          <w:szCs w:val="20"/>
          <w:lang w:val="sr-Latn-RS"/>
        </w:rPr>
        <w:t>2</w:t>
      </w:r>
      <w:r w:rsidRPr="00064D2C">
        <w:rPr>
          <w:sz w:val="20"/>
          <w:szCs w:val="20"/>
        </w:rPr>
        <w:t>-</w:t>
      </w:r>
      <w:r w:rsidRPr="00064D2C">
        <w:rPr>
          <w:sz w:val="20"/>
          <w:szCs w:val="20"/>
          <w:lang w:val="sr-Latn-RS"/>
        </w:rPr>
        <w:t>17</w:t>
      </w:r>
      <w:r w:rsidRPr="00064D2C">
        <w:rPr>
          <w:sz w:val="20"/>
          <w:szCs w:val="20"/>
        </w:rPr>
        <w:t>/</w:t>
      </w:r>
      <w:r w:rsidRPr="00064D2C">
        <w:rPr>
          <w:sz w:val="20"/>
          <w:szCs w:val="20"/>
          <w:lang w:val="sr-Latn-RS"/>
        </w:rPr>
        <w:t>2024</w:t>
      </w:r>
      <w:r w:rsidRPr="00064D2C">
        <w:rPr>
          <w:sz w:val="20"/>
          <w:szCs w:val="20"/>
          <w:lang w:val="sr-Cyrl-CS"/>
        </w:rPr>
        <w:t>-01</w:t>
      </w:r>
    </w:p>
    <w:p w14:paraId="1462C7E0" w14:textId="77777777" w:rsidR="00E63603" w:rsidRPr="00064D2C" w:rsidRDefault="00E63603" w:rsidP="00E63603">
      <w:pPr>
        <w:rPr>
          <w:sz w:val="20"/>
          <w:szCs w:val="20"/>
          <w:lang w:val="sr-Cyrl-CS"/>
        </w:rPr>
      </w:pPr>
      <w:r w:rsidRPr="00064D2C">
        <w:rPr>
          <w:sz w:val="20"/>
          <w:szCs w:val="20"/>
          <w:lang w:val="sr-Latn-RS"/>
        </w:rPr>
        <w:t>12</w:t>
      </w:r>
      <w:r w:rsidRPr="00064D2C">
        <w:rPr>
          <w:sz w:val="20"/>
          <w:szCs w:val="20"/>
        </w:rPr>
        <w:t xml:space="preserve">. </w:t>
      </w:r>
      <w:r w:rsidRPr="00064D2C">
        <w:rPr>
          <w:sz w:val="20"/>
          <w:szCs w:val="20"/>
          <w:lang w:val="sr-Latn-RS"/>
        </w:rPr>
        <w:t>07</w:t>
      </w:r>
      <w:r w:rsidRPr="00064D2C">
        <w:rPr>
          <w:sz w:val="20"/>
          <w:szCs w:val="20"/>
        </w:rPr>
        <w:t>.</w:t>
      </w:r>
      <w:r w:rsidRPr="00064D2C">
        <w:rPr>
          <w:sz w:val="20"/>
          <w:szCs w:val="20"/>
          <w:lang w:val="sr-Cyrl-RS"/>
        </w:rPr>
        <w:t xml:space="preserve"> </w:t>
      </w:r>
      <w:r w:rsidRPr="00064D2C">
        <w:rPr>
          <w:sz w:val="20"/>
          <w:szCs w:val="20"/>
        </w:rPr>
        <w:t>20</w:t>
      </w:r>
      <w:r w:rsidRPr="00064D2C">
        <w:rPr>
          <w:sz w:val="20"/>
          <w:szCs w:val="20"/>
          <w:lang w:val="sr-Latn-RS"/>
        </w:rPr>
        <w:t>24</w:t>
      </w:r>
      <w:r w:rsidRPr="00064D2C">
        <w:rPr>
          <w:sz w:val="20"/>
          <w:szCs w:val="20"/>
        </w:rPr>
        <w:t xml:space="preserve">. </w:t>
      </w:r>
      <w:r w:rsidRPr="00064D2C">
        <w:rPr>
          <w:sz w:val="20"/>
          <w:szCs w:val="20"/>
          <w:lang w:val="sr-Cyrl-CS"/>
        </w:rPr>
        <w:t>године</w:t>
      </w:r>
    </w:p>
    <w:p w14:paraId="2C9A903A" w14:textId="77777777" w:rsidR="00E63603" w:rsidRPr="00064D2C" w:rsidRDefault="00E63603" w:rsidP="00E63603">
      <w:pPr>
        <w:rPr>
          <w:sz w:val="20"/>
          <w:szCs w:val="20"/>
          <w:lang w:val="sr-Cyrl-RS"/>
        </w:rPr>
      </w:pPr>
      <w:r w:rsidRPr="00064D2C">
        <w:rPr>
          <w:sz w:val="20"/>
          <w:szCs w:val="20"/>
        </w:rPr>
        <w:t>Ивањица</w:t>
      </w:r>
    </w:p>
    <w:p w14:paraId="409BCF39" w14:textId="77777777" w:rsidR="00E63603" w:rsidRPr="00064D2C" w:rsidRDefault="00E63603" w:rsidP="00E63603">
      <w:pPr>
        <w:rPr>
          <w:sz w:val="20"/>
          <w:szCs w:val="20"/>
        </w:rPr>
      </w:pPr>
    </w:p>
    <w:p w14:paraId="3469827E" w14:textId="77777777" w:rsidR="00E63603" w:rsidRPr="00064D2C" w:rsidRDefault="00E63603" w:rsidP="00E63603">
      <w:pPr>
        <w:jc w:val="both"/>
        <w:rPr>
          <w:sz w:val="20"/>
          <w:szCs w:val="20"/>
        </w:rPr>
      </w:pPr>
      <w:r w:rsidRPr="00064D2C">
        <w:rPr>
          <w:sz w:val="20"/>
          <w:szCs w:val="20"/>
          <w:lang w:val="sr-Cyrl-CS"/>
        </w:rPr>
        <w:t>На основу члана  69. став 4. Закона о буџетском систему («Службени гласник РС» број 54/2009</w:t>
      </w:r>
      <w:r w:rsidRPr="00064D2C">
        <w:rPr>
          <w:sz w:val="20"/>
          <w:szCs w:val="20"/>
        </w:rPr>
        <w:t>, 73/2010, 101/2010</w:t>
      </w:r>
      <w:r w:rsidRPr="00064D2C">
        <w:rPr>
          <w:sz w:val="20"/>
          <w:szCs w:val="20"/>
          <w:lang w:val="sr-Cyrl-RS"/>
        </w:rPr>
        <w:t>,</w:t>
      </w:r>
      <w:r w:rsidRPr="00064D2C">
        <w:rPr>
          <w:sz w:val="20"/>
          <w:szCs w:val="20"/>
        </w:rPr>
        <w:t xml:space="preserve"> 101/2011</w:t>
      </w:r>
      <w:r w:rsidRPr="00064D2C">
        <w:rPr>
          <w:sz w:val="20"/>
          <w:szCs w:val="20"/>
          <w:lang w:val="sr-Cyrl-RS"/>
        </w:rPr>
        <w:t>93/2012,62/2013-исправка</w:t>
      </w:r>
      <w:r w:rsidRPr="00064D2C">
        <w:rPr>
          <w:sz w:val="20"/>
          <w:szCs w:val="20"/>
          <w:lang w:val="sr-Latn-RS"/>
        </w:rPr>
        <w:t>,</w:t>
      </w:r>
      <w:r w:rsidRPr="00064D2C">
        <w:rPr>
          <w:sz w:val="20"/>
          <w:szCs w:val="20"/>
          <w:lang w:val="sr-Cyrl-RS"/>
        </w:rPr>
        <w:t xml:space="preserve"> 108/2013</w:t>
      </w:r>
      <w:r w:rsidRPr="00064D2C">
        <w:rPr>
          <w:sz w:val="20"/>
          <w:szCs w:val="20"/>
          <w:lang w:val="sr-Latn-RS"/>
        </w:rPr>
        <w:t>,</w:t>
      </w:r>
      <w:r w:rsidRPr="00064D2C">
        <w:rPr>
          <w:sz w:val="20"/>
          <w:szCs w:val="20"/>
          <w:lang w:val="sr-Cyrl-RS"/>
        </w:rPr>
        <w:t xml:space="preserve"> 142/2014</w:t>
      </w:r>
      <w:r w:rsidRPr="00064D2C">
        <w:rPr>
          <w:sz w:val="20"/>
          <w:szCs w:val="20"/>
          <w:lang w:val="sr-Latn-RS"/>
        </w:rPr>
        <w:t>, 68/2015-други закон, 103/2015, 99/2016,</w:t>
      </w:r>
      <w:r w:rsidRPr="00064D2C">
        <w:rPr>
          <w:sz w:val="20"/>
          <w:szCs w:val="20"/>
          <w:lang w:val="sr-Cyrl-RS"/>
        </w:rPr>
        <w:t xml:space="preserve"> 113/2017</w:t>
      </w:r>
      <w:r w:rsidRPr="00064D2C">
        <w:rPr>
          <w:sz w:val="20"/>
          <w:szCs w:val="20"/>
          <w:lang w:val="sr-Latn-RS"/>
        </w:rPr>
        <w:t>,</w:t>
      </w:r>
      <w:r w:rsidRPr="00064D2C">
        <w:rPr>
          <w:sz w:val="20"/>
          <w:szCs w:val="20"/>
          <w:lang w:val="sr-Cyrl-RS"/>
        </w:rPr>
        <w:t xml:space="preserve"> 95/2018</w:t>
      </w:r>
      <w:r w:rsidRPr="00064D2C">
        <w:rPr>
          <w:sz w:val="20"/>
          <w:szCs w:val="20"/>
          <w:lang w:val="sr-Latn-RS"/>
        </w:rPr>
        <w:t>,</w:t>
      </w:r>
      <w:r w:rsidRPr="00064D2C">
        <w:rPr>
          <w:sz w:val="20"/>
          <w:szCs w:val="20"/>
          <w:lang w:val="sr-Cyrl-RS"/>
        </w:rPr>
        <w:t xml:space="preserve"> 31/2019</w:t>
      </w:r>
      <w:r w:rsidRPr="00064D2C">
        <w:rPr>
          <w:sz w:val="20"/>
          <w:szCs w:val="20"/>
          <w:lang w:val="sr-Latn-RS"/>
        </w:rPr>
        <w:t>, 72/2019,</w:t>
      </w:r>
      <w:r w:rsidRPr="00064D2C">
        <w:rPr>
          <w:sz w:val="20"/>
          <w:szCs w:val="20"/>
          <w:lang w:val="sr-Cyrl-RS"/>
        </w:rPr>
        <w:t xml:space="preserve"> 149/202</w:t>
      </w:r>
      <w:r w:rsidRPr="00064D2C">
        <w:rPr>
          <w:sz w:val="20"/>
          <w:szCs w:val="20"/>
          <w:lang w:val="sr-Latn-RS"/>
        </w:rPr>
        <w:t>0, 118/2021</w:t>
      </w:r>
      <w:r w:rsidRPr="00064D2C">
        <w:rPr>
          <w:sz w:val="20"/>
          <w:szCs w:val="20"/>
          <w:lang w:val="sr-Cyrl-RS"/>
        </w:rPr>
        <w:t>,</w:t>
      </w:r>
      <w:r w:rsidRPr="00064D2C">
        <w:rPr>
          <w:sz w:val="20"/>
          <w:szCs w:val="20"/>
          <w:lang w:val="sr-Latn-RS"/>
        </w:rPr>
        <w:t xml:space="preserve"> 118/2021-др. </w:t>
      </w:r>
      <w:r w:rsidRPr="00064D2C">
        <w:rPr>
          <w:sz w:val="20"/>
          <w:szCs w:val="20"/>
          <w:lang w:val="sr-Cyrl-RS"/>
        </w:rPr>
        <w:t>з</w:t>
      </w:r>
      <w:r w:rsidRPr="00064D2C">
        <w:rPr>
          <w:sz w:val="20"/>
          <w:szCs w:val="20"/>
          <w:lang w:val="sr-Latn-RS"/>
        </w:rPr>
        <w:t>акон</w:t>
      </w:r>
      <w:r w:rsidRPr="00064D2C">
        <w:rPr>
          <w:sz w:val="20"/>
          <w:szCs w:val="20"/>
          <w:lang w:val="sr-Cyrl-RS"/>
        </w:rPr>
        <w:t>, 138/2022 и 92/2023</w:t>
      </w:r>
      <w:r w:rsidRPr="00064D2C">
        <w:rPr>
          <w:sz w:val="20"/>
          <w:szCs w:val="20"/>
          <w:lang w:val="sr-Cyrl-CS"/>
        </w:rPr>
        <w:t>) и члана 13. Одлуке о буџету општине Ивањица за 202</w:t>
      </w:r>
      <w:r w:rsidRPr="00064D2C">
        <w:rPr>
          <w:sz w:val="20"/>
          <w:szCs w:val="20"/>
          <w:lang w:val="sr-Latn-RS"/>
        </w:rPr>
        <w:t>4</w:t>
      </w:r>
      <w:r w:rsidRPr="00064D2C">
        <w:rPr>
          <w:sz w:val="20"/>
          <w:szCs w:val="20"/>
          <w:lang w:val="sr-Cyrl-CS"/>
        </w:rPr>
        <w:t xml:space="preserve">. годину («Службени лист општине Ивањица» број </w:t>
      </w:r>
      <w:r w:rsidRPr="00064D2C">
        <w:rPr>
          <w:sz w:val="20"/>
          <w:szCs w:val="20"/>
          <w:lang w:val="sr-Latn-RS"/>
        </w:rPr>
        <w:t>14</w:t>
      </w:r>
      <w:r w:rsidRPr="00064D2C">
        <w:rPr>
          <w:sz w:val="20"/>
          <w:szCs w:val="20"/>
          <w:lang w:val="sr-Cyrl-RS"/>
        </w:rPr>
        <w:t>/</w:t>
      </w:r>
      <w:r w:rsidRPr="00064D2C">
        <w:rPr>
          <w:sz w:val="20"/>
          <w:szCs w:val="20"/>
          <w:lang w:val="sr-Latn-RS"/>
        </w:rPr>
        <w:t>2023</w:t>
      </w:r>
      <w:r w:rsidRPr="00064D2C">
        <w:rPr>
          <w:sz w:val="20"/>
          <w:szCs w:val="20"/>
          <w:lang w:val="sr-Cyrl-RS"/>
        </w:rPr>
        <w:t xml:space="preserve">), </w:t>
      </w:r>
      <w:r w:rsidRPr="00064D2C">
        <w:rPr>
          <w:sz w:val="20"/>
          <w:szCs w:val="20"/>
          <w:lang w:val="sr-Cyrl-CS"/>
        </w:rPr>
        <w:t xml:space="preserve">Председник општине Ивањица на предлог </w:t>
      </w:r>
      <w:r w:rsidRPr="00064D2C">
        <w:rPr>
          <w:sz w:val="20"/>
          <w:szCs w:val="20"/>
        </w:rPr>
        <w:t xml:space="preserve">Oпштинске управе </w:t>
      </w:r>
      <w:r w:rsidRPr="00064D2C">
        <w:rPr>
          <w:sz w:val="20"/>
          <w:szCs w:val="20"/>
          <w:lang w:val="sr-Cyrl-CS"/>
        </w:rPr>
        <w:t xml:space="preserve"> доноси</w:t>
      </w:r>
      <w:r w:rsidRPr="00064D2C">
        <w:rPr>
          <w:sz w:val="20"/>
          <w:szCs w:val="20"/>
        </w:rPr>
        <w:t xml:space="preserve">: </w:t>
      </w:r>
    </w:p>
    <w:p w14:paraId="4EBFEBDF" w14:textId="77777777" w:rsidR="00E63603" w:rsidRPr="00064D2C" w:rsidRDefault="00E63603" w:rsidP="00E63603">
      <w:pPr>
        <w:rPr>
          <w:sz w:val="20"/>
          <w:szCs w:val="20"/>
        </w:rPr>
      </w:pPr>
    </w:p>
    <w:p w14:paraId="33C8AA85" w14:textId="77777777" w:rsidR="00E63603" w:rsidRPr="00064D2C" w:rsidRDefault="00E63603" w:rsidP="00E63603">
      <w:pPr>
        <w:rPr>
          <w:sz w:val="20"/>
          <w:szCs w:val="20"/>
          <w:lang w:val="sr-Latn-RS"/>
        </w:rPr>
      </w:pPr>
    </w:p>
    <w:p w14:paraId="3442885C" w14:textId="77777777" w:rsidR="00E63603" w:rsidRPr="00064D2C" w:rsidRDefault="00E63603" w:rsidP="00E63603">
      <w:pPr>
        <w:jc w:val="center"/>
        <w:rPr>
          <w:b/>
          <w:sz w:val="20"/>
          <w:szCs w:val="20"/>
          <w:lang w:val="sr-Cyrl-CS"/>
        </w:rPr>
      </w:pPr>
      <w:r w:rsidRPr="00064D2C">
        <w:rPr>
          <w:b/>
          <w:sz w:val="20"/>
          <w:szCs w:val="20"/>
          <w:lang w:val="sr-Cyrl-CS"/>
        </w:rPr>
        <w:t>Р Е Ш Е Њ Е</w:t>
      </w:r>
    </w:p>
    <w:p w14:paraId="7775F54E" w14:textId="77777777" w:rsidR="00E63603" w:rsidRPr="00064D2C" w:rsidRDefault="00E63603" w:rsidP="00E63603">
      <w:pPr>
        <w:rPr>
          <w:sz w:val="20"/>
          <w:szCs w:val="20"/>
        </w:rPr>
      </w:pPr>
    </w:p>
    <w:p w14:paraId="0350A0E8" w14:textId="77777777" w:rsidR="00E63603" w:rsidRPr="00064D2C" w:rsidRDefault="00E63603" w:rsidP="00E63603">
      <w:pPr>
        <w:jc w:val="center"/>
        <w:rPr>
          <w:b/>
          <w:sz w:val="20"/>
          <w:szCs w:val="20"/>
          <w:lang w:val="sr-Cyrl-CS"/>
        </w:rPr>
      </w:pPr>
      <w:r w:rsidRPr="00064D2C">
        <w:rPr>
          <w:b/>
          <w:sz w:val="20"/>
          <w:szCs w:val="20"/>
        </w:rPr>
        <w:t xml:space="preserve">o </w:t>
      </w:r>
      <w:r w:rsidRPr="00064D2C">
        <w:rPr>
          <w:b/>
          <w:sz w:val="20"/>
          <w:szCs w:val="20"/>
          <w:lang w:val="sr-Cyrl-CS"/>
        </w:rPr>
        <w:t>употреби средстава текуће буџетске резерве</w:t>
      </w:r>
    </w:p>
    <w:p w14:paraId="4739A997" w14:textId="77777777" w:rsidR="00E63603" w:rsidRPr="00064D2C" w:rsidRDefault="00E63603" w:rsidP="00E63603">
      <w:pPr>
        <w:jc w:val="center"/>
        <w:rPr>
          <w:b/>
          <w:sz w:val="20"/>
          <w:szCs w:val="20"/>
        </w:rPr>
      </w:pPr>
    </w:p>
    <w:p w14:paraId="0A2BE060" w14:textId="77777777" w:rsidR="00E63603" w:rsidRPr="00064D2C" w:rsidRDefault="00E63603" w:rsidP="00E63603">
      <w:pPr>
        <w:numPr>
          <w:ilvl w:val="0"/>
          <w:numId w:val="49"/>
        </w:numPr>
        <w:jc w:val="both"/>
        <w:rPr>
          <w:sz w:val="20"/>
          <w:szCs w:val="20"/>
        </w:rPr>
      </w:pPr>
      <w:r w:rsidRPr="00064D2C">
        <w:rPr>
          <w:sz w:val="20"/>
          <w:szCs w:val="20"/>
          <w:lang w:val="sr-Cyrl-CS"/>
        </w:rPr>
        <w:t>Из</w:t>
      </w:r>
      <w:r w:rsidRPr="00064D2C">
        <w:rPr>
          <w:sz w:val="20"/>
          <w:szCs w:val="20"/>
        </w:rPr>
        <w:t xml:space="preserve"> </w:t>
      </w:r>
      <w:r w:rsidRPr="00064D2C">
        <w:rPr>
          <w:sz w:val="20"/>
          <w:szCs w:val="20"/>
          <w:lang w:val="sr-Cyrl-CS"/>
        </w:rPr>
        <w:t>средстава</w:t>
      </w:r>
      <w:r w:rsidRPr="00064D2C">
        <w:rPr>
          <w:sz w:val="20"/>
          <w:szCs w:val="20"/>
        </w:rPr>
        <w:t xml:space="preserve"> </w:t>
      </w:r>
      <w:r w:rsidRPr="00064D2C">
        <w:rPr>
          <w:sz w:val="20"/>
          <w:szCs w:val="20"/>
          <w:lang w:val="sr-Cyrl-CS"/>
        </w:rPr>
        <w:t>утврђених Одлуком о буџету општине Ивањица за 202</w:t>
      </w:r>
      <w:r w:rsidRPr="00064D2C">
        <w:rPr>
          <w:sz w:val="20"/>
          <w:szCs w:val="20"/>
          <w:lang w:val="sr-Latn-RS"/>
        </w:rPr>
        <w:t>4</w:t>
      </w:r>
      <w:r w:rsidRPr="00064D2C">
        <w:rPr>
          <w:sz w:val="20"/>
          <w:szCs w:val="20"/>
          <w:lang w:val="sr-Cyrl-CS"/>
        </w:rPr>
        <w:t xml:space="preserve">. («Службени лист општине Ивањица» </w:t>
      </w:r>
      <w:r w:rsidRPr="00064D2C">
        <w:rPr>
          <w:sz w:val="20"/>
          <w:szCs w:val="20"/>
        </w:rPr>
        <w:t xml:space="preserve"> </w:t>
      </w:r>
      <w:r w:rsidRPr="00064D2C">
        <w:rPr>
          <w:sz w:val="20"/>
          <w:szCs w:val="20"/>
          <w:lang w:val="sr-Cyrl-CS"/>
        </w:rPr>
        <w:t xml:space="preserve">број </w:t>
      </w:r>
      <w:r w:rsidRPr="00064D2C">
        <w:rPr>
          <w:sz w:val="20"/>
          <w:szCs w:val="20"/>
          <w:lang w:val="sr-Latn-RS"/>
        </w:rPr>
        <w:t>14</w:t>
      </w:r>
      <w:r w:rsidRPr="00064D2C">
        <w:rPr>
          <w:sz w:val="20"/>
          <w:szCs w:val="20"/>
          <w:lang w:val="sr-Cyrl-RS"/>
        </w:rPr>
        <w:t>/</w:t>
      </w:r>
      <w:r w:rsidRPr="00064D2C">
        <w:rPr>
          <w:sz w:val="20"/>
          <w:szCs w:val="20"/>
          <w:lang w:val="sr-Latn-RS"/>
        </w:rPr>
        <w:t>2023</w:t>
      </w:r>
      <w:r w:rsidRPr="00064D2C">
        <w:rPr>
          <w:sz w:val="20"/>
          <w:szCs w:val="20"/>
          <w:lang w:val="sr-Cyrl-CS"/>
        </w:rPr>
        <w:t xml:space="preserve">), раздео 4. Општинска управа, Програм 0602: Опште услуге локалне самоуправе; Програмска активност 0009 – </w:t>
      </w:r>
      <w:r w:rsidRPr="00064D2C">
        <w:rPr>
          <w:sz w:val="20"/>
          <w:szCs w:val="20"/>
          <w:lang w:val="sr-Latn-RS"/>
        </w:rPr>
        <w:t>T</w:t>
      </w:r>
      <w:r w:rsidRPr="00064D2C">
        <w:rPr>
          <w:sz w:val="20"/>
          <w:szCs w:val="20"/>
          <w:lang w:val="sr-Cyrl-CS"/>
        </w:rPr>
        <w:t xml:space="preserve">екућа буџетска резерва, функција 160 – Опште  јавне услуге некласификоване на другом месту, економска класификација 499 – Средства резерве – текућа резерва, </w:t>
      </w:r>
      <w:r w:rsidRPr="00064D2C">
        <w:rPr>
          <w:sz w:val="20"/>
          <w:szCs w:val="20"/>
          <w:lang w:val="sr-Cyrl-RS"/>
        </w:rPr>
        <w:t>одобравају се недостајућа средства Скупштини општине Ивањица у износу 1.995.000,00</w:t>
      </w:r>
      <w:r w:rsidRPr="00064D2C">
        <w:rPr>
          <w:sz w:val="20"/>
          <w:szCs w:val="20"/>
          <w:lang w:val="sr-Latn-RS"/>
        </w:rPr>
        <w:t xml:space="preserve"> </w:t>
      </w:r>
      <w:r w:rsidRPr="00064D2C">
        <w:rPr>
          <w:sz w:val="20"/>
          <w:szCs w:val="20"/>
          <w:lang w:val="sr-Cyrl-RS"/>
        </w:rPr>
        <w:t>динара на име недостајућих средсава за спровођење избора за одборнике Скупштине општине Ивањица</w:t>
      </w:r>
      <w:r w:rsidRPr="00064D2C">
        <w:rPr>
          <w:sz w:val="20"/>
          <w:szCs w:val="20"/>
          <w:lang w:val="sr-Latn-RS"/>
        </w:rPr>
        <w:t>.</w:t>
      </w:r>
    </w:p>
    <w:p w14:paraId="504B772D" w14:textId="77777777" w:rsidR="00E63603" w:rsidRPr="00064D2C" w:rsidRDefault="00E63603" w:rsidP="00E63603">
      <w:pPr>
        <w:ind w:left="720"/>
        <w:jc w:val="both"/>
        <w:rPr>
          <w:sz w:val="20"/>
          <w:szCs w:val="20"/>
        </w:rPr>
      </w:pPr>
    </w:p>
    <w:p w14:paraId="7A27CAF1" w14:textId="77777777" w:rsidR="00E63603" w:rsidRPr="00064D2C" w:rsidRDefault="00E63603" w:rsidP="00E63603">
      <w:pPr>
        <w:numPr>
          <w:ilvl w:val="0"/>
          <w:numId w:val="49"/>
        </w:numPr>
        <w:jc w:val="both"/>
        <w:rPr>
          <w:sz w:val="20"/>
          <w:szCs w:val="20"/>
          <w:lang w:val="sr-Cyrl-CS"/>
        </w:rPr>
      </w:pPr>
      <w:r w:rsidRPr="00064D2C">
        <w:rPr>
          <w:sz w:val="20"/>
          <w:szCs w:val="20"/>
          <w:lang w:val="sr-Cyrl-CS"/>
        </w:rPr>
        <w:t xml:space="preserve">Средства из тачке 1. овог решења распоређују се у оквиру раздела 4. – Општинска управа, Програм </w:t>
      </w:r>
      <w:r w:rsidRPr="00064D2C">
        <w:rPr>
          <w:sz w:val="20"/>
          <w:szCs w:val="20"/>
          <w:lang w:val="sr-Cyrl-RS"/>
        </w:rPr>
        <w:t>2101</w:t>
      </w:r>
      <w:r w:rsidRPr="00064D2C">
        <w:rPr>
          <w:sz w:val="20"/>
          <w:szCs w:val="20"/>
          <w:lang w:val="sr-Cyrl-CS"/>
        </w:rPr>
        <w:t xml:space="preserve">: Политички систем локалне самоуправе; Пројекат: </w:t>
      </w:r>
      <w:r w:rsidRPr="00064D2C">
        <w:rPr>
          <w:sz w:val="20"/>
          <w:szCs w:val="20"/>
          <w:lang w:val="sr-Cyrl-RS"/>
        </w:rPr>
        <w:t>2101</w:t>
      </w:r>
      <w:r w:rsidRPr="00064D2C">
        <w:rPr>
          <w:sz w:val="20"/>
          <w:szCs w:val="20"/>
          <w:lang w:val="sr-Cyrl-CS"/>
        </w:rPr>
        <w:t>-4001 –</w:t>
      </w:r>
      <w:r w:rsidRPr="00064D2C">
        <w:rPr>
          <w:sz w:val="20"/>
          <w:szCs w:val="20"/>
          <w:lang w:val="sr-Cyrl-RS"/>
        </w:rPr>
        <w:t xml:space="preserve"> Спровођење избора за одборнике Скупштине општине Ивањица</w:t>
      </w:r>
      <w:r w:rsidRPr="00064D2C">
        <w:rPr>
          <w:sz w:val="20"/>
          <w:szCs w:val="20"/>
          <w:lang w:val="sr-Cyrl-CS"/>
        </w:rPr>
        <w:t>, функција 110 – Извршни и законодавни органи, финансијски и фискални послови и спољни послови, и то:</w:t>
      </w:r>
    </w:p>
    <w:p w14:paraId="63A17855" w14:textId="77777777" w:rsidR="00E63603" w:rsidRPr="00064D2C" w:rsidRDefault="00E63603" w:rsidP="00E63603">
      <w:pPr>
        <w:numPr>
          <w:ilvl w:val="0"/>
          <w:numId w:val="63"/>
        </w:numPr>
        <w:jc w:val="both"/>
        <w:rPr>
          <w:sz w:val="20"/>
          <w:szCs w:val="20"/>
          <w:lang w:val="sr-Cyrl-CS"/>
        </w:rPr>
      </w:pPr>
      <w:r w:rsidRPr="00064D2C">
        <w:rPr>
          <w:sz w:val="20"/>
          <w:szCs w:val="20"/>
          <w:lang w:val="sr-Cyrl-CS"/>
        </w:rPr>
        <w:t xml:space="preserve">економска класификација 423 – Услуге по уговору  у износу 1.798.000,00 динара (конто намене 423400 – </w:t>
      </w:r>
      <w:r w:rsidRPr="00064D2C">
        <w:rPr>
          <w:sz w:val="20"/>
          <w:szCs w:val="20"/>
          <w:lang w:val="sr-Cyrl-RS" w:eastAsia="en-US"/>
        </w:rPr>
        <w:t>Услуге информисања у износу 483.000,00 динара и конто намене 423500 – Стручне услуге у износу 1.315.000,00 динара</w:t>
      </w:r>
      <w:r w:rsidRPr="00064D2C">
        <w:rPr>
          <w:sz w:val="20"/>
          <w:szCs w:val="20"/>
          <w:lang w:val="sr-Cyrl-CS"/>
        </w:rPr>
        <w:t>), позиција 10/0,</w:t>
      </w:r>
    </w:p>
    <w:p w14:paraId="44924D97" w14:textId="77777777" w:rsidR="00E63603" w:rsidRPr="00064D2C" w:rsidRDefault="00E63603" w:rsidP="00E63603">
      <w:pPr>
        <w:numPr>
          <w:ilvl w:val="0"/>
          <w:numId w:val="63"/>
        </w:numPr>
        <w:jc w:val="both"/>
        <w:rPr>
          <w:sz w:val="20"/>
          <w:szCs w:val="20"/>
        </w:rPr>
      </w:pPr>
      <w:r w:rsidRPr="00064D2C">
        <w:rPr>
          <w:sz w:val="20"/>
          <w:szCs w:val="20"/>
          <w:lang w:val="sr-Cyrl-CS"/>
        </w:rPr>
        <w:t xml:space="preserve">економска класификација 426 – Материјал у износу 197.000,00 динара (конто намене 426100 – Административни материјал у износу 28.000,00 динара и конто намене 426400 – Материјали за саобраћај у износу 169.000,00 динара), позиција 11/0. </w:t>
      </w:r>
    </w:p>
    <w:p w14:paraId="3BB7653C" w14:textId="77777777" w:rsidR="00E63603" w:rsidRPr="00064D2C" w:rsidRDefault="00E63603" w:rsidP="00E63603">
      <w:pPr>
        <w:numPr>
          <w:ilvl w:val="0"/>
          <w:numId w:val="49"/>
        </w:numPr>
        <w:jc w:val="both"/>
        <w:rPr>
          <w:sz w:val="20"/>
          <w:szCs w:val="20"/>
        </w:rPr>
      </w:pPr>
      <w:r w:rsidRPr="00064D2C">
        <w:rPr>
          <w:sz w:val="20"/>
          <w:szCs w:val="20"/>
        </w:rPr>
        <w:t xml:space="preserve">O </w:t>
      </w:r>
      <w:r w:rsidRPr="00064D2C">
        <w:rPr>
          <w:sz w:val="20"/>
          <w:szCs w:val="20"/>
          <w:lang w:val="sr-Cyrl-CS"/>
        </w:rPr>
        <w:t xml:space="preserve">реализацији овог решења стараће се Општинска управа - </w:t>
      </w:r>
      <w:r w:rsidRPr="00064D2C">
        <w:rPr>
          <w:sz w:val="20"/>
          <w:szCs w:val="20"/>
          <w:lang w:val="sr-Latn-RS"/>
        </w:rPr>
        <w:t>O</w:t>
      </w:r>
      <w:r w:rsidRPr="00064D2C">
        <w:rPr>
          <w:sz w:val="20"/>
          <w:szCs w:val="20"/>
          <w:lang w:val="sr-Cyrl-CS"/>
        </w:rPr>
        <w:t>дељење за буџет и финансије.</w:t>
      </w:r>
    </w:p>
    <w:p w14:paraId="05B37E4D" w14:textId="77777777" w:rsidR="00E63603" w:rsidRPr="00064D2C" w:rsidRDefault="00E63603" w:rsidP="00E63603">
      <w:pPr>
        <w:numPr>
          <w:ilvl w:val="0"/>
          <w:numId w:val="49"/>
        </w:numPr>
        <w:jc w:val="both"/>
        <w:rPr>
          <w:sz w:val="20"/>
          <w:szCs w:val="20"/>
        </w:rPr>
      </w:pPr>
      <w:r w:rsidRPr="00064D2C">
        <w:rPr>
          <w:sz w:val="20"/>
          <w:szCs w:val="20"/>
        </w:rPr>
        <w:t>O</w:t>
      </w:r>
      <w:r w:rsidRPr="00064D2C">
        <w:rPr>
          <w:sz w:val="20"/>
          <w:szCs w:val="20"/>
          <w:lang w:val="sr-Cyrl-CS"/>
        </w:rPr>
        <w:t>во решење биће објављено у «Службеном листу општине Ивањица»</w:t>
      </w:r>
      <w:r w:rsidRPr="00064D2C">
        <w:rPr>
          <w:sz w:val="20"/>
          <w:szCs w:val="20"/>
        </w:rPr>
        <w:t>.</w:t>
      </w:r>
    </w:p>
    <w:p w14:paraId="5200F8BC" w14:textId="77777777" w:rsidR="00E63603" w:rsidRPr="00064D2C" w:rsidRDefault="00E63603" w:rsidP="00E63603">
      <w:pPr>
        <w:jc w:val="both"/>
        <w:rPr>
          <w:sz w:val="20"/>
          <w:szCs w:val="20"/>
        </w:rPr>
      </w:pPr>
    </w:p>
    <w:p w14:paraId="0A5316F2" w14:textId="77777777" w:rsidR="00E63603" w:rsidRPr="00064D2C" w:rsidRDefault="00E63603" w:rsidP="00E63603">
      <w:pPr>
        <w:tabs>
          <w:tab w:val="left" w:pos="3060"/>
        </w:tabs>
        <w:rPr>
          <w:sz w:val="20"/>
          <w:szCs w:val="20"/>
        </w:rPr>
      </w:pPr>
      <w:r w:rsidRPr="00064D2C">
        <w:rPr>
          <w:sz w:val="20"/>
          <w:szCs w:val="20"/>
        </w:rPr>
        <w:t xml:space="preserve"> </w:t>
      </w:r>
    </w:p>
    <w:p w14:paraId="136B7CB0" w14:textId="77777777" w:rsidR="00726EA9" w:rsidRPr="00E63603" w:rsidRDefault="00726EA9" w:rsidP="00726EA9">
      <w:pPr>
        <w:tabs>
          <w:tab w:val="left" w:pos="3060"/>
        </w:tabs>
        <w:jc w:val="right"/>
        <w:rPr>
          <w:b/>
          <w:bCs/>
          <w:sz w:val="20"/>
          <w:szCs w:val="20"/>
          <w:lang w:val="sr-Cyrl-CS"/>
        </w:rPr>
      </w:pPr>
      <w:r w:rsidRPr="00E63603">
        <w:rPr>
          <w:b/>
          <w:bCs/>
          <w:sz w:val="20"/>
          <w:szCs w:val="20"/>
          <w:lang w:val="sr-Cyrl-CS"/>
        </w:rPr>
        <w:t>ПРЕДСЕДНИК ОПШТИНЕ</w:t>
      </w:r>
    </w:p>
    <w:p w14:paraId="1D9B1FDE" w14:textId="77777777" w:rsidR="00726EA9" w:rsidRPr="00E63603" w:rsidRDefault="00726EA9" w:rsidP="00726EA9">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20DF3ADA" w14:textId="77777777" w:rsidR="00E63603" w:rsidRPr="00064D2C" w:rsidRDefault="00E63603" w:rsidP="00E63603">
      <w:pPr>
        <w:tabs>
          <w:tab w:val="left" w:pos="3060"/>
        </w:tabs>
        <w:rPr>
          <w:sz w:val="20"/>
          <w:szCs w:val="20"/>
          <w:lang w:val="sr-Cyrl-CS"/>
        </w:rPr>
      </w:pPr>
    </w:p>
    <w:p w14:paraId="2EE17864" w14:textId="77777777" w:rsidR="00E63603" w:rsidRPr="00064D2C" w:rsidRDefault="00E63603" w:rsidP="00E63603">
      <w:pPr>
        <w:tabs>
          <w:tab w:val="left" w:pos="3060"/>
        </w:tabs>
        <w:jc w:val="center"/>
        <w:rPr>
          <w:b/>
          <w:sz w:val="20"/>
          <w:szCs w:val="20"/>
          <w:lang w:val="sr-Cyrl-CS"/>
        </w:rPr>
      </w:pPr>
      <w:r w:rsidRPr="00064D2C">
        <w:rPr>
          <w:b/>
          <w:sz w:val="20"/>
          <w:szCs w:val="20"/>
          <w:lang w:val="sr-Cyrl-CS"/>
        </w:rPr>
        <w:t>О Б Р А З Л О Ж Е Њ Е</w:t>
      </w:r>
    </w:p>
    <w:p w14:paraId="1AD45AD7" w14:textId="77777777" w:rsidR="00E63603" w:rsidRPr="00064D2C" w:rsidRDefault="00E63603" w:rsidP="00E63603">
      <w:pPr>
        <w:rPr>
          <w:sz w:val="20"/>
          <w:szCs w:val="20"/>
          <w:lang w:val="sr-Cyrl-CS"/>
        </w:rPr>
      </w:pPr>
    </w:p>
    <w:p w14:paraId="5FAD9AA8" w14:textId="77777777" w:rsidR="00E63603" w:rsidRPr="00064D2C" w:rsidRDefault="00E63603" w:rsidP="00E63603">
      <w:pPr>
        <w:rPr>
          <w:sz w:val="20"/>
          <w:szCs w:val="20"/>
          <w:lang w:val="sr-Cyrl-CS"/>
        </w:rPr>
      </w:pPr>
    </w:p>
    <w:p w14:paraId="221313D9" w14:textId="77777777" w:rsidR="00E63603" w:rsidRPr="00064D2C" w:rsidRDefault="00E63603" w:rsidP="00E63603">
      <w:pPr>
        <w:tabs>
          <w:tab w:val="left" w:pos="567"/>
        </w:tabs>
        <w:jc w:val="both"/>
        <w:rPr>
          <w:sz w:val="20"/>
          <w:szCs w:val="20"/>
          <w:lang w:val="sr-Cyrl-CS"/>
        </w:rPr>
      </w:pPr>
      <w:r w:rsidRPr="00064D2C">
        <w:rPr>
          <w:sz w:val="20"/>
          <w:szCs w:val="20"/>
          <w:lang w:val="sr-Cyrl-CS"/>
        </w:rPr>
        <w:tab/>
        <w:t xml:space="preserve">Чланом 69. Став 4. </w:t>
      </w:r>
      <w:r w:rsidRPr="00064D2C">
        <w:rPr>
          <w:sz w:val="20"/>
          <w:szCs w:val="20"/>
          <w:lang w:val="sr-Cyrl-RS"/>
        </w:rPr>
        <w:t>Закона о буџетском систему</w:t>
      </w:r>
      <w:r w:rsidRPr="00064D2C">
        <w:rPr>
          <w:sz w:val="20"/>
          <w:szCs w:val="20"/>
          <w:lang w:val="sr-Cyrl-CS"/>
        </w:rPr>
        <w:t>(«Службени гласник РС» број 54/2009</w:t>
      </w:r>
      <w:r w:rsidRPr="00064D2C">
        <w:rPr>
          <w:sz w:val="20"/>
          <w:szCs w:val="20"/>
        </w:rPr>
        <w:t>, 73/2010, 101/2010</w:t>
      </w:r>
      <w:r w:rsidRPr="00064D2C">
        <w:rPr>
          <w:sz w:val="20"/>
          <w:szCs w:val="20"/>
          <w:lang w:val="sr-Cyrl-RS"/>
        </w:rPr>
        <w:t>,</w:t>
      </w:r>
      <w:r w:rsidRPr="00064D2C">
        <w:rPr>
          <w:sz w:val="20"/>
          <w:szCs w:val="20"/>
        </w:rPr>
        <w:t xml:space="preserve"> 101/2011</w:t>
      </w:r>
      <w:r w:rsidRPr="00064D2C">
        <w:rPr>
          <w:sz w:val="20"/>
          <w:szCs w:val="20"/>
          <w:lang w:val="sr-Cyrl-RS"/>
        </w:rPr>
        <w:t>93/2012,62/2013-исправка,108/2013, 142/2014,</w:t>
      </w:r>
      <w:r w:rsidRPr="00064D2C">
        <w:rPr>
          <w:sz w:val="20"/>
          <w:szCs w:val="20"/>
          <w:lang w:val="sr-Latn-RS"/>
        </w:rPr>
        <w:t xml:space="preserve"> 68/2015-други закон</w:t>
      </w:r>
      <w:r w:rsidRPr="00064D2C">
        <w:rPr>
          <w:sz w:val="20"/>
          <w:szCs w:val="20"/>
          <w:lang w:val="sr-Cyrl-RS"/>
        </w:rPr>
        <w:t>,</w:t>
      </w:r>
      <w:r w:rsidRPr="00064D2C">
        <w:rPr>
          <w:sz w:val="20"/>
          <w:szCs w:val="20"/>
          <w:lang w:val="sr-Latn-RS"/>
        </w:rPr>
        <w:t xml:space="preserve"> 103/2015</w:t>
      </w:r>
      <w:r w:rsidRPr="00064D2C">
        <w:rPr>
          <w:sz w:val="20"/>
          <w:szCs w:val="20"/>
          <w:lang w:val="sr-Cyrl-RS"/>
        </w:rPr>
        <w:t xml:space="preserve">, </w:t>
      </w:r>
      <w:r w:rsidRPr="00064D2C">
        <w:rPr>
          <w:sz w:val="20"/>
          <w:szCs w:val="20"/>
          <w:lang w:val="sr-Latn-RS"/>
        </w:rPr>
        <w:t>99/2016</w:t>
      </w:r>
      <w:r w:rsidRPr="00064D2C">
        <w:rPr>
          <w:sz w:val="20"/>
          <w:szCs w:val="20"/>
          <w:lang w:val="sr-Cyrl-RS"/>
        </w:rPr>
        <w:t>, 113/2017, 93/2018, 31/2019, 72/2019, 14</w:t>
      </w:r>
      <w:r w:rsidRPr="00064D2C">
        <w:rPr>
          <w:sz w:val="20"/>
          <w:szCs w:val="20"/>
          <w:lang w:val="sr-Latn-RS"/>
        </w:rPr>
        <w:t>9</w:t>
      </w:r>
      <w:r w:rsidRPr="00064D2C">
        <w:rPr>
          <w:sz w:val="20"/>
          <w:szCs w:val="20"/>
          <w:lang w:val="sr-Cyrl-RS"/>
        </w:rPr>
        <w:t>/2020</w:t>
      </w:r>
      <w:r w:rsidRPr="00064D2C">
        <w:rPr>
          <w:sz w:val="20"/>
          <w:szCs w:val="20"/>
          <w:lang w:val="sr-Latn-RS"/>
        </w:rPr>
        <w:t>, 118/2021</w:t>
      </w:r>
      <w:r w:rsidRPr="00064D2C">
        <w:rPr>
          <w:sz w:val="20"/>
          <w:szCs w:val="20"/>
          <w:lang w:val="sr-Cyrl-RS"/>
        </w:rPr>
        <w:t>,</w:t>
      </w:r>
      <w:r w:rsidRPr="00064D2C">
        <w:rPr>
          <w:sz w:val="20"/>
          <w:szCs w:val="20"/>
          <w:lang w:val="sr-Latn-RS"/>
        </w:rPr>
        <w:t xml:space="preserve"> 118/2021-др. </w:t>
      </w:r>
      <w:r w:rsidRPr="00064D2C">
        <w:rPr>
          <w:sz w:val="20"/>
          <w:szCs w:val="20"/>
          <w:lang w:val="sr-Cyrl-RS"/>
        </w:rPr>
        <w:t>з</w:t>
      </w:r>
      <w:r w:rsidRPr="00064D2C">
        <w:rPr>
          <w:sz w:val="20"/>
          <w:szCs w:val="20"/>
          <w:lang w:val="sr-Latn-RS"/>
        </w:rPr>
        <w:t>акон</w:t>
      </w:r>
      <w:r w:rsidRPr="00064D2C">
        <w:rPr>
          <w:sz w:val="20"/>
          <w:szCs w:val="20"/>
          <w:lang w:val="sr-Cyrl-RS"/>
        </w:rPr>
        <w:t>, 138/2022 и 92/2023</w:t>
      </w:r>
      <w:r w:rsidRPr="00064D2C">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50ED2620" w14:textId="77777777" w:rsidR="00E63603" w:rsidRPr="00064D2C" w:rsidRDefault="00E63603" w:rsidP="00E63603">
      <w:pPr>
        <w:tabs>
          <w:tab w:val="left" w:pos="567"/>
        </w:tabs>
        <w:jc w:val="both"/>
        <w:rPr>
          <w:sz w:val="20"/>
          <w:szCs w:val="20"/>
          <w:lang w:val="sr-Cyrl-CS"/>
        </w:rPr>
      </w:pPr>
    </w:p>
    <w:p w14:paraId="34DC7F9A" w14:textId="77777777" w:rsidR="00E63603" w:rsidRPr="00064D2C" w:rsidRDefault="00E63603" w:rsidP="00E63603">
      <w:pPr>
        <w:tabs>
          <w:tab w:val="left" w:pos="567"/>
        </w:tabs>
        <w:jc w:val="both"/>
        <w:rPr>
          <w:sz w:val="20"/>
          <w:szCs w:val="20"/>
          <w:lang w:val="sr-Cyrl-RS"/>
        </w:rPr>
      </w:pPr>
      <w:r w:rsidRPr="00064D2C">
        <w:rPr>
          <w:sz w:val="20"/>
          <w:szCs w:val="20"/>
          <w:lang w:val="sr-Cyrl-CS"/>
        </w:rPr>
        <w:tab/>
        <w:t xml:space="preserve">Такође чланом 13. Одлуке о буџету општине Ивањице за 2024. годину («Службени лист општине Ивањица» број </w:t>
      </w:r>
      <w:r w:rsidRPr="00064D2C">
        <w:rPr>
          <w:sz w:val="20"/>
          <w:szCs w:val="20"/>
          <w:lang w:val="sr-Cyrl-RS"/>
        </w:rPr>
        <w:t>14/2023</w:t>
      </w:r>
      <w:r w:rsidRPr="00064D2C">
        <w:rPr>
          <w:sz w:val="20"/>
          <w:szCs w:val="20"/>
          <w:lang w:val="sr-Cyrl-CS"/>
        </w:rPr>
        <w:t>)</w:t>
      </w:r>
      <w:r w:rsidRPr="00064D2C">
        <w:rPr>
          <w:sz w:val="20"/>
          <w:szCs w:val="20"/>
        </w:rPr>
        <w:t>,</w:t>
      </w:r>
      <w:r w:rsidRPr="00064D2C">
        <w:rPr>
          <w:sz w:val="20"/>
          <w:szCs w:val="20"/>
          <w:lang w:val="sr-Cyrl-RS"/>
        </w:rPr>
        <w:t xml:space="preserve"> предвиђено је да решење о коришћењу средстава текуће буџетске резерве доноси председник општине.</w:t>
      </w:r>
    </w:p>
    <w:p w14:paraId="0A1818F5" w14:textId="77777777" w:rsidR="00E63603" w:rsidRPr="00064D2C" w:rsidRDefault="00E63603" w:rsidP="00E63603">
      <w:pPr>
        <w:tabs>
          <w:tab w:val="left" w:pos="567"/>
        </w:tabs>
        <w:jc w:val="both"/>
        <w:rPr>
          <w:sz w:val="20"/>
          <w:szCs w:val="20"/>
          <w:lang w:val="sr-Cyrl-RS"/>
        </w:rPr>
      </w:pPr>
    </w:p>
    <w:p w14:paraId="59821298" w14:textId="77777777" w:rsidR="00E63603" w:rsidRPr="00064D2C" w:rsidRDefault="00E63603" w:rsidP="00E63603">
      <w:pPr>
        <w:jc w:val="both"/>
        <w:rPr>
          <w:sz w:val="20"/>
          <w:szCs w:val="20"/>
          <w:lang w:val="sr-Cyrl-RS"/>
        </w:rPr>
      </w:pPr>
      <w:r w:rsidRPr="00064D2C">
        <w:rPr>
          <w:sz w:val="20"/>
          <w:szCs w:val="20"/>
          <w:lang w:val="sr-Cyrl-RS"/>
        </w:rPr>
        <w:tab/>
        <w:t>Имајући у виду да на позицијама из тачке 2. овог решења</w:t>
      </w:r>
      <w:r w:rsidRPr="00064D2C">
        <w:rPr>
          <w:sz w:val="20"/>
          <w:szCs w:val="20"/>
          <w:lang w:val="sr-Cyrl-CS"/>
        </w:rPr>
        <w:t>, нису планирана средства за ове намене у довољном износу, одлучено је као у диспозитиву решења.</w:t>
      </w:r>
    </w:p>
    <w:p w14:paraId="6E1035C5" w14:textId="77777777" w:rsidR="00E63603" w:rsidRPr="00064D2C" w:rsidRDefault="00E63603" w:rsidP="00E63603">
      <w:pPr>
        <w:tabs>
          <w:tab w:val="left" w:pos="1740"/>
        </w:tabs>
        <w:rPr>
          <w:sz w:val="20"/>
          <w:szCs w:val="20"/>
          <w:lang w:val="sr-Cyrl-CS"/>
        </w:rPr>
      </w:pPr>
      <w:r w:rsidRPr="00064D2C">
        <w:rPr>
          <w:sz w:val="20"/>
          <w:szCs w:val="20"/>
          <w:lang w:val="sr-Cyrl-CS"/>
        </w:rPr>
        <w:t xml:space="preserve"> </w:t>
      </w:r>
    </w:p>
    <w:p w14:paraId="643E9000" w14:textId="77777777" w:rsidR="00E63603" w:rsidRDefault="00E63603" w:rsidP="00C74819">
      <w:pPr>
        <w:ind w:firstLine="708"/>
        <w:jc w:val="both"/>
        <w:rPr>
          <w:sz w:val="20"/>
          <w:szCs w:val="20"/>
        </w:rPr>
      </w:pPr>
    </w:p>
    <w:p w14:paraId="44C64772" w14:textId="77777777" w:rsidR="00E63603" w:rsidRDefault="00E63603" w:rsidP="00C74819">
      <w:pPr>
        <w:ind w:firstLine="708"/>
        <w:jc w:val="both"/>
        <w:rPr>
          <w:sz w:val="20"/>
          <w:szCs w:val="20"/>
        </w:rPr>
      </w:pPr>
    </w:p>
    <w:p w14:paraId="328DF472" w14:textId="77777777" w:rsidR="00726EA9" w:rsidRDefault="00726EA9" w:rsidP="00C74819">
      <w:pPr>
        <w:ind w:firstLine="708"/>
        <w:jc w:val="both"/>
        <w:rPr>
          <w:sz w:val="20"/>
          <w:szCs w:val="20"/>
        </w:rPr>
      </w:pPr>
    </w:p>
    <w:p w14:paraId="6FA1A673" w14:textId="77777777" w:rsidR="00726EA9" w:rsidRDefault="00726EA9" w:rsidP="00C74819">
      <w:pPr>
        <w:ind w:firstLine="708"/>
        <w:jc w:val="both"/>
        <w:rPr>
          <w:sz w:val="20"/>
          <w:szCs w:val="20"/>
        </w:rPr>
      </w:pPr>
    </w:p>
    <w:p w14:paraId="460DBA86" w14:textId="77777777" w:rsidR="00726EA9" w:rsidRDefault="00726EA9" w:rsidP="00C74819">
      <w:pPr>
        <w:ind w:firstLine="708"/>
        <w:jc w:val="both"/>
        <w:rPr>
          <w:sz w:val="20"/>
          <w:szCs w:val="20"/>
        </w:rPr>
      </w:pPr>
    </w:p>
    <w:p w14:paraId="75CAB3F0" w14:textId="77777777" w:rsidR="00E63603" w:rsidRPr="00985905" w:rsidRDefault="00E63603" w:rsidP="00E63603">
      <w:pPr>
        <w:rPr>
          <w:sz w:val="20"/>
          <w:szCs w:val="20"/>
          <w:lang w:val="sr-Cyrl-CS"/>
        </w:rPr>
      </w:pPr>
      <w:r w:rsidRPr="00985905">
        <w:rPr>
          <w:sz w:val="20"/>
          <w:szCs w:val="20"/>
          <w:lang w:val="sr-Cyrl-CS"/>
        </w:rPr>
        <w:lastRenderedPageBreak/>
        <w:t>Р е п у б л и к а  С р б и ј а</w:t>
      </w:r>
    </w:p>
    <w:p w14:paraId="7C65F5FF" w14:textId="77777777" w:rsidR="00E63603" w:rsidRPr="00985905" w:rsidRDefault="00E63603" w:rsidP="00E63603">
      <w:pPr>
        <w:rPr>
          <w:sz w:val="20"/>
          <w:szCs w:val="20"/>
          <w:lang w:val="sr-Cyrl-CS"/>
        </w:rPr>
      </w:pPr>
      <w:r w:rsidRPr="00985905">
        <w:rPr>
          <w:sz w:val="20"/>
          <w:szCs w:val="20"/>
          <w:lang w:val="sr-Cyrl-CS"/>
        </w:rPr>
        <w:t>ОПШТИНА ИВАЊИЦА</w:t>
      </w:r>
    </w:p>
    <w:p w14:paraId="6E9B228F" w14:textId="77777777" w:rsidR="00E63603" w:rsidRPr="00985905" w:rsidRDefault="00E63603" w:rsidP="00E63603">
      <w:pPr>
        <w:rPr>
          <w:sz w:val="20"/>
          <w:szCs w:val="20"/>
          <w:lang w:val="sr-Cyrl-CS"/>
        </w:rPr>
      </w:pPr>
      <w:r w:rsidRPr="00985905">
        <w:rPr>
          <w:sz w:val="20"/>
          <w:szCs w:val="20"/>
          <w:lang w:val="sr-Cyrl-CS"/>
        </w:rPr>
        <w:t>ПРЕДСЕДНИК ОПШТИНЕ</w:t>
      </w:r>
    </w:p>
    <w:p w14:paraId="5089A995" w14:textId="77777777" w:rsidR="00E63603" w:rsidRPr="00985905" w:rsidRDefault="00E63603" w:rsidP="00E63603">
      <w:pPr>
        <w:rPr>
          <w:sz w:val="20"/>
          <w:szCs w:val="20"/>
          <w:lang w:val="sr-Cyrl-CS"/>
        </w:rPr>
      </w:pPr>
      <w:r w:rsidRPr="00985905">
        <w:rPr>
          <w:sz w:val="20"/>
          <w:szCs w:val="20"/>
          <w:lang w:val="sr-Cyrl-RS"/>
        </w:rPr>
        <w:t>Бро</w:t>
      </w:r>
      <w:r w:rsidRPr="00985905">
        <w:rPr>
          <w:sz w:val="20"/>
          <w:szCs w:val="20"/>
        </w:rPr>
        <w:t>j:400-</w:t>
      </w:r>
      <w:r w:rsidRPr="00985905">
        <w:rPr>
          <w:sz w:val="20"/>
          <w:szCs w:val="20"/>
          <w:lang w:val="sr-Latn-RS"/>
        </w:rPr>
        <w:t>2</w:t>
      </w:r>
      <w:r w:rsidRPr="00985905">
        <w:rPr>
          <w:sz w:val="20"/>
          <w:szCs w:val="20"/>
        </w:rPr>
        <w:t>-</w:t>
      </w:r>
      <w:r w:rsidRPr="00985905">
        <w:rPr>
          <w:sz w:val="20"/>
          <w:szCs w:val="20"/>
          <w:lang w:val="sr-Latn-RS"/>
        </w:rPr>
        <w:t>18</w:t>
      </w:r>
      <w:r w:rsidRPr="00985905">
        <w:rPr>
          <w:sz w:val="20"/>
          <w:szCs w:val="20"/>
        </w:rPr>
        <w:t>/</w:t>
      </w:r>
      <w:r w:rsidRPr="00985905">
        <w:rPr>
          <w:sz w:val="20"/>
          <w:szCs w:val="20"/>
          <w:lang w:val="sr-Latn-RS"/>
        </w:rPr>
        <w:t>2024</w:t>
      </w:r>
      <w:r w:rsidRPr="00985905">
        <w:rPr>
          <w:sz w:val="20"/>
          <w:szCs w:val="20"/>
          <w:lang w:val="sr-Cyrl-CS"/>
        </w:rPr>
        <w:t>-01</w:t>
      </w:r>
    </w:p>
    <w:p w14:paraId="4C3B86AE" w14:textId="77777777" w:rsidR="00E63603" w:rsidRPr="00985905" w:rsidRDefault="00E63603" w:rsidP="00E63603">
      <w:pPr>
        <w:rPr>
          <w:sz w:val="20"/>
          <w:szCs w:val="20"/>
          <w:lang w:val="sr-Cyrl-CS"/>
        </w:rPr>
      </w:pPr>
      <w:r w:rsidRPr="00985905">
        <w:rPr>
          <w:sz w:val="20"/>
          <w:szCs w:val="20"/>
          <w:lang w:val="sr-Latn-RS"/>
        </w:rPr>
        <w:t>26</w:t>
      </w:r>
      <w:r w:rsidRPr="00985905">
        <w:rPr>
          <w:sz w:val="20"/>
          <w:szCs w:val="20"/>
        </w:rPr>
        <w:t xml:space="preserve">. </w:t>
      </w:r>
      <w:r w:rsidRPr="00985905">
        <w:rPr>
          <w:sz w:val="20"/>
          <w:szCs w:val="20"/>
          <w:lang w:val="sr-Cyrl-RS"/>
        </w:rPr>
        <w:t>0</w:t>
      </w:r>
      <w:r w:rsidRPr="00985905">
        <w:rPr>
          <w:sz w:val="20"/>
          <w:szCs w:val="20"/>
          <w:lang w:val="sr-Latn-RS"/>
        </w:rPr>
        <w:t>7</w:t>
      </w:r>
      <w:r w:rsidRPr="00985905">
        <w:rPr>
          <w:sz w:val="20"/>
          <w:szCs w:val="20"/>
        </w:rPr>
        <w:t>.</w:t>
      </w:r>
      <w:r w:rsidRPr="00985905">
        <w:rPr>
          <w:sz w:val="20"/>
          <w:szCs w:val="20"/>
          <w:lang w:val="sr-Cyrl-RS"/>
        </w:rPr>
        <w:t xml:space="preserve"> </w:t>
      </w:r>
      <w:r w:rsidRPr="00985905">
        <w:rPr>
          <w:sz w:val="20"/>
          <w:szCs w:val="20"/>
        </w:rPr>
        <w:t>20</w:t>
      </w:r>
      <w:r w:rsidRPr="00985905">
        <w:rPr>
          <w:sz w:val="20"/>
          <w:szCs w:val="20"/>
          <w:lang w:val="sr-Latn-RS"/>
        </w:rPr>
        <w:t>2</w:t>
      </w:r>
      <w:r w:rsidRPr="00985905">
        <w:rPr>
          <w:sz w:val="20"/>
          <w:szCs w:val="20"/>
          <w:lang w:val="sr-Cyrl-RS"/>
        </w:rPr>
        <w:t>4</w:t>
      </w:r>
      <w:r w:rsidRPr="00985905">
        <w:rPr>
          <w:sz w:val="20"/>
          <w:szCs w:val="20"/>
        </w:rPr>
        <w:t xml:space="preserve">. </w:t>
      </w:r>
      <w:r w:rsidRPr="00985905">
        <w:rPr>
          <w:sz w:val="20"/>
          <w:szCs w:val="20"/>
          <w:lang w:val="sr-Cyrl-CS"/>
        </w:rPr>
        <w:t>године</w:t>
      </w:r>
    </w:p>
    <w:p w14:paraId="22AA9AFA" w14:textId="77777777" w:rsidR="00E63603" w:rsidRPr="00985905" w:rsidRDefault="00E63603" w:rsidP="00E63603">
      <w:pPr>
        <w:rPr>
          <w:sz w:val="20"/>
          <w:szCs w:val="20"/>
          <w:lang w:val="sr-Cyrl-RS"/>
        </w:rPr>
      </w:pPr>
      <w:r w:rsidRPr="00985905">
        <w:rPr>
          <w:sz w:val="20"/>
          <w:szCs w:val="20"/>
        </w:rPr>
        <w:t>Ивањица</w:t>
      </w:r>
    </w:p>
    <w:p w14:paraId="06083387" w14:textId="77777777" w:rsidR="00E63603" w:rsidRPr="00985905" w:rsidRDefault="00E63603" w:rsidP="00E63603">
      <w:pPr>
        <w:rPr>
          <w:sz w:val="20"/>
          <w:szCs w:val="20"/>
        </w:rPr>
      </w:pPr>
    </w:p>
    <w:p w14:paraId="03AD7932" w14:textId="77777777" w:rsidR="00E63603" w:rsidRPr="00985905" w:rsidRDefault="00E63603" w:rsidP="00E63603">
      <w:pPr>
        <w:jc w:val="both"/>
        <w:rPr>
          <w:sz w:val="20"/>
          <w:szCs w:val="20"/>
        </w:rPr>
      </w:pPr>
      <w:r w:rsidRPr="00985905">
        <w:rPr>
          <w:sz w:val="20"/>
          <w:szCs w:val="20"/>
          <w:lang w:val="sr-Cyrl-CS"/>
        </w:rPr>
        <w:t>На основу члана  61. став 12. и 69. став 4. Закона о буџетском систему («Службени гласник РС» број 54/2009</w:t>
      </w:r>
      <w:r w:rsidRPr="00985905">
        <w:rPr>
          <w:sz w:val="20"/>
          <w:szCs w:val="20"/>
        </w:rPr>
        <w:t>, 73/2010, 101/2010</w:t>
      </w:r>
      <w:r w:rsidRPr="00985905">
        <w:rPr>
          <w:sz w:val="20"/>
          <w:szCs w:val="20"/>
          <w:lang w:val="sr-Cyrl-RS"/>
        </w:rPr>
        <w:t>,</w:t>
      </w:r>
      <w:r w:rsidRPr="00985905">
        <w:rPr>
          <w:sz w:val="20"/>
          <w:szCs w:val="20"/>
        </w:rPr>
        <w:t xml:space="preserve"> 101/2011</w:t>
      </w:r>
      <w:r w:rsidRPr="00985905">
        <w:rPr>
          <w:sz w:val="20"/>
          <w:szCs w:val="20"/>
          <w:lang w:val="sr-Cyrl-RS"/>
        </w:rPr>
        <w:t>93/2012,62/2013-исправка</w:t>
      </w:r>
      <w:r w:rsidRPr="00985905">
        <w:rPr>
          <w:sz w:val="20"/>
          <w:szCs w:val="20"/>
          <w:lang w:val="sr-Latn-RS"/>
        </w:rPr>
        <w:t>,</w:t>
      </w:r>
      <w:r w:rsidRPr="00985905">
        <w:rPr>
          <w:sz w:val="20"/>
          <w:szCs w:val="20"/>
          <w:lang w:val="sr-Cyrl-RS"/>
        </w:rPr>
        <w:t xml:space="preserve"> 108/2013</w:t>
      </w:r>
      <w:r w:rsidRPr="00985905">
        <w:rPr>
          <w:sz w:val="20"/>
          <w:szCs w:val="20"/>
          <w:lang w:val="sr-Latn-RS"/>
        </w:rPr>
        <w:t>,</w:t>
      </w:r>
      <w:r w:rsidRPr="00985905">
        <w:rPr>
          <w:sz w:val="20"/>
          <w:szCs w:val="20"/>
          <w:lang w:val="sr-Cyrl-RS"/>
        </w:rPr>
        <w:t xml:space="preserve"> 142/2014</w:t>
      </w:r>
      <w:r w:rsidRPr="00985905">
        <w:rPr>
          <w:sz w:val="20"/>
          <w:szCs w:val="20"/>
          <w:lang w:val="sr-Latn-RS"/>
        </w:rPr>
        <w:t>, 68/2015-други закон, 103/2015, 99/2016,</w:t>
      </w:r>
      <w:r w:rsidRPr="00985905">
        <w:rPr>
          <w:sz w:val="20"/>
          <w:szCs w:val="20"/>
          <w:lang w:val="sr-Cyrl-RS"/>
        </w:rPr>
        <w:t xml:space="preserve"> 113/2017</w:t>
      </w:r>
      <w:r w:rsidRPr="00985905">
        <w:rPr>
          <w:sz w:val="20"/>
          <w:szCs w:val="20"/>
          <w:lang w:val="sr-Latn-RS"/>
        </w:rPr>
        <w:t>,</w:t>
      </w:r>
      <w:r w:rsidRPr="00985905">
        <w:rPr>
          <w:sz w:val="20"/>
          <w:szCs w:val="20"/>
          <w:lang w:val="sr-Cyrl-RS"/>
        </w:rPr>
        <w:t xml:space="preserve"> 95/2018</w:t>
      </w:r>
      <w:r w:rsidRPr="00985905">
        <w:rPr>
          <w:sz w:val="20"/>
          <w:szCs w:val="20"/>
          <w:lang w:val="sr-Latn-RS"/>
        </w:rPr>
        <w:t>,</w:t>
      </w:r>
      <w:r w:rsidRPr="00985905">
        <w:rPr>
          <w:sz w:val="20"/>
          <w:szCs w:val="20"/>
          <w:lang w:val="sr-Cyrl-RS"/>
        </w:rPr>
        <w:t xml:space="preserve"> 31/2019</w:t>
      </w:r>
      <w:r w:rsidRPr="00985905">
        <w:rPr>
          <w:sz w:val="20"/>
          <w:szCs w:val="20"/>
          <w:lang w:val="sr-Latn-RS"/>
        </w:rPr>
        <w:t>, 72/2019,</w:t>
      </w:r>
      <w:r w:rsidRPr="00985905">
        <w:rPr>
          <w:sz w:val="20"/>
          <w:szCs w:val="20"/>
          <w:lang w:val="sr-Cyrl-RS"/>
        </w:rPr>
        <w:t xml:space="preserve"> 149/202</w:t>
      </w:r>
      <w:r w:rsidRPr="00985905">
        <w:rPr>
          <w:sz w:val="20"/>
          <w:szCs w:val="20"/>
          <w:lang w:val="sr-Latn-RS"/>
        </w:rPr>
        <w:t>0</w:t>
      </w:r>
      <w:r w:rsidRPr="00985905">
        <w:rPr>
          <w:sz w:val="20"/>
          <w:szCs w:val="20"/>
          <w:lang w:val="sr-Cyrl-RS"/>
        </w:rPr>
        <w:t xml:space="preserve"> и 118/2021</w:t>
      </w:r>
      <w:r w:rsidRPr="00985905">
        <w:rPr>
          <w:sz w:val="20"/>
          <w:szCs w:val="20"/>
          <w:lang w:val="sr-Latn-RS"/>
        </w:rPr>
        <w:t xml:space="preserve">, </w:t>
      </w:r>
      <w:r w:rsidRPr="00985905">
        <w:rPr>
          <w:sz w:val="20"/>
          <w:szCs w:val="20"/>
          <w:lang w:val="sr-Cyrl-RS"/>
        </w:rPr>
        <w:t>118/2021.-др. закон,</w:t>
      </w:r>
      <w:r w:rsidRPr="00985905">
        <w:rPr>
          <w:sz w:val="20"/>
          <w:szCs w:val="20"/>
          <w:lang w:val="sr-Latn-RS"/>
        </w:rPr>
        <w:t xml:space="preserve"> 138/2022</w:t>
      </w:r>
      <w:r w:rsidRPr="00985905">
        <w:rPr>
          <w:sz w:val="20"/>
          <w:szCs w:val="20"/>
          <w:lang w:val="sr-Cyrl-RS"/>
        </w:rPr>
        <w:t xml:space="preserve"> и 92/2023</w:t>
      </w:r>
      <w:r w:rsidRPr="00985905">
        <w:rPr>
          <w:sz w:val="20"/>
          <w:szCs w:val="20"/>
          <w:lang w:val="sr-Cyrl-CS"/>
        </w:rPr>
        <w:t>) и члана</w:t>
      </w:r>
      <w:r w:rsidRPr="00985905">
        <w:rPr>
          <w:sz w:val="20"/>
          <w:szCs w:val="20"/>
          <w:lang w:val="sr-Latn-RS"/>
        </w:rPr>
        <w:t>12 и</w:t>
      </w:r>
      <w:r w:rsidRPr="00985905">
        <w:rPr>
          <w:sz w:val="20"/>
          <w:szCs w:val="20"/>
          <w:lang w:val="sr-Cyrl-CS"/>
        </w:rPr>
        <w:t xml:space="preserve"> 13. Одлуке о буџету општине Ивањица за 202</w:t>
      </w:r>
      <w:r w:rsidRPr="00985905">
        <w:rPr>
          <w:sz w:val="20"/>
          <w:szCs w:val="20"/>
          <w:lang w:val="sr-Latn-RS"/>
        </w:rPr>
        <w:t>4</w:t>
      </w:r>
      <w:r w:rsidRPr="00985905">
        <w:rPr>
          <w:sz w:val="20"/>
          <w:szCs w:val="20"/>
          <w:lang w:val="sr-Cyrl-CS"/>
        </w:rPr>
        <w:t xml:space="preserve">. годину («Службени лист општине Ивањица» број </w:t>
      </w:r>
      <w:r w:rsidRPr="00985905">
        <w:rPr>
          <w:sz w:val="20"/>
          <w:szCs w:val="20"/>
          <w:lang w:val="sr-Latn-RS"/>
        </w:rPr>
        <w:t>14</w:t>
      </w:r>
      <w:r w:rsidRPr="00985905">
        <w:rPr>
          <w:sz w:val="20"/>
          <w:szCs w:val="20"/>
          <w:lang w:val="sr-Cyrl-RS"/>
        </w:rPr>
        <w:t>/2023</w:t>
      </w:r>
      <w:r w:rsidRPr="00985905">
        <w:rPr>
          <w:sz w:val="20"/>
          <w:szCs w:val="20"/>
          <w:lang w:val="sr-Cyrl-CS"/>
        </w:rPr>
        <w:t>)</w:t>
      </w:r>
      <w:r w:rsidRPr="00985905">
        <w:rPr>
          <w:sz w:val="20"/>
          <w:szCs w:val="20"/>
        </w:rPr>
        <w:t xml:space="preserve">, </w:t>
      </w:r>
      <w:r w:rsidRPr="00985905">
        <w:rPr>
          <w:sz w:val="20"/>
          <w:szCs w:val="20"/>
          <w:lang w:val="sr-Cyrl-CS"/>
        </w:rPr>
        <w:t xml:space="preserve">Председник општине Ивањица на предлог </w:t>
      </w:r>
      <w:r w:rsidRPr="00985905">
        <w:rPr>
          <w:sz w:val="20"/>
          <w:szCs w:val="20"/>
        </w:rPr>
        <w:t xml:space="preserve">Oпштинске управе </w:t>
      </w:r>
      <w:r w:rsidRPr="00985905">
        <w:rPr>
          <w:sz w:val="20"/>
          <w:szCs w:val="20"/>
          <w:lang w:val="sr-Cyrl-CS"/>
        </w:rPr>
        <w:t xml:space="preserve"> доноси</w:t>
      </w:r>
      <w:r w:rsidRPr="00985905">
        <w:rPr>
          <w:sz w:val="20"/>
          <w:szCs w:val="20"/>
        </w:rPr>
        <w:t xml:space="preserve">: </w:t>
      </w:r>
    </w:p>
    <w:p w14:paraId="310F1AA7" w14:textId="77777777" w:rsidR="00E63603" w:rsidRPr="00985905" w:rsidRDefault="00E63603" w:rsidP="00E63603">
      <w:pPr>
        <w:rPr>
          <w:sz w:val="20"/>
          <w:szCs w:val="20"/>
          <w:lang w:val="sr-Cyrl-RS"/>
        </w:rPr>
      </w:pPr>
    </w:p>
    <w:p w14:paraId="2B7E47F2" w14:textId="77777777" w:rsidR="00E63603" w:rsidRPr="00985905" w:rsidRDefault="00E63603" w:rsidP="00E63603">
      <w:pPr>
        <w:jc w:val="center"/>
        <w:rPr>
          <w:b/>
          <w:sz w:val="20"/>
          <w:szCs w:val="20"/>
          <w:lang w:val="sr-Cyrl-CS"/>
        </w:rPr>
      </w:pPr>
      <w:r w:rsidRPr="00985905">
        <w:rPr>
          <w:b/>
          <w:sz w:val="20"/>
          <w:szCs w:val="20"/>
          <w:lang w:val="sr-Cyrl-CS"/>
        </w:rPr>
        <w:t>Р Е Ш Е Њ Е</w:t>
      </w:r>
    </w:p>
    <w:p w14:paraId="269AC923" w14:textId="77777777" w:rsidR="00E63603" w:rsidRPr="00985905" w:rsidRDefault="00E63603" w:rsidP="00E63603">
      <w:pPr>
        <w:jc w:val="center"/>
        <w:rPr>
          <w:b/>
          <w:sz w:val="20"/>
          <w:szCs w:val="20"/>
          <w:lang w:val="sr-Cyrl-CS"/>
        </w:rPr>
      </w:pPr>
      <w:r w:rsidRPr="00985905">
        <w:rPr>
          <w:b/>
          <w:sz w:val="20"/>
          <w:szCs w:val="20"/>
        </w:rPr>
        <w:t xml:space="preserve">o </w:t>
      </w:r>
      <w:r w:rsidRPr="00985905">
        <w:rPr>
          <w:b/>
          <w:sz w:val="20"/>
          <w:szCs w:val="20"/>
          <w:lang w:val="sr-Cyrl-CS"/>
        </w:rPr>
        <w:t>употреби средстава текуће буџетске резерве</w:t>
      </w:r>
    </w:p>
    <w:p w14:paraId="1B22FC5D" w14:textId="77777777" w:rsidR="00E63603" w:rsidRPr="00985905" w:rsidRDefault="00E63603" w:rsidP="00E63603">
      <w:pPr>
        <w:jc w:val="center"/>
        <w:rPr>
          <w:b/>
          <w:sz w:val="20"/>
          <w:szCs w:val="20"/>
          <w:lang w:val="sr-Cyrl-RS"/>
        </w:rPr>
      </w:pPr>
    </w:p>
    <w:p w14:paraId="28383B8D" w14:textId="77777777" w:rsidR="00E63603" w:rsidRPr="00985905" w:rsidRDefault="00E63603" w:rsidP="00E63603">
      <w:pPr>
        <w:numPr>
          <w:ilvl w:val="0"/>
          <w:numId w:val="51"/>
        </w:numPr>
        <w:jc w:val="both"/>
        <w:rPr>
          <w:sz w:val="20"/>
          <w:szCs w:val="20"/>
        </w:rPr>
      </w:pPr>
      <w:r w:rsidRPr="00985905">
        <w:rPr>
          <w:sz w:val="20"/>
          <w:szCs w:val="20"/>
          <w:lang w:val="sr-Cyrl-CS"/>
        </w:rPr>
        <w:t>Из</w:t>
      </w:r>
      <w:r w:rsidRPr="00985905">
        <w:rPr>
          <w:sz w:val="20"/>
          <w:szCs w:val="20"/>
        </w:rPr>
        <w:t xml:space="preserve"> </w:t>
      </w:r>
      <w:r w:rsidRPr="00985905">
        <w:rPr>
          <w:sz w:val="20"/>
          <w:szCs w:val="20"/>
          <w:lang w:val="sr-Cyrl-CS"/>
        </w:rPr>
        <w:t>средстава</w:t>
      </w:r>
      <w:r w:rsidRPr="00985905">
        <w:rPr>
          <w:sz w:val="20"/>
          <w:szCs w:val="20"/>
        </w:rPr>
        <w:t xml:space="preserve"> </w:t>
      </w:r>
      <w:r w:rsidRPr="00985905">
        <w:rPr>
          <w:sz w:val="20"/>
          <w:szCs w:val="20"/>
          <w:lang w:val="sr-Cyrl-CS"/>
        </w:rPr>
        <w:t>утврђених Одлуком о буџету општине Ивањица за 202</w:t>
      </w:r>
      <w:r w:rsidRPr="00985905">
        <w:rPr>
          <w:sz w:val="20"/>
          <w:szCs w:val="20"/>
          <w:lang w:val="sr-Cyrl-RS"/>
        </w:rPr>
        <w:t>4</w:t>
      </w:r>
      <w:r w:rsidRPr="00985905">
        <w:rPr>
          <w:sz w:val="20"/>
          <w:szCs w:val="20"/>
          <w:lang w:val="sr-Cyrl-CS"/>
        </w:rPr>
        <w:t xml:space="preserve">. («Службени лист општине Ивањица» </w:t>
      </w:r>
      <w:r w:rsidRPr="00985905">
        <w:rPr>
          <w:sz w:val="20"/>
          <w:szCs w:val="20"/>
        </w:rPr>
        <w:t xml:space="preserve"> </w:t>
      </w:r>
      <w:r w:rsidRPr="00985905">
        <w:rPr>
          <w:sz w:val="20"/>
          <w:szCs w:val="20"/>
          <w:lang w:val="sr-Cyrl-CS"/>
        </w:rPr>
        <w:t xml:space="preserve">број </w:t>
      </w:r>
      <w:r w:rsidRPr="00985905">
        <w:rPr>
          <w:sz w:val="20"/>
          <w:szCs w:val="20"/>
          <w:lang w:val="sr-Latn-RS"/>
        </w:rPr>
        <w:t>14</w:t>
      </w:r>
      <w:r w:rsidRPr="00985905">
        <w:rPr>
          <w:sz w:val="20"/>
          <w:szCs w:val="20"/>
          <w:lang w:val="sr-Cyrl-CS"/>
        </w:rPr>
        <w:t xml:space="preserve">/2023), са раздела </w:t>
      </w:r>
      <w:r w:rsidRPr="00985905">
        <w:rPr>
          <w:sz w:val="20"/>
          <w:szCs w:val="20"/>
          <w:lang w:val="sr-Latn-RS"/>
        </w:rPr>
        <w:t>4</w:t>
      </w:r>
      <w:r w:rsidRPr="00985905">
        <w:rPr>
          <w:sz w:val="20"/>
          <w:szCs w:val="20"/>
          <w:lang w:val="sr-Cyrl-CS"/>
        </w:rPr>
        <w:t>. Општинска управа, и то:</w:t>
      </w:r>
    </w:p>
    <w:p w14:paraId="105159CE" w14:textId="77777777" w:rsidR="00E63603" w:rsidRPr="00985905" w:rsidRDefault="00E63603" w:rsidP="00E63603">
      <w:pPr>
        <w:numPr>
          <w:ilvl w:val="0"/>
          <w:numId w:val="52"/>
        </w:numPr>
        <w:ind w:left="720" w:firstLine="360"/>
        <w:jc w:val="both"/>
        <w:rPr>
          <w:sz w:val="20"/>
          <w:szCs w:val="20"/>
          <w:lang w:val="sr-Cyrl-RS"/>
        </w:rPr>
      </w:pPr>
      <w:r w:rsidRPr="00985905">
        <w:rPr>
          <w:sz w:val="20"/>
          <w:szCs w:val="20"/>
          <w:lang w:val="sr-Cyrl-CS"/>
        </w:rPr>
        <w:t xml:space="preserve">Програм </w:t>
      </w:r>
      <w:r w:rsidRPr="00985905">
        <w:rPr>
          <w:sz w:val="20"/>
          <w:szCs w:val="20"/>
          <w:lang w:val="sr-Latn-RS"/>
        </w:rPr>
        <w:t>0902</w:t>
      </w:r>
      <w:r w:rsidRPr="00985905">
        <w:rPr>
          <w:sz w:val="20"/>
          <w:szCs w:val="20"/>
          <w:lang w:val="sr-Cyrl-CS"/>
        </w:rPr>
        <w:t>-</w:t>
      </w:r>
      <w:r w:rsidRPr="00985905">
        <w:rPr>
          <w:sz w:val="20"/>
          <w:szCs w:val="20"/>
          <w:lang w:val="sr-Cyrl-RS"/>
        </w:rPr>
        <w:t>Социјална и дечја заштита</w:t>
      </w:r>
      <w:r w:rsidRPr="00985905">
        <w:rPr>
          <w:sz w:val="20"/>
          <w:szCs w:val="20"/>
          <w:lang w:val="sr-Cyrl-CS"/>
        </w:rPr>
        <w:t xml:space="preserve">,  Пројекат: 0902-4001 – Помоћ у кући, позиција 25/0, функција 020-Старост, апропријација економска класификација 472-Накнаде за социјалну заштиту из буџета у износу </w:t>
      </w:r>
      <w:r w:rsidRPr="00985905">
        <w:rPr>
          <w:sz w:val="20"/>
          <w:szCs w:val="20"/>
          <w:lang w:val="sr-Cyrl-RS"/>
        </w:rPr>
        <w:t>1.6</w:t>
      </w:r>
      <w:r w:rsidRPr="00985905">
        <w:rPr>
          <w:sz w:val="20"/>
          <w:szCs w:val="20"/>
          <w:lang w:val="sr-Latn-RS"/>
        </w:rPr>
        <w:t>00</w:t>
      </w:r>
      <w:r w:rsidRPr="00985905">
        <w:rPr>
          <w:sz w:val="20"/>
          <w:szCs w:val="20"/>
          <w:lang w:val="sr-Cyrl-CS"/>
        </w:rPr>
        <w:t xml:space="preserve">.000,00 динара (конто намене 472300-Накнаде из буџета за децу и породицу у износу </w:t>
      </w:r>
      <w:r w:rsidRPr="00985905">
        <w:rPr>
          <w:sz w:val="20"/>
          <w:szCs w:val="20"/>
          <w:lang w:val="sr-Cyrl-RS"/>
        </w:rPr>
        <w:t>1.6</w:t>
      </w:r>
      <w:r w:rsidRPr="00985905">
        <w:rPr>
          <w:sz w:val="20"/>
          <w:szCs w:val="20"/>
          <w:lang w:val="sr-Latn-RS"/>
        </w:rPr>
        <w:t>00</w:t>
      </w:r>
      <w:r w:rsidRPr="00985905">
        <w:rPr>
          <w:sz w:val="20"/>
          <w:szCs w:val="20"/>
          <w:lang w:val="sr-Cyrl-CS"/>
        </w:rPr>
        <w:t>.000,00 динара),</w:t>
      </w:r>
    </w:p>
    <w:p w14:paraId="1BEEF58D" w14:textId="77777777" w:rsidR="00E63603" w:rsidRPr="00985905" w:rsidRDefault="00E63603" w:rsidP="00E63603">
      <w:pPr>
        <w:numPr>
          <w:ilvl w:val="0"/>
          <w:numId w:val="52"/>
        </w:numPr>
        <w:ind w:left="720" w:firstLine="360"/>
        <w:jc w:val="both"/>
        <w:rPr>
          <w:sz w:val="20"/>
          <w:szCs w:val="20"/>
          <w:lang w:val="sr-Cyrl-RS"/>
        </w:rPr>
      </w:pPr>
      <w:r w:rsidRPr="00985905">
        <w:rPr>
          <w:sz w:val="20"/>
          <w:szCs w:val="20"/>
          <w:lang w:val="sr-Cyrl-CS"/>
        </w:rPr>
        <w:t xml:space="preserve">Програм </w:t>
      </w:r>
      <w:r w:rsidRPr="00985905">
        <w:rPr>
          <w:sz w:val="20"/>
          <w:szCs w:val="20"/>
          <w:lang w:val="sr-Latn-RS"/>
        </w:rPr>
        <w:t>0902</w:t>
      </w:r>
      <w:r w:rsidRPr="00985905">
        <w:rPr>
          <w:sz w:val="20"/>
          <w:szCs w:val="20"/>
          <w:lang w:val="sr-Cyrl-CS"/>
        </w:rPr>
        <w:t>-</w:t>
      </w:r>
      <w:r w:rsidRPr="00985905">
        <w:rPr>
          <w:sz w:val="20"/>
          <w:szCs w:val="20"/>
          <w:lang w:val="sr-Cyrl-RS"/>
        </w:rPr>
        <w:t>Социјална и дечја заштита</w:t>
      </w:r>
      <w:r w:rsidRPr="00985905">
        <w:rPr>
          <w:sz w:val="20"/>
          <w:szCs w:val="20"/>
          <w:lang w:val="sr-Cyrl-CS"/>
        </w:rPr>
        <w:t xml:space="preserve">,  Програмска активност 0902-0016, позиција 26/0, функција 040-Породица и деца, апропријација економска класификација 472-Накнаде за социјалну заштиту из буџета у износу </w:t>
      </w:r>
      <w:r w:rsidRPr="00985905">
        <w:rPr>
          <w:sz w:val="20"/>
          <w:szCs w:val="20"/>
          <w:lang w:val="sr-Cyrl-RS"/>
        </w:rPr>
        <w:t>3.0</w:t>
      </w:r>
      <w:r w:rsidRPr="00985905">
        <w:rPr>
          <w:sz w:val="20"/>
          <w:szCs w:val="20"/>
          <w:lang w:val="sr-Latn-RS"/>
        </w:rPr>
        <w:t>00</w:t>
      </w:r>
      <w:r w:rsidRPr="00985905">
        <w:rPr>
          <w:sz w:val="20"/>
          <w:szCs w:val="20"/>
          <w:lang w:val="sr-Cyrl-CS"/>
        </w:rPr>
        <w:t xml:space="preserve">.000,00 динара (конто намене 472300-Накнаде из буџета за децу и породицу у износу </w:t>
      </w:r>
      <w:r w:rsidRPr="00985905">
        <w:rPr>
          <w:sz w:val="20"/>
          <w:szCs w:val="20"/>
          <w:lang w:val="sr-Cyrl-RS"/>
        </w:rPr>
        <w:t>3.00</w:t>
      </w:r>
      <w:r w:rsidRPr="00985905">
        <w:rPr>
          <w:sz w:val="20"/>
          <w:szCs w:val="20"/>
          <w:lang w:val="sr-Latn-RS"/>
        </w:rPr>
        <w:t>00</w:t>
      </w:r>
      <w:r w:rsidRPr="00985905">
        <w:rPr>
          <w:sz w:val="20"/>
          <w:szCs w:val="20"/>
          <w:lang w:val="sr-Cyrl-CS"/>
        </w:rPr>
        <w:t>.000,00 динара),</w:t>
      </w:r>
    </w:p>
    <w:p w14:paraId="394EE12A" w14:textId="77777777" w:rsidR="00E63603" w:rsidRPr="00985905" w:rsidRDefault="00E63603" w:rsidP="00E63603">
      <w:pPr>
        <w:numPr>
          <w:ilvl w:val="0"/>
          <w:numId w:val="52"/>
        </w:numPr>
        <w:ind w:left="720" w:firstLine="360"/>
        <w:jc w:val="both"/>
        <w:rPr>
          <w:sz w:val="20"/>
          <w:szCs w:val="20"/>
          <w:lang w:val="sr-Cyrl-RS"/>
        </w:rPr>
      </w:pPr>
      <w:r w:rsidRPr="00985905">
        <w:rPr>
          <w:sz w:val="20"/>
          <w:szCs w:val="20"/>
          <w:lang w:val="sr-Cyrl-CS"/>
        </w:rPr>
        <w:t xml:space="preserve">Програм </w:t>
      </w:r>
      <w:r w:rsidRPr="00985905">
        <w:rPr>
          <w:sz w:val="20"/>
          <w:szCs w:val="20"/>
          <w:lang w:val="sr-Cyrl-RS"/>
        </w:rPr>
        <w:t>1301</w:t>
      </w:r>
      <w:r w:rsidRPr="00985905">
        <w:rPr>
          <w:sz w:val="20"/>
          <w:szCs w:val="20"/>
          <w:lang w:val="sr-Cyrl-CS"/>
        </w:rPr>
        <w:t>-</w:t>
      </w:r>
      <w:r w:rsidRPr="00985905">
        <w:rPr>
          <w:sz w:val="20"/>
          <w:szCs w:val="20"/>
          <w:lang w:val="sr-Cyrl-RS"/>
        </w:rPr>
        <w:t>Развој спорта и омладине</w:t>
      </w:r>
      <w:r w:rsidRPr="00985905">
        <w:rPr>
          <w:sz w:val="20"/>
          <w:szCs w:val="20"/>
          <w:lang w:val="sr-Cyrl-CS"/>
        </w:rPr>
        <w:t xml:space="preserve">,  Пројекат: 1301-5002 – Изградња игралишта у Црњеву-Луг, позиција 115/0, функција 810-Услуге рекреације и спорта, апропријација економска класификација 511-Зграде и грађевински објекти у износу </w:t>
      </w:r>
      <w:r w:rsidRPr="00985905">
        <w:rPr>
          <w:sz w:val="20"/>
          <w:szCs w:val="20"/>
          <w:lang w:val="sr-Cyrl-RS"/>
        </w:rPr>
        <w:t>4</w:t>
      </w:r>
      <w:r w:rsidRPr="00985905">
        <w:rPr>
          <w:sz w:val="20"/>
          <w:szCs w:val="20"/>
          <w:lang w:val="sr-Latn-RS"/>
        </w:rPr>
        <w:t>00</w:t>
      </w:r>
      <w:r w:rsidRPr="00985905">
        <w:rPr>
          <w:sz w:val="20"/>
          <w:szCs w:val="20"/>
          <w:lang w:val="sr-Cyrl-CS"/>
        </w:rPr>
        <w:t xml:space="preserve">.000,00 динара (конто намене 511200-Изградња зграда и објеката у износу </w:t>
      </w:r>
      <w:r w:rsidRPr="00985905">
        <w:rPr>
          <w:sz w:val="20"/>
          <w:szCs w:val="20"/>
          <w:lang w:val="sr-Cyrl-RS"/>
        </w:rPr>
        <w:t>4</w:t>
      </w:r>
      <w:r w:rsidRPr="00985905">
        <w:rPr>
          <w:sz w:val="20"/>
          <w:szCs w:val="20"/>
          <w:lang w:val="sr-Latn-RS"/>
        </w:rPr>
        <w:t>00</w:t>
      </w:r>
      <w:r w:rsidRPr="00985905">
        <w:rPr>
          <w:sz w:val="20"/>
          <w:szCs w:val="20"/>
          <w:lang w:val="sr-Cyrl-CS"/>
        </w:rPr>
        <w:t>.000,00 динара),</w:t>
      </w:r>
    </w:p>
    <w:p w14:paraId="2220D1EA" w14:textId="77777777" w:rsidR="00E63603" w:rsidRPr="00985905" w:rsidRDefault="00E63603" w:rsidP="00E63603">
      <w:pPr>
        <w:numPr>
          <w:ilvl w:val="0"/>
          <w:numId w:val="52"/>
        </w:numPr>
        <w:ind w:left="720" w:firstLine="360"/>
        <w:jc w:val="both"/>
        <w:rPr>
          <w:sz w:val="20"/>
          <w:szCs w:val="20"/>
          <w:lang w:val="sr-Cyrl-RS"/>
        </w:rPr>
      </w:pPr>
      <w:r w:rsidRPr="00985905">
        <w:rPr>
          <w:sz w:val="20"/>
          <w:szCs w:val="20"/>
          <w:lang w:val="sr-Cyrl-CS"/>
        </w:rPr>
        <w:t xml:space="preserve"> Средства са ов</w:t>
      </w:r>
      <w:r w:rsidRPr="00985905">
        <w:rPr>
          <w:sz w:val="20"/>
          <w:szCs w:val="20"/>
          <w:lang w:val="sr-Cyrl-RS"/>
        </w:rPr>
        <w:t>их</w:t>
      </w:r>
      <w:r w:rsidRPr="00985905">
        <w:rPr>
          <w:sz w:val="20"/>
          <w:szCs w:val="20"/>
          <w:lang w:val="sr-Cyrl-CS"/>
        </w:rPr>
        <w:t xml:space="preserve"> апропријације  у укупном  износу </w:t>
      </w:r>
      <w:r w:rsidRPr="00985905">
        <w:rPr>
          <w:sz w:val="20"/>
          <w:szCs w:val="20"/>
          <w:lang w:val="sr-Cyrl-RS"/>
        </w:rPr>
        <w:t>5.0</w:t>
      </w:r>
      <w:r w:rsidRPr="00985905">
        <w:rPr>
          <w:sz w:val="20"/>
          <w:szCs w:val="20"/>
          <w:lang w:val="sr-Latn-RS"/>
        </w:rPr>
        <w:t>00</w:t>
      </w:r>
      <w:r w:rsidRPr="00985905">
        <w:rPr>
          <w:sz w:val="20"/>
          <w:szCs w:val="20"/>
          <w:lang w:val="sr-Cyrl-CS"/>
        </w:rPr>
        <w:t>.000,00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w:t>
      </w:r>
      <w:r w:rsidRPr="00985905">
        <w:rPr>
          <w:sz w:val="20"/>
          <w:szCs w:val="20"/>
          <w:lang w:val="sr-Cyrl-RS"/>
        </w:rPr>
        <w:t>6</w:t>
      </w:r>
      <w:r w:rsidRPr="00985905">
        <w:rPr>
          <w:sz w:val="20"/>
          <w:szCs w:val="20"/>
          <w:lang w:val="sr-Cyrl-CS"/>
        </w:rPr>
        <w:t>/0, функција 160 – Опште јавне услуге некласификоване на другом месту, економска класификација 499 – Средства резерве – текућа резерва, ради обезбеђења недостајућих средстава за реализацију пројекта Замена столарије на Дому културе</w:t>
      </w:r>
      <w:r w:rsidRPr="00985905">
        <w:rPr>
          <w:sz w:val="20"/>
          <w:szCs w:val="20"/>
          <w:lang w:val="sr-Cyrl-RS"/>
        </w:rPr>
        <w:t>.</w:t>
      </w:r>
    </w:p>
    <w:p w14:paraId="0AD02F20" w14:textId="77777777" w:rsidR="00E63603" w:rsidRPr="00985905" w:rsidRDefault="00E63603" w:rsidP="00E63603">
      <w:pPr>
        <w:numPr>
          <w:ilvl w:val="0"/>
          <w:numId w:val="51"/>
        </w:numPr>
        <w:jc w:val="both"/>
        <w:rPr>
          <w:sz w:val="20"/>
          <w:szCs w:val="20"/>
          <w:lang w:val="sr-Cyrl-RS"/>
        </w:rPr>
      </w:pPr>
      <w:r w:rsidRPr="00985905">
        <w:rPr>
          <w:sz w:val="20"/>
          <w:szCs w:val="20"/>
          <w:lang w:val="sr-Cyrl-CS"/>
        </w:rPr>
        <w:t>Средства из тачке 1. овог решења распоређују се у оквиру р</w:t>
      </w:r>
      <w:r w:rsidRPr="00985905">
        <w:rPr>
          <w:sz w:val="20"/>
          <w:szCs w:val="20"/>
          <w:lang w:val="sr-Latn-RS"/>
        </w:rPr>
        <w:t>a</w:t>
      </w:r>
      <w:r w:rsidRPr="00985905">
        <w:rPr>
          <w:sz w:val="20"/>
          <w:szCs w:val="20"/>
          <w:lang w:val="sr-Cyrl-CS"/>
        </w:rPr>
        <w:t xml:space="preserve">здела 4. – Општинска управа и то: Програм </w:t>
      </w:r>
      <w:r w:rsidRPr="00985905">
        <w:rPr>
          <w:sz w:val="20"/>
          <w:szCs w:val="20"/>
          <w:lang w:val="sr-Latn-RS"/>
        </w:rPr>
        <w:t>1201</w:t>
      </w:r>
      <w:r w:rsidRPr="00985905">
        <w:rPr>
          <w:sz w:val="20"/>
          <w:szCs w:val="20"/>
          <w:lang w:val="sr-Cyrl-CS"/>
        </w:rPr>
        <w:t>-</w:t>
      </w:r>
      <w:r w:rsidRPr="00985905">
        <w:rPr>
          <w:sz w:val="20"/>
          <w:szCs w:val="20"/>
          <w:lang w:val="sr-Cyrl-RS"/>
        </w:rPr>
        <w:t>Развој културе и информисања</w:t>
      </w:r>
      <w:r w:rsidRPr="00985905">
        <w:rPr>
          <w:sz w:val="20"/>
          <w:szCs w:val="20"/>
          <w:lang w:val="sr-Cyrl-CS"/>
        </w:rPr>
        <w:t xml:space="preserve">,  Пројекат: 1201-4009 – Замена столарије на Дому културе, позиција 116/4, функција 820 – Услуге културе,  апропријација економска класификација 511 – Зграде и грађевински објекти у износу </w:t>
      </w:r>
      <w:r w:rsidRPr="00985905">
        <w:rPr>
          <w:sz w:val="20"/>
          <w:szCs w:val="20"/>
          <w:lang w:val="sr-Cyrl-RS"/>
        </w:rPr>
        <w:t>5.0</w:t>
      </w:r>
      <w:r w:rsidRPr="00985905">
        <w:rPr>
          <w:sz w:val="20"/>
          <w:szCs w:val="20"/>
          <w:lang w:val="sr-Latn-RS"/>
        </w:rPr>
        <w:t>00</w:t>
      </w:r>
      <w:r w:rsidRPr="00985905">
        <w:rPr>
          <w:sz w:val="20"/>
          <w:szCs w:val="20"/>
          <w:lang w:val="sr-Cyrl-CS"/>
        </w:rPr>
        <w:t xml:space="preserve">.000,00 динара (конто намене 511300 – Капитално одржавање зграда и објеката износу </w:t>
      </w:r>
      <w:r w:rsidRPr="00985905">
        <w:rPr>
          <w:sz w:val="20"/>
          <w:szCs w:val="20"/>
          <w:lang w:val="sr-Cyrl-RS"/>
        </w:rPr>
        <w:t>5.0</w:t>
      </w:r>
      <w:r w:rsidRPr="00985905">
        <w:rPr>
          <w:sz w:val="20"/>
          <w:szCs w:val="20"/>
          <w:lang w:val="sr-Latn-RS"/>
        </w:rPr>
        <w:t>00</w:t>
      </w:r>
      <w:r w:rsidRPr="00985905">
        <w:rPr>
          <w:sz w:val="20"/>
          <w:szCs w:val="20"/>
          <w:lang w:val="sr-Cyrl-CS"/>
        </w:rPr>
        <w:t>.000,00 динара),</w:t>
      </w:r>
    </w:p>
    <w:p w14:paraId="6FAC824A" w14:textId="77777777" w:rsidR="00E63603" w:rsidRPr="00985905" w:rsidRDefault="00E63603" w:rsidP="00E63603">
      <w:pPr>
        <w:numPr>
          <w:ilvl w:val="0"/>
          <w:numId w:val="51"/>
        </w:numPr>
        <w:jc w:val="both"/>
        <w:rPr>
          <w:sz w:val="20"/>
          <w:szCs w:val="20"/>
        </w:rPr>
      </w:pPr>
      <w:r w:rsidRPr="00985905">
        <w:rPr>
          <w:sz w:val="20"/>
          <w:szCs w:val="20"/>
        </w:rPr>
        <w:t xml:space="preserve">O </w:t>
      </w:r>
      <w:r w:rsidRPr="00985905">
        <w:rPr>
          <w:sz w:val="20"/>
          <w:szCs w:val="20"/>
          <w:lang w:val="sr-Cyrl-CS"/>
        </w:rPr>
        <w:t xml:space="preserve">реализацији овог решења стараће се Општинска управа - </w:t>
      </w:r>
      <w:r w:rsidRPr="00985905">
        <w:rPr>
          <w:sz w:val="20"/>
          <w:szCs w:val="20"/>
          <w:lang w:val="sr-Latn-RS"/>
        </w:rPr>
        <w:t>O</w:t>
      </w:r>
      <w:r w:rsidRPr="00985905">
        <w:rPr>
          <w:sz w:val="20"/>
          <w:szCs w:val="20"/>
          <w:lang w:val="sr-Cyrl-CS"/>
        </w:rPr>
        <w:t>дељење за буџет и финансије.</w:t>
      </w:r>
    </w:p>
    <w:p w14:paraId="480F3C68" w14:textId="77777777" w:rsidR="00E63603" w:rsidRPr="00985905" w:rsidRDefault="00E63603" w:rsidP="00E63603">
      <w:pPr>
        <w:numPr>
          <w:ilvl w:val="0"/>
          <w:numId w:val="51"/>
        </w:numPr>
        <w:jc w:val="both"/>
        <w:rPr>
          <w:sz w:val="20"/>
          <w:szCs w:val="20"/>
        </w:rPr>
      </w:pPr>
      <w:r w:rsidRPr="00985905">
        <w:rPr>
          <w:sz w:val="20"/>
          <w:szCs w:val="20"/>
        </w:rPr>
        <w:t>O</w:t>
      </w:r>
      <w:r w:rsidRPr="00985905">
        <w:rPr>
          <w:sz w:val="20"/>
          <w:szCs w:val="20"/>
          <w:lang w:val="sr-Cyrl-CS"/>
        </w:rPr>
        <w:t>во решење биће објављено у «Службеном листу општине Ивањица»</w:t>
      </w:r>
      <w:r w:rsidRPr="00985905">
        <w:rPr>
          <w:sz w:val="20"/>
          <w:szCs w:val="20"/>
        </w:rPr>
        <w:t>.</w:t>
      </w:r>
    </w:p>
    <w:p w14:paraId="76DBC82B" w14:textId="77777777" w:rsidR="00726EA9" w:rsidRPr="00E63603" w:rsidRDefault="00E63603" w:rsidP="00726EA9">
      <w:pPr>
        <w:tabs>
          <w:tab w:val="left" w:pos="3060"/>
        </w:tabs>
        <w:jc w:val="right"/>
        <w:rPr>
          <w:b/>
          <w:bCs/>
          <w:sz w:val="20"/>
          <w:szCs w:val="20"/>
          <w:lang w:val="sr-Cyrl-CS"/>
        </w:rPr>
      </w:pPr>
      <w:r w:rsidRPr="00985905">
        <w:rPr>
          <w:sz w:val="20"/>
          <w:szCs w:val="20"/>
        </w:rPr>
        <w:t xml:space="preserve">                                                                                </w:t>
      </w:r>
      <w:r w:rsidRPr="00985905">
        <w:rPr>
          <w:sz w:val="20"/>
          <w:szCs w:val="20"/>
          <w:lang w:val="sr-Cyrl-CS"/>
        </w:rPr>
        <w:t xml:space="preserve">              </w:t>
      </w:r>
      <w:r w:rsidR="00726EA9" w:rsidRPr="00E63603">
        <w:rPr>
          <w:b/>
          <w:bCs/>
          <w:sz w:val="20"/>
          <w:szCs w:val="20"/>
          <w:lang w:val="sr-Cyrl-CS"/>
        </w:rPr>
        <w:t>ПРЕДСЕДНИК ОПШТИНЕ</w:t>
      </w:r>
    </w:p>
    <w:p w14:paraId="689B1CE5" w14:textId="77777777" w:rsidR="00726EA9" w:rsidRPr="00E63603" w:rsidRDefault="00726EA9" w:rsidP="00726EA9">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0DAAFFBA" w14:textId="77777777" w:rsidR="00E63603" w:rsidRPr="00985905" w:rsidRDefault="00E63603" w:rsidP="00E63603">
      <w:pPr>
        <w:tabs>
          <w:tab w:val="left" w:pos="3060"/>
        </w:tabs>
        <w:rPr>
          <w:sz w:val="20"/>
          <w:szCs w:val="20"/>
          <w:lang w:val="sr-Cyrl-CS"/>
        </w:rPr>
      </w:pPr>
    </w:p>
    <w:p w14:paraId="742142C8" w14:textId="77777777" w:rsidR="00E63603" w:rsidRPr="00985905" w:rsidRDefault="00E63603" w:rsidP="00E63603">
      <w:pPr>
        <w:tabs>
          <w:tab w:val="left" w:pos="3060"/>
        </w:tabs>
        <w:jc w:val="center"/>
        <w:rPr>
          <w:b/>
          <w:sz w:val="20"/>
          <w:szCs w:val="20"/>
          <w:lang w:val="sr-Cyrl-CS"/>
        </w:rPr>
      </w:pPr>
      <w:r w:rsidRPr="00985905">
        <w:rPr>
          <w:b/>
          <w:sz w:val="20"/>
          <w:szCs w:val="20"/>
          <w:lang w:val="sr-Cyrl-CS"/>
        </w:rPr>
        <w:t>О Б Р А З Л О Ж Е Њ Е</w:t>
      </w:r>
    </w:p>
    <w:p w14:paraId="3B0BE60C" w14:textId="77777777" w:rsidR="00E63603" w:rsidRPr="00985905" w:rsidRDefault="00E63603" w:rsidP="00E63603">
      <w:pPr>
        <w:rPr>
          <w:sz w:val="20"/>
          <w:szCs w:val="20"/>
          <w:lang w:val="sr-Cyrl-CS"/>
        </w:rPr>
      </w:pPr>
    </w:p>
    <w:p w14:paraId="528529B5" w14:textId="77777777" w:rsidR="00E63603" w:rsidRPr="00985905" w:rsidRDefault="00E63603" w:rsidP="00E63603">
      <w:pPr>
        <w:tabs>
          <w:tab w:val="left" w:pos="567"/>
        </w:tabs>
        <w:jc w:val="both"/>
        <w:rPr>
          <w:sz w:val="20"/>
          <w:szCs w:val="20"/>
          <w:lang w:val="sr-Cyrl-CS"/>
        </w:rPr>
      </w:pPr>
      <w:r w:rsidRPr="00985905">
        <w:rPr>
          <w:sz w:val="20"/>
          <w:szCs w:val="20"/>
          <w:lang w:val="sr-Cyrl-CS"/>
        </w:rPr>
        <w:tab/>
        <w:t xml:space="preserve"> Чланом 69. став 4. </w:t>
      </w:r>
      <w:r w:rsidRPr="00985905">
        <w:rPr>
          <w:sz w:val="20"/>
          <w:szCs w:val="20"/>
          <w:lang w:val="sr-Cyrl-RS"/>
        </w:rPr>
        <w:t>Закона о буџетском систему</w:t>
      </w:r>
      <w:r w:rsidRPr="00985905">
        <w:rPr>
          <w:sz w:val="20"/>
          <w:szCs w:val="20"/>
          <w:lang w:val="sr-Cyrl-CS"/>
        </w:rPr>
        <w:t>(«Службени гласник РС» број 54/2009</w:t>
      </w:r>
      <w:r w:rsidRPr="00985905">
        <w:rPr>
          <w:sz w:val="20"/>
          <w:szCs w:val="20"/>
        </w:rPr>
        <w:t>, 73/2010, 101/2010</w:t>
      </w:r>
      <w:r w:rsidRPr="00985905">
        <w:rPr>
          <w:sz w:val="20"/>
          <w:szCs w:val="20"/>
          <w:lang w:val="sr-Cyrl-RS"/>
        </w:rPr>
        <w:t>,</w:t>
      </w:r>
      <w:r w:rsidRPr="00985905">
        <w:rPr>
          <w:sz w:val="20"/>
          <w:szCs w:val="20"/>
        </w:rPr>
        <w:t xml:space="preserve"> 101/2011</w:t>
      </w:r>
      <w:r w:rsidRPr="00985905">
        <w:rPr>
          <w:sz w:val="20"/>
          <w:szCs w:val="20"/>
          <w:lang w:val="sr-Cyrl-RS"/>
        </w:rPr>
        <w:t>93/2012,62/2013-исправка,108/2013, 142/2014, 103/15, 99/2016, 113/2017, 95/2018, 31/2019 72/2019, 149/2020, 118/2021, 118/2021.-др. закон, 138/2022 и 92/2023</w:t>
      </w:r>
      <w:r w:rsidRPr="00985905">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1A7F473A" w14:textId="77777777" w:rsidR="00E63603" w:rsidRPr="00985905" w:rsidRDefault="00E63603" w:rsidP="00E63603">
      <w:pPr>
        <w:tabs>
          <w:tab w:val="left" w:pos="567"/>
        </w:tabs>
        <w:jc w:val="both"/>
        <w:rPr>
          <w:sz w:val="20"/>
          <w:szCs w:val="20"/>
          <w:lang w:val="sr-Cyrl-CS"/>
        </w:rPr>
      </w:pPr>
      <w:r w:rsidRPr="00985905">
        <w:rPr>
          <w:sz w:val="20"/>
          <w:szCs w:val="20"/>
          <w:lang w:val="sr-Cyrl-CS"/>
        </w:rPr>
        <w:tab/>
        <w:t>Такође чланом 61. став 12.</w:t>
      </w:r>
      <w:r w:rsidRPr="00985905">
        <w:rPr>
          <w:sz w:val="20"/>
          <w:szCs w:val="20"/>
          <w:lang w:val="sr-Cyrl-RS"/>
        </w:rPr>
        <w:t xml:space="preserve"> Закона о буџетском систему</w:t>
      </w:r>
      <w:r w:rsidRPr="00985905">
        <w:rPr>
          <w:sz w:val="20"/>
          <w:szCs w:val="20"/>
          <w:lang w:val="sr-Cyrl-CS"/>
        </w:rPr>
        <w:t>(«Службени гласник РС» број 54/2009</w:t>
      </w:r>
      <w:r w:rsidRPr="00985905">
        <w:rPr>
          <w:sz w:val="20"/>
          <w:szCs w:val="20"/>
        </w:rPr>
        <w:t>, 73/2010, 101/2010</w:t>
      </w:r>
      <w:r w:rsidRPr="00985905">
        <w:rPr>
          <w:sz w:val="20"/>
          <w:szCs w:val="20"/>
          <w:lang w:val="sr-Cyrl-RS"/>
        </w:rPr>
        <w:t>,</w:t>
      </w:r>
      <w:r w:rsidRPr="00985905">
        <w:rPr>
          <w:sz w:val="20"/>
          <w:szCs w:val="20"/>
        </w:rPr>
        <w:t xml:space="preserve"> 101/2011</w:t>
      </w:r>
      <w:r w:rsidRPr="00985905">
        <w:rPr>
          <w:sz w:val="20"/>
          <w:szCs w:val="20"/>
          <w:lang w:val="sr-Cyrl-RS"/>
        </w:rPr>
        <w:t>93/2012,62/2013-исправка,108/2013, 142/2014, 103/15,  99/2016, 113/2017, 95/2018, 31/2019, 72/2019,149/2020, 118/2021, 118/2021.-др. закон, 138/2022 и 92/2023</w:t>
      </w:r>
      <w:r w:rsidRPr="00985905">
        <w:rPr>
          <w:sz w:val="20"/>
          <w:szCs w:val="20"/>
          <w:lang w:val="sr-Cyrl-CS"/>
        </w:rPr>
        <w:t>) прописано је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апропријације који није могуће искористити, пренесе у текућу буџетску резерву и може се користити за намене које нису предвиђене буџетом и</w:t>
      </w:r>
      <w:r w:rsidRPr="00985905">
        <w:rPr>
          <w:sz w:val="20"/>
          <w:szCs w:val="20"/>
          <w:lang w:val="sr-Latn-RS"/>
        </w:rPr>
        <w:t>ли за намене за које нису предвиђена средства у довољном обиму.</w:t>
      </w:r>
    </w:p>
    <w:p w14:paraId="5EFEA9AC" w14:textId="77777777" w:rsidR="00E63603" w:rsidRPr="00985905" w:rsidRDefault="00E63603" w:rsidP="00E63603">
      <w:pPr>
        <w:tabs>
          <w:tab w:val="left" w:pos="567"/>
        </w:tabs>
        <w:jc w:val="both"/>
        <w:rPr>
          <w:sz w:val="20"/>
          <w:szCs w:val="20"/>
          <w:lang w:val="sr-Cyrl-RS"/>
        </w:rPr>
      </w:pPr>
      <w:r w:rsidRPr="00985905">
        <w:rPr>
          <w:sz w:val="20"/>
          <w:szCs w:val="20"/>
          <w:lang w:val="sr-Cyrl-CS"/>
        </w:rPr>
        <w:tab/>
        <w:t xml:space="preserve">Такође чланом 12 и 13. Одлуке о буџету општине Ивањице за 2024. годину («Службени лист општине Ивањица» број </w:t>
      </w:r>
      <w:r w:rsidRPr="00985905">
        <w:rPr>
          <w:sz w:val="20"/>
          <w:szCs w:val="20"/>
          <w:lang w:val="sr-Cyrl-RS"/>
        </w:rPr>
        <w:t>14/2023</w:t>
      </w:r>
      <w:r w:rsidRPr="00985905">
        <w:rPr>
          <w:sz w:val="20"/>
          <w:szCs w:val="20"/>
          <w:lang w:val="sr-Cyrl-CS"/>
        </w:rPr>
        <w:t>)</w:t>
      </w:r>
      <w:r w:rsidRPr="00985905">
        <w:rPr>
          <w:sz w:val="20"/>
          <w:szCs w:val="20"/>
        </w:rPr>
        <w:t>,</w:t>
      </w:r>
      <w:r w:rsidRPr="00985905">
        <w:rPr>
          <w:sz w:val="20"/>
          <w:szCs w:val="20"/>
          <w:lang w:val="sr-Cyrl-RS"/>
        </w:rPr>
        <w:t xml:space="preserve"> предвиђено је да Одлуку о промени апропријације и преносу средстава у текућу буџетску резерву и решење о коришћењу средстава текуће буџетске резерве доноси председник општине.</w:t>
      </w:r>
    </w:p>
    <w:p w14:paraId="6AC02551" w14:textId="77777777" w:rsidR="00E63603" w:rsidRPr="00985905" w:rsidRDefault="00E63603" w:rsidP="00E63603">
      <w:pPr>
        <w:tabs>
          <w:tab w:val="left" w:pos="567"/>
        </w:tabs>
        <w:jc w:val="both"/>
        <w:rPr>
          <w:sz w:val="20"/>
          <w:szCs w:val="20"/>
          <w:lang w:val="sr-Cyrl-RS"/>
        </w:rPr>
      </w:pPr>
    </w:p>
    <w:p w14:paraId="68647B9A" w14:textId="77777777" w:rsidR="00E63603" w:rsidRPr="00985905" w:rsidRDefault="00E63603" w:rsidP="00E63603">
      <w:pPr>
        <w:jc w:val="both"/>
        <w:rPr>
          <w:sz w:val="20"/>
          <w:szCs w:val="20"/>
          <w:lang w:val="sr-Cyrl-RS"/>
        </w:rPr>
      </w:pPr>
      <w:r w:rsidRPr="00985905">
        <w:rPr>
          <w:sz w:val="20"/>
          <w:szCs w:val="20"/>
          <w:lang w:val="sr-Cyrl-RS"/>
        </w:rPr>
        <w:tab/>
        <w:t>Имајући у виду да на позицији из тачке 2. овог решења</w:t>
      </w:r>
      <w:r w:rsidRPr="00985905">
        <w:rPr>
          <w:sz w:val="20"/>
          <w:szCs w:val="20"/>
          <w:lang w:val="sr-Cyrl-CS"/>
        </w:rPr>
        <w:t xml:space="preserve">, нису предвиђена средства  </w:t>
      </w:r>
      <w:r w:rsidRPr="00985905">
        <w:rPr>
          <w:sz w:val="20"/>
          <w:szCs w:val="20"/>
          <w:lang w:val="sr-Cyrl-RS"/>
        </w:rPr>
        <w:t>за ове намене</w:t>
      </w:r>
      <w:r w:rsidRPr="00985905">
        <w:rPr>
          <w:sz w:val="20"/>
          <w:szCs w:val="20"/>
          <w:lang w:val="sr-Cyrl-CS"/>
        </w:rPr>
        <w:t>, одлучено је као у диспозитиву решења.</w:t>
      </w:r>
    </w:p>
    <w:p w14:paraId="7B11A3F9" w14:textId="77777777" w:rsidR="00E63603" w:rsidRPr="00833079" w:rsidRDefault="00E63603" w:rsidP="00E63603">
      <w:pPr>
        <w:rPr>
          <w:sz w:val="20"/>
          <w:szCs w:val="20"/>
          <w:lang w:val="sr-Cyrl-CS"/>
        </w:rPr>
      </w:pPr>
      <w:r w:rsidRPr="00833079">
        <w:rPr>
          <w:sz w:val="20"/>
          <w:szCs w:val="20"/>
          <w:lang w:val="sr-Cyrl-CS"/>
        </w:rPr>
        <w:lastRenderedPageBreak/>
        <w:t>Р е п у б л и к а  С р б и ј а</w:t>
      </w:r>
    </w:p>
    <w:p w14:paraId="6ECC76A6" w14:textId="77777777" w:rsidR="00E63603" w:rsidRPr="00833079" w:rsidRDefault="00E63603" w:rsidP="00E63603">
      <w:pPr>
        <w:rPr>
          <w:sz w:val="20"/>
          <w:szCs w:val="20"/>
          <w:lang w:val="sr-Cyrl-CS"/>
        </w:rPr>
      </w:pPr>
      <w:r w:rsidRPr="00833079">
        <w:rPr>
          <w:sz w:val="20"/>
          <w:szCs w:val="20"/>
          <w:lang w:val="sr-Cyrl-CS"/>
        </w:rPr>
        <w:t>ОПШТИНА ИВАЊИЦА</w:t>
      </w:r>
    </w:p>
    <w:p w14:paraId="34F0AD6D" w14:textId="77777777" w:rsidR="00E63603" w:rsidRPr="00833079" w:rsidRDefault="00E63603" w:rsidP="00E63603">
      <w:pPr>
        <w:rPr>
          <w:sz w:val="20"/>
          <w:szCs w:val="20"/>
          <w:lang w:val="sr-Cyrl-CS"/>
        </w:rPr>
      </w:pPr>
      <w:r w:rsidRPr="00833079">
        <w:rPr>
          <w:sz w:val="20"/>
          <w:szCs w:val="20"/>
          <w:lang w:val="sr-Cyrl-CS"/>
        </w:rPr>
        <w:t>ПРЕДСЕДНИК ОПШТИНЕ</w:t>
      </w:r>
    </w:p>
    <w:p w14:paraId="1039F076" w14:textId="77777777" w:rsidR="00E63603" w:rsidRPr="00833079" w:rsidRDefault="00E63603" w:rsidP="00E63603">
      <w:pPr>
        <w:rPr>
          <w:sz w:val="20"/>
          <w:szCs w:val="20"/>
          <w:lang w:val="sr-Cyrl-RS"/>
        </w:rPr>
      </w:pPr>
      <w:r w:rsidRPr="00833079">
        <w:rPr>
          <w:sz w:val="20"/>
          <w:szCs w:val="20"/>
          <w:lang w:val="sr-Cyrl-RS"/>
        </w:rPr>
        <w:t>Бр</w:t>
      </w:r>
      <w:r w:rsidRPr="00833079">
        <w:rPr>
          <w:sz w:val="20"/>
          <w:szCs w:val="20"/>
        </w:rPr>
        <w:t>oj:400-</w:t>
      </w:r>
      <w:r w:rsidRPr="00833079">
        <w:rPr>
          <w:sz w:val="20"/>
          <w:szCs w:val="20"/>
          <w:lang w:val="sr-Latn-RS"/>
        </w:rPr>
        <w:t>2</w:t>
      </w:r>
      <w:r w:rsidRPr="00833079">
        <w:rPr>
          <w:sz w:val="20"/>
          <w:szCs w:val="20"/>
        </w:rPr>
        <w:t>-</w:t>
      </w:r>
      <w:r w:rsidRPr="00833079">
        <w:rPr>
          <w:sz w:val="20"/>
          <w:szCs w:val="20"/>
          <w:lang w:val="sr-Latn-RS"/>
        </w:rPr>
        <w:t>19</w:t>
      </w:r>
      <w:r w:rsidRPr="00833079">
        <w:rPr>
          <w:sz w:val="20"/>
          <w:szCs w:val="20"/>
        </w:rPr>
        <w:t>/</w:t>
      </w:r>
      <w:r w:rsidRPr="00833079">
        <w:rPr>
          <w:sz w:val="20"/>
          <w:szCs w:val="20"/>
          <w:lang w:val="sr-Latn-RS"/>
        </w:rPr>
        <w:t>2024</w:t>
      </w:r>
      <w:r w:rsidRPr="00833079">
        <w:rPr>
          <w:sz w:val="20"/>
          <w:szCs w:val="20"/>
          <w:lang w:val="sr-Cyrl-CS"/>
        </w:rPr>
        <w:t>-01</w:t>
      </w:r>
    </w:p>
    <w:p w14:paraId="19CAABBF" w14:textId="77777777" w:rsidR="00E63603" w:rsidRPr="00833079" w:rsidRDefault="00E63603" w:rsidP="00E63603">
      <w:pPr>
        <w:rPr>
          <w:sz w:val="20"/>
          <w:szCs w:val="20"/>
          <w:lang w:val="sr-Cyrl-CS"/>
        </w:rPr>
      </w:pPr>
      <w:r w:rsidRPr="00833079">
        <w:rPr>
          <w:sz w:val="20"/>
          <w:szCs w:val="20"/>
          <w:lang w:val="sr-Latn-RS"/>
        </w:rPr>
        <w:t>09</w:t>
      </w:r>
      <w:r w:rsidRPr="00833079">
        <w:rPr>
          <w:sz w:val="20"/>
          <w:szCs w:val="20"/>
        </w:rPr>
        <w:t xml:space="preserve">. </w:t>
      </w:r>
      <w:r w:rsidRPr="00833079">
        <w:rPr>
          <w:sz w:val="20"/>
          <w:szCs w:val="20"/>
          <w:lang w:val="sr-Latn-RS"/>
        </w:rPr>
        <w:t>08</w:t>
      </w:r>
      <w:r w:rsidRPr="00833079">
        <w:rPr>
          <w:sz w:val="20"/>
          <w:szCs w:val="20"/>
        </w:rPr>
        <w:t>.</w:t>
      </w:r>
      <w:r w:rsidRPr="00833079">
        <w:rPr>
          <w:sz w:val="20"/>
          <w:szCs w:val="20"/>
          <w:lang w:val="sr-Cyrl-RS"/>
        </w:rPr>
        <w:t xml:space="preserve"> </w:t>
      </w:r>
      <w:r w:rsidRPr="00833079">
        <w:rPr>
          <w:sz w:val="20"/>
          <w:szCs w:val="20"/>
        </w:rPr>
        <w:t>20</w:t>
      </w:r>
      <w:r w:rsidRPr="00833079">
        <w:rPr>
          <w:sz w:val="20"/>
          <w:szCs w:val="20"/>
          <w:lang w:val="sr-Latn-RS"/>
        </w:rPr>
        <w:t>24</w:t>
      </w:r>
      <w:r w:rsidRPr="00833079">
        <w:rPr>
          <w:sz w:val="20"/>
          <w:szCs w:val="20"/>
        </w:rPr>
        <w:t xml:space="preserve">. </w:t>
      </w:r>
      <w:r w:rsidRPr="00833079">
        <w:rPr>
          <w:sz w:val="20"/>
          <w:szCs w:val="20"/>
          <w:lang w:val="sr-Cyrl-CS"/>
        </w:rPr>
        <w:t>године</w:t>
      </w:r>
    </w:p>
    <w:p w14:paraId="0F2B7FCD" w14:textId="77777777" w:rsidR="00E63603" w:rsidRPr="00833079" w:rsidRDefault="00E63603" w:rsidP="00E63603">
      <w:pPr>
        <w:rPr>
          <w:sz w:val="20"/>
          <w:szCs w:val="20"/>
          <w:lang w:val="sr-Cyrl-RS"/>
        </w:rPr>
      </w:pPr>
      <w:r w:rsidRPr="00833079">
        <w:rPr>
          <w:sz w:val="20"/>
          <w:szCs w:val="20"/>
        </w:rPr>
        <w:t>Ивањица</w:t>
      </w:r>
    </w:p>
    <w:p w14:paraId="12D2A4E8" w14:textId="77777777" w:rsidR="00E63603" w:rsidRPr="00833079" w:rsidRDefault="00E63603" w:rsidP="00E63603">
      <w:pPr>
        <w:rPr>
          <w:sz w:val="20"/>
          <w:szCs w:val="20"/>
        </w:rPr>
      </w:pPr>
    </w:p>
    <w:p w14:paraId="360D0C0F" w14:textId="77777777" w:rsidR="00E63603" w:rsidRPr="00833079" w:rsidRDefault="00E63603" w:rsidP="00E63603">
      <w:pPr>
        <w:jc w:val="both"/>
        <w:rPr>
          <w:sz w:val="20"/>
          <w:szCs w:val="20"/>
        </w:rPr>
      </w:pPr>
      <w:r w:rsidRPr="00833079">
        <w:rPr>
          <w:sz w:val="20"/>
          <w:szCs w:val="20"/>
          <w:lang w:val="sr-Cyrl-CS"/>
        </w:rPr>
        <w:t>На основу члана  69. став 4. Закона о буџетском систему («Службени гласник РС» број 54/2009</w:t>
      </w:r>
      <w:r w:rsidRPr="00833079">
        <w:rPr>
          <w:sz w:val="20"/>
          <w:szCs w:val="20"/>
        </w:rPr>
        <w:t>, 73/2010, 101/2010</w:t>
      </w:r>
      <w:r w:rsidRPr="00833079">
        <w:rPr>
          <w:sz w:val="20"/>
          <w:szCs w:val="20"/>
          <w:lang w:val="sr-Cyrl-RS"/>
        </w:rPr>
        <w:t>,</w:t>
      </w:r>
      <w:r w:rsidRPr="00833079">
        <w:rPr>
          <w:sz w:val="20"/>
          <w:szCs w:val="20"/>
        </w:rPr>
        <w:t xml:space="preserve"> 101/2011</w:t>
      </w:r>
      <w:r w:rsidRPr="00833079">
        <w:rPr>
          <w:sz w:val="20"/>
          <w:szCs w:val="20"/>
          <w:lang w:val="sr-Cyrl-RS"/>
        </w:rPr>
        <w:t>93/2012,62/2013-исправка</w:t>
      </w:r>
      <w:r w:rsidRPr="00833079">
        <w:rPr>
          <w:sz w:val="20"/>
          <w:szCs w:val="20"/>
          <w:lang w:val="sr-Latn-RS"/>
        </w:rPr>
        <w:t>,</w:t>
      </w:r>
      <w:r w:rsidRPr="00833079">
        <w:rPr>
          <w:sz w:val="20"/>
          <w:szCs w:val="20"/>
          <w:lang w:val="sr-Cyrl-RS"/>
        </w:rPr>
        <w:t xml:space="preserve"> 108/2013</w:t>
      </w:r>
      <w:r w:rsidRPr="00833079">
        <w:rPr>
          <w:sz w:val="20"/>
          <w:szCs w:val="20"/>
          <w:lang w:val="sr-Latn-RS"/>
        </w:rPr>
        <w:t>,</w:t>
      </w:r>
      <w:r w:rsidRPr="00833079">
        <w:rPr>
          <w:sz w:val="20"/>
          <w:szCs w:val="20"/>
          <w:lang w:val="sr-Cyrl-RS"/>
        </w:rPr>
        <w:t xml:space="preserve"> 142/2014</w:t>
      </w:r>
      <w:r w:rsidRPr="00833079">
        <w:rPr>
          <w:sz w:val="20"/>
          <w:szCs w:val="20"/>
          <w:lang w:val="sr-Latn-RS"/>
        </w:rPr>
        <w:t>, 68/2015-други закон, 103/2015, 99/2016,</w:t>
      </w:r>
      <w:r w:rsidRPr="00833079">
        <w:rPr>
          <w:sz w:val="20"/>
          <w:szCs w:val="20"/>
          <w:lang w:val="sr-Cyrl-RS"/>
        </w:rPr>
        <w:t xml:space="preserve"> 113/2017</w:t>
      </w:r>
      <w:r w:rsidRPr="00833079">
        <w:rPr>
          <w:sz w:val="20"/>
          <w:szCs w:val="20"/>
          <w:lang w:val="sr-Latn-RS"/>
        </w:rPr>
        <w:t>,</w:t>
      </w:r>
      <w:r w:rsidRPr="00833079">
        <w:rPr>
          <w:sz w:val="20"/>
          <w:szCs w:val="20"/>
          <w:lang w:val="sr-Cyrl-RS"/>
        </w:rPr>
        <w:t xml:space="preserve"> 95/2018</w:t>
      </w:r>
      <w:r w:rsidRPr="00833079">
        <w:rPr>
          <w:sz w:val="20"/>
          <w:szCs w:val="20"/>
          <w:lang w:val="sr-Latn-RS"/>
        </w:rPr>
        <w:t>,</w:t>
      </w:r>
      <w:r w:rsidRPr="00833079">
        <w:rPr>
          <w:sz w:val="20"/>
          <w:szCs w:val="20"/>
          <w:lang w:val="sr-Cyrl-RS"/>
        </w:rPr>
        <w:t xml:space="preserve"> 31/2019</w:t>
      </w:r>
      <w:r w:rsidRPr="00833079">
        <w:rPr>
          <w:sz w:val="20"/>
          <w:szCs w:val="20"/>
          <w:lang w:val="sr-Latn-RS"/>
        </w:rPr>
        <w:t>, 72/2019,</w:t>
      </w:r>
      <w:r w:rsidRPr="00833079">
        <w:rPr>
          <w:sz w:val="20"/>
          <w:szCs w:val="20"/>
          <w:lang w:val="sr-Cyrl-RS"/>
        </w:rPr>
        <w:t xml:space="preserve"> 149/202</w:t>
      </w:r>
      <w:r w:rsidRPr="00833079">
        <w:rPr>
          <w:sz w:val="20"/>
          <w:szCs w:val="20"/>
          <w:lang w:val="sr-Latn-RS"/>
        </w:rPr>
        <w:t>0, 118/2021</w:t>
      </w:r>
      <w:r w:rsidRPr="00833079">
        <w:rPr>
          <w:sz w:val="20"/>
          <w:szCs w:val="20"/>
          <w:lang w:val="sr-Cyrl-RS"/>
        </w:rPr>
        <w:t>,</w:t>
      </w:r>
      <w:r w:rsidRPr="00833079">
        <w:rPr>
          <w:sz w:val="20"/>
          <w:szCs w:val="20"/>
          <w:lang w:val="sr-Latn-RS"/>
        </w:rPr>
        <w:t xml:space="preserve"> 118/2021-др. </w:t>
      </w:r>
      <w:r w:rsidRPr="00833079">
        <w:rPr>
          <w:sz w:val="20"/>
          <w:szCs w:val="20"/>
          <w:lang w:val="sr-Cyrl-RS"/>
        </w:rPr>
        <w:t>з</w:t>
      </w:r>
      <w:r w:rsidRPr="00833079">
        <w:rPr>
          <w:sz w:val="20"/>
          <w:szCs w:val="20"/>
          <w:lang w:val="sr-Latn-RS"/>
        </w:rPr>
        <w:t>акон</w:t>
      </w:r>
      <w:r w:rsidRPr="00833079">
        <w:rPr>
          <w:sz w:val="20"/>
          <w:szCs w:val="20"/>
          <w:lang w:val="sr-Cyrl-RS"/>
        </w:rPr>
        <w:t>, 138/2022 и 92/2023</w:t>
      </w:r>
      <w:r w:rsidRPr="00833079">
        <w:rPr>
          <w:sz w:val="20"/>
          <w:szCs w:val="20"/>
          <w:lang w:val="sr-Cyrl-CS"/>
        </w:rPr>
        <w:t>) и члана 13. Одлуке о буџету општине Ивањица за 202</w:t>
      </w:r>
      <w:r w:rsidRPr="00833079">
        <w:rPr>
          <w:sz w:val="20"/>
          <w:szCs w:val="20"/>
          <w:lang w:val="sr-Latn-RS"/>
        </w:rPr>
        <w:t>4</w:t>
      </w:r>
      <w:r w:rsidRPr="00833079">
        <w:rPr>
          <w:sz w:val="20"/>
          <w:szCs w:val="20"/>
          <w:lang w:val="sr-Cyrl-CS"/>
        </w:rPr>
        <w:t xml:space="preserve">. годину («Службени лист општине Ивањица» број </w:t>
      </w:r>
      <w:r w:rsidRPr="00833079">
        <w:rPr>
          <w:sz w:val="20"/>
          <w:szCs w:val="20"/>
          <w:lang w:val="sr-Latn-RS"/>
        </w:rPr>
        <w:t>14</w:t>
      </w:r>
      <w:r w:rsidRPr="00833079">
        <w:rPr>
          <w:sz w:val="20"/>
          <w:szCs w:val="20"/>
          <w:lang w:val="sr-Cyrl-RS"/>
        </w:rPr>
        <w:t>/</w:t>
      </w:r>
      <w:r w:rsidRPr="00833079">
        <w:rPr>
          <w:sz w:val="20"/>
          <w:szCs w:val="20"/>
          <w:lang w:val="sr-Latn-RS"/>
        </w:rPr>
        <w:t>2023</w:t>
      </w:r>
      <w:r w:rsidRPr="00833079">
        <w:rPr>
          <w:sz w:val="20"/>
          <w:szCs w:val="20"/>
          <w:lang w:val="sr-Cyrl-RS"/>
        </w:rPr>
        <w:t xml:space="preserve">), </w:t>
      </w:r>
      <w:r w:rsidRPr="00833079">
        <w:rPr>
          <w:sz w:val="20"/>
          <w:szCs w:val="20"/>
          <w:lang w:val="sr-Cyrl-CS"/>
        </w:rPr>
        <w:t xml:space="preserve">Председник општине Ивањица на предлог </w:t>
      </w:r>
      <w:r w:rsidRPr="00833079">
        <w:rPr>
          <w:sz w:val="20"/>
          <w:szCs w:val="20"/>
        </w:rPr>
        <w:t xml:space="preserve">Oпштинске управе </w:t>
      </w:r>
      <w:r w:rsidRPr="00833079">
        <w:rPr>
          <w:sz w:val="20"/>
          <w:szCs w:val="20"/>
          <w:lang w:val="sr-Cyrl-CS"/>
        </w:rPr>
        <w:t xml:space="preserve"> доноси</w:t>
      </w:r>
      <w:r w:rsidRPr="00833079">
        <w:rPr>
          <w:sz w:val="20"/>
          <w:szCs w:val="20"/>
        </w:rPr>
        <w:t xml:space="preserve">: </w:t>
      </w:r>
    </w:p>
    <w:p w14:paraId="2D9462A2" w14:textId="77777777" w:rsidR="00E63603" w:rsidRPr="00833079" w:rsidRDefault="00E63603" w:rsidP="00E63603">
      <w:pPr>
        <w:rPr>
          <w:sz w:val="20"/>
          <w:szCs w:val="20"/>
        </w:rPr>
      </w:pPr>
    </w:p>
    <w:p w14:paraId="3098A9C2" w14:textId="77777777" w:rsidR="00E63603" w:rsidRPr="00833079" w:rsidRDefault="00E63603" w:rsidP="00E63603">
      <w:pPr>
        <w:rPr>
          <w:sz w:val="20"/>
          <w:szCs w:val="20"/>
          <w:lang w:val="sr-Latn-RS"/>
        </w:rPr>
      </w:pPr>
    </w:p>
    <w:p w14:paraId="6BB54733" w14:textId="77777777" w:rsidR="00E63603" w:rsidRPr="00833079" w:rsidRDefault="00E63603" w:rsidP="00E63603">
      <w:pPr>
        <w:jc w:val="center"/>
        <w:rPr>
          <w:b/>
          <w:sz w:val="20"/>
          <w:szCs w:val="20"/>
          <w:lang w:val="sr-Cyrl-CS"/>
        </w:rPr>
      </w:pPr>
      <w:r w:rsidRPr="00833079">
        <w:rPr>
          <w:b/>
          <w:sz w:val="20"/>
          <w:szCs w:val="20"/>
          <w:lang w:val="sr-Cyrl-CS"/>
        </w:rPr>
        <w:t>Р Е Ш Е Њ Е</w:t>
      </w:r>
    </w:p>
    <w:p w14:paraId="2479538F" w14:textId="77777777" w:rsidR="00E63603" w:rsidRPr="00833079" w:rsidRDefault="00E63603" w:rsidP="00E63603">
      <w:pPr>
        <w:rPr>
          <w:sz w:val="20"/>
          <w:szCs w:val="20"/>
        </w:rPr>
      </w:pPr>
    </w:p>
    <w:p w14:paraId="5D875B4E" w14:textId="77777777" w:rsidR="00E63603" w:rsidRPr="00833079" w:rsidRDefault="00E63603" w:rsidP="00E63603">
      <w:pPr>
        <w:jc w:val="center"/>
        <w:rPr>
          <w:b/>
          <w:sz w:val="20"/>
          <w:szCs w:val="20"/>
          <w:lang w:val="sr-Cyrl-CS"/>
        </w:rPr>
      </w:pPr>
      <w:r w:rsidRPr="00833079">
        <w:rPr>
          <w:b/>
          <w:sz w:val="20"/>
          <w:szCs w:val="20"/>
        </w:rPr>
        <w:t xml:space="preserve">o </w:t>
      </w:r>
      <w:r w:rsidRPr="00833079">
        <w:rPr>
          <w:b/>
          <w:sz w:val="20"/>
          <w:szCs w:val="20"/>
          <w:lang w:val="sr-Cyrl-CS"/>
        </w:rPr>
        <w:t>употреби средстава текуће буџетске резерве</w:t>
      </w:r>
    </w:p>
    <w:p w14:paraId="2CC6AEAE" w14:textId="77777777" w:rsidR="00E63603" w:rsidRPr="00833079" w:rsidRDefault="00E63603" w:rsidP="00E63603">
      <w:pPr>
        <w:jc w:val="center"/>
        <w:rPr>
          <w:b/>
          <w:sz w:val="20"/>
          <w:szCs w:val="20"/>
        </w:rPr>
      </w:pPr>
    </w:p>
    <w:p w14:paraId="5D281FE7" w14:textId="77777777" w:rsidR="00E63603" w:rsidRPr="00833079" w:rsidRDefault="00E63603" w:rsidP="00E63603">
      <w:pPr>
        <w:jc w:val="center"/>
        <w:rPr>
          <w:b/>
          <w:sz w:val="20"/>
          <w:szCs w:val="20"/>
        </w:rPr>
      </w:pPr>
    </w:p>
    <w:p w14:paraId="675CC0D3" w14:textId="77777777" w:rsidR="00E63603" w:rsidRPr="00833079" w:rsidRDefault="00E63603" w:rsidP="00E63603">
      <w:pPr>
        <w:numPr>
          <w:ilvl w:val="0"/>
          <w:numId w:val="64"/>
        </w:numPr>
        <w:jc w:val="both"/>
        <w:rPr>
          <w:sz w:val="20"/>
          <w:szCs w:val="20"/>
        </w:rPr>
      </w:pPr>
      <w:r w:rsidRPr="00833079">
        <w:rPr>
          <w:sz w:val="20"/>
          <w:szCs w:val="20"/>
          <w:lang w:val="sr-Cyrl-CS"/>
        </w:rPr>
        <w:t>Из</w:t>
      </w:r>
      <w:r w:rsidRPr="00833079">
        <w:rPr>
          <w:sz w:val="20"/>
          <w:szCs w:val="20"/>
        </w:rPr>
        <w:t xml:space="preserve"> </w:t>
      </w:r>
      <w:r w:rsidRPr="00833079">
        <w:rPr>
          <w:sz w:val="20"/>
          <w:szCs w:val="20"/>
          <w:lang w:val="sr-Cyrl-CS"/>
        </w:rPr>
        <w:t>средстава</w:t>
      </w:r>
      <w:r w:rsidRPr="00833079">
        <w:rPr>
          <w:sz w:val="20"/>
          <w:szCs w:val="20"/>
        </w:rPr>
        <w:t xml:space="preserve"> </w:t>
      </w:r>
      <w:r w:rsidRPr="00833079">
        <w:rPr>
          <w:sz w:val="20"/>
          <w:szCs w:val="20"/>
          <w:lang w:val="sr-Cyrl-CS"/>
        </w:rPr>
        <w:t>утврђених Одлуком о буџету општине Ивањица за 202</w:t>
      </w:r>
      <w:r w:rsidRPr="00833079">
        <w:rPr>
          <w:sz w:val="20"/>
          <w:szCs w:val="20"/>
          <w:lang w:val="sr-Latn-RS"/>
        </w:rPr>
        <w:t>4</w:t>
      </w:r>
      <w:r w:rsidRPr="00833079">
        <w:rPr>
          <w:sz w:val="20"/>
          <w:szCs w:val="20"/>
          <w:lang w:val="sr-Cyrl-CS"/>
        </w:rPr>
        <w:t xml:space="preserve">. («Службени лист општине Ивањица» </w:t>
      </w:r>
      <w:r w:rsidRPr="00833079">
        <w:rPr>
          <w:sz w:val="20"/>
          <w:szCs w:val="20"/>
        </w:rPr>
        <w:t xml:space="preserve"> </w:t>
      </w:r>
      <w:r w:rsidRPr="00833079">
        <w:rPr>
          <w:sz w:val="20"/>
          <w:szCs w:val="20"/>
          <w:lang w:val="sr-Cyrl-CS"/>
        </w:rPr>
        <w:t xml:space="preserve">број </w:t>
      </w:r>
      <w:r w:rsidRPr="00833079">
        <w:rPr>
          <w:sz w:val="20"/>
          <w:szCs w:val="20"/>
          <w:lang w:val="sr-Latn-RS"/>
        </w:rPr>
        <w:t>14</w:t>
      </w:r>
      <w:r w:rsidRPr="00833079">
        <w:rPr>
          <w:sz w:val="20"/>
          <w:szCs w:val="20"/>
          <w:lang w:val="sr-Cyrl-RS"/>
        </w:rPr>
        <w:t>/</w:t>
      </w:r>
      <w:r w:rsidRPr="00833079">
        <w:rPr>
          <w:sz w:val="20"/>
          <w:szCs w:val="20"/>
          <w:lang w:val="sr-Latn-RS"/>
        </w:rPr>
        <w:t>2023</w:t>
      </w:r>
      <w:r w:rsidRPr="00833079">
        <w:rPr>
          <w:sz w:val="20"/>
          <w:szCs w:val="20"/>
          <w:lang w:val="sr-Cyrl-CS"/>
        </w:rPr>
        <w:t xml:space="preserve">), раздео 4. Општинска управа, Програм 0602: Опште услуге локалне самоуправе; Програмска активност 0009 – </w:t>
      </w:r>
      <w:r w:rsidRPr="00833079">
        <w:rPr>
          <w:sz w:val="20"/>
          <w:szCs w:val="20"/>
          <w:lang w:val="sr-Latn-RS"/>
        </w:rPr>
        <w:t>T</w:t>
      </w:r>
      <w:r w:rsidRPr="00833079">
        <w:rPr>
          <w:sz w:val="20"/>
          <w:szCs w:val="20"/>
          <w:lang w:val="sr-Cyrl-CS"/>
        </w:rPr>
        <w:t xml:space="preserve">екућа буџетска резерва, функција 160 – Опште  јавне услуге некласификоване на другом месту, економска класификација 499 – Средства резерве – текућа резерва, </w:t>
      </w:r>
      <w:r w:rsidRPr="00833079">
        <w:rPr>
          <w:sz w:val="20"/>
          <w:szCs w:val="20"/>
          <w:lang w:val="sr-Cyrl-RS"/>
        </w:rPr>
        <w:t>одобравају се недостајућа средства</w:t>
      </w:r>
      <w:r w:rsidRPr="00833079">
        <w:rPr>
          <w:sz w:val="20"/>
          <w:szCs w:val="20"/>
          <w:lang w:val="sr-Latn-RS"/>
        </w:rPr>
        <w:t xml:space="preserve"> </w:t>
      </w:r>
      <w:r w:rsidRPr="00833079">
        <w:rPr>
          <w:sz w:val="20"/>
          <w:szCs w:val="20"/>
          <w:lang w:val="sr-Cyrl-RS"/>
        </w:rPr>
        <w:t xml:space="preserve">Општинској управи у износу </w:t>
      </w:r>
      <w:r w:rsidRPr="00833079">
        <w:rPr>
          <w:sz w:val="20"/>
          <w:szCs w:val="20"/>
          <w:lang w:val="sr-Latn-RS"/>
        </w:rPr>
        <w:t>600</w:t>
      </w:r>
      <w:r w:rsidRPr="00833079">
        <w:rPr>
          <w:sz w:val="20"/>
          <w:szCs w:val="20"/>
          <w:lang w:val="sr-Cyrl-RS"/>
        </w:rPr>
        <w:t>.000,00</w:t>
      </w:r>
      <w:r w:rsidRPr="00833079">
        <w:rPr>
          <w:sz w:val="20"/>
          <w:szCs w:val="20"/>
          <w:lang w:val="sr-Latn-RS"/>
        </w:rPr>
        <w:t xml:space="preserve"> </w:t>
      </w:r>
      <w:r w:rsidRPr="00833079">
        <w:rPr>
          <w:sz w:val="20"/>
          <w:szCs w:val="20"/>
          <w:lang w:val="sr-Cyrl-RS"/>
        </w:rPr>
        <w:t>динара за трансфер граду Ужицу на име трошква експропријације земљишта за депонију Дубоко</w:t>
      </w:r>
      <w:r w:rsidRPr="00833079">
        <w:rPr>
          <w:sz w:val="20"/>
          <w:szCs w:val="20"/>
          <w:lang w:val="sr-Latn-RS"/>
        </w:rPr>
        <w:t>.</w:t>
      </w:r>
    </w:p>
    <w:p w14:paraId="6C5E4BAC" w14:textId="77777777" w:rsidR="00E63603" w:rsidRPr="00833079" w:rsidRDefault="00E63603" w:rsidP="00E63603">
      <w:pPr>
        <w:ind w:left="720"/>
        <w:jc w:val="both"/>
        <w:rPr>
          <w:sz w:val="20"/>
          <w:szCs w:val="20"/>
        </w:rPr>
      </w:pPr>
    </w:p>
    <w:p w14:paraId="7889EA56" w14:textId="77777777" w:rsidR="00E63603" w:rsidRPr="00833079" w:rsidRDefault="00E63603" w:rsidP="00E63603">
      <w:pPr>
        <w:numPr>
          <w:ilvl w:val="0"/>
          <w:numId w:val="64"/>
        </w:numPr>
        <w:jc w:val="both"/>
        <w:rPr>
          <w:sz w:val="20"/>
          <w:szCs w:val="20"/>
          <w:lang w:val="sr-Cyrl-CS"/>
        </w:rPr>
      </w:pPr>
      <w:r w:rsidRPr="00833079">
        <w:rPr>
          <w:sz w:val="20"/>
          <w:szCs w:val="20"/>
          <w:lang w:val="sr-Cyrl-CS"/>
        </w:rPr>
        <w:t xml:space="preserve">Средства из тачке 1. овог решења распоређују се у оквиру раздела 4. – Општинска управа, Програм </w:t>
      </w:r>
      <w:r w:rsidRPr="00833079">
        <w:rPr>
          <w:sz w:val="20"/>
          <w:szCs w:val="20"/>
          <w:lang w:val="sr-Latn-RS"/>
        </w:rPr>
        <w:t>0</w:t>
      </w:r>
      <w:r w:rsidRPr="00833079">
        <w:rPr>
          <w:sz w:val="20"/>
          <w:szCs w:val="20"/>
          <w:lang w:val="sr-Cyrl-RS"/>
        </w:rPr>
        <w:t>4</w:t>
      </w:r>
      <w:r w:rsidRPr="00833079">
        <w:rPr>
          <w:sz w:val="20"/>
          <w:szCs w:val="20"/>
          <w:lang w:val="sr-Latn-RS"/>
        </w:rPr>
        <w:t>0</w:t>
      </w:r>
      <w:r w:rsidRPr="00833079">
        <w:rPr>
          <w:sz w:val="20"/>
          <w:szCs w:val="20"/>
          <w:lang w:val="sr-Cyrl-RS"/>
        </w:rPr>
        <w:t>1</w:t>
      </w:r>
      <w:r w:rsidRPr="00833079">
        <w:rPr>
          <w:sz w:val="20"/>
          <w:szCs w:val="20"/>
          <w:lang w:val="sr-Cyrl-CS"/>
        </w:rPr>
        <w:t xml:space="preserve">: Заштита животне средине; Програмска активност: </w:t>
      </w:r>
      <w:r w:rsidRPr="00833079">
        <w:rPr>
          <w:sz w:val="20"/>
          <w:szCs w:val="20"/>
          <w:lang w:val="sr-Cyrl-RS"/>
        </w:rPr>
        <w:t>0401</w:t>
      </w:r>
      <w:r w:rsidRPr="00833079">
        <w:rPr>
          <w:sz w:val="20"/>
          <w:szCs w:val="20"/>
          <w:lang w:val="sr-Cyrl-CS"/>
        </w:rPr>
        <w:t>-000</w:t>
      </w:r>
      <w:r w:rsidRPr="00833079">
        <w:rPr>
          <w:sz w:val="20"/>
          <w:szCs w:val="20"/>
          <w:lang w:val="sr-Cyrl-RS"/>
        </w:rPr>
        <w:t>6</w:t>
      </w:r>
      <w:r w:rsidRPr="00833079">
        <w:rPr>
          <w:sz w:val="20"/>
          <w:szCs w:val="20"/>
          <w:lang w:val="sr-Cyrl-CS"/>
        </w:rPr>
        <w:t xml:space="preserve"> –</w:t>
      </w:r>
      <w:r w:rsidRPr="00833079">
        <w:rPr>
          <w:sz w:val="20"/>
          <w:szCs w:val="20"/>
          <w:lang w:val="sr-Cyrl-RS"/>
        </w:rPr>
        <w:t xml:space="preserve"> Управљање осталим врстама отпада</w:t>
      </w:r>
      <w:r w:rsidRPr="00833079">
        <w:rPr>
          <w:sz w:val="20"/>
          <w:szCs w:val="20"/>
          <w:lang w:val="sr-Cyrl-CS"/>
        </w:rPr>
        <w:t xml:space="preserve">, функција 530 – Управљање отпадом, економска класификација </w:t>
      </w:r>
      <w:r w:rsidRPr="00833079">
        <w:rPr>
          <w:sz w:val="20"/>
          <w:szCs w:val="20"/>
          <w:lang w:val="sr-Cyrl-RS"/>
        </w:rPr>
        <w:t>463</w:t>
      </w:r>
      <w:r w:rsidRPr="00833079">
        <w:rPr>
          <w:sz w:val="20"/>
          <w:szCs w:val="20"/>
          <w:lang w:val="sr-Cyrl-CS"/>
        </w:rPr>
        <w:t xml:space="preserve"> – Трансфери осталим нивоима власти у износу </w:t>
      </w:r>
      <w:r w:rsidRPr="00833079">
        <w:rPr>
          <w:sz w:val="20"/>
          <w:szCs w:val="20"/>
          <w:lang w:val="sr-Cyrl-RS"/>
        </w:rPr>
        <w:t>600.000</w:t>
      </w:r>
      <w:r w:rsidRPr="00833079">
        <w:rPr>
          <w:sz w:val="20"/>
          <w:szCs w:val="20"/>
          <w:lang w:val="sr-Cyrl-CS"/>
        </w:rPr>
        <w:t xml:space="preserve">,00 динара (конто намене 463200 – </w:t>
      </w:r>
      <w:r w:rsidRPr="00833079">
        <w:rPr>
          <w:sz w:val="20"/>
          <w:szCs w:val="20"/>
          <w:lang w:val="sr-Cyrl-RS" w:eastAsia="en-US"/>
        </w:rPr>
        <w:t>Капитални трансфери осталим нивоима власти</w:t>
      </w:r>
      <w:r w:rsidRPr="00833079">
        <w:rPr>
          <w:sz w:val="20"/>
          <w:szCs w:val="20"/>
          <w:lang w:val="sr-Cyrl-CS"/>
        </w:rPr>
        <w:t>), позиција 85/1.</w:t>
      </w:r>
    </w:p>
    <w:p w14:paraId="5DEFD1F6" w14:textId="77777777" w:rsidR="00E63603" w:rsidRPr="00833079" w:rsidRDefault="00E63603" w:rsidP="00E63603">
      <w:pPr>
        <w:ind w:left="720"/>
        <w:jc w:val="both"/>
        <w:rPr>
          <w:sz w:val="20"/>
          <w:szCs w:val="20"/>
        </w:rPr>
      </w:pPr>
    </w:p>
    <w:p w14:paraId="5456B9C9" w14:textId="77777777" w:rsidR="00E63603" w:rsidRPr="00833079" w:rsidRDefault="00E63603" w:rsidP="00E63603">
      <w:pPr>
        <w:numPr>
          <w:ilvl w:val="0"/>
          <w:numId w:val="64"/>
        </w:numPr>
        <w:jc w:val="both"/>
        <w:rPr>
          <w:sz w:val="20"/>
          <w:szCs w:val="20"/>
        </w:rPr>
      </w:pPr>
      <w:r w:rsidRPr="00833079">
        <w:rPr>
          <w:sz w:val="20"/>
          <w:szCs w:val="20"/>
        </w:rPr>
        <w:t xml:space="preserve">O </w:t>
      </w:r>
      <w:r w:rsidRPr="00833079">
        <w:rPr>
          <w:sz w:val="20"/>
          <w:szCs w:val="20"/>
          <w:lang w:val="sr-Cyrl-CS"/>
        </w:rPr>
        <w:t xml:space="preserve">реализацији овог решења стараће се Општинска управа - </w:t>
      </w:r>
      <w:r w:rsidRPr="00833079">
        <w:rPr>
          <w:sz w:val="20"/>
          <w:szCs w:val="20"/>
          <w:lang w:val="sr-Latn-RS"/>
        </w:rPr>
        <w:t>O</w:t>
      </w:r>
      <w:r w:rsidRPr="00833079">
        <w:rPr>
          <w:sz w:val="20"/>
          <w:szCs w:val="20"/>
          <w:lang w:val="sr-Cyrl-CS"/>
        </w:rPr>
        <w:t>дељење за буџет и финансије.</w:t>
      </w:r>
    </w:p>
    <w:p w14:paraId="1E2231AF" w14:textId="77777777" w:rsidR="00E63603" w:rsidRPr="00833079" w:rsidRDefault="00E63603" w:rsidP="00E63603">
      <w:pPr>
        <w:ind w:left="360"/>
        <w:jc w:val="both"/>
        <w:rPr>
          <w:sz w:val="20"/>
          <w:szCs w:val="20"/>
        </w:rPr>
      </w:pPr>
    </w:p>
    <w:p w14:paraId="20D8BC00" w14:textId="77777777" w:rsidR="00E63603" w:rsidRPr="00833079" w:rsidRDefault="00E63603" w:rsidP="00E63603">
      <w:pPr>
        <w:numPr>
          <w:ilvl w:val="0"/>
          <w:numId w:val="64"/>
        </w:numPr>
        <w:jc w:val="both"/>
        <w:rPr>
          <w:sz w:val="20"/>
          <w:szCs w:val="20"/>
        </w:rPr>
      </w:pPr>
      <w:r w:rsidRPr="00833079">
        <w:rPr>
          <w:sz w:val="20"/>
          <w:szCs w:val="20"/>
        </w:rPr>
        <w:t>O</w:t>
      </w:r>
      <w:r w:rsidRPr="00833079">
        <w:rPr>
          <w:sz w:val="20"/>
          <w:szCs w:val="20"/>
          <w:lang w:val="sr-Cyrl-CS"/>
        </w:rPr>
        <w:t>во решење биће објављено у «Службеном листу општине Ивањица»</w:t>
      </w:r>
      <w:r w:rsidRPr="00833079">
        <w:rPr>
          <w:sz w:val="20"/>
          <w:szCs w:val="20"/>
        </w:rPr>
        <w:t>.</w:t>
      </w:r>
    </w:p>
    <w:p w14:paraId="35B11308" w14:textId="77777777" w:rsidR="00E63603" w:rsidRPr="00833079" w:rsidRDefault="00E63603" w:rsidP="00E63603">
      <w:pPr>
        <w:jc w:val="both"/>
        <w:rPr>
          <w:sz w:val="20"/>
          <w:szCs w:val="20"/>
        </w:rPr>
      </w:pPr>
    </w:p>
    <w:p w14:paraId="6533FB3C" w14:textId="77777777" w:rsidR="00E63603" w:rsidRPr="00833079" w:rsidRDefault="00E63603" w:rsidP="00E63603">
      <w:pPr>
        <w:tabs>
          <w:tab w:val="left" w:pos="3060"/>
        </w:tabs>
        <w:rPr>
          <w:sz w:val="20"/>
          <w:szCs w:val="20"/>
        </w:rPr>
      </w:pPr>
      <w:r w:rsidRPr="00833079">
        <w:rPr>
          <w:sz w:val="20"/>
          <w:szCs w:val="20"/>
        </w:rPr>
        <w:t xml:space="preserve"> </w:t>
      </w:r>
    </w:p>
    <w:p w14:paraId="163A2B21" w14:textId="77777777" w:rsidR="00E63603" w:rsidRPr="00833079" w:rsidRDefault="00E63603" w:rsidP="00E63603">
      <w:pPr>
        <w:tabs>
          <w:tab w:val="left" w:pos="3060"/>
        </w:tabs>
        <w:rPr>
          <w:sz w:val="20"/>
          <w:szCs w:val="20"/>
        </w:rPr>
      </w:pPr>
    </w:p>
    <w:p w14:paraId="0CB3F833" w14:textId="77777777" w:rsidR="00A4039B" w:rsidRPr="00E63603" w:rsidRDefault="00A4039B" w:rsidP="00A4039B">
      <w:pPr>
        <w:tabs>
          <w:tab w:val="left" w:pos="3060"/>
        </w:tabs>
        <w:jc w:val="right"/>
        <w:rPr>
          <w:b/>
          <w:bCs/>
          <w:sz w:val="20"/>
          <w:szCs w:val="20"/>
          <w:lang w:val="sr-Cyrl-CS"/>
        </w:rPr>
      </w:pPr>
      <w:r w:rsidRPr="00E63603">
        <w:rPr>
          <w:b/>
          <w:bCs/>
          <w:sz w:val="20"/>
          <w:szCs w:val="20"/>
          <w:lang w:val="sr-Cyrl-CS"/>
        </w:rPr>
        <w:t>ПРЕДСЕДНИК ОПШТИНЕ</w:t>
      </w:r>
    </w:p>
    <w:p w14:paraId="6F456CA1" w14:textId="77777777" w:rsidR="00A4039B" w:rsidRPr="00E63603" w:rsidRDefault="00A4039B" w:rsidP="00A4039B">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2839037A" w14:textId="77777777" w:rsidR="00E63603" w:rsidRPr="00833079" w:rsidRDefault="00E63603" w:rsidP="00E63603">
      <w:pPr>
        <w:tabs>
          <w:tab w:val="left" w:pos="3060"/>
        </w:tabs>
        <w:rPr>
          <w:sz w:val="20"/>
          <w:szCs w:val="20"/>
          <w:lang w:val="sr-Cyrl-CS"/>
        </w:rPr>
      </w:pPr>
    </w:p>
    <w:p w14:paraId="289DCF1D" w14:textId="77777777" w:rsidR="00E63603" w:rsidRPr="00833079" w:rsidRDefault="00E63603" w:rsidP="00E63603">
      <w:pPr>
        <w:tabs>
          <w:tab w:val="left" w:pos="3060"/>
        </w:tabs>
        <w:rPr>
          <w:sz w:val="20"/>
          <w:szCs w:val="20"/>
          <w:lang w:val="sr-Cyrl-CS"/>
        </w:rPr>
      </w:pPr>
    </w:p>
    <w:p w14:paraId="491F40F5" w14:textId="77777777" w:rsidR="00E63603" w:rsidRPr="00833079" w:rsidRDefault="00E63603" w:rsidP="00E63603">
      <w:pPr>
        <w:tabs>
          <w:tab w:val="left" w:pos="3060"/>
        </w:tabs>
        <w:jc w:val="center"/>
        <w:rPr>
          <w:b/>
          <w:sz w:val="20"/>
          <w:szCs w:val="20"/>
          <w:lang w:val="sr-Cyrl-CS"/>
        </w:rPr>
      </w:pPr>
      <w:r w:rsidRPr="00833079">
        <w:rPr>
          <w:b/>
          <w:sz w:val="20"/>
          <w:szCs w:val="20"/>
          <w:lang w:val="sr-Cyrl-CS"/>
        </w:rPr>
        <w:t>О Б Р А З Л О Ж Е Њ Е</w:t>
      </w:r>
    </w:p>
    <w:p w14:paraId="4F0BE466" w14:textId="77777777" w:rsidR="00E63603" w:rsidRPr="00833079" w:rsidRDefault="00E63603" w:rsidP="00E63603">
      <w:pPr>
        <w:rPr>
          <w:sz w:val="20"/>
          <w:szCs w:val="20"/>
          <w:lang w:val="sr-Cyrl-CS"/>
        </w:rPr>
      </w:pPr>
    </w:p>
    <w:p w14:paraId="1645FE64" w14:textId="77777777" w:rsidR="00E63603" w:rsidRPr="00833079" w:rsidRDefault="00E63603" w:rsidP="00E63603">
      <w:pPr>
        <w:rPr>
          <w:sz w:val="20"/>
          <w:szCs w:val="20"/>
          <w:lang w:val="sr-Cyrl-CS"/>
        </w:rPr>
      </w:pPr>
    </w:p>
    <w:p w14:paraId="163CF3EF" w14:textId="77777777" w:rsidR="00E63603" w:rsidRPr="00833079" w:rsidRDefault="00E63603" w:rsidP="00E63603">
      <w:pPr>
        <w:tabs>
          <w:tab w:val="left" w:pos="567"/>
        </w:tabs>
        <w:jc w:val="both"/>
        <w:rPr>
          <w:sz w:val="20"/>
          <w:szCs w:val="20"/>
          <w:lang w:val="sr-Cyrl-CS"/>
        </w:rPr>
      </w:pPr>
      <w:r w:rsidRPr="00833079">
        <w:rPr>
          <w:sz w:val="20"/>
          <w:szCs w:val="20"/>
          <w:lang w:val="sr-Cyrl-CS"/>
        </w:rPr>
        <w:tab/>
        <w:t xml:space="preserve">Чланом 69. Став 4. </w:t>
      </w:r>
      <w:r w:rsidRPr="00833079">
        <w:rPr>
          <w:sz w:val="20"/>
          <w:szCs w:val="20"/>
          <w:lang w:val="sr-Cyrl-RS"/>
        </w:rPr>
        <w:t>Закона о буџетском систему</w:t>
      </w:r>
      <w:r w:rsidRPr="00833079">
        <w:rPr>
          <w:sz w:val="20"/>
          <w:szCs w:val="20"/>
          <w:lang w:val="sr-Cyrl-CS"/>
        </w:rPr>
        <w:t>(«Службени гласник РС» број 54/2009</w:t>
      </w:r>
      <w:r w:rsidRPr="00833079">
        <w:rPr>
          <w:sz w:val="20"/>
          <w:szCs w:val="20"/>
        </w:rPr>
        <w:t>, 73/2010, 101/2010</w:t>
      </w:r>
      <w:r w:rsidRPr="00833079">
        <w:rPr>
          <w:sz w:val="20"/>
          <w:szCs w:val="20"/>
          <w:lang w:val="sr-Cyrl-RS"/>
        </w:rPr>
        <w:t>,</w:t>
      </w:r>
      <w:r w:rsidRPr="00833079">
        <w:rPr>
          <w:sz w:val="20"/>
          <w:szCs w:val="20"/>
        </w:rPr>
        <w:t xml:space="preserve"> 101/2011</w:t>
      </w:r>
      <w:r w:rsidRPr="00833079">
        <w:rPr>
          <w:sz w:val="20"/>
          <w:szCs w:val="20"/>
          <w:lang w:val="sr-Cyrl-RS"/>
        </w:rPr>
        <w:t>93/2012,62/2013-исправка,108/2013, 142/2014,</w:t>
      </w:r>
      <w:r w:rsidRPr="00833079">
        <w:rPr>
          <w:sz w:val="20"/>
          <w:szCs w:val="20"/>
          <w:lang w:val="sr-Latn-RS"/>
        </w:rPr>
        <w:t xml:space="preserve"> 68/2015-други закон</w:t>
      </w:r>
      <w:r w:rsidRPr="00833079">
        <w:rPr>
          <w:sz w:val="20"/>
          <w:szCs w:val="20"/>
          <w:lang w:val="sr-Cyrl-RS"/>
        </w:rPr>
        <w:t>,</w:t>
      </w:r>
      <w:r w:rsidRPr="00833079">
        <w:rPr>
          <w:sz w:val="20"/>
          <w:szCs w:val="20"/>
          <w:lang w:val="sr-Latn-RS"/>
        </w:rPr>
        <w:t xml:space="preserve"> 103/2015</w:t>
      </w:r>
      <w:r w:rsidRPr="00833079">
        <w:rPr>
          <w:sz w:val="20"/>
          <w:szCs w:val="20"/>
          <w:lang w:val="sr-Cyrl-RS"/>
        </w:rPr>
        <w:t xml:space="preserve">, </w:t>
      </w:r>
      <w:r w:rsidRPr="00833079">
        <w:rPr>
          <w:sz w:val="20"/>
          <w:szCs w:val="20"/>
          <w:lang w:val="sr-Latn-RS"/>
        </w:rPr>
        <w:t>99/2016</w:t>
      </w:r>
      <w:r w:rsidRPr="00833079">
        <w:rPr>
          <w:sz w:val="20"/>
          <w:szCs w:val="20"/>
          <w:lang w:val="sr-Cyrl-RS"/>
        </w:rPr>
        <w:t>, 113/2017, 93/2018, 31/2019, 72/2019, 14</w:t>
      </w:r>
      <w:r w:rsidRPr="00833079">
        <w:rPr>
          <w:sz w:val="20"/>
          <w:szCs w:val="20"/>
          <w:lang w:val="sr-Latn-RS"/>
        </w:rPr>
        <w:t>9</w:t>
      </w:r>
      <w:r w:rsidRPr="00833079">
        <w:rPr>
          <w:sz w:val="20"/>
          <w:szCs w:val="20"/>
          <w:lang w:val="sr-Cyrl-RS"/>
        </w:rPr>
        <w:t>/2020</w:t>
      </w:r>
      <w:r w:rsidRPr="00833079">
        <w:rPr>
          <w:sz w:val="20"/>
          <w:szCs w:val="20"/>
          <w:lang w:val="sr-Latn-RS"/>
        </w:rPr>
        <w:t>, 118/2021</w:t>
      </w:r>
      <w:r w:rsidRPr="00833079">
        <w:rPr>
          <w:sz w:val="20"/>
          <w:szCs w:val="20"/>
          <w:lang w:val="sr-Cyrl-RS"/>
        </w:rPr>
        <w:t>,</w:t>
      </w:r>
      <w:r w:rsidRPr="00833079">
        <w:rPr>
          <w:sz w:val="20"/>
          <w:szCs w:val="20"/>
          <w:lang w:val="sr-Latn-RS"/>
        </w:rPr>
        <w:t xml:space="preserve"> 118/2021-др. </w:t>
      </w:r>
      <w:r w:rsidRPr="00833079">
        <w:rPr>
          <w:sz w:val="20"/>
          <w:szCs w:val="20"/>
          <w:lang w:val="sr-Cyrl-RS"/>
        </w:rPr>
        <w:t>з</w:t>
      </w:r>
      <w:r w:rsidRPr="00833079">
        <w:rPr>
          <w:sz w:val="20"/>
          <w:szCs w:val="20"/>
          <w:lang w:val="sr-Latn-RS"/>
        </w:rPr>
        <w:t>акон</w:t>
      </w:r>
      <w:r w:rsidRPr="00833079">
        <w:rPr>
          <w:sz w:val="20"/>
          <w:szCs w:val="20"/>
          <w:lang w:val="sr-Cyrl-RS"/>
        </w:rPr>
        <w:t>, 138/2022 и 92/2023</w:t>
      </w:r>
      <w:r w:rsidRPr="00833079">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3B66D4BE" w14:textId="77777777" w:rsidR="00E63603" w:rsidRPr="00833079" w:rsidRDefault="00E63603" w:rsidP="00E63603">
      <w:pPr>
        <w:tabs>
          <w:tab w:val="left" w:pos="567"/>
        </w:tabs>
        <w:jc w:val="both"/>
        <w:rPr>
          <w:sz w:val="20"/>
          <w:szCs w:val="20"/>
          <w:lang w:val="sr-Cyrl-CS"/>
        </w:rPr>
      </w:pPr>
    </w:p>
    <w:p w14:paraId="72FC4A59" w14:textId="77777777" w:rsidR="00E63603" w:rsidRPr="00833079" w:rsidRDefault="00E63603" w:rsidP="00E63603">
      <w:pPr>
        <w:tabs>
          <w:tab w:val="left" w:pos="567"/>
        </w:tabs>
        <w:jc w:val="both"/>
        <w:rPr>
          <w:sz w:val="20"/>
          <w:szCs w:val="20"/>
          <w:lang w:val="sr-Cyrl-RS"/>
        </w:rPr>
      </w:pPr>
      <w:r w:rsidRPr="00833079">
        <w:rPr>
          <w:sz w:val="20"/>
          <w:szCs w:val="20"/>
          <w:lang w:val="sr-Cyrl-CS"/>
        </w:rPr>
        <w:tab/>
        <w:t xml:space="preserve">Такође чланом 13. Одлуке о буџету општине Ивањице за 2024. годину («Службени лист општине Ивањица» број </w:t>
      </w:r>
      <w:r w:rsidRPr="00833079">
        <w:rPr>
          <w:sz w:val="20"/>
          <w:szCs w:val="20"/>
          <w:lang w:val="sr-Cyrl-RS"/>
        </w:rPr>
        <w:t>14/2023</w:t>
      </w:r>
      <w:r w:rsidRPr="00833079">
        <w:rPr>
          <w:sz w:val="20"/>
          <w:szCs w:val="20"/>
          <w:lang w:val="sr-Cyrl-CS"/>
        </w:rPr>
        <w:t>)</w:t>
      </w:r>
      <w:r w:rsidRPr="00833079">
        <w:rPr>
          <w:sz w:val="20"/>
          <w:szCs w:val="20"/>
        </w:rPr>
        <w:t>,</w:t>
      </w:r>
      <w:r w:rsidRPr="00833079">
        <w:rPr>
          <w:sz w:val="20"/>
          <w:szCs w:val="20"/>
          <w:lang w:val="sr-Cyrl-RS"/>
        </w:rPr>
        <w:t xml:space="preserve"> предвиђено је да решење о коришћењу средстава текуће буџетске резерве доноси председник општине.</w:t>
      </w:r>
    </w:p>
    <w:p w14:paraId="53BD238E" w14:textId="77777777" w:rsidR="00E63603" w:rsidRPr="00833079" w:rsidRDefault="00E63603" w:rsidP="00E63603">
      <w:pPr>
        <w:tabs>
          <w:tab w:val="left" w:pos="567"/>
        </w:tabs>
        <w:jc w:val="both"/>
        <w:rPr>
          <w:sz w:val="20"/>
          <w:szCs w:val="20"/>
          <w:lang w:val="sr-Cyrl-RS"/>
        </w:rPr>
      </w:pPr>
    </w:p>
    <w:p w14:paraId="1A09D5BB" w14:textId="77777777" w:rsidR="00E63603" w:rsidRPr="00833079" w:rsidRDefault="00E63603" w:rsidP="00E63603">
      <w:pPr>
        <w:jc w:val="both"/>
        <w:rPr>
          <w:sz w:val="20"/>
          <w:szCs w:val="20"/>
          <w:lang w:val="sr-Cyrl-RS"/>
        </w:rPr>
      </w:pPr>
      <w:r w:rsidRPr="00833079">
        <w:rPr>
          <w:sz w:val="20"/>
          <w:szCs w:val="20"/>
          <w:lang w:val="sr-Cyrl-RS"/>
        </w:rPr>
        <w:tab/>
        <w:t>Имајући у виду да на позицији из тачке 2. овог решења</w:t>
      </w:r>
      <w:r w:rsidRPr="00833079">
        <w:rPr>
          <w:sz w:val="20"/>
          <w:szCs w:val="20"/>
          <w:lang w:val="sr-Cyrl-CS"/>
        </w:rPr>
        <w:t>, нису планирана средства за ове намене, одлучено је као у диспозитиву решења.</w:t>
      </w:r>
    </w:p>
    <w:p w14:paraId="065923EE" w14:textId="77777777" w:rsidR="00E63603" w:rsidRPr="00833079" w:rsidRDefault="00E63603" w:rsidP="00E63603">
      <w:pPr>
        <w:tabs>
          <w:tab w:val="left" w:pos="1740"/>
        </w:tabs>
        <w:rPr>
          <w:sz w:val="20"/>
          <w:szCs w:val="20"/>
          <w:lang w:val="sr-Cyrl-CS"/>
        </w:rPr>
      </w:pPr>
      <w:r w:rsidRPr="00833079">
        <w:rPr>
          <w:sz w:val="20"/>
          <w:szCs w:val="20"/>
          <w:lang w:val="sr-Cyrl-CS"/>
        </w:rPr>
        <w:t xml:space="preserve"> </w:t>
      </w:r>
    </w:p>
    <w:p w14:paraId="5EDDE00E" w14:textId="77777777" w:rsidR="00E63603" w:rsidRDefault="00E63603" w:rsidP="00C74819">
      <w:pPr>
        <w:ind w:firstLine="708"/>
        <w:jc w:val="both"/>
        <w:rPr>
          <w:sz w:val="20"/>
          <w:szCs w:val="20"/>
        </w:rPr>
      </w:pPr>
    </w:p>
    <w:p w14:paraId="457CB017" w14:textId="77777777" w:rsidR="00E4591B" w:rsidRDefault="00E4591B" w:rsidP="00C74819">
      <w:pPr>
        <w:ind w:firstLine="708"/>
        <w:jc w:val="both"/>
        <w:rPr>
          <w:sz w:val="20"/>
          <w:szCs w:val="20"/>
        </w:rPr>
      </w:pPr>
    </w:p>
    <w:p w14:paraId="2A689DA8" w14:textId="77777777" w:rsidR="00A4039B" w:rsidRDefault="00A4039B" w:rsidP="00C74819">
      <w:pPr>
        <w:ind w:firstLine="708"/>
        <w:jc w:val="both"/>
        <w:rPr>
          <w:sz w:val="20"/>
          <w:szCs w:val="20"/>
        </w:rPr>
      </w:pPr>
    </w:p>
    <w:p w14:paraId="44B5B4CD" w14:textId="77777777" w:rsidR="00A4039B" w:rsidRDefault="00A4039B" w:rsidP="00C74819">
      <w:pPr>
        <w:ind w:firstLine="708"/>
        <w:jc w:val="both"/>
        <w:rPr>
          <w:sz w:val="20"/>
          <w:szCs w:val="20"/>
        </w:rPr>
      </w:pPr>
    </w:p>
    <w:p w14:paraId="551BD8C3" w14:textId="77777777" w:rsidR="00A4039B" w:rsidRDefault="00A4039B" w:rsidP="00C74819">
      <w:pPr>
        <w:ind w:firstLine="708"/>
        <w:jc w:val="both"/>
        <w:rPr>
          <w:sz w:val="20"/>
          <w:szCs w:val="20"/>
        </w:rPr>
      </w:pPr>
    </w:p>
    <w:p w14:paraId="4150684E" w14:textId="77777777" w:rsidR="00A4039B" w:rsidRDefault="00A4039B" w:rsidP="00C74819">
      <w:pPr>
        <w:ind w:firstLine="708"/>
        <w:jc w:val="both"/>
        <w:rPr>
          <w:sz w:val="20"/>
          <w:szCs w:val="20"/>
        </w:rPr>
      </w:pPr>
    </w:p>
    <w:p w14:paraId="555D6EC4" w14:textId="77777777" w:rsidR="00A4039B" w:rsidRDefault="00A4039B" w:rsidP="00C74819">
      <w:pPr>
        <w:ind w:firstLine="708"/>
        <w:jc w:val="both"/>
        <w:rPr>
          <w:sz w:val="20"/>
          <w:szCs w:val="20"/>
        </w:rPr>
      </w:pPr>
    </w:p>
    <w:p w14:paraId="541E401E" w14:textId="77777777" w:rsidR="00A4039B" w:rsidRDefault="00A4039B" w:rsidP="00C74819">
      <w:pPr>
        <w:ind w:firstLine="708"/>
        <w:jc w:val="both"/>
        <w:rPr>
          <w:sz w:val="20"/>
          <w:szCs w:val="20"/>
        </w:rPr>
      </w:pPr>
    </w:p>
    <w:p w14:paraId="61241EEB" w14:textId="77777777" w:rsidR="00E63603" w:rsidRPr="00DE05C0" w:rsidRDefault="00E63603" w:rsidP="00E63603">
      <w:pPr>
        <w:rPr>
          <w:sz w:val="20"/>
          <w:szCs w:val="20"/>
          <w:lang w:val="sr-Cyrl-CS"/>
        </w:rPr>
      </w:pPr>
      <w:r w:rsidRPr="00DE05C0">
        <w:rPr>
          <w:sz w:val="20"/>
          <w:szCs w:val="20"/>
          <w:lang w:val="sr-Cyrl-CS"/>
        </w:rPr>
        <w:t>Р е п у б л и к а  С р б и ј а</w:t>
      </w:r>
    </w:p>
    <w:p w14:paraId="41C30A65" w14:textId="77777777" w:rsidR="00E63603" w:rsidRPr="00DE05C0" w:rsidRDefault="00E63603" w:rsidP="00E63603">
      <w:pPr>
        <w:rPr>
          <w:sz w:val="20"/>
          <w:szCs w:val="20"/>
          <w:lang w:val="sr-Cyrl-CS"/>
        </w:rPr>
      </w:pPr>
      <w:r w:rsidRPr="00DE05C0">
        <w:rPr>
          <w:sz w:val="20"/>
          <w:szCs w:val="20"/>
          <w:lang w:val="sr-Cyrl-CS"/>
        </w:rPr>
        <w:t>ОПШТИНА ИВАЊИЦА</w:t>
      </w:r>
    </w:p>
    <w:p w14:paraId="72729191" w14:textId="77777777" w:rsidR="00E63603" w:rsidRPr="00DE05C0" w:rsidRDefault="00E63603" w:rsidP="00E63603">
      <w:pPr>
        <w:rPr>
          <w:sz w:val="20"/>
          <w:szCs w:val="20"/>
          <w:lang w:val="sr-Cyrl-CS"/>
        </w:rPr>
      </w:pPr>
      <w:r w:rsidRPr="00DE05C0">
        <w:rPr>
          <w:sz w:val="20"/>
          <w:szCs w:val="20"/>
          <w:lang w:val="sr-Cyrl-CS"/>
        </w:rPr>
        <w:t>ПРЕДСЕДНИК ОПШТИНЕ</w:t>
      </w:r>
    </w:p>
    <w:p w14:paraId="30474F74" w14:textId="77777777" w:rsidR="00E63603" w:rsidRPr="00DE05C0" w:rsidRDefault="00E63603" w:rsidP="00E63603">
      <w:pPr>
        <w:rPr>
          <w:sz w:val="20"/>
          <w:szCs w:val="20"/>
          <w:lang w:val="sr-Cyrl-CS"/>
        </w:rPr>
      </w:pPr>
      <w:r w:rsidRPr="00DE05C0">
        <w:rPr>
          <w:sz w:val="20"/>
          <w:szCs w:val="20"/>
          <w:lang w:val="sr-Cyrl-RS"/>
        </w:rPr>
        <w:t>Бро</w:t>
      </w:r>
      <w:r w:rsidRPr="00DE05C0">
        <w:rPr>
          <w:sz w:val="20"/>
          <w:szCs w:val="20"/>
        </w:rPr>
        <w:t>j:400-</w:t>
      </w:r>
      <w:r w:rsidRPr="00DE05C0">
        <w:rPr>
          <w:sz w:val="20"/>
          <w:szCs w:val="20"/>
          <w:lang w:val="sr-Latn-RS"/>
        </w:rPr>
        <w:t>2</w:t>
      </w:r>
      <w:r w:rsidRPr="00DE05C0">
        <w:rPr>
          <w:sz w:val="20"/>
          <w:szCs w:val="20"/>
        </w:rPr>
        <w:t>-</w:t>
      </w:r>
      <w:r w:rsidRPr="00DE05C0">
        <w:rPr>
          <w:sz w:val="20"/>
          <w:szCs w:val="20"/>
          <w:lang w:val="sr-Latn-RS"/>
        </w:rPr>
        <w:t>20</w:t>
      </w:r>
      <w:r w:rsidRPr="00DE05C0">
        <w:rPr>
          <w:sz w:val="20"/>
          <w:szCs w:val="20"/>
        </w:rPr>
        <w:t>/</w:t>
      </w:r>
      <w:r w:rsidRPr="00DE05C0">
        <w:rPr>
          <w:sz w:val="20"/>
          <w:szCs w:val="20"/>
          <w:lang w:val="sr-Latn-RS"/>
        </w:rPr>
        <w:t>2024</w:t>
      </w:r>
      <w:r w:rsidRPr="00DE05C0">
        <w:rPr>
          <w:sz w:val="20"/>
          <w:szCs w:val="20"/>
          <w:lang w:val="sr-Cyrl-CS"/>
        </w:rPr>
        <w:t>-01</w:t>
      </w:r>
    </w:p>
    <w:p w14:paraId="3ABFDEA5" w14:textId="77777777" w:rsidR="00E63603" w:rsidRPr="00DE05C0" w:rsidRDefault="00E63603" w:rsidP="00E63603">
      <w:pPr>
        <w:rPr>
          <w:sz w:val="20"/>
          <w:szCs w:val="20"/>
          <w:lang w:val="sr-Cyrl-CS"/>
        </w:rPr>
      </w:pPr>
      <w:r w:rsidRPr="00DE05C0">
        <w:rPr>
          <w:sz w:val="20"/>
          <w:szCs w:val="20"/>
          <w:lang w:val="sr-Latn-RS"/>
        </w:rPr>
        <w:t>09</w:t>
      </w:r>
      <w:r w:rsidRPr="00DE05C0">
        <w:rPr>
          <w:sz w:val="20"/>
          <w:szCs w:val="20"/>
        </w:rPr>
        <w:t xml:space="preserve">. </w:t>
      </w:r>
      <w:r w:rsidRPr="00DE05C0">
        <w:rPr>
          <w:sz w:val="20"/>
          <w:szCs w:val="20"/>
          <w:lang w:val="sr-Cyrl-RS"/>
        </w:rPr>
        <w:t>0</w:t>
      </w:r>
      <w:r w:rsidRPr="00DE05C0">
        <w:rPr>
          <w:sz w:val="20"/>
          <w:szCs w:val="20"/>
          <w:lang w:val="sr-Latn-RS"/>
        </w:rPr>
        <w:t>8</w:t>
      </w:r>
      <w:r w:rsidRPr="00DE05C0">
        <w:rPr>
          <w:sz w:val="20"/>
          <w:szCs w:val="20"/>
        </w:rPr>
        <w:t>.</w:t>
      </w:r>
      <w:r w:rsidRPr="00DE05C0">
        <w:rPr>
          <w:sz w:val="20"/>
          <w:szCs w:val="20"/>
          <w:lang w:val="sr-Cyrl-RS"/>
        </w:rPr>
        <w:t xml:space="preserve"> </w:t>
      </w:r>
      <w:r w:rsidRPr="00DE05C0">
        <w:rPr>
          <w:sz w:val="20"/>
          <w:szCs w:val="20"/>
        </w:rPr>
        <w:t>20</w:t>
      </w:r>
      <w:r w:rsidRPr="00DE05C0">
        <w:rPr>
          <w:sz w:val="20"/>
          <w:szCs w:val="20"/>
          <w:lang w:val="sr-Latn-RS"/>
        </w:rPr>
        <w:t>2</w:t>
      </w:r>
      <w:r w:rsidRPr="00DE05C0">
        <w:rPr>
          <w:sz w:val="20"/>
          <w:szCs w:val="20"/>
          <w:lang w:val="sr-Cyrl-RS"/>
        </w:rPr>
        <w:t>4</w:t>
      </w:r>
      <w:r w:rsidRPr="00DE05C0">
        <w:rPr>
          <w:sz w:val="20"/>
          <w:szCs w:val="20"/>
        </w:rPr>
        <w:t xml:space="preserve">. </w:t>
      </w:r>
      <w:r w:rsidRPr="00DE05C0">
        <w:rPr>
          <w:sz w:val="20"/>
          <w:szCs w:val="20"/>
          <w:lang w:val="sr-Cyrl-CS"/>
        </w:rPr>
        <w:t>године</w:t>
      </w:r>
    </w:p>
    <w:p w14:paraId="6DCD410C" w14:textId="77777777" w:rsidR="00E63603" w:rsidRPr="00DE05C0" w:rsidRDefault="00E63603" w:rsidP="00E63603">
      <w:pPr>
        <w:rPr>
          <w:sz w:val="20"/>
          <w:szCs w:val="20"/>
          <w:lang w:val="sr-Cyrl-RS"/>
        </w:rPr>
      </w:pPr>
      <w:r w:rsidRPr="00DE05C0">
        <w:rPr>
          <w:sz w:val="20"/>
          <w:szCs w:val="20"/>
        </w:rPr>
        <w:t>Ивањица</w:t>
      </w:r>
    </w:p>
    <w:p w14:paraId="764552C8" w14:textId="77777777" w:rsidR="00E63603" w:rsidRPr="00DE05C0" w:rsidRDefault="00E63603" w:rsidP="00E63603">
      <w:pPr>
        <w:rPr>
          <w:sz w:val="20"/>
          <w:szCs w:val="20"/>
        </w:rPr>
      </w:pPr>
    </w:p>
    <w:p w14:paraId="5C85B25F" w14:textId="77777777" w:rsidR="00E63603" w:rsidRPr="00DE05C0" w:rsidRDefault="00E63603" w:rsidP="00E63603">
      <w:pPr>
        <w:jc w:val="both"/>
        <w:rPr>
          <w:sz w:val="20"/>
          <w:szCs w:val="20"/>
        </w:rPr>
      </w:pPr>
      <w:r w:rsidRPr="00DE05C0">
        <w:rPr>
          <w:sz w:val="20"/>
          <w:szCs w:val="20"/>
          <w:lang w:val="sr-Cyrl-CS"/>
        </w:rPr>
        <w:t>На основу члана  61. став 12. и 69. став 4. Закона о буџетском систему («Службени гласник РС» број 54/2009</w:t>
      </w:r>
      <w:r w:rsidRPr="00DE05C0">
        <w:rPr>
          <w:sz w:val="20"/>
          <w:szCs w:val="20"/>
        </w:rPr>
        <w:t>, 73/2010, 101/2010</w:t>
      </w:r>
      <w:r w:rsidRPr="00DE05C0">
        <w:rPr>
          <w:sz w:val="20"/>
          <w:szCs w:val="20"/>
          <w:lang w:val="sr-Cyrl-RS"/>
        </w:rPr>
        <w:t>,</w:t>
      </w:r>
      <w:r w:rsidRPr="00DE05C0">
        <w:rPr>
          <w:sz w:val="20"/>
          <w:szCs w:val="20"/>
        </w:rPr>
        <w:t xml:space="preserve"> 101/2011</w:t>
      </w:r>
      <w:r w:rsidRPr="00DE05C0">
        <w:rPr>
          <w:sz w:val="20"/>
          <w:szCs w:val="20"/>
          <w:lang w:val="sr-Cyrl-RS"/>
        </w:rPr>
        <w:t>93/2012,62/2013-исправка</w:t>
      </w:r>
      <w:r w:rsidRPr="00DE05C0">
        <w:rPr>
          <w:sz w:val="20"/>
          <w:szCs w:val="20"/>
          <w:lang w:val="sr-Latn-RS"/>
        </w:rPr>
        <w:t>,</w:t>
      </w:r>
      <w:r w:rsidRPr="00DE05C0">
        <w:rPr>
          <w:sz w:val="20"/>
          <w:szCs w:val="20"/>
          <w:lang w:val="sr-Cyrl-RS"/>
        </w:rPr>
        <w:t xml:space="preserve"> 108/2013</w:t>
      </w:r>
      <w:r w:rsidRPr="00DE05C0">
        <w:rPr>
          <w:sz w:val="20"/>
          <w:szCs w:val="20"/>
          <w:lang w:val="sr-Latn-RS"/>
        </w:rPr>
        <w:t>,</w:t>
      </w:r>
      <w:r w:rsidRPr="00DE05C0">
        <w:rPr>
          <w:sz w:val="20"/>
          <w:szCs w:val="20"/>
          <w:lang w:val="sr-Cyrl-RS"/>
        </w:rPr>
        <w:t xml:space="preserve"> 142/2014</w:t>
      </w:r>
      <w:r w:rsidRPr="00DE05C0">
        <w:rPr>
          <w:sz w:val="20"/>
          <w:szCs w:val="20"/>
          <w:lang w:val="sr-Latn-RS"/>
        </w:rPr>
        <w:t>, 68/2015-други закон, 103/2015, 99/2016,</w:t>
      </w:r>
      <w:r w:rsidRPr="00DE05C0">
        <w:rPr>
          <w:sz w:val="20"/>
          <w:szCs w:val="20"/>
          <w:lang w:val="sr-Cyrl-RS"/>
        </w:rPr>
        <w:t xml:space="preserve"> 113/2017</w:t>
      </w:r>
      <w:r w:rsidRPr="00DE05C0">
        <w:rPr>
          <w:sz w:val="20"/>
          <w:szCs w:val="20"/>
          <w:lang w:val="sr-Latn-RS"/>
        </w:rPr>
        <w:t>,</w:t>
      </w:r>
      <w:r w:rsidRPr="00DE05C0">
        <w:rPr>
          <w:sz w:val="20"/>
          <w:szCs w:val="20"/>
          <w:lang w:val="sr-Cyrl-RS"/>
        </w:rPr>
        <w:t xml:space="preserve"> 95/2018</w:t>
      </w:r>
      <w:r w:rsidRPr="00DE05C0">
        <w:rPr>
          <w:sz w:val="20"/>
          <w:szCs w:val="20"/>
          <w:lang w:val="sr-Latn-RS"/>
        </w:rPr>
        <w:t>,</w:t>
      </w:r>
      <w:r w:rsidRPr="00DE05C0">
        <w:rPr>
          <w:sz w:val="20"/>
          <w:szCs w:val="20"/>
          <w:lang w:val="sr-Cyrl-RS"/>
        </w:rPr>
        <w:t xml:space="preserve"> 31/2019</w:t>
      </w:r>
      <w:r w:rsidRPr="00DE05C0">
        <w:rPr>
          <w:sz w:val="20"/>
          <w:szCs w:val="20"/>
          <w:lang w:val="sr-Latn-RS"/>
        </w:rPr>
        <w:t>, 72/2019,</w:t>
      </w:r>
      <w:r w:rsidRPr="00DE05C0">
        <w:rPr>
          <w:sz w:val="20"/>
          <w:szCs w:val="20"/>
          <w:lang w:val="sr-Cyrl-RS"/>
        </w:rPr>
        <w:t xml:space="preserve"> 149/202</w:t>
      </w:r>
      <w:r w:rsidRPr="00DE05C0">
        <w:rPr>
          <w:sz w:val="20"/>
          <w:szCs w:val="20"/>
          <w:lang w:val="sr-Latn-RS"/>
        </w:rPr>
        <w:t>0</w:t>
      </w:r>
      <w:r w:rsidRPr="00DE05C0">
        <w:rPr>
          <w:sz w:val="20"/>
          <w:szCs w:val="20"/>
          <w:lang w:val="sr-Cyrl-RS"/>
        </w:rPr>
        <w:t xml:space="preserve"> и 118/2021</w:t>
      </w:r>
      <w:r w:rsidRPr="00DE05C0">
        <w:rPr>
          <w:sz w:val="20"/>
          <w:szCs w:val="20"/>
          <w:lang w:val="sr-Latn-RS"/>
        </w:rPr>
        <w:t xml:space="preserve">, </w:t>
      </w:r>
      <w:r w:rsidRPr="00DE05C0">
        <w:rPr>
          <w:sz w:val="20"/>
          <w:szCs w:val="20"/>
          <w:lang w:val="sr-Cyrl-RS"/>
        </w:rPr>
        <w:t>118/2021.-др. закон,</w:t>
      </w:r>
      <w:r w:rsidRPr="00DE05C0">
        <w:rPr>
          <w:sz w:val="20"/>
          <w:szCs w:val="20"/>
          <w:lang w:val="sr-Latn-RS"/>
        </w:rPr>
        <w:t xml:space="preserve"> 138/2022</w:t>
      </w:r>
      <w:r w:rsidRPr="00DE05C0">
        <w:rPr>
          <w:sz w:val="20"/>
          <w:szCs w:val="20"/>
          <w:lang w:val="sr-Cyrl-RS"/>
        </w:rPr>
        <w:t xml:space="preserve"> и 92/2023</w:t>
      </w:r>
      <w:r w:rsidRPr="00DE05C0">
        <w:rPr>
          <w:sz w:val="20"/>
          <w:szCs w:val="20"/>
          <w:lang w:val="sr-Cyrl-CS"/>
        </w:rPr>
        <w:t>) и члана</w:t>
      </w:r>
      <w:r w:rsidRPr="00DE05C0">
        <w:rPr>
          <w:sz w:val="20"/>
          <w:szCs w:val="20"/>
          <w:lang w:val="sr-Latn-RS"/>
        </w:rPr>
        <w:t>12 и</w:t>
      </w:r>
      <w:r w:rsidRPr="00DE05C0">
        <w:rPr>
          <w:sz w:val="20"/>
          <w:szCs w:val="20"/>
          <w:lang w:val="sr-Cyrl-CS"/>
        </w:rPr>
        <w:t xml:space="preserve"> 13. Одлуке о буџету општине Ивањица за 202</w:t>
      </w:r>
      <w:r w:rsidRPr="00DE05C0">
        <w:rPr>
          <w:sz w:val="20"/>
          <w:szCs w:val="20"/>
          <w:lang w:val="sr-Latn-RS"/>
        </w:rPr>
        <w:t>4</w:t>
      </w:r>
      <w:r w:rsidRPr="00DE05C0">
        <w:rPr>
          <w:sz w:val="20"/>
          <w:szCs w:val="20"/>
          <w:lang w:val="sr-Cyrl-CS"/>
        </w:rPr>
        <w:t xml:space="preserve">. годину («Службени лист општине Ивањица» број </w:t>
      </w:r>
      <w:r w:rsidRPr="00DE05C0">
        <w:rPr>
          <w:sz w:val="20"/>
          <w:szCs w:val="20"/>
          <w:lang w:val="sr-Latn-RS"/>
        </w:rPr>
        <w:t>14</w:t>
      </w:r>
      <w:r w:rsidRPr="00DE05C0">
        <w:rPr>
          <w:sz w:val="20"/>
          <w:szCs w:val="20"/>
          <w:lang w:val="sr-Cyrl-RS"/>
        </w:rPr>
        <w:t>/2023</w:t>
      </w:r>
      <w:r w:rsidRPr="00DE05C0">
        <w:rPr>
          <w:sz w:val="20"/>
          <w:szCs w:val="20"/>
          <w:lang w:val="sr-Cyrl-CS"/>
        </w:rPr>
        <w:t>)</w:t>
      </w:r>
      <w:r w:rsidRPr="00DE05C0">
        <w:rPr>
          <w:sz w:val="20"/>
          <w:szCs w:val="20"/>
        </w:rPr>
        <w:t xml:space="preserve">, </w:t>
      </w:r>
      <w:r w:rsidRPr="00DE05C0">
        <w:rPr>
          <w:sz w:val="20"/>
          <w:szCs w:val="20"/>
          <w:lang w:val="sr-Cyrl-CS"/>
        </w:rPr>
        <w:t xml:space="preserve">Председник општине Ивањица на предлог </w:t>
      </w:r>
      <w:r w:rsidRPr="00DE05C0">
        <w:rPr>
          <w:sz w:val="20"/>
          <w:szCs w:val="20"/>
        </w:rPr>
        <w:t xml:space="preserve">Oпштинске управе </w:t>
      </w:r>
      <w:r w:rsidRPr="00DE05C0">
        <w:rPr>
          <w:sz w:val="20"/>
          <w:szCs w:val="20"/>
          <w:lang w:val="sr-Cyrl-CS"/>
        </w:rPr>
        <w:t xml:space="preserve"> доноси</w:t>
      </w:r>
      <w:r w:rsidRPr="00DE05C0">
        <w:rPr>
          <w:sz w:val="20"/>
          <w:szCs w:val="20"/>
        </w:rPr>
        <w:t xml:space="preserve">: </w:t>
      </w:r>
    </w:p>
    <w:p w14:paraId="1018E020" w14:textId="77777777" w:rsidR="00E63603" w:rsidRPr="00DE05C0" w:rsidRDefault="00E63603" w:rsidP="00E63603">
      <w:pPr>
        <w:rPr>
          <w:sz w:val="20"/>
          <w:szCs w:val="20"/>
          <w:lang w:val="sr-Cyrl-RS"/>
        </w:rPr>
      </w:pPr>
    </w:p>
    <w:p w14:paraId="255AD789" w14:textId="77777777" w:rsidR="00E63603" w:rsidRPr="00DE05C0" w:rsidRDefault="00E63603" w:rsidP="00E63603">
      <w:pPr>
        <w:jc w:val="center"/>
        <w:rPr>
          <w:b/>
          <w:sz w:val="20"/>
          <w:szCs w:val="20"/>
          <w:lang w:val="sr-Cyrl-CS"/>
        </w:rPr>
      </w:pPr>
      <w:r w:rsidRPr="00DE05C0">
        <w:rPr>
          <w:b/>
          <w:sz w:val="20"/>
          <w:szCs w:val="20"/>
          <w:lang w:val="sr-Cyrl-CS"/>
        </w:rPr>
        <w:t>Р Е Ш Е Њ Е</w:t>
      </w:r>
    </w:p>
    <w:p w14:paraId="290B672E" w14:textId="77777777" w:rsidR="00E63603" w:rsidRPr="00DE05C0" w:rsidRDefault="00E63603" w:rsidP="00E63603">
      <w:pPr>
        <w:jc w:val="center"/>
        <w:rPr>
          <w:b/>
          <w:sz w:val="20"/>
          <w:szCs w:val="20"/>
          <w:lang w:val="sr-Cyrl-CS"/>
        </w:rPr>
      </w:pPr>
      <w:r w:rsidRPr="00DE05C0">
        <w:rPr>
          <w:b/>
          <w:sz w:val="20"/>
          <w:szCs w:val="20"/>
        </w:rPr>
        <w:t xml:space="preserve">o </w:t>
      </w:r>
      <w:r w:rsidRPr="00DE05C0">
        <w:rPr>
          <w:b/>
          <w:sz w:val="20"/>
          <w:szCs w:val="20"/>
          <w:lang w:val="sr-Cyrl-CS"/>
        </w:rPr>
        <w:t>употреби средстава текуће буџетске резерве</w:t>
      </w:r>
    </w:p>
    <w:p w14:paraId="35822355" w14:textId="77777777" w:rsidR="00E63603" w:rsidRPr="00DE05C0" w:rsidRDefault="00E63603" w:rsidP="00E63603">
      <w:pPr>
        <w:jc w:val="center"/>
        <w:rPr>
          <w:b/>
          <w:sz w:val="20"/>
          <w:szCs w:val="20"/>
          <w:lang w:val="sr-Cyrl-RS"/>
        </w:rPr>
      </w:pPr>
    </w:p>
    <w:p w14:paraId="5C9242A1" w14:textId="77777777" w:rsidR="00E63603" w:rsidRPr="00DE05C0" w:rsidRDefault="00E63603" w:rsidP="00E63603">
      <w:pPr>
        <w:numPr>
          <w:ilvl w:val="0"/>
          <w:numId w:val="51"/>
        </w:numPr>
        <w:jc w:val="both"/>
        <w:rPr>
          <w:sz w:val="20"/>
          <w:szCs w:val="20"/>
        </w:rPr>
      </w:pPr>
      <w:r w:rsidRPr="00DE05C0">
        <w:rPr>
          <w:sz w:val="20"/>
          <w:szCs w:val="20"/>
          <w:lang w:val="sr-Cyrl-CS"/>
        </w:rPr>
        <w:t>Из</w:t>
      </w:r>
      <w:r w:rsidRPr="00DE05C0">
        <w:rPr>
          <w:sz w:val="20"/>
          <w:szCs w:val="20"/>
        </w:rPr>
        <w:t xml:space="preserve"> </w:t>
      </w:r>
      <w:r w:rsidRPr="00DE05C0">
        <w:rPr>
          <w:sz w:val="20"/>
          <w:szCs w:val="20"/>
          <w:lang w:val="sr-Cyrl-CS"/>
        </w:rPr>
        <w:t>средстава</w:t>
      </w:r>
      <w:r w:rsidRPr="00DE05C0">
        <w:rPr>
          <w:sz w:val="20"/>
          <w:szCs w:val="20"/>
        </w:rPr>
        <w:t xml:space="preserve"> </w:t>
      </w:r>
      <w:r w:rsidRPr="00DE05C0">
        <w:rPr>
          <w:sz w:val="20"/>
          <w:szCs w:val="20"/>
          <w:lang w:val="sr-Cyrl-CS"/>
        </w:rPr>
        <w:t>утврђених Одлуком о буџету општине Ивањица за 202</w:t>
      </w:r>
      <w:r w:rsidRPr="00DE05C0">
        <w:rPr>
          <w:sz w:val="20"/>
          <w:szCs w:val="20"/>
          <w:lang w:val="sr-Cyrl-RS"/>
        </w:rPr>
        <w:t>4</w:t>
      </w:r>
      <w:r w:rsidRPr="00DE05C0">
        <w:rPr>
          <w:sz w:val="20"/>
          <w:szCs w:val="20"/>
          <w:lang w:val="sr-Cyrl-CS"/>
        </w:rPr>
        <w:t xml:space="preserve">. («Службени лист општине Ивањица» </w:t>
      </w:r>
      <w:r w:rsidRPr="00DE05C0">
        <w:rPr>
          <w:sz w:val="20"/>
          <w:szCs w:val="20"/>
        </w:rPr>
        <w:t xml:space="preserve"> </w:t>
      </w:r>
      <w:r w:rsidRPr="00DE05C0">
        <w:rPr>
          <w:sz w:val="20"/>
          <w:szCs w:val="20"/>
          <w:lang w:val="sr-Cyrl-CS"/>
        </w:rPr>
        <w:t xml:space="preserve">број </w:t>
      </w:r>
      <w:r w:rsidRPr="00DE05C0">
        <w:rPr>
          <w:sz w:val="20"/>
          <w:szCs w:val="20"/>
          <w:lang w:val="sr-Latn-RS"/>
        </w:rPr>
        <w:t>14</w:t>
      </w:r>
      <w:r w:rsidRPr="00DE05C0">
        <w:rPr>
          <w:sz w:val="20"/>
          <w:szCs w:val="20"/>
          <w:lang w:val="sr-Cyrl-CS"/>
        </w:rPr>
        <w:t xml:space="preserve">/2023), са раздела </w:t>
      </w:r>
      <w:r w:rsidRPr="00DE05C0">
        <w:rPr>
          <w:sz w:val="20"/>
          <w:szCs w:val="20"/>
          <w:lang w:val="sr-Latn-RS"/>
        </w:rPr>
        <w:t>4</w:t>
      </w:r>
      <w:r w:rsidRPr="00DE05C0">
        <w:rPr>
          <w:sz w:val="20"/>
          <w:szCs w:val="20"/>
          <w:lang w:val="sr-Cyrl-CS"/>
        </w:rPr>
        <w:t>. Општинска управа, и то:</w:t>
      </w:r>
    </w:p>
    <w:p w14:paraId="7212F0A7" w14:textId="77777777" w:rsidR="00E63603" w:rsidRPr="00DE05C0" w:rsidRDefault="00E63603" w:rsidP="00E63603">
      <w:pPr>
        <w:numPr>
          <w:ilvl w:val="0"/>
          <w:numId w:val="52"/>
        </w:numPr>
        <w:ind w:left="720" w:firstLine="360"/>
        <w:jc w:val="both"/>
        <w:rPr>
          <w:sz w:val="20"/>
          <w:szCs w:val="20"/>
          <w:lang w:val="sr-Cyrl-RS"/>
        </w:rPr>
      </w:pPr>
      <w:r w:rsidRPr="00DE05C0">
        <w:rPr>
          <w:sz w:val="20"/>
          <w:szCs w:val="20"/>
          <w:lang w:val="sr-Cyrl-CS"/>
        </w:rPr>
        <w:t xml:space="preserve">Програм </w:t>
      </w:r>
      <w:r w:rsidRPr="00DE05C0">
        <w:rPr>
          <w:sz w:val="20"/>
          <w:szCs w:val="20"/>
          <w:lang w:val="sr-Cyrl-RS"/>
        </w:rPr>
        <w:t>1301</w:t>
      </w:r>
      <w:r w:rsidRPr="00DE05C0">
        <w:rPr>
          <w:sz w:val="20"/>
          <w:szCs w:val="20"/>
          <w:lang w:val="sr-Cyrl-CS"/>
        </w:rPr>
        <w:t>-</w:t>
      </w:r>
      <w:r w:rsidRPr="00DE05C0">
        <w:rPr>
          <w:sz w:val="20"/>
          <w:szCs w:val="20"/>
          <w:lang w:val="sr-Cyrl-RS"/>
        </w:rPr>
        <w:t>Развој спорта и омладине</w:t>
      </w:r>
      <w:r w:rsidRPr="00DE05C0">
        <w:rPr>
          <w:sz w:val="20"/>
          <w:szCs w:val="20"/>
          <w:lang w:val="sr-Cyrl-CS"/>
        </w:rPr>
        <w:t xml:space="preserve">,  Пројекат: 1301-5002 – Изградња игралишта у Црњеву-Луг, позиција 115/0, функција 810-Услуге рекреације и спорта, апропријација економска класификација 511-Зграде и грађевински објекти у износу </w:t>
      </w:r>
      <w:r w:rsidRPr="00DE05C0">
        <w:rPr>
          <w:sz w:val="20"/>
          <w:szCs w:val="20"/>
          <w:lang w:val="sr-Latn-RS"/>
        </w:rPr>
        <w:t>2.500</w:t>
      </w:r>
      <w:r w:rsidRPr="00DE05C0">
        <w:rPr>
          <w:sz w:val="20"/>
          <w:szCs w:val="20"/>
          <w:lang w:val="sr-Cyrl-CS"/>
        </w:rPr>
        <w:t xml:space="preserve">.000,00 динара (конто намене 511200-Изградња зграда и објеката у износу </w:t>
      </w:r>
      <w:r w:rsidRPr="00DE05C0">
        <w:rPr>
          <w:sz w:val="20"/>
          <w:szCs w:val="20"/>
          <w:lang w:val="sr-Latn-RS"/>
        </w:rPr>
        <w:t>2.500</w:t>
      </w:r>
      <w:r w:rsidRPr="00DE05C0">
        <w:rPr>
          <w:sz w:val="20"/>
          <w:szCs w:val="20"/>
          <w:lang w:val="sr-Cyrl-CS"/>
        </w:rPr>
        <w:t>.000,00 динара),</w:t>
      </w:r>
    </w:p>
    <w:p w14:paraId="5BA73286" w14:textId="77777777" w:rsidR="00E63603" w:rsidRPr="00DE05C0" w:rsidRDefault="00E63603" w:rsidP="00E63603">
      <w:pPr>
        <w:numPr>
          <w:ilvl w:val="0"/>
          <w:numId w:val="52"/>
        </w:numPr>
        <w:ind w:left="720" w:firstLine="360"/>
        <w:jc w:val="both"/>
        <w:rPr>
          <w:sz w:val="20"/>
          <w:szCs w:val="20"/>
          <w:lang w:val="sr-Cyrl-RS"/>
        </w:rPr>
      </w:pPr>
      <w:r w:rsidRPr="00DE05C0">
        <w:rPr>
          <w:sz w:val="20"/>
          <w:szCs w:val="20"/>
          <w:lang w:val="sr-Cyrl-CS"/>
        </w:rPr>
        <w:t xml:space="preserve"> Средства са ов</w:t>
      </w:r>
      <w:r w:rsidRPr="00DE05C0">
        <w:rPr>
          <w:sz w:val="20"/>
          <w:szCs w:val="20"/>
          <w:lang w:val="sr-Cyrl-RS"/>
        </w:rPr>
        <w:t>их</w:t>
      </w:r>
      <w:r w:rsidRPr="00DE05C0">
        <w:rPr>
          <w:sz w:val="20"/>
          <w:szCs w:val="20"/>
          <w:lang w:val="sr-Cyrl-CS"/>
        </w:rPr>
        <w:t xml:space="preserve"> апропријације  у укупном  износу </w:t>
      </w:r>
      <w:r w:rsidRPr="00DE05C0">
        <w:rPr>
          <w:sz w:val="20"/>
          <w:szCs w:val="20"/>
          <w:lang w:val="sr-Latn-RS"/>
        </w:rPr>
        <w:t>2.500</w:t>
      </w:r>
      <w:r w:rsidRPr="00DE05C0">
        <w:rPr>
          <w:sz w:val="20"/>
          <w:szCs w:val="20"/>
          <w:lang w:val="sr-Cyrl-CS"/>
        </w:rPr>
        <w:t>.000,00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w:t>
      </w:r>
      <w:r w:rsidRPr="00DE05C0">
        <w:rPr>
          <w:sz w:val="20"/>
          <w:szCs w:val="20"/>
          <w:lang w:val="sr-Cyrl-RS"/>
        </w:rPr>
        <w:t>6</w:t>
      </w:r>
      <w:r w:rsidRPr="00DE05C0">
        <w:rPr>
          <w:sz w:val="20"/>
          <w:szCs w:val="20"/>
          <w:lang w:val="sr-Cyrl-CS"/>
        </w:rPr>
        <w:t>/0, функција 160 – Опште јавне услуге некласификоване на другом месту, економска класификација 499 – Средства резерве – текућа резерва, ради обезбеђења недостајућих средстава за реализацију концерата на манифестацији „Нушићијада 2024“</w:t>
      </w:r>
      <w:r w:rsidRPr="00DE05C0">
        <w:rPr>
          <w:sz w:val="20"/>
          <w:szCs w:val="20"/>
          <w:lang w:val="sr-Cyrl-RS"/>
        </w:rPr>
        <w:t>.</w:t>
      </w:r>
    </w:p>
    <w:p w14:paraId="384A2243" w14:textId="77777777" w:rsidR="00E63603" w:rsidRPr="00DE05C0" w:rsidRDefault="00E63603" w:rsidP="00E63603">
      <w:pPr>
        <w:ind w:left="1080"/>
        <w:jc w:val="both"/>
        <w:rPr>
          <w:sz w:val="20"/>
          <w:szCs w:val="20"/>
          <w:lang w:val="sr-Cyrl-RS"/>
        </w:rPr>
      </w:pPr>
    </w:p>
    <w:p w14:paraId="0F11272E" w14:textId="77777777" w:rsidR="00E63603" w:rsidRPr="00DE05C0" w:rsidRDefault="00E63603" w:rsidP="00E63603">
      <w:pPr>
        <w:numPr>
          <w:ilvl w:val="0"/>
          <w:numId w:val="51"/>
        </w:numPr>
        <w:jc w:val="both"/>
        <w:rPr>
          <w:sz w:val="20"/>
          <w:szCs w:val="20"/>
          <w:lang w:val="sr-Cyrl-RS"/>
        </w:rPr>
      </w:pPr>
      <w:r w:rsidRPr="00DE05C0">
        <w:rPr>
          <w:sz w:val="20"/>
          <w:szCs w:val="20"/>
          <w:lang w:val="sr-Cyrl-CS"/>
        </w:rPr>
        <w:t>Средства из тачке 1. овог решења распоређују се у оквиру р</w:t>
      </w:r>
      <w:r w:rsidRPr="00DE05C0">
        <w:rPr>
          <w:sz w:val="20"/>
          <w:szCs w:val="20"/>
          <w:lang w:val="sr-Latn-RS"/>
        </w:rPr>
        <w:t>a</w:t>
      </w:r>
      <w:r w:rsidRPr="00DE05C0">
        <w:rPr>
          <w:sz w:val="20"/>
          <w:szCs w:val="20"/>
          <w:lang w:val="sr-Cyrl-CS"/>
        </w:rPr>
        <w:t xml:space="preserve">здела 4. – Општинска управа, Глава 4.01-Дом културе, Програм </w:t>
      </w:r>
      <w:r w:rsidRPr="00DE05C0">
        <w:rPr>
          <w:sz w:val="20"/>
          <w:szCs w:val="20"/>
          <w:lang w:val="sr-Latn-RS"/>
        </w:rPr>
        <w:t>1201</w:t>
      </w:r>
      <w:r w:rsidRPr="00DE05C0">
        <w:rPr>
          <w:sz w:val="20"/>
          <w:szCs w:val="20"/>
          <w:lang w:val="sr-Cyrl-CS"/>
        </w:rPr>
        <w:t>-</w:t>
      </w:r>
      <w:r w:rsidRPr="00DE05C0">
        <w:rPr>
          <w:sz w:val="20"/>
          <w:szCs w:val="20"/>
          <w:lang w:val="sr-Cyrl-RS"/>
        </w:rPr>
        <w:t>Развој културе и информисања</w:t>
      </w:r>
      <w:r w:rsidRPr="00DE05C0">
        <w:rPr>
          <w:sz w:val="20"/>
          <w:szCs w:val="20"/>
          <w:lang w:val="sr-Cyrl-CS"/>
        </w:rPr>
        <w:t xml:space="preserve">,  Пројекат: 1201-4006 – Нушићијада 2024, позиција 158/0, функција 820 – Услуге културе,  апропријација економска класификација 424 – Специјализоване услуге у износу </w:t>
      </w:r>
      <w:r w:rsidRPr="00DE05C0">
        <w:rPr>
          <w:sz w:val="20"/>
          <w:szCs w:val="20"/>
          <w:lang w:val="sr-Cyrl-RS"/>
        </w:rPr>
        <w:t>2.5</w:t>
      </w:r>
      <w:r w:rsidRPr="00DE05C0">
        <w:rPr>
          <w:sz w:val="20"/>
          <w:szCs w:val="20"/>
          <w:lang w:val="sr-Latn-RS"/>
        </w:rPr>
        <w:t>00</w:t>
      </w:r>
      <w:r w:rsidRPr="00DE05C0">
        <w:rPr>
          <w:sz w:val="20"/>
          <w:szCs w:val="20"/>
          <w:lang w:val="sr-Cyrl-CS"/>
        </w:rPr>
        <w:t xml:space="preserve">.000,00 динара (конто намене 424200 – Услуге образовања, културе и спорта износу </w:t>
      </w:r>
      <w:r w:rsidRPr="00DE05C0">
        <w:rPr>
          <w:sz w:val="20"/>
          <w:szCs w:val="20"/>
          <w:lang w:val="sr-Cyrl-RS"/>
        </w:rPr>
        <w:t>2.5</w:t>
      </w:r>
      <w:r w:rsidRPr="00DE05C0">
        <w:rPr>
          <w:sz w:val="20"/>
          <w:szCs w:val="20"/>
          <w:lang w:val="sr-Latn-RS"/>
        </w:rPr>
        <w:t>00</w:t>
      </w:r>
      <w:r w:rsidRPr="00DE05C0">
        <w:rPr>
          <w:sz w:val="20"/>
          <w:szCs w:val="20"/>
          <w:lang w:val="sr-Cyrl-CS"/>
        </w:rPr>
        <w:t>.000,00 динара),</w:t>
      </w:r>
    </w:p>
    <w:p w14:paraId="2018C417" w14:textId="77777777" w:rsidR="00E63603" w:rsidRPr="00DE05C0" w:rsidRDefault="00E63603" w:rsidP="00E63603">
      <w:pPr>
        <w:numPr>
          <w:ilvl w:val="0"/>
          <w:numId w:val="51"/>
        </w:numPr>
        <w:jc w:val="both"/>
        <w:rPr>
          <w:sz w:val="20"/>
          <w:szCs w:val="20"/>
        </w:rPr>
      </w:pPr>
      <w:r w:rsidRPr="00DE05C0">
        <w:rPr>
          <w:sz w:val="20"/>
          <w:szCs w:val="20"/>
        </w:rPr>
        <w:t xml:space="preserve">O </w:t>
      </w:r>
      <w:r w:rsidRPr="00DE05C0">
        <w:rPr>
          <w:sz w:val="20"/>
          <w:szCs w:val="20"/>
          <w:lang w:val="sr-Cyrl-CS"/>
        </w:rPr>
        <w:t xml:space="preserve">реализацији овог решења стараће се Општинска управа - </w:t>
      </w:r>
      <w:r w:rsidRPr="00DE05C0">
        <w:rPr>
          <w:sz w:val="20"/>
          <w:szCs w:val="20"/>
          <w:lang w:val="sr-Latn-RS"/>
        </w:rPr>
        <w:t>O</w:t>
      </w:r>
      <w:r w:rsidRPr="00DE05C0">
        <w:rPr>
          <w:sz w:val="20"/>
          <w:szCs w:val="20"/>
          <w:lang w:val="sr-Cyrl-CS"/>
        </w:rPr>
        <w:t>дељење за буџет и финансије.</w:t>
      </w:r>
    </w:p>
    <w:p w14:paraId="7127588E" w14:textId="77777777" w:rsidR="00E63603" w:rsidRPr="00DE05C0" w:rsidRDefault="00E63603" w:rsidP="00E63603">
      <w:pPr>
        <w:numPr>
          <w:ilvl w:val="0"/>
          <w:numId w:val="51"/>
        </w:numPr>
        <w:jc w:val="both"/>
        <w:rPr>
          <w:sz w:val="20"/>
          <w:szCs w:val="20"/>
        </w:rPr>
      </w:pPr>
      <w:r w:rsidRPr="00DE05C0">
        <w:rPr>
          <w:sz w:val="20"/>
          <w:szCs w:val="20"/>
        </w:rPr>
        <w:t>O</w:t>
      </w:r>
      <w:r w:rsidRPr="00DE05C0">
        <w:rPr>
          <w:sz w:val="20"/>
          <w:szCs w:val="20"/>
          <w:lang w:val="sr-Cyrl-CS"/>
        </w:rPr>
        <w:t>во решење биће објављено у «Службеном листу општине Ивањица»</w:t>
      </w:r>
      <w:r w:rsidRPr="00DE05C0">
        <w:rPr>
          <w:sz w:val="20"/>
          <w:szCs w:val="20"/>
        </w:rPr>
        <w:t>.</w:t>
      </w:r>
    </w:p>
    <w:p w14:paraId="0D7D3441" w14:textId="77777777" w:rsidR="00E63603" w:rsidRPr="00DE05C0" w:rsidRDefault="00E63603" w:rsidP="00E63603">
      <w:pPr>
        <w:ind w:left="720"/>
        <w:jc w:val="both"/>
        <w:rPr>
          <w:sz w:val="20"/>
          <w:szCs w:val="20"/>
          <w:lang w:val="sr-Cyrl-RS"/>
        </w:rPr>
      </w:pPr>
    </w:p>
    <w:p w14:paraId="174A4E0C" w14:textId="77777777" w:rsidR="00E63603" w:rsidRPr="00DE05C0" w:rsidRDefault="00E63603" w:rsidP="00E63603">
      <w:pPr>
        <w:tabs>
          <w:tab w:val="left" w:pos="3060"/>
        </w:tabs>
        <w:rPr>
          <w:sz w:val="20"/>
          <w:szCs w:val="20"/>
          <w:lang w:val="sr-Cyrl-RS"/>
        </w:rPr>
      </w:pPr>
    </w:p>
    <w:p w14:paraId="278EB19E" w14:textId="77777777" w:rsidR="00A4039B" w:rsidRPr="00E63603" w:rsidRDefault="00A4039B" w:rsidP="00A4039B">
      <w:pPr>
        <w:tabs>
          <w:tab w:val="left" w:pos="3060"/>
        </w:tabs>
        <w:jc w:val="right"/>
        <w:rPr>
          <w:b/>
          <w:bCs/>
          <w:sz w:val="20"/>
          <w:szCs w:val="20"/>
          <w:lang w:val="sr-Cyrl-CS"/>
        </w:rPr>
      </w:pPr>
      <w:r w:rsidRPr="00E63603">
        <w:rPr>
          <w:b/>
          <w:bCs/>
          <w:sz w:val="20"/>
          <w:szCs w:val="20"/>
          <w:lang w:val="sr-Cyrl-CS"/>
        </w:rPr>
        <w:t>ПРЕДСЕДНИК ОПШТИНЕ</w:t>
      </w:r>
    </w:p>
    <w:p w14:paraId="2840B166" w14:textId="77777777" w:rsidR="00A4039B" w:rsidRPr="00E63603" w:rsidRDefault="00A4039B" w:rsidP="00A4039B">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1AC4CDD6" w14:textId="77777777" w:rsidR="00E63603" w:rsidRPr="00DE05C0" w:rsidRDefault="00E63603" w:rsidP="00E63603">
      <w:pPr>
        <w:tabs>
          <w:tab w:val="left" w:pos="3060"/>
        </w:tabs>
        <w:rPr>
          <w:sz w:val="20"/>
          <w:szCs w:val="20"/>
          <w:lang w:val="sr-Cyrl-CS"/>
        </w:rPr>
      </w:pPr>
    </w:p>
    <w:p w14:paraId="0B194CE8" w14:textId="77777777" w:rsidR="00E63603" w:rsidRPr="00DE05C0" w:rsidRDefault="00E63603" w:rsidP="00E63603">
      <w:pPr>
        <w:tabs>
          <w:tab w:val="left" w:pos="3060"/>
        </w:tabs>
        <w:rPr>
          <w:sz w:val="20"/>
          <w:szCs w:val="20"/>
          <w:lang w:val="sr-Cyrl-CS"/>
        </w:rPr>
      </w:pPr>
    </w:p>
    <w:p w14:paraId="64A822AA" w14:textId="77777777" w:rsidR="00E63603" w:rsidRPr="00DE05C0" w:rsidRDefault="00E63603" w:rsidP="00E63603">
      <w:pPr>
        <w:tabs>
          <w:tab w:val="left" w:pos="3060"/>
        </w:tabs>
        <w:jc w:val="center"/>
        <w:rPr>
          <w:b/>
          <w:sz w:val="20"/>
          <w:szCs w:val="20"/>
          <w:lang w:val="sr-Cyrl-CS"/>
        </w:rPr>
      </w:pPr>
      <w:r w:rsidRPr="00DE05C0">
        <w:rPr>
          <w:b/>
          <w:sz w:val="20"/>
          <w:szCs w:val="20"/>
          <w:lang w:val="sr-Cyrl-CS"/>
        </w:rPr>
        <w:t>О Б Р А З Л О Ж Е Њ Е</w:t>
      </w:r>
    </w:p>
    <w:p w14:paraId="2146D16A" w14:textId="77777777" w:rsidR="00E63603" w:rsidRPr="00DE05C0" w:rsidRDefault="00E63603" w:rsidP="00E63603">
      <w:pPr>
        <w:rPr>
          <w:sz w:val="20"/>
          <w:szCs w:val="20"/>
          <w:lang w:val="sr-Cyrl-CS"/>
        </w:rPr>
      </w:pPr>
    </w:p>
    <w:p w14:paraId="34DC9A70" w14:textId="77777777" w:rsidR="00E63603" w:rsidRPr="00DE05C0" w:rsidRDefault="00E63603" w:rsidP="00E63603">
      <w:pPr>
        <w:tabs>
          <w:tab w:val="left" w:pos="567"/>
        </w:tabs>
        <w:jc w:val="both"/>
        <w:rPr>
          <w:sz w:val="20"/>
          <w:szCs w:val="20"/>
          <w:lang w:val="sr-Cyrl-CS"/>
        </w:rPr>
      </w:pPr>
      <w:r w:rsidRPr="00DE05C0">
        <w:rPr>
          <w:sz w:val="20"/>
          <w:szCs w:val="20"/>
          <w:lang w:val="sr-Cyrl-CS"/>
        </w:rPr>
        <w:tab/>
        <w:t xml:space="preserve"> Чланом 69. став 4. </w:t>
      </w:r>
      <w:r w:rsidRPr="00DE05C0">
        <w:rPr>
          <w:sz w:val="20"/>
          <w:szCs w:val="20"/>
          <w:lang w:val="sr-Cyrl-RS"/>
        </w:rPr>
        <w:t>Закона о буџетском систему</w:t>
      </w:r>
      <w:r w:rsidRPr="00DE05C0">
        <w:rPr>
          <w:sz w:val="20"/>
          <w:szCs w:val="20"/>
          <w:lang w:val="sr-Cyrl-CS"/>
        </w:rPr>
        <w:t>(«Службени гласник РС» број 54/2009</w:t>
      </w:r>
      <w:r w:rsidRPr="00DE05C0">
        <w:rPr>
          <w:sz w:val="20"/>
          <w:szCs w:val="20"/>
        </w:rPr>
        <w:t>, 73/2010, 101/2010</w:t>
      </w:r>
      <w:r w:rsidRPr="00DE05C0">
        <w:rPr>
          <w:sz w:val="20"/>
          <w:szCs w:val="20"/>
          <w:lang w:val="sr-Cyrl-RS"/>
        </w:rPr>
        <w:t>,</w:t>
      </w:r>
      <w:r w:rsidRPr="00DE05C0">
        <w:rPr>
          <w:sz w:val="20"/>
          <w:szCs w:val="20"/>
        </w:rPr>
        <w:t xml:space="preserve"> 101/2011</w:t>
      </w:r>
      <w:r w:rsidRPr="00DE05C0">
        <w:rPr>
          <w:sz w:val="20"/>
          <w:szCs w:val="20"/>
          <w:lang w:val="sr-Cyrl-RS"/>
        </w:rPr>
        <w:t>93/2012,62/2013-исправка,108/2013, 142/2014, 103/15, 99/2016, 113/2017, 95/2018, 31/2019 72/2019, 149/2020, 118/2021, 118/2021.-др. закон, 138/2022 и 92/2023</w:t>
      </w:r>
      <w:r w:rsidRPr="00DE05C0">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0E1D86BE" w14:textId="77777777" w:rsidR="00E63603" w:rsidRPr="00DE05C0" w:rsidRDefault="00E63603" w:rsidP="00E63603">
      <w:pPr>
        <w:tabs>
          <w:tab w:val="left" w:pos="567"/>
        </w:tabs>
        <w:jc w:val="both"/>
        <w:rPr>
          <w:sz w:val="20"/>
          <w:szCs w:val="20"/>
          <w:lang w:val="sr-Cyrl-CS"/>
        </w:rPr>
      </w:pPr>
    </w:p>
    <w:p w14:paraId="1DC6E883" w14:textId="77777777" w:rsidR="00E63603" w:rsidRPr="00DE05C0" w:rsidRDefault="00E63603" w:rsidP="00E63603">
      <w:pPr>
        <w:tabs>
          <w:tab w:val="left" w:pos="567"/>
        </w:tabs>
        <w:jc w:val="both"/>
        <w:rPr>
          <w:sz w:val="20"/>
          <w:szCs w:val="20"/>
          <w:lang w:val="sr-Cyrl-CS"/>
        </w:rPr>
      </w:pPr>
      <w:r w:rsidRPr="00DE05C0">
        <w:rPr>
          <w:sz w:val="20"/>
          <w:szCs w:val="20"/>
          <w:lang w:val="sr-Cyrl-CS"/>
        </w:rPr>
        <w:tab/>
        <w:t>Такође чланом 61. став 12.</w:t>
      </w:r>
      <w:r w:rsidRPr="00DE05C0">
        <w:rPr>
          <w:sz w:val="20"/>
          <w:szCs w:val="20"/>
          <w:lang w:val="sr-Cyrl-RS"/>
        </w:rPr>
        <w:t xml:space="preserve"> Закона о буџетском систему</w:t>
      </w:r>
      <w:r w:rsidRPr="00DE05C0">
        <w:rPr>
          <w:sz w:val="20"/>
          <w:szCs w:val="20"/>
          <w:lang w:val="sr-Cyrl-CS"/>
        </w:rPr>
        <w:t>(«Службени гласник РС» број 54/2009</w:t>
      </w:r>
      <w:r w:rsidRPr="00DE05C0">
        <w:rPr>
          <w:sz w:val="20"/>
          <w:szCs w:val="20"/>
        </w:rPr>
        <w:t>, 73/2010, 101/2010</w:t>
      </w:r>
      <w:r w:rsidRPr="00DE05C0">
        <w:rPr>
          <w:sz w:val="20"/>
          <w:szCs w:val="20"/>
          <w:lang w:val="sr-Cyrl-RS"/>
        </w:rPr>
        <w:t>,</w:t>
      </w:r>
      <w:r w:rsidRPr="00DE05C0">
        <w:rPr>
          <w:sz w:val="20"/>
          <w:szCs w:val="20"/>
        </w:rPr>
        <w:t xml:space="preserve"> 101/2011</w:t>
      </w:r>
      <w:r w:rsidRPr="00DE05C0">
        <w:rPr>
          <w:sz w:val="20"/>
          <w:szCs w:val="20"/>
          <w:lang w:val="sr-Cyrl-RS"/>
        </w:rPr>
        <w:t>93/2012,62/2013-исправка,108/2013, 142/2014, 103/15,  99/2016, 113/2017, 95/2018, 31/2019, 72/2019,149/2020, 118/2021, 118/2021.-др. закон, 138/2022 и 92/2023</w:t>
      </w:r>
      <w:r w:rsidRPr="00DE05C0">
        <w:rPr>
          <w:sz w:val="20"/>
          <w:szCs w:val="20"/>
          <w:lang w:val="sr-Cyrl-CS"/>
        </w:rPr>
        <w:t>) прописано је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апропријације који није могуће искористити, пренесе у текућу буџетску резерву и може се користити за намене које нису предвиђене буџетом и</w:t>
      </w:r>
      <w:r w:rsidRPr="00DE05C0">
        <w:rPr>
          <w:sz w:val="20"/>
          <w:szCs w:val="20"/>
          <w:lang w:val="sr-Latn-RS"/>
        </w:rPr>
        <w:t>ли за намене за које нису предвиђена средства у довољном обиму.</w:t>
      </w:r>
    </w:p>
    <w:p w14:paraId="72D2B9FC" w14:textId="77777777" w:rsidR="00E63603" w:rsidRPr="00DE05C0" w:rsidRDefault="00E63603" w:rsidP="00E63603">
      <w:pPr>
        <w:tabs>
          <w:tab w:val="left" w:pos="567"/>
        </w:tabs>
        <w:jc w:val="both"/>
        <w:rPr>
          <w:sz w:val="20"/>
          <w:szCs w:val="20"/>
          <w:lang w:val="sr-Cyrl-CS"/>
        </w:rPr>
      </w:pPr>
    </w:p>
    <w:p w14:paraId="1935F4EE" w14:textId="77777777" w:rsidR="00E63603" w:rsidRPr="00DE05C0" w:rsidRDefault="00E63603" w:rsidP="00E63603">
      <w:pPr>
        <w:tabs>
          <w:tab w:val="left" w:pos="567"/>
        </w:tabs>
        <w:jc w:val="both"/>
        <w:rPr>
          <w:sz w:val="20"/>
          <w:szCs w:val="20"/>
          <w:lang w:val="sr-Cyrl-RS"/>
        </w:rPr>
      </w:pPr>
      <w:r w:rsidRPr="00DE05C0">
        <w:rPr>
          <w:sz w:val="20"/>
          <w:szCs w:val="20"/>
          <w:lang w:val="sr-Cyrl-CS"/>
        </w:rPr>
        <w:tab/>
        <w:t xml:space="preserve">Такође чланом 12 и 13. Одлуке о буџету општине Ивањице за 2024. годину («Службени лист општине Ивањица» број </w:t>
      </w:r>
      <w:r w:rsidRPr="00DE05C0">
        <w:rPr>
          <w:sz w:val="20"/>
          <w:szCs w:val="20"/>
          <w:lang w:val="sr-Cyrl-RS"/>
        </w:rPr>
        <w:t>14/2023</w:t>
      </w:r>
      <w:r w:rsidRPr="00DE05C0">
        <w:rPr>
          <w:sz w:val="20"/>
          <w:szCs w:val="20"/>
          <w:lang w:val="sr-Cyrl-CS"/>
        </w:rPr>
        <w:t>)</w:t>
      </w:r>
      <w:r w:rsidRPr="00DE05C0">
        <w:rPr>
          <w:sz w:val="20"/>
          <w:szCs w:val="20"/>
        </w:rPr>
        <w:t>,</w:t>
      </w:r>
      <w:r w:rsidRPr="00DE05C0">
        <w:rPr>
          <w:sz w:val="20"/>
          <w:szCs w:val="20"/>
          <w:lang w:val="sr-Cyrl-RS"/>
        </w:rPr>
        <w:t xml:space="preserve"> предвиђено је да Одлуку о промени апропријације и преносу средстава у текућу буџетску резерву и решење о коришћењу средстава текуће буџетске резерве доноси председник општине.</w:t>
      </w:r>
    </w:p>
    <w:p w14:paraId="46021604" w14:textId="77777777" w:rsidR="00E63603" w:rsidRPr="00DE05C0" w:rsidRDefault="00E63603" w:rsidP="00E63603">
      <w:pPr>
        <w:tabs>
          <w:tab w:val="left" w:pos="567"/>
        </w:tabs>
        <w:jc w:val="both"/>
        <w:rPr>
          <w:sz w:val="20"/>
          <w:szCs w:val="20"/>
          <w:lang w:val="sr-Cyrl-RS"/>
        </w:rPr>
      </w:pPr>
    </w:p>
    <w:p w14:paraId="59138333" w14:textId="77777777" w:rsidR="00E63603" w:rsidRPr="00DE05C0" w:rsidRDefault="00E63603" w:rsidP="00E63603">
      <w:pPr>
        <w:jc w:val="both"/>
        <w:rPr>
          <w:sz w:val="20"/>
          <w:szCs w:val="20"/>
          <w:lang w:val="sr-Cyrl-RS"/>
        </w:rPr>
      </w:pPr>
      <w:r w:rsidRPr="00DE05C0">
        <w:rPr>
          <w:sz w:val="20"/>
          <w:szCs w:val="20"/>
          <w:lang w:val="sr-Cyrl-RS"/>
        </w:rPr>
        <w:tab/>
        <w:t>Имајући у виду да на позицији из тачке 2. овог решења</w:t>
      </w:r>
      <w:r w:rsidRPr="00DE05C0">
        <w:rPr>
          <w:sz w:val="20"/>
          <w:szCs w:val="20"/>
          <w:lang w:val="sr-Cyrl-CS"/>
        </w:rPr>
        <w:t xml:space="preserve">, нису предвиђена средства  </w:t>
      </w:r>
      <w:r w:rsidRPr="00DE05C0">
        <w:rPr>
          <w:sz w:val="20"/>
          <w:szCs w:val="20"/>
          <w:lang w:val="sr-Cyrl-RS"/>
        </w:rPr>
        <w:t>за ове намене у довољном износу</w:t>
      </w:r>
      <w:r w:rsidRPr="00DE05C0">
        <w:rPr>
          <w:sz w:val="20"/>
          <w:szCs w:val="20"/>
          <w:lang w:val="sr-Cyrl-CS"/>
        </w:rPr>
        <w:t>, одлучено је као у диспозитиву решења.</w:t>
      </w:r>
    </w:p>
    <w:p w14:paraId="5C9D1D02" w14:textId="77777777" w:rsidR="00E63603" w:rsidRPr="00DE05C0" w:rsidRDefault="00E63603" w:rsidP="00E63603">
      <w:pPr>
        <w:tabs>
          <w:tab w:val="left" w:pos="567"/>
        </w:tabs>
        <w:jc w:val="both"/>
        <w:rPr>
          <w:sz w:val="20"/>
          <w:szCs w:val="20"/>
          <w:lang w:val="sr-Cyrl-CS"/>
        </w:rPr>
      </w:pPr>
    </w:p>
    <w:p w14:paraId="2D494AA7" w14:textId="77777777" w:rsidR="00E63603" w:rsidRPr="006023C5" w:rsidRDefault="00E63603" w:rsidP="00E63603">
      <w:pPr>
        <w:rPr>
          <w:sz w:val="20"/>
          <w:szCs w:val="20"/>
          <w:lang w:val="sr-Cyrl-CS"/>
        </w:rPr>
      </w:pPr>
      <w:r w:rsidRPr="006023C5">
        <w:rPr>
          <w:sz w:val="20"/>
          <w:szCs w:val="20"/>
          <w:lang w:val="sr-Cyrl-CS"/>
        </w:rPr>
        <w:lastRenderedPageBreak/>
        <w:t>Р е п у б л и к а  С р б и ј а</w:t>
      </w:r>
    </w:p>
    <w:p w14:paraId="6FC1B4F1" w14:textId="77777777" w:rsidR="00E63603" w:rsidRPr="006023C5" w:rsidRDefault="00E63603" w:rsidP="00E63603">
      <w:pPr>
        <w:rPr>
          <w:sz w:val="20"/>
          <w:szCs w:val="20"/>
          <w:lang w:val="sr-Cyrl-CS"/>
        </w:rPr>
      </w:pPr>
      <w:r w:rsidRPr="006023C5">
        <w:rPr>
          <w:sz w:val="20"/>
          <w:szCs w:val="20"/>
          <w:lang w:val="sr-Cyrl-CS"/>
        </w:rPr>
        <w:t>ОПШТИНА ИВАЊИЦА</w:t>
      </w:r>
    </w:p>
    <w:p w14:paraId="75477E4E" w14:textId="77777777" w:rsidR="00E63603" w:rsidRPr="006023C5" w:rsidRDefault="00E63603" w:rsidP="00E63603">
      <w:pPr>
        <w:rPr>
          <w:sz w:val="20"/>
          <w:szCs w:val="20"/>
          <w:lang w:val="sr-Cyrl-CS"/>
        </w:rPr>
      </w:pPr>
      <w:r w:rsidRPr="006023C5">
        <w:rPr>
          <w:sz w:val="20"/>
          <w:szCs w:val="20"/>
          <w:lang w:val="sr-Cyrl-CS"/>
        </w:rPr>
        <w:t>ПРЕДСЕДНИК ОПШТИНЕ</w:t>
      </w:r>
    </w:p>
    <w:p w14:paraId="52C560CF" w14:textId="77777777" w:rsidR="00E63603" w:rsidRPr="006023C5" w:rsidRDefault="00E63603" w:rsidP="00E63603">
      <w:pPr>
        <w:rPr>
          <w:sz w:val="20"/>
          <w:szCs w:val="20"/>
          <w:lang w:val="sr-Cyrl-CS"/>
        </w:rPr>
      </w:pPr>
      <w:r w:rsidRPr="006023C5">
        <w:rPr>
          <w:sz w:val="20"/>
          <w:szCs w:val="20"/>
          <w:lang w:val="sr-Cyrl-RS"/>
        </w:rPr>
        <w:t>Бро</w:t>
      </w:r>
      <w:r w:rsidRPr="006023C5">
        <w:rPr>
          <w:sz w:val="20"/>
          <w:szCs w:val="20"/>
        </w:rPr>
        <w:t>j:400-</w:t>
      </w:r>
      <w:r w:rsidRPr="006023C5">
        <w:rPr>
          <w:sz w:val="20"/>
          <w:szCs w:val="20"/>
          <w:lang w:val="sr-Latn-RS"/>
        </w:rPr>
        <w:t>2</w:t>
      </w:r>
      <w:r w:rsidRPr="006023C5">
        <w:rPr>
          <w:sz w:val="20"/>
          <w:szCs w:val="20"/>
        </w:rPr>
        <w:t>-</w:t>
      </w:r>
      <w:r w:rsidRPr="006023C5">
        <w:rPr>
          <w:sz w:val="20"/>
          <w:szCs w:val="20"/>
          <w:lang w:val="sr-Latn-RS"/>
        </w:rPr>
        <w:t>2</w:t>
      </w:r>
      <w:r w:rsidRPr="006023C5">
        <w:rPr>
          <w:sz w:val="20"/>
          <w:szCs w:val="20"/>
          <w:lang w:val="sr-Cyrl-RS"/>
        </w:rPr>
        <w:t>1</w:t>
      </w:r>
      <w:r w:rsidRPr="006023C5">
        <w:rPr>
          <w:sz w:val="20"/>
          <w:szCs w:val="20"/>
        </w:rPr>
        <w:t>/</w:t>
      </w:r>
      <w:r w:rsidRPr="006023C5">
        <w:rPr>
          <w:sz w:val="20"/>
          <w:szCs w:val="20"/>
          <w:lang w:val="sr-Latn-RS"/>
        </w:rPr>
        <w:t>2024</w:t>
      </w:r>
      <w:r w:rsidRPr="006023C5">
        <w:rPr>
          <w:sz w:val="20"/>
          <w:szCs w:val="20"/>
          <w:lang w:val="sr-Cyrl-CS"/>
        </w:rPr>
        <w:t>-01</w:t>
      </w:r>
    </w:p>
    <w:p w14:paraId="791FC362" w14:textId="77777777" w:rsidR="00E63603" w:rsidRPr="006023C5" w:rsidRDefault="00E63603" w:rsidP="00E63603">
      <w:pPr>
        <w:rPr>
          <w:sz w:val="20"/>
          <w:szCs w:val="20"/>
          <w:lang w:val="sr-Cyrl-CS"/>
        </w:rPr>
      </w:pPr>
      <w:r w:rsidRPr="006023C5">
        <w:rPr>
          <w:sz w:val="20"/>
          <w:szCs w:val="20"/>
          <w:lang w:val="sr-Cyrl-RS"/>
        </w:rPr>
        <w:t>15</w:t>
      </w:r>
      <w:r w:rsidRPr="006023C5">
        <w:rPr>
          <w:sz w:val="20"/>
          <w:szCs w:val="20"/>
        </w:rPr>
        <w:t xml:space="preserve">. </w:t>
      </w:r>
      <w:r w:rsidRPr="006023C5">
        <w:rPr>
          <w:sz w:val="20"/>
          <w:szCs w:val="20"/>
          <w:lang w:val="sr-Cyrl-RS"/>
        </w:rPr>
        <w:t>0</w:t>
      </w:r>
      <w:r w:rsidRPr="006023C5">
        <w:rPr>
          <w:sz w:val="20"/>
          <w:szCs w:val="20"/>
          <w:lang w:val="sr-Latn-RS"/>
        </w:rPr>
        <w:t>8</w:t>
      </w:r>
      <w:r w:rsidRPr="006023C5">
        <w:rPr>
          <w:sz w:val="20"/>
          <w:szCs w:val="20"/>
        </w:rPr>
        <w:t>.</w:t>
      </w:r>
      <w:r w:rsidRPr="006023C5">
        <w:rPr>
          <w:sz w:val="20"/>
          <w:szCs w:val="20"/>
          <w:lang w:val="sr-Cyrl-RS"/>
        </w:rPr>
        <w:t xml:space="preserve"> </w:t>
      </w:r>
      <w:r w:rsidRPr="006023C5">
        <w:rPr>
          <w:sz w:val="20"/>
          <w:szCs w:val="20"/>
        </w:rPr>
        <w:t>20</w:t>
      </w:r>
      <w:r w:rsidRPr="006023C5">
        <w:rPr>
          <w:sz w:val="20"/>
          <w:szCs w:val="20"/>
          <w:lang w:val="sr-Latn-RS"/>
        </w:rPr>
        <w:t>2</w:t>
      </w:r>
      <w:r w:rsidRPr="006023C5">
        <w:rPr>
          <w:sz w:val="20"/>
          <w:szCs w:val="20"/>
          <w:lang w:val="sr-Cyrl-RS"/>
        </w:rPr>
        <w:t>4</w:t>
      </w:r>
      <w:r w:rsidRPr="006023C5">
        <w:rPr>
          <w:sz w:val="20"/>
          <w:szCs w:val="20"/>
        </w:rPr>
        <w:t xml:space="preserve">. </w:t>
      </w:r>
      <w:r w:rsidRPr="006023C5">
        <w:rPr>
          <w:sz w:val="20"/>
          <w:szCs w:val="20"/>
          <w:lang w:val="sr-Cyrl-CS"/>
        </w:rPr>
        <w:t>године</w:t>
      </w:r>
    </w:p>
    <w:p w14:paraId="52976CCE" w14:textId="77777777" w:rsidR="00E63603" w:rsidRPr="006023C5" w:rsidRDefault="00E63603" w:rsidP="00E63603">
      <w:pPr>
        <w:rPr>
          <w:sz w:val="20"/>
          <w:szCs w:val="20"/>
          <w:lang w:val="sr-Cyrl-RS"/>
        </w:rPr>
      </w:pPr>
      <w:r w:rsidRPr="006023C5">
        <w:rPr>
          <w:sz w:val="20"/>
          <w:szCs w:val="20"/>
        </w:rPr>
        <w:t>Ивањица</w:t>
      </w:r>
    </w:p>
    <w:p w14:paraId="1635EB63" w14:textId="77777777" w:rsidR="00E63603" w:rsidRPr="006023C5" w:rsidRDefault="00E63603" w:rsidP="00E63603">
      <w:pPr>
        <w:rPr>
          <w:sz w:val="20"/>
          <w:szCs w:val="20"/>
        </w:rPr>
      </w:pPr>
    </w:p>
    <w:p w14:paraId="2D93F28F" w14:textId="77777777" w:rsidR="00E63603" w:rsidRPr="006023C5" w:rsidRDefault="00E63603" w:rsidP="00E63603">
      <w:pPr>
        <w:jc w:val="both"/>
        <w:rPr>
          <w:sz w:val="20"/>
          <w:szCs w:val="20"/>
        </w:rPr>
      </w:pPr>
      <w:r w:rsidRPr="006023C5">
        <w:rPr>
          <w:sz w:val="20"/>
          <w:szCs w:val="20"/>
          <w:lang w:val="sr-Cyrl-CS"/>
        </w:rPr>
        <w:t>На основу члана  61. став 12. и 69. став 4. Закона о буџетском систему («Службени гласник РС» број 54/2009</w:t>
      </w:r>
      <w:r w:rsidRPr="006023C5">
        <w:rPr>
          <w:sz w:val="20"/>
          <w:szCs w:val="20"/>
        </w:rPr>
        <w:t>, 73/2010, 101/2010</w:t>
      </w:r>
      <w:r w:rsidRPr="006023C5">
        <w:rPr>
          <w:sz w:val="20"/>
          <w:szCs w:val="20"/>
          <w:lang w:val="sr-Cyrl-RS"/>
        </w:rPr>
        <w:t>,</w:t>
      </w:r>
      <w:r w:rsidRPr="006023C5">
        <w:rPr>
          <w:sz w:val="20"/>
          <w:szCs w:val="20"/>
        </w:rPr>
        <w:t xml:space="preserve"> 101/2011</w:t>
      </w:r>
      <w:r w:rsidRPr="006023C5">
        <w:rPr>
          <w:sz w:val="20"/>
          <w:szCs w:val="20"/>
          <w:lang w:val="sr-Cyrl-RS"/>
        </w:rPr>
        <w:t>93/2012,62/2013-исправка</w:t>
      </w:r>
      <w:r w:rsidRPr="006023C5">
        <w:rPr>
          <w:sz w:val="20"/>
          <w:szCs w:val="20"/>
          <w:lang w:val="sr-Latn-RS"/>
        </w:rPr>
        <w:t>,</w:t>
      </w:r>
      <w:r w:rsidRPr="006023C5">
        <w:rPr>
          <w:sz w:val="20"/>
          <w:szCs w:val="20"/>
          <w:lang w:val="sr-Cyrl-RS"/>
        </w:rPr>
        <w:t xml:space="preserve"> 108/2013</w:t>
      </w:r>
      <w:r w:rsidRPr="006023C5">
        <w:rPr>
          <w:sz w:val="20"/>
          <w:szCs w:val="20"/>
          <w:lang w:val="sr-Latn-RS"/>
        </w:rPr>
        <w:t>,</w:t>
      </w:r>
      <w:r w:rsidRPr="006023C5">
        <w:rPr>
          <w:sz w:val="20"/>
          <w:szCs w:val="20"/>
          <w:lang w:val="sr-Cyrl-RS"/>
        </w:rPr>
        <w:t xml:space="preserve"> 142/2014</w:t>
      </w:r>
      <w:r w:rsidRPr="006023C5">
        <w:rPr>
          <w:sz w:val="20"/>
          <w:szCs w:val="20"/>
          <w:lang w:val="sr-Latn-RS"/>
        </w:rPr>
        <w:t>, 68/2015-други закон, 103/2015, 99/2016,</w:t>
      </w:r>
      <w:r w:rsidRPr="006023C5">
        <w:rPr>
          <w:sz w:val="20"/>
          <w:szCs w:val="20"/>
          <w:lang w:val="sr-Cyrl-RS"/>
        </w:rPr>
        <w:t xml:space="preserve"> 113/2017</w:t>
      </w:r>
      <w:r w:rsidRPr="006023C5">
        <w:rPr>
          <w:sz w:val="20"/>
          <w:szCs w:val="20"/>
          <w:lang w:val="sr-Latn-RS"/>
        </w:rPr>
        <w:t>,</w:t>
      </w:r>
      <w:r w:rsidRPr="006023C5">
        <w:rPr>
          <w:sz w:val="20"/>
          <w:szCs w:val="20"/>
          <w:lang w:val="sr-Cyrl-RS"/>
        </w:rPr>
        <w:t xml:space="preserve"> 95/2018</w:t>
      </w:r>
      <w:r w:rsidRPr="006023C5">
        <w:rPr>
          <w:sz w:val="20"/>
          <w:szCs w:val="20"/>
          <w:lang w:val="sr-Latn-RS"/>
        </w:rPr>
        <w:t>,</w:t>
      </w:r>
      <w:r w:rsidRPr="006023C5">
        <w:rPr>
          <w:sz w:val="20"/>
          <w:szCs w:val="20"/>
          <w:lang w:val="sr-Cyrl-RS"/>
        </w:rPr>
        <w:t xml:space="preserve"> 31/2019</w:t>
      </w:r>
      <w:r w:rsidRPr="006023C5">
        <w:rPr>
          <w:sz w:val="20"/>
          <w:szCs w:val="20"/>
          <w:lang w:val="sr-Latn-RS"/>
        </w:rPr>
        <w:t>, 72/2019,</w:t>
      </w:r>
      <w:r w:rsidRPr="006023C5">
        <w:rPr>
          <w:sz w:val="20"/>
          <w:szCs w:val="20"/>
          <w:lang w:val="sr-Cyrl-RS"/>
        </w:rPr>
        <w:t xml:space="preserve"> 149/202</w:t>
      </w:r>
      <w:r w:rsidRPr="006023C5">
        <w:rPr>
          <w:sz w:val="20"/>
          <w:szCs w:val="20"/>
          <w:lang w:val="sr-Latn-RS"/>
        </w:rPr>
        <w:t>0</w:t>
      </w:r>
      <w:r w:rsidRPr="006023C5">
        <w:rPr>
          <w:sz w:val="20"/>
          <w:szCs w:val="20"/>
          <w:lang w:val="sr-Cyrl-RS"/>
        </w:rPr>
        <w:t xml:space="preserve"> и 118/2021</w:t>
      </w:r>
      <w:r w:rsidRPr="006023C5">
        <w:rPr>
          <w:sz w:val="20"/>
          <w:szCs w:val="20"/>
          <w:lang w:val="sr-Latn-RS"/>
        </w:rPr>
        <w:t xml:space="preserve">, </w:t>
      </w:r>
      <w:r w:rsidRPr="006023C5">
        <w:rPr>
          <w:sz w:val="20"/>
          <w:szCs w:val="20"/>
          <w:lang w:val="sr-Cyrl-RS"/>
        </w:rPr>
        <w:t>118/2021.-др. закон,</w:t>
      </w:r>
      <w:r w:rsidRPr="006023C5">
        <w:rPr>
          <w:sz w:val="20"/>
          <w:szCs w:val="20"/>
          <w:lang w:val="sr-Latn-RS"/>
        </w:rPr>
        <w:t xml:space="preserve"> 138/2022</w:t>
      </w:r>
      <w:r w:rsidRPr="006023C5">
        <w:rPr>
          <w:sz w:val="20"/>
          <w:szCs w:val="20"/>
          <w:lang w:val="sr-Cyrl-RS"/>
        </w:rPr>
        <w:t xml:space="preserve"> и 92/2023</w:t>
      </w:r>
      <w:r w:rsidRPr="006023C5">
        <w:rPr>
          <w:sz w:val="20"/>
          <w:szCs w:val="20"/>
          <w:lang w:val="sr-Cyrl-CS"/>
        </w:rPr>
        <w:t>) и члана</w:t>
      </w:r>
      <w:r w:rsidRPr="006023C5">
        <w:rPr>
          <w:sz w:val="20"/>
          <w:szCs w:val="20"/>
          <w:lang w:val="sr-Latn-RS"/>
        </w:rPr>
        <w:t>12 и</w:t>
      </w:r>
      <w:r w:rsidRPr="006023C5">
        <w:rPr>
          <w:sz w:val="20"/>
          <w:szCs w:val="20"/>
          <w:lang w:val="sr-Cyrl-CS"/>
        </w:rPr>
        <w:t xml:space="preserve"> 13. Одлуке о буџету општине Ивањица за 202</w:t>
      </w:r>
      <w:r w:rsidRPr="006023C5">
        <w:rPr>
          <w:sz w:val="20"/>
          <w:szCs w:val="20"/>
          <w:lang w:val="sr-Latn-RS"/>
        </w:rPr>
        <w:t>4</w:t>
      </w:r>
      <w:r w:rsidRPr="006023C5">
        <w:rPr>
          <w:sz w:val="20"/>
          <w:szCs w:val="20"/>
          <w:lang w:val="sr-Cyrl-CS"/>
        </w:rPr>
        <w:t xml:space="preserve">. годину («Службени лист општине Ивањица» број </w:t>
      </w:r>
      <w:r w:rsidRPr="006023C5">
        <w:rPr>
          <w:sz w:val="20"/>
          <w:szCs w:val="20"/>
          <w:lang w:val="sr-Latn-RS"/>
        </w:rPr>
        <w:t>14</w:t>
      </w:r>
      <w:r w:rsidRPr="006023C5">
        <w:rPr>
          <w:sz w:val="20"/>
          <w:szCs w:val="20"/>
          <w:lang w:val="sr-Cyrl-RS"/>
        </w:rPr>
        <w:t>/2023</w:t>
      </w:r>
      <w:r w:rsidRPr="006023C5">
        <w:rPr>
          <w:sz w:val="20"/>
          <w:szCs w:val="20"/>
          <w:lang w:val="sr-Cyrl-CS"/>
        </w:rPr>
        <w:t>)</w:t>
      </w:r>
      <w:r w:rsidRPr="006023C5">
        <w:rPr>
          <w:sz w:val="20"/>
          <w:szCs w:val="20"/>
        </w:rPr>
        <w:t xml:space="preserve">, </w:t>
      </w:r>
      <w:r w:rsidRPr="006023C5">
        <w:rPr>
          <w:sz w:val="20"/>
          <w:szCs w:val="20"/>
          <w:lang w:val="sr-Cyrl-CS"/>
        </w:rPr>
        <w:t xml:space="preserve">Председник општине Ивањица на предлог </w:t>
      </w:r>
      <w:r w:rsidRPr="006023C5">
        <w:rPr>
          <w:sz w:val="20"/>
          <w:szCs w:val="20"/>
        </w:rPr>
        <w:t xml:space="preserve">Oпштинске управе </w:t>
      </w:r>
      <w:r w:rsidRPr="006023C5">
        <w:rPr>
          <w:sz w:val="20"/>
          <w:szCs w:val="20"/>
          <w:lang w:val="sr-Cyrl-CS"/>
        </w:rPr>
        <w:t xml:space="preserve"> доноси</w:t>
      </w:r>
      <w:r w:rsidRPr="006023C5">
        <w:rPr>
          <w:sz w:val="20"/>
          <w:szCs w:val="20"/>
        </w:rPr>
        <w:t xml:space="preserve">: </w:t>
      </w:r>
    </w:p>
    <w:p w14:paraId="1FCD1744" w14:textId="77777777" w:rsidR="00E63603" w:rsidRPr="006023C5" w:rsidRDefault="00E63603" w:rsidP="00E63603">
      <w:pPr>
        <w:rPr>
          <w:sz w:val="20"/>
          <w:szCs w:val="20"/>
          <w:lang w:val="sr-Cyrl-RS"/>
        </w:rPr>
      </w:pPr>
    </w:p>
    <w:p w14:paraId="1A0251D7" w14:textId="77777777" w:rsidR="00E63603" w:rsidRPr="006023C5" w:rsidRDefault="00E63603" w:rsidP="00E63603">
      <w:pPr>
        <w:jc w:val="center"/>
        <w:rPr>
          <w:b/>
          <w:sz w:val="20"/>
          <w:szCs w:val="20"/>
          <w:lang w:val="sr-Cyrl-CS"/>
        </w:rPr>
      </w:pPr>
      <w:r w:rsidRPr="006023C5">
        <w:rPr>
          <w:b/>
          <w:sz w:val="20"/>
          <w:szCs w:val="20"/>
          <w:lang w:val="sr-Cyrl-CS"/>
        </w:rPr>
        <w:t>Р Е Ш Е Њ Е</w:t>
      </w:r>
    </w:p>
    <w:p w14:paraId="660A592E" w14:textId="77777777" w:rsidR="00E63603" w:rsidRPr="006023C5" w:rsidRDefault="00E63603" w:rsidP="00E63603">
      <w:pPr>
        <w:jc w:val="center"/>
        <w:rPr>
          <w:b/>
          <w:sz w:val="20"/>
          <w:szCs w:val="20"/>
          <w:lang w:val="sr-Cyrl-CS"/>
        </w:rPr>
      </w:pPr>
      <w:r w:rsidRPr="006023C5">
        <w:rPr>
          <w:b/>
          <w:sz w:val="20"/>
          <w:szCs w:val="20"/>
        </w:rPr>
        <w:t xml:space="preserve">o </w:t>
      </w:r>
      <w:r w:rsidRPr="006023C5">
        <w:rPr>
          <w:b/>
          <w:sz w:val="20"/>
          <w:szCs w:val="20"/>
          <w:lang w:val="sr-Cyrl-CS"/>
        </w:rPr>
        <w:t>употреби средстава текуће буџетске резерве</w:t>
      </w:r>
    </w:p>
    <w:p w14:paraId="360C1CC4" w14:textId="77777777" w:rsidR="00E63603" w:rsidRPr="006023C5" w:rsidRDefault="00E63603" w:rsidP="00E63603">
      <w:pPr>
        <w:jc w:val="center"/>
        <w:rPr>
          <w:b/>
          <w:sz w:val="20"/>
          <w:szCs w:val="20"/>
          <w:lang w:val="sr-Cyrl-RS"/>
        </w:rPr>
      </w:pPr>
    </w:p>
    <w:p w14:paraId="09B869FE" w14:textId="77777777" w:rsidR="00E63603" w:rsidRPr="006023C5" w:rsidRDefault="00E63603" w:rsidP="00E63603">
      <w:pPr>
        <w:numPr>
          <w:ilvl w:val="0"/>
          <w:numId w:val="51"/>
        </w:numPr>
        <w:jc w:val="both"/>
        <w:rPr>
          <w:sz w:val="20"/>
          <w:szCs w:val="20"/>
        </w:rPr>
      </w:pPr>
      <w:r w:rsidRPr="006023C5">
        <w:rPr>
          <w:sz w:val="20"/>
          <w:szCs w:val="20"/>
          <w:lang w:val="sr-Cyrl-CS"/>
        </w:rPr>
        <w:t>Из</w:t>
      </w:r>
      <w:r w:rsidRPr="006023C5">
        <w:rPr>
          <w:sz w:val="20"/>
          <w:szCs w:val="20"/>
        </w:rPr>
        <w:t xml:space="preserve"> </w:t>
      </w:r>
      <w:r w:rsidRPr="006023C5">
        <w:rPr>
          <w:sz w:val="20"/>
          <w:szCs w:val="20"/>
          <w:lang w:val="sr-Cyrl-CS"/>
        </w:rPr>
        <w:t>средстава</w:t>
      </w:r>
      <w:r w:rsidRPr="006023C5">
        <w:rPr>
          <w:sz w:val="20"/>
          <w:szCs w:val="20"/>
        </w:rPr>
        <w:t xml:space="preserve"> </w:t>
      </w:r>
      <w:r w:rsidRPr="006023C5">
        <w:rPr>
          <w:sz w:val="20"/>
          <w:szCs w:val="20"/>
          <w:lang w:val="sr-Cyrl-CS"/>
        </w:rPr>
        <w:t>утврђених Одлуком о буџету општине Ивањица за 202</w:t>
      </w:r>
      <w:r w:rsidRPr="006023C5">
        <w:rPr>
          <w:sz w:val="20"/>
          <w:szCs w:val="20"/>
          <w:lang w:val="sr-Cyrl-RS"/>
        </w:rPr>
        <w:t>4</w:t>
      </w:r>
      <w:r w:rsidRPr="006023C5">
        <w:rPr>
          <w:sz w:val="20"/>
          <w:szCs w:val="20"/>
          <w:lang w:val="sr-Cyrl-CS"/>
        </w:rPr>
        <w:t xml:space="preserve">. («Службени лист општине Ивањица» </w:t>
      </w:r>
      <w:r w:rsidRPr="006023C5">
        <w:rPr>
          <w:sz w:val="20"/>
          <w:szCs w:val="20"/>
        </w:rPr>
        <w:t xml:space="preserve"> </w:t>
      </w:r>
      <w:r w:rsidRPr="006023C5">
        <w:rPr>
          <w:sz w:val="20"/>
          <w:szCs w:val="20"/>
          <w:lang w:val="sr-Cyrl-CS"/>
        </w:rPr>
        <w:t xml:space="preserve">број </w:t>
      </w:r>
      <w:r w:rsidRPr="006023C5">
        <w:rPr>
          <w:sz w:val="20"/>
          <w:szCs w:val="20"/>
          <w:lang w:val="sr-Latn-RS"/>
        </w:rPr>
        <w:t>14</w:t>
      </w:r>
      <w:r w:rsidRPr="006023C5">
        <w:rPr>
          <w:sz w:val="20"/>
          <w:szCs w:val="20"/>
          <w:lang w:val="sr-Cyrl-CS"/>
        </w:rPr>
        <w:t xml:space="preserve">/2023), са раздела </w:t>
      </w:r>
      <w:r w:rsidRPr="006023C5">
        <w:rPr>
          <w:sz w:val="20"/>
          <w:szCs w:val="20"/>
          <w:lang w:val="sr-Latn-RS"/>
        </w:rPr>
        <w:t>4</w:t>
      </w:r>
      <w:r w:rsidRPr="006023C5">
        <w:rPr>
          <w:sz w:val="20"/>
          <w:szCs w:val="20"/>
          <w:lang w:val="sr-Cyrl-CS"/>
        </w:rPr>
        <w:t>. Општинска управа, и то:</w:t>
      </w:r>
    </w:p>
    <w:p w14:paraId="02C6E023" w14:textId="77777777" w:rsidR="00E63603" w:rsidRPr="006023C5" w:rsidRDefault="00E63603" w:rsidP="00E63603">
      <w:pPr>
        <w:numPr>
          <w:ilvl w:val="0"/>
          <w:numId w:val="52"/>
        </w:numPr>
        <w:ind w:left="720" w:firstLine="360"/>
        <w:jc w:val="both"/>
        <w:rPr>
          <w:sz w:val="20"/>
          <w:szCs w:val="20"/>
          <w:lang w:val="sr-Cyrl-RS"/>
        </w:rPr>
      </w:pPr>
      <w:r w:rsidRPr="006023C5">
        <w:rPr>
          <w:sz w:val="20"/>
          <w:szCs w:val="20"/>
          <w:lang w:val="sr-Cyrl-CS"/>
        </w:rPr>
        <w:t xml:space="preserve">Програм </w:t>
      </w:r>
      <w:r w:rsidRPr="006023C5">
        <w:rPr>
          <w:sz w:val="20"/>
          <w:szCs w:val="20"/>
          <w:lang w:val="sr-Cyrl-RS"/>
        </w:rPr>
        <w:t>1301</w:t>
      </w:r>
      <w:r w:rsidRPr="006023C5">
        <w:rPr>
          <w:sz w:val="20"/>
          <w:szCs w:val="20"/>
          <w:lang w:val="sr-Cyrl-CS"/>
        </w:rPr>
        <w:t>-</w:t>
      </w:r>
      <w:r w:rsidRPr="006023C5">
        <w:rPr>
          <w:sz w:val="20"/>
          <w:szCs w:val="20"/>
          <w:lang w:val="sr-Cyrl-RS"/>
        </w:rPr>
        <w:t>Развој спорта и омладине</w:t>
      </w:r>
      <w:r w:rsidRPr="006023C5">
        <w:rPr>
          <w:sz w:val="20"/>
          <w:szCs w:val="20"/>
          <w:lang w:val="sr-Cyrl-CS"/>
        </w:rPr>
        <w:t xml:space="preserve">,  Пројекат: 1301-5002 – Изградња игралишта у Црњеву-Луг, позиција 115/0, функција 810-Услуге рекреације и спорта, апропријација економска класификација 511-Зграде и грађевински објекти у износу </w:t>
      </w:r>
      <w:r w:rsidRPr="006023C5">
        <w:rPr>
          <w:sz w:val="20"/>
          <w:szCs w:val="20"/>
          <w:lang w:val="sr-Cyrl-RS"/>
        </w:rPr>
        <w:t>9</w:t>
      </w:r>
      <w:r w:rsidRPr="006023C5">
        <w:rPr>
          <w:sz w:val="20"/>
          <w:szCs w:val="20"/>
          <w:lang w:val="sr-Latn-RS"/>
        </w:rPr>
        <w:t>00</w:t>
      </w:r>
      <w:r w:rsidRPr="006023C5">
        <w:rPr>
          <w:sz w:val="20"/>
          <w:szCs w:val="20"/>
          <w:lang w:val="sr-Cyrl-CS"/>
        </w:rPr>
        <w:t>.000,00 динара (конто намене 511200-Изградња зграда и објеката у износу</w:t>
      </w:r>
      <w:r w:rsidRPr="006023C5">
        <w:rPr>
          <w:sz w:val="20"/>
          <w:szCs w:val="20"/>
          <w:lang w:val="sr-Latn-RS"/>
        </w:rPr>
        <w:t xml:space="preserve"> 900</w:t>
      </w:r>
      <w:r w:rsidRPr="006023C5">
        <w:rPr>
          <w:sz w:val="20"/>
          <w:szCs w:val="20"/>
          <w:lang w:val="sr-Cyrl-CS"/>
        </w:rPr>
        <w:t>.000,00 динара),</w:t>
      </w:r>
    </w:p>
    <w:p w14:paraId="22914E4C" w14:textId="77777777" w:rsidR="00E63603" w:rsidRPr="006023C5" w:rsidRDefault="00E63603" w:rsidP="00E63603">
      <w:pPr>
        <w:numPr>
          <w:ilvl w:val="0"/>
          <w:numId w:val="52"/>
        </w:numPr>
        <w:ind w:left="720" w:firstLine="360"/>
        <w:jc w:val="both"/>
        <w:rPr>
          <w:sz w:val="20"/>
          <w:szCs w:val="20"/>
          <w:lang w:val="sr-Cyrl-RS"/>
        </w:rPr>
      </w:pPr>
      <w:r w:rsidRPr="006023C5">
        <w:rPr>
          <w:sz w:val="20"/>
          <w:szCs w:val="20"/>
          <w:lang w:val="sr-Cyrl-CS"/>
        </w:rPr>
        <w:t xml:space="preserve"> Средства са ов</w:t>
      </w:r>
      <w:r w:rsidRPr="006023C5">
        <w:rPr>
          <w:sz w:val="20"/>
          <w:szCs w:val="20"/>
          <w:lang w:val="sr-Cyrl-RS"/>
        </w:rPr>
        <w:t>их</w:t>
      </w:r>
      <w:r w:rsidRPr="006023C5">
        <w:rPr>
          <w:sz w:val="20"/>
          <w:szCs w:val="20"/>
          <w:lang w:val="sr-Cyrl-CS"/>
        </w:rPr>
        <w:t xml:space="preserve"> апропријације  у укупном  износу </w:t>
      </w:r>
      <w:r w:rsidRPr="006023C5">
        <w:rPr>
          <w:sz w:val="20"/>
          <w:szCs w:val="20"/>
          <w:lang w:val="sr-Latn-RS"/>
        </w:rPr>
        <w:t>2.500</w:t>
      </w:r>
      <w:r w:rsidRPr="006023C5">
        <w:rPr>
          <w:sz w:val="20"/>
          <w:szCs w:val="20"/>
          <w:lang w:val="sr-Cyrl-CS"/>
        </w:rPr>
        <w:t>.000,00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w:t>
      </w:r>
      <w:r w:rsidRPr="006023C5">
        <w:rPr>
          <w:sz w:val="20"/>
          <w:szCs w:val="20"/>
          <w:lang w:val="sr-Cyrl-RS"/>
        </w:rPr>
        <w:t>6</w:t>
      </w:r>
      <w:r w:rsidRPr="006023C5">
        <w:rPr>
          <w:sz w:val="20"/>
          <w:szCs w:val="20"/>
          <w:lang w:val="sr-Cyrl-CS"/>
        </w:rPr>
        <w:t>/0, функција 160 – Опште јавне услуге некласификоване на другом месту, економска класификација 499 – Средства резерве – текућа резерва, ради обезбеђења недостајућих средстава за закуп бине за фестивал „Нушићијада 2024“</w:t>
      </w:r>
      <w:r w:rsidRPr="006023C5">
        <w:rPr>
          <w:sz w:val="20"/>
          <w:szCs w:val="20"/>
          <w:lang w:val="sr-Cyrl-RS"/>
        </w:rPr>
        <w:t>.</w:t>
      </w:r>
    </w:p>
    <w:p w14:paraId="3B757A33" w14:textId="77777777" w:rsidR="00E63603" w:rsidRPr="006023C5" w:rsidRDefault="00E63603" w:rsidP="00E63603">
      <w:pPr>
        <w:ind w:left="1080"/>
        <w:jc w:val="both"/>
        <w:rPr>
          <w:sz w:val="20"/>
          <w:szCs w:val="20"/>
          <w:lang w:val="sr-Cyrl-RS"/>
        </w:rPr>
      </w:pPr>
    </w:p>
    <w:p w14:paraId="24DDD709" w14:textId="77777777" w:rsidR="00E63603" w:rsidRPr="006023C5" w:rsidRDefault="00E63603" w:rsidP="00E63603">
      <w:pPr>
        <w:numPr>
          <w:ilvl w:val="0"/>
          <w:numId w:val="51"/>
        </w:numPr>
        <w:jc w:val="both"/>
        <w:rPr>
          <w:sz w:val="20"/>
          <w:szCs w:val="20"/>
          <w:lang w:val="sr-Cyrl-RS"/>
        </w:rPr>
      </w:pPr>
      <w:r w:rsidRPr="006023C5">
        <w:rPr>
          <w:sz w:val="20"/>
          <w:szCs w:val="20"/>
          <w:lang w:val="sr-Cyrl-CS"/>
        </w:rPr>
        <w:t>Средства из тачке 1. овог решења распоређују се у оквиру р</w:t>
      </w:r>
      <w:r w:rsidRPr="006023C5">
        <w:rPr>
          <w:sz w:val="20"/>
          <w:szCs w:val="20"/>
          <w:lang w:val="sr-Latn-RS"/>
        </w:rPr>
        <w:t>a</w:t>
      </w:r>
      <w:r w:rsidRPr="006023C5">
        <w:rPr>
          <w:sz w:val="20"/>
          <w:szCs w:val="20"/>
          <w:lang w:val="sr-Cyrl-CS"/>
        </w:rPr>
        <w:t xml:space="preserve">здела 4. – Општинска управа, Глава 4.05-Туристичка организација, Програм </w:t>
      </w:r>
      <w:r w:rsidRPr="006023C5">
        <w:rPr>
          <w:sz w:val="20"/>
          <w:szCs w:val="20"/>
          <w:lang w:val="sr-Latn-RS"/>
        </w:rPr>
        <w:t>1</w:t>
      </w:r>
      <w:r w:rsidRPr="006023C5">
        <w:rPr>
          <w:sz w:val="20"/>
          <w:szCs w:val="20"/>
          <w:lang w:val="sr-Cyrl-RS"/>
        </w:rPr>
        <w:t>5</w:t>
      </w:r>
      <w:r w:rsidRPr="006023C5">
        <w:rPr>
          <w:sz w:val="20"/>
          <w:szCs w:val="20"/>
          <w:lang w:val="sr-Latn-RS"/>
        </w:rPr>
        <w:t>0</w:t>
      </w:r>
      <w:r w:rsidRPr="006023C5">
        <w:rPr>
          <w:sz w:val="20"/>
          <w:szCs w:val="20"/>
          <w:lang w:val="sr-Cyrl-RS"/>
        </w:rPr>
        <w:t>2</w:t>
      </w:r>
      <w:r w:rsidRPr="006023C5">
        <w:rPr>
          <w:sz w:val="20"/>
          <w:szCs w:val="20"/>
          <w:lang w:val="sr-Cyrl-CS"/>
        </w:rPr>
        <w:t>-</w:t>
      </w:r>
      <w:r w:rsidRPr="006023C5">
        <w:rPr>
          <w:sz w:val="20"/>
          <w:szCs w:val="20"/>
          <w:lang w:val="sr-Cyrl-RS"/>
        </w:rPr>
        <w:t>Развој туризма</w:t>
      </w:r>
      <w:r w:rsidRPr="006023C5">
        <w:rPr>
          <w:sz w:val="20"/>
          <w:szCs w:val="20"/>
          <w:lang w:val="sr-Cyrl-CS"/>
        </w:rPr>
        <w:t xml:space="preserve">,  Програмска активност 1502-0001 – Управљање развојем туризма, позиција 209/0, функција 473 – Туризам,  апропријација економска класификација 421 – Стални трошкови у износу </w:t>
      </w:r>
      <w:r w:rsidRPr="006023C5">
        <w:rPr>
          <w:sz w:val="20"/>
          <w:szCs w:val="20"/>
          <w:lang w:val="sr-Cyrl-RS"/>
        </w:rPr>
        <w:t>9</w:t>
      </w:r>
      <w:r w:rsidRPr="006023C5">
        <w:rPr>
          <w:sz w:val="20"/>
          <w:szCs w:val="20"/>
          <w:lang w:val="sr-Latn-RS"/>
        </w:rPr>
        <w:t>00</w:t>
      </w:r>
      <w:r w:rsidRPr="006023C5">
        <w:rPr>
          <w:sz w:val="20"/>
          <w:szCs w:val="20"/>
          <w:lang w:val="sr-Cyrl-CS"/>
        </w:rPr>
        <w:t xml:space="preserve">.000,00 динара (конто намене 421600 – Закуп опреме за образовање, културу и спорт у износу </w:t>
      </w:r>
      <w:r w:rsidRPr="006023C5">
        <w:rPr>
          <w:sz w:val="20"/>
          <w:szCs w:val="20"/>
          <w:lang w:val="sr-Cyrl-RS"/>
        </w:rPr>
        <w:t>9</w:t>
      </w:r>
      <w:r w:rsidRPr="006023C5">
        <w:rPr>
          <w:sz w:val="20"/>
          <w:szCs w:val="20"/>
          <w:lang w:val="sr-Latn-RS"/>
        </w:rPr>
        <w:t>00</w:t>
      </w:r>
      <w:r w:rsidRPr="006023C5">
        <w:rPr>
          <w:sz w:val="20"/>
          <w:szCs w:val="20"/>
          <w:lang w:val="sr-Cyrl-CS"/>
        </w:rPr>
        <w:t>.000,00 динара),</w:t>
      </w:r>
    </w:p>
    <w:p w14:paraId="6D8F4C4F" w14:textId="77777777" w:rsidR="00E63603" w:rsidRPr="006023C5" w:rsidRDefault="00E63603" w:rsidP="00E63603">
      <w:pPr>
        <w:numPr>
          <w:ilvl w:val="0"/>
          <w:numId w:val="51"/>
        </w:numPr>
        <w:jc w:val="both"/>
        <w:rPr>
          <w:sz w:val="20"/>
          <w:szCs w:val="20"/>
        </w:rPr>
      </w:pPr>
      <w:r w:rsidRPr="006023C5">
        <w:rPr>
          <w:sz w:val="20"/>
          <w:szCs w:val="20"/>
        </w:rPr>
        <w:t xml:space="preserve">O </w:t>
      </w:r>
      <w:r w:rsidRPr="006023C5">
        <w:rPr>
          <w:sz w:val="20"/>
          <w:szCs w:val="20"/>
          <w:lang w:val="sr-Cyrl-CS"/>
        </w:rPr>
        <w:t xml:space="preserve">реализацији овог решења стараће се Општинска управа - </w:t>
      </w:r>
      <w:r w:rsidRPr="006023C5">
        <w:rPr>
          <w:sz w:val="20"/>
          <w:szCs w:val="20"/>
          <w:lang w:val="sr-Latn-RS"/>
        </w:rPr>
        <w:t>O</w:t>
      </w:r>
      <w:r w:rsidRPr="006023C5">
        <w:rPr>
          <w:sz w:val="20"/>
          <w:szCs w:val="20"/>
          <w:lang w:val="sr-Cyrl-CS"/>
        </w:rPr>
        <w:t>дељење за буџет и финансије.</w:t>
      </w:r>
    </w:p>
    <w:p w14:paraId="2D6F5CF3" w14:textId="77777777" w:rsidR="00E63603" w:rsidRPr="006023C5" w:rsidRDefault="00E63603" w:rsidP="00E63603">
      <w:pPr>
        <w:numPr>
          <w:ilvl w:val="0"/>
          <w:numId w:val="51"/>
        </w:numPr>
        <w:jc w:val="both"/>
        <w:rPr>
          <w:sz w:val="20"/>
          <w:szCs w:val="20"/>
        </w:rPr>
      </w:pPr>
      <w:r w:rsidRPr="006023C5">
        <w:rPr>
          <w:sz w:val="20"/>
          <w:szCs w:val="20"/>
        </w:rPr>
        <w:t>O</w:t>
      </w:r>
      <w:r w:rsidRPr="006023C5">
        <w:rPr>
          <w:sz w:val="20"/>
          <w:szCs w:val="20"/>
          <w:lang w:val="sr-Cyrl-CS"/>
        </w:rPr>
        <w:t>во решење биће објављено у «Службеном листу општине Ивањица»</w:t>
      </w:r>
      <w:r w:rsidRPr="006023C5">
        <w:rPr>
          <w:sz w:val="20"/>
          <w:szCs w:val="20"/>
        </w:rPr>
        <w:t>.</w:t>
      </w:r>
    </w:p>
    <w:p w14:paraId="244D9FA2" w14:textId="77777777" w:rsidR="00E63603" w:rsidRPr="006023C5" w:rsidRDefault="00E63603" w:rsidP="00E63603">
      <w:pPr>
        <w:ind w:left="720"/>
        <w:jc w:val="both"/>
        <w:rPr>
          <w:sz w:val="20"/>
          <w:szCs w:val="20"/>
          <w:lang w:val="sr-Cyrl-RS"/>
        </w:rPr>
      </w:pPr>
    </w:p>
    <w:p w14:paraId="50F1DD05" w14:textId="77777777" w:rsidR="00E63603" w:rsidRPr="006023C5" w:rsidRDefault="00E63603" w:rsidP="00E63603">
      <w:pPr>
        <w:tabs>
          <w:tab w:val="left" w:pos="3060"/>
        </w:tabs>
        <w:rPr>
          <w:sz w:val="20"/>
          <w:szCs w:val="20"/>
          <w:lang w:val="sr-Cyrl-RS"/>
        </w:rPr>
      </w:pPr>
    </w:p>
    <w:p w14:paraId="54E255F8" w14:textId="77777777" w:rsidR="00A4039B" w:rsidRPr="00E63603" w:rsidRDefault="00A4039B" w:rsidP="00A4039B">
      <w:pPr>
        <w:tabs>
          <w:tab w:val="left" w:pos="3060"/>
        </w:tabs>
        <w:jc w:val="right"/>
        <w:rPr>
          <w:b/>
          <w:bCs/>
          <w:sz w:val="20"/>
          <w:szCs w:val="20"/>
          <w:lang w:val="sr-Cyrl-CS"/>
        </w:rPr>
      </w:pPr>
      <w:r w:rsidRPr="00E63603">
        <w:rPr>
          <w:b/>
          <w:bCs/>
          <w:sz w:val="20"/>
          <w:szCs w:val="20"/>
          <w:lang w:val="sr-Cyrl-CS"/>
        </w:rPr>
        <w:t>ПРЕДСЕДНИК ОПШТИНЕ</w:t>
      </w:r>
    </w:p>
    <w:p w14:paraId="0A08E29D" w14:textId="77777777" w:rsidR="00A4039B" w:rsidRPr="00E63603" w:rsidRDefault="00A4039B" w:rsidP="00A4039B">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78455910" w14:textId="77777777" w:rsidR="00E63603" w:rsidRPr="006023C5" w:rsidRDefault="00E63603" w:rsidP="00E63603">
      <w:pPr>
        <w:tabs>
          <w:tab w:val="left" w:pos="3060"/>
        </w:tabs>
        <w:rPr>
          <w:sz w:val="20"/>
          <w:szCs w:val="20"/>
          <w:lang w:val="sr-Cyrl-CS"/>
        </w:rPr>
      </w:pPr>
    </w:p>
    <w:p w14:paraId="1776B0AD" w14:textId="77777777" w:rsidR="00E63603" w:rsidRPr="006023C5" w:rsidRDefault="00E63603" w:rsidP="00E63603">
      <w:pPr>
        <w:tabs>
          <w:tab w:val="left" w:pos="3060"/>
        </w:tabs>
        <w:rPr>
          <w:sz w:val="20"/>
          <w:szCs w:val="20"/>
          <w:lang w:val="sr-Cyrl-CS"/>
        </w:rPr>
      </w:pPr>
    </w:p>
    <w:p w14:paraId="3F64AC0C" w14:textId="77777777" w:rsidR="00E63603" w:rsidRPr="006023C5" w:rsidRDefault="00E63603" w:rsidP="00E63603">
      <w:pPr>
        <w:tabs>
          <w:tab w:val="left" w:pos="3060"/>
        </w:tabs>
        <w:jc w:val="center"/>
        <w:rPr>
          <w:b/>
          <w:sz w:val="20"/>
          <w:szCs w:val="20"/>
          <w:lang w:val="sr-Cyrl-CS"/>
        </w:rPr>
      </w:pPr>
      <w:r w:rsidRPr="006023C5">
        <w:rPr>
          <w:b/>
          <w:sz w:val="20"/>
          <w:szCs w:val="20"/>
          <w:lang w:val="sr-Cyrl-CS"/>
        </w:rPr>
        <w:t>О Б Р А З Л О Ж Е Њ Е</w:t>
      </w:r>
    </w:p>
    <w:p w14:paraId="142921FA" w14:textId="77777777" w:rsidR="00E63603" w:rsidRPr="006023C5" w:rsidRDefault="00E63603" w:rsidP="00E63603">
      <w:pPr>
        <w:rPr>
          <w:sz w:val="20"/>
          <w:szCs w:val="20"/>
          <w:lang w:val="sr-Cyrl-CS"/>
        </w:rPr>
      </w:pPr>
    </w:p>
    <w:p w14:paraId="09093097" w14:textId="77777777" w:rsidR="00E63603" w:rsidRPr="006023C5" w:rsidRDefault="00E63603" w:rsidP="00E63603">
      <w:pPr>
        <w:tabs>
          <w:tab w:val="left" w:pos="567"/>
        </w:tabs>
        <w:jc w:val="both"/>
        <w:rPr>
          <w:sz w:val="20"/>
          <w:szCs w:val="20"/>
          <w:lang w:val="sr-Cyrl-CS"/>
        </w:rPr>
      </w:pPr>
      <w:r w:rsidRPr="006023C5">
        <w:rPr>
          <w:sz w:val="20"/>
          <w:szCs w:val="20"/>
          <w:lang w:val="sr-Cyrl-CS"/>
        </w:rPr>
        <w:tab/>
        <w:t xml:space="preserve"> Чланом 69. став 4. </w:t>
      </w:r>
      <w:r w:rsidRPr="006023C5">
        <w:rPr>
          <w:sz w:val="20"/>
          <w:szCs w:val="20"/>
          <w:lang w:val="sr-Cyrl-RS"/>
        </w:rPr>
        <w:t>Закона о буџетском систему</w:t>
      </w:r>
      <w:r w:rsidRPr="006023C5">
        <w:rPr>
          <w:sz w:val="20"/>
          <w:szCs w:val="20"/>
          <w:lang w:val="sr-Cyrl-CS"/>
        </w:rPr>
        <w:t>(«Службени гласник РС» број 54/2009</w:t>
      </w:r>
      <w:r w:rsidRPr="006023C5">
        <w:rPr>
          <w:sz w:val="20"/>
          <w:szCs w:val="20"/>
        </w:rPr>
        <w:t>, 73/2010, 101/2010</w:t>
      </w:r>
      <w:r w:rsidRPr="006023C5">
        <w:rPr>
          <w:sz w:val="20"/>
          <w:szCs w:val="20"/>
          <w:lang w:val="sr-Cyrl-RS"/>
        </w:rPr>
        <w:t>,</w:t>
      </w:r>
      <w:r w:rsidRPr="006023C5">
        <w:rPr>
          <w:sz w:val="20"/>
          <w:szCs w:val="20"/>
        </w:rPr>
        <w:t xml:space="preserve"> 101/2011</w:t>
      </w:r>
      <w:r w:rsidRPr="006023C5">
        <w:rPr>
          <w:sz w:val="20"/>
          <w:szCs w:val="20"/>
          <w:lang w:val="sr-Cyrl-RS"/>
        </w:rPr>
        <w:t>93/2012,62/2013-исправка,108/2013, 142/2014, 103/15, 99/2016, 113/2017, 95/2018, 31/2019 72/2019, 149/2020, 118/2021, 118/2021.-др. закон, 138/2022 и 92/2023</w:t>
      </w:r>
      <w:r w:rsidRPr="006023C5">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4099D03F" w14:textId="77777777" w:rsidR="00E63603" w:rsidRPr="006023C5" w:rsidRDefault="00E63603" w:rsidP="00E63603">
      <w:pPr>
        <w:tabs>
          <w:tab w:val="left" w:pos="567"/>
        </w:tabs>
        <w:jc w:val="both"/>
        <w:rPr>
          <w:sz w:val="20"/>
          <w:szCs w:val="20"/>
          <w:lang w:val="sr-Cyrl-CS"/>
        </w:rPr>
      </w:pPr>
    </w:p>
    <w:p w14:paraId="67D6CDFC" w14:textId="77777777" w:rsidR="00E63603" w:rsidRPr="006023C5" w:rsidRDefault="00E63603" w:rsidP="00E63603">
      <w:pPr>
        <w:tabs>
          <w:tab w:val="left" w:pos="567"/>
        </w:tabs>
        <w:jc w:val="both"/>
        <w:rPr>
          <w:sz w:val="20"/>
          <w:szCs w:val="20"/>
          <w:lang w:val="sr-Cyrl-CS"/>
        </w:rPr>
      </w:pPr>
      <w:r w:rsidRPr="006023C5">
        <w:rPr>
          <w:sz w:val="20"/>
          <w:szCs w:val="20"/>
          <w:lang w:val="sr-Cyrl-CS"/>
        </w:rPr>
        <w:tab/>
        <w:t>Такође чланом 61. став 12.</w:t>
      </w:r>
      <w:r w:rsidRPr="006023C5">
        <w:rPr>
          <w:sz w:val="20"/>
          <w:szCs w:val="20"/>
          <w:lang w:val="sr-Cyrl-RS"/>
        </w:rPr>
        <w:t xml:space="preserve"> Закона о буџетском систему</w:t>
      </w:r>
      <w:r w:rsidRPr="006023C5">
        <w:rPr>
          <w:sz w:val="20"/>
          <w:szCs w:val="20"/>
          <w:lang w:val="sr-Cyrl-CS"/>
        </w:rPr>
        <w:t>(«Службени гласник РС» број 54/2009</w:t>
      </w:r>
      <w:r w:rsidRPr="006023C5">
        <w:rPr>
          <w:sz w:val="20"/>
          <w:szCs w:val="20"/>
        </w:rPr>
        <w:t>, 73/2010, 101/2010</w:t>
      </w:r>
      <w:r w:rsidRPr="006023C5">
        <w:rPr>
          <w:sz w:val="20"/>
          <w:szCs w:val="20"/>
          <w:lang w:val="sr-Cyrl-RS"/>
        </w:rPr>
        <w:t>,</w:t>
      </w:r>
      <w:r w:rsidRPr="006023C5">
        <w:rPr>
          <w:sz w:val="20"/>
          <w:szCs w:val="20"/>
        </w:rPr>
        <w:t xml:space="preserve"> 101/2011</w:t>
      </w:r>
      <w:r w:rsidRPr="006023C5">
        <w:rPr>
          <w:sz w:val="20"/>
          <w:szCs w:val="20"/>
          <w:lang w:val="sr-Cyrl-RS"/>
        </w:rPr>
        <w:t>93/2012,62/2013-исправка,108/2013, 142/2014, 103/15,  99/2016, 113/2017, 95/2018, 31/2019, 72/2019,149/2020, 118/2021, 118/2021.-др. закон, 138/2022 и 92/2023</w:t>
      </w:r>
      <w:r w:rsidRPr="006023C5">
        <w:rPr>
          <w:sz w:val="20"/>
          <w:szCs w:val="20"/>
          <w:lang w:val="sr-Cyrl-CS"/>
        </w:rPr>
        <w:t>) прописано је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апропријације који није могуће искористити, пренесе у текућу буџетску резерву и може се користити за намене које нису предвиђене буџетом и</w:t>
      </w:r>
      <w:r w:rsidRPr="006023C5">
        <w:rPr>
          <w:sz w:val="20"/>
          <w:szCs w:val="20"/>
          <w:lang w:val="sr-Latn-RS"/>
        </w:rPr>
        <w:t>ли за намене за које нису предвиђена средства у довољном обиму.</w:t>
      </w:r>
    </w:p>
    <w:p w14:paraId="36A9393A" w14:textId="77777777" w:rsidR="00E63603" w:rsidRPr="006023C5" w:rsidRDefault="00E63603" w:rsidP="00E63603">
      <w:pPr>
        <w:tabs>
          <w:tab w:val="left" w:pos="567"/>
        </w:tabs>
        <w:jc w:val="both"/>
        <w:rPr>
          <w:sz w:val="20"/>
          <w:szCs w:val="20"/>
          <w:lang w:val="sr-Cyrl-CS"/>
        </w:rPr>
      </w:pPr>
    </w:p>
    <w:p w14:paraId="15054981" w14:textId="77777777" w:rsidR="00E63603" w:rsidRPr="006023C5" w:rsidRDefault="00E63603" w:rsidP="00E63603">
      <w:pPr>
        <w:tabs>
          <w:tab w:val="left" w:pos="567"/>
        </w:tabs>
        <w:jc w:val="both"/>
        <w:rPr>
          <w:sz w:val="20"/>
          <w:szCs w:val="20"/>
          <w:lang w:val="sr-Cyrl-RS"/>
        </w:rPr>
      </w:pPr>
      <w:r w:rsidRPr="006023C5">
        <w:rPr>
          <w:sz w:val="20"/>
          <w:szCs w:val="20"/>
          <w:lang w:val="sr-Cyrl-CS"/>
        </w:rPr>
        <w:tab/>
        <w:t xml:space="preserve">Такође чланом 12 и 13. Одлуке о буџету општине Ивањице за 2024. годину («Службени лист општине Ивањица» број </w:t>
      </w:r>
      <w:r w:rsidRPr="006023C5">
        <w:rPr>
          <w:sz w:val="20"/>
          <w:szCs w:val="20"/>
          <w:lang w:val="sr-Cyrl-RS"/>
        </w:rPr>
        <w:t>14/2023</w:t>
      </w:r>
      <w:r w:rsidRPr="006023C5">
        <w:rPr>
          <w:sz w:val="20"/>
          <w:szCs w:val="20"/>
          <w:lang w:val="sr-Cyrl-CS"/>
        </w:rPr>
        <w:t>)</w:t>
      </w:r>
      <w:r w:rsidRPr="006023C5">
        <w:rPr>
          <w:sz w:val="20"/>
          <w:szCs w:val="20"/>
        </w:rPr>
        <w:t>,</w:t>
      </w:r>
      <w:r w:rsidRPr="006023C5">
        <w:rPr>
          <w:sz w:val="20"/>
          <w:szCs w:val="20"/>
          <w:lang w:val="sr-Cyrl-RS"/>
        </w:rPr>
        <w:t xml:space="preserve"> предвиђено је да Одлуку о промени апропријације и преносу средстава у текућу буџетску резерву и решење о коришћењу средстава текуће буџетске резерве доноси председник општине.</w:t>
      </w:r>
    </w:p>
    <w:p w14:paraId="06E18EC4" w14:textId="77777777" w:rsidR="00E63603" w:rsidRPr="006023C5" w:rsidRDefault="00E63603" w:rsidP="00E63603">
      <w:pPr>
        <w:tabs>
          <w:tab w:val="left" w:pos="567"/>
        </w:tabs>
        <w:jc w:val="both"/>
        <w:rPr>
          <w:sz w:val="20"/>
          <w:szCs w:val="20"/>
          <w:lang w:val="sr-Cyrl-RS"/>
        </w:rPr>
      </w:pPr>
    </w:p>
    <w:p w14:paraId="162EB1D3" w14:textId="77777777" w:rsidR="00E63603" w:rsidRPr="006023C5" w:rsidRDefault="00E63603" w:rsidP="00E63603">
      <w:pPr>
        <w:jc w:val="both"/>
        <w:rPr>
          <w:sz w:val="20"/>
          <w:szCs w:val="20"/>
          <w:lang w:val="sr-Cyrl-RS"/>
        </w:rPr>
      </w:pPr>
      <w:r w:rsidRPr="006023C5">
        <w:rPr>
          <w:sz w:val="20"/>
          <w:szCs w:val="20"/>
          <w:lang w:val="sr-Cyrl-RS"/>
        </w:rPr>
        <w:tab/>
        <w:t>Имајући у виду да на позицији из тачке 2. овог решења</w:t>
      </w:r>
      <w:r w:rsidRPr="006023C5">
        <w:rPr>
          <w:sz w:val="20"/>
          <w:szCs w:val="20"/>
          <w:lang w:val="sr-Cyrl-CS"/>
        </w:rPr>
        <w:t xml:space="preserve">, нису предвиђена средства  </w:t>
      </w:r>
      <w:r w:rsidRPr="006023C5">
        <w:rPr>
          <w:sz w:val="20"/>
          <w:szCs w:val="20"/>
          <w:lang w:val="sr-Cyrl-RS"/>
        </w:rPr>
        <w:t>за ове намене</w:t>
      </w:r>
      <w:r w:rsidRPr="006023C5">
        <w:rPr>
          <w:sz w:val="20"/>
          <w:szCs w:val="20"/>
          <w:lang w:val="sr-Cyrl-CS"/>
        </w:rPr>
        <w:t>, одлучено је као у диспозитиву решења.</w:t>
      </w:r>
    </w:p>
    <w:p w14:paraId="18689D1C" w14:textId="77777777" w:rsidR="00E63603" w:rsidRPr="006023C5" w:rsidRDefault="00E63603" w:rsidP="00E63603">
      <w:pPr>
        <w:tabs>
          <w:tab w:val="left" w:pos="567"/>
        </w:tabs>
        <w:jc w:val="both"/>
        <w:rPr>
          <w:sz w:val="20"/>
          <w:szCs w:val="20"/>
          <w:lang w:val="sr-Cyrl-CS"/>
        </w:rPr>
      </w:pPr>
    </w:p>
    <w:p w14:paraId="11434EA2" w14:textId="77777777" w:rsidR="00E63603" w:rsidRPr="00A956A9" w:rsidRDefault="00E63603" w:rsidP="00E63603">
      <w:pPr>
        <w:rPr>
          <w:sz w:val="20"/>
          <w:szCs w:val="20"/>
          <w:lang w:val="sr-Cyrl-CS"/>
        </w:rPr>
      </w:pPr>
      <w:r w:rsidRPr="00A956A9">
        <w:rPr>
          <w:sz w:val="20"/>
          <w:szCs w:val="20"/>
          <w:lang w:val="sr-Cyrl-CS"/>
        </w:rPr>
        <w:lastRenderedPageBreak/>
        <w:t>Р е п у б л и к а  С р б и ј а</w:t>
      </w:r>
    </w:p>
    <w:p w14:paraId="5E2C5831" w14:textId="77777777" w:rsidR="00E63603" w:rsidRPr="00A956A9" w:rsidRDefault="00E63603" w:rsidP="00E63603">
      <w:pPr>
        <w:rPr>
          <w:sz w:val="20"/>
          <w:szCs w:val="20"/>
          <w:lang w:val="sr-Cyrl-CS"/>
        </w:rPr>
      </w:pPr>
      <w:r w:rsidRPr="00A956A9">
        <w:rPr>
          <w:sz w:val="20"/>
          <w:szCs w:val="20"/>
          <w:lang w:val="sr-Cyrl-CS"/>
        </w:rPr>
        <w:t>ОПШТИНА ИВАЊИЦА</w:t>
      </w:r>
    </w:p>
    <w:p w14:paraId="66404A9B" w14:textId="77777777" w:rsidR="00E63603" w:rsidRPr="00A956A9" w:rsidRDefault="00E63603" w:rsidP="00E63603">
      <w:pPr>
        <w:rPr>
          <w:sz w:val="20"/>
          <w:szCs w:val="20"/>
          <w:lang w:val="sr-Cyrl-CS"/>
        </w:rPr>
      </w:pPr>
      <w:r w:rsidRPr="00A956A9">
        <w:rPr>
          <w:sz w:val="20"/>
          <w:szCs w:val="20"/>
          <w:lang w:val="sr-Cyrl-CS"/>
        </w:rPr>
        <w:t>ПРЕДСЕДНИК ОПШТИНЕ</w:t>
      </w:r>
    </w:p>
    <w:p w14:paraId="4B7B1159" w14:textId="77777777" w:rsidR="00E63603" w:rsidRPr="00A956A9" w:rsidRDefault="00E63603" w:rsidP="00E63603">
      <w:pPr>
        <w:rPr>
          <w:sz w:val="20"/>
          <w:szCs w:val="20"/>
          <w:lang w:val="sr-Cyrl-CS"/>
        </w:rPr>
      </w:pPr>
      <w:r w:rsidRPr="00A956A9">
        <w:rPr>
          <w:sz w:val="20"/>
          <w:szCs w:val="20"/>
          <w:lang w:val="sr-Cyrl-RS"/>
        </w:rPr>
        <w:t>Бро</w:t>
      </w:r>
      <w:r w:rsidRPr="00A956A9">
        <w:rPr>
          <w:sz w:val="20"/>
          <w:szCs w:val="20"/>
        </w:rPr>
        <w:t>j:400-</w:t>
      </w:r>
      <w:r w:rsidRPr="00A956A9">
        <w:rPr>
          <w:sz w:val="20"/>
          <w:szCs w:val="20"/>
          <w:lang w:val="sr-Latn-RS"/>
        </w:rPr>
        <w:t>2</w:t>
      </w:r>
      <w:r w:rsidRPr="00A956A9">
        <w:rPr>
          <w:sz w:val="20"/>
          <w:szCs w:val="20"/>
        </w:rPr>
        <w:t>-</w:t>
      </w:r>
      <w:r w:rsidRPr="00A956A9">
        <w:rPr>
          <w:sz w:val="20"/>
          <w:szCs w:val="20"/>
          <w:lang w:val="sr-Latn-RS"/>
        </w:rPr>
        <w:t>22</w:t>
      </w:r>
      <w:r w:rsidRPr="00A956A9">
        <w:rPr>
          <w:sz w:val="20"/>
          <w:szCs w:val="20"/>
        </w:rPr>
        <w:t>/</w:t>
      </w:r>
      <w:r w:rsidRPr="00A956A9">
        <w:rPr>
          <w:sz w:val="20"/>
          <w:szCs w:val="20"/>
          <w:lang w:val="sr-Latn-RS"/>
        </w:rPr>
        <w:t>2024</w:t>
      </w:r>
      <w:r w:rsidRPr="00A956A9">
        <w:rPr>
          <w:sz w:val="20"/>
          <w:szCs w:val="20"/>
          <w:lang w:val="sr-Cyrl-CS"/>
        </w:rPr>
        <w:t>-01</w:t>
      </w:r>
    </w:p>
    <w:p w14:paraId="4B555288" w14:textId="77777777" w:rsidR="00E63603" w:rsidRPr="00A956A9" w:rsidRDefault="00E63603" w:rsidP="00E63603">
      <w:pPr>
        <w:rPr>
          <w:sz w:val="20"/>
          <w:szCs w:val="20"/>
          <w:lang w:val="sr-Cyrl-CS"/>
        </w:rPr>
      </w:pPr>
      <w:r w:rsidRPr="00A956A9">
        <w:rPr>
          <w:sz w:val="20"/>
          <w:szCs w:val="20"/>
          <w:lang w:val="sr-Latn-RS"/>
        </w:rPr>
        <w:t>20</w:t>
      </w:r>
      <w:r w:rsidRPr="00A956A9">
        <w:rPr>
          <w:sz w:val="20"/>
          <w:szCs w:val="20"/>
        </w:rPr>
        <w:t xml:space="preserve">. </w:t>
      </w:r>
      <w:r w:rsidRPr="00A956A9">
        <w:rPr>
          <w:sz w:val="20"/>
          <w:szCs w:val="20"/>
          <w:lang w:val="sr-Cyrl-RS"/>
        </w:rPr>
        <w:t>0</w:t>
      </w:r>
      <w:r w:rsidRPr="00A956A9">
        <w:rPr>
          <w:sz w:val="20"/>
          <w:szCs w:val="20"/>
          <w:lang w:val="sr-Latn-RS"/>
        </w:rPr>
        <w:t>9</w:t>
      </w:r>
      <w:r w:rsidRPr="00A956A9">
        <w:rPr>
          <w:sz w:val="20"/>
          <w:szCs w:val="20"/>
        </w:rPr>
        <w:t>.</w:t>
      </w:r>
      <w:r w:rsidRPr="00A956A9">
        <w:rPr>
          <w:sz w:val="20"/>
          <w:szCs w:val="20"/>
          <w:lang w:val="sr-Cyrl-RS"/>
        </w:rPr>
        <w:t xml:space="preserve"> </w:t>
      </w:r>
      <w:r w:rsidRPr="00A956A9">
        <w:rPr>
          <w:sz w:val="20"/>
          <w:szCs w:val="20"/>
        </w:rPr>
        <w:t>20</w:t>
      </w:r>
      <w:r w:rsidRPr="00A956A9">
        <w:rPr>
          <w:sz w:val="20"/>
          <w:szCs w:val="20"/>
          <w:lang w:val="sr-Latn-RS"/>
        </w:rPr>
        <w:t>2</w:t>
      </w:r>
      <w:r w:rsidRPr="00A956A9">
        <w:rPr>
          <w:sz w:val="20"/>
          <w:szCs w:val="20"/>
          <w:lang w:val="sr-Cyrl-RS"/>
        </w:rPr>
        <w:t>4</w:t>
      </w:r>
      <w:r w:rsidRPr="00A956A9">
        <w:rPr>
          <w:sz w:val="20"/>
          <w:szCs w:val="20"/>
        </w:rPr>
        <w:t xml:space="preserve">. </w:t>
      </w:r>
      <w:r w:rsidRPr="00A956A9">
        <w:rPr>
          <w:sz w:val="20"/>
          <w:szCs w:val="20"/>
          <w:lang w:val="sr-Cyrl-CS"/>
        </w:rPr>
        <w:t>године</w:t>
      </w:r>
    </w:p>
    <w:p w14:paraId="234C0506" w14:textId="77777777" w:rsidR="00E63603" w:rsidRPr="00A956A9" w:rsidRDefault="00E63603" w:rsidP="00E63603">
      <w:pPr>
        <w:rPr>
          <w:sz w:val="20"/>
          <w:szCs w:val="20"/>
          <w:lang w:val="sr-Cyrl-RS"/>
        </w:rPr>
      </w:pPr>
      <w:r w:rsidRPr="00A956A9">
        <w:rPr>
          <w:sz w:val="20"/>
          <w:szCs w:val="20"/>
        </w:rPr>
        <w:t>Ивањица</w:t>
      </w:r>
    </w:p>
    <w:p w14:paraId="366973F3" w14:textId="77777777" w:rsidR="00E63603" w:rsidRPr="00A956A9" w:rsidRDefault="00E63603" w:rsidP="00E63603">
      <w:pPr>
        <w:rPr>
          <w:sz w:val="20"/>
          <w:szCs w:val="20"/>
        </w:rPr>
      </w:pPr>
    </w:p>
    <w:p w14:paraId="0691F0AC" w14:textId="77777777" w:rsidR="00E63603" w:rsidRPr="00A956A9" w:rsidRDefault="00E63603" w:rsidP="00E63603">
      <w:pPr>
        <w:jc w:val="both"/>
        <w:rPr>
          <w:sz w:val="20"/>
          <w:szCs w:val="20"/>
        </w:rPr>
      </w:pPr>
      <w:r w:rsidRPr="00A956A9">
        <w:rPr>
          <w:sz w:val="20"/>
          <w:szCs w:val="20"/>
          <w:lang w:val="sr-Cyrl-CS"/>
        </w:rPr>
        <w:t>На основу члана  61. став 12. и 69. став 4. Закона о буџетском систему («Службени гласник РС» број 54/2009</w:t>
      </w:r>
      <w:r w:rsidRPr="00A956A9">
        <w:rPr>
          <w:sz w:val="20"/>
          <w:szCs w:val="20"/>
        </w:rPr>
        <w:t>, 73/2010, 101/2010</w:t>
      </w:r>
      <w:r w:rsidRPr="00A956A9">
        <w:rPr>
          <w:sz w:val="20"/>
          <w:szCs w:val="20"/>
          <w:lang w:val="sr-Cyrl-RS"/>
        </w:rPr>
        <w:t>,</w:t>
      </w:r>
      <w:r w:rsidRPr="00A956A9">
        <w:rPr>
          <w:sz w:val="20"/>
          <w:szCs w:val="20"/>
        </w:rPr>
        <w:t xml:space="preserve"> 101/2011</w:t>
      </w:r>
      <w:r w:rsidRPr="00A956A9">
        <w:rPr>
          <w:sz w:val="20"/>
          <w:szCs w:val="20"/>
          <w:lang w:val="sr-Cyrl-RS"/>
        </w:rPr>
        <w:t>93/2012,62/2013-исправка</w:t>
      </w:r>
      <w:r w:rsidRPr="00A956A9">
        <w:rPr>
          <w:sz w:val="20"/>
          <w:szCs w:val="20"/>
          <w:lang w:val="sr-Latn-RS"/>
        </w:rPr>
        <w:t>,</w:t>
      </w:r>
      <w:r w:rsidRPr="00A956A9">
        <w:rPr>
          <w:sz w:val="20"/>
          <w:szCs w:val="20"/>
          <w:lang w:val="sr-Cyrl-RS"/>
        </w:rPr>
        <w:t xml:space="preserve"> 108/2013</w:t>
      </w:r>
      <w:r w:rsidRPr="00A956A9">
        <w:rPr>
          <w:sz w:val="20"/>
          <w:szCs w:val="20"/>
          <w:lang w:val="sr-Latn-RS"/>
        </w:rPr>
        <w:t>,</w:t>
      </w:r>
      <w:r w:rsidRPr="00A956A9">
        <w:rPr>
          <w:sz w:val="20"/>
          <w:szCs w:val="20"/>
          <w:lang w:val="sr-Cyrl-RS"/>
        </w:rPr>
        <w:t xml:space="preserve"> 142/2014</w:t>
      </w:r>
      <w:r w:rsidRPr="00A956A9">
        <w:rPr>
          <w:sz w:val="20"/>
          <w:szCs w:val="20"/>
          <w:lang w:val="sr-Latn-RS"/>
        </w:rPr>
        <w:t>, 68/2015-други закон, 103/2015, 99/2016,</w:t>
      </w:r>
      <w:r w:rsidRPr="00A956A9">
        <w:rPr>
          <w:sz w:val="20"/>
          <w:szCs w:val="20"/>
          <w:lang w:val="sr-Cyrl-RS"/>
        </w:rPr>
        <w:t xml:space="preserve"> 113/2017</w:t>
      </w:r>
      <w:r w:rsidRPr="00A956A9">
        <w:rPr>
          <w:sz w:val="20"/>
          <w:szCs w:val="20"/>
          <w:lang w:val="sr-Latn-RS"/>
        </w:rPr>
        <w:t>,</w:t>
      </w:r>
      <w:r w:rsidRPr="00A956A9">
        <w:rPr>
          <w:sz w:val="20"/>
          <w:szCs w:val="20"/>
          <w:lang w:val="sr-Cyrl-RS"/>
        </w:rPr>
        <w:t xml:space="preserve"> 95/2018</w:t>
      </w:r>
      <w:r w:rsidRPr="00A956A9">
        <w:rPr>
          <w:sz w:val="20"/>
          <w:szCs w:val="20"/>
          <w:lang w:val="sr-Latn-RS"/>
        </w:rPr>
        <w:t>,</w:t>
      </w:r>
      <w:r w:rsidRPr="00A956A9">
        <w:rPr>
          <w:sz w:val="20"/>
          <w:szCs w:val="20"/>
          <w:lang w:val="sr-Cyrl-RS"/>
        </w:rPr>
        <w:t xml:space="preserve"> 31/2019</w:t>
      </w:r>
      <w:r w:rsidRPr="00A956A9">
        <w:rPr>
          <w:sz w:val="20"/>
          <w:szCs w:val="20"/>
          <w:lang w:val="sr-Latn-RS"/>
        </w:rPr>
        <w:t>, 72/2019,</w:t>
      </w:r>
      <w:r w:rsidRPr="00A956A9">
        <w:rPr>
          <w:sz w:val="20"/>
          <w:szCs w:val="20"/>
          <w:lang w:val="sr-Cyrl-RS"/>
        </w:rPr>
        <w:t xml:space="preserve"> 149/202</w:t>
      </w:r>
      <w:r w:rsidRPr="00A956A9">
        <w:rPr>
          <w:sz w:val="20"/>
          <w:szCs w:val="20"/>
          <w:lang w:val="sr-Latn-RS"/>
        </w:rPr>
        <w:t>0</w:t>
      </w:r>
      <w:r w:rsidRPr="00A956A9">
        <w:rPr>
          <w:sz w:val="20"/>
          <w:szCs w:val="20"/>
          <w:lang w:val="sr-Cyrl-RS"/>
        </w:rPr>
        <w:t xml:space="preserve"> и 118/2021</w:t>
      </w:r>
      <w:r w:rsidRPr="00A956A9">
        <w:rPr>
          <w:sz w:val="20"/>
          <w:szCs w:val="20"/>
          <w:lang w:val="sr-Latn-RS"/>
        </w:rPr>
        <w:t xml:space="preserve">, </w:t>
      </w:r>
      <w:r w:rsidRPr="00A956A9">
        <w:rPr>
          <w:sz w:val="20"/>
          <w:szCs w:val="20"/>
          <w:lang w:val="sr-Cyrl-RS"/>
        </w:rPr>
        <w:t>118/2021.-др. закон,</w:t>
      </w:r>
      <w:r w:rsidRPr="00A956A9">
        <w:rPr>
          <w:sz w:val="20"/>
          <w:szCs w:val="20"/>
          <w:lang w:val="sr-Latn-RS"/>
        </w:rPr>
        <w:t xml:space="preserve"> 138/2022</w:t>
      </w:r>
      <w:r w:rsidRPr="00A956A9">
        <w:rPr>
          <w:sz w:val="20"/>
          <w:szCs w:val="20"/>
          <w:lang w:val="sr-Cyrl-RS"/>
        </w:rPr>
        <w:t xml:space="preserve"> и 92/2023</w:t>
      </w:r>
      <w:r w:rsidRPr="00A956A9">
        <w:rPr>
          <w:sz w:val="20"/>
          <w:szCs w:val="20"/>
          <w:lang w:val="sr-Cyrl-CS"/>
        </w:rPr>
        <w:t>) и члана</w:t>
      </w:r>
      <w:r w:rsidRPr="00A956A9">
        <w:rPr>
          <w:sz w:val="20"/>
          <w:szCs w:val="20"/>
          <w:lang w:val="sr-Latn-RS"/>
        </w:rPr>
        <w:t>12 и</w:t>
      </w:r>
      <w:r w:rsidRPr="00A956A9">
        <w:rPr>
          <w:sz w:val="20"/>
          <w:szCs w:val="20"/>
          <w:lang w:val="sr-Cyrl-CS"/>
        </w:rPr>
        <w:t xml:space="preserve"> 13. Одлуке о буџету општине Ивањица за 202</w:t>
      </w:r>
      <w:r w:rsidRPr="00A956A9">
        <w:rPr>
          <w:sz w:val="20"/>
          <w:szCs w:val="20"/>
          <w:lang w:val="sr-Latn-RS"/>
        </w:rPr>
        <w:t>4</w:t>
      </w:r>
      <w:r w:rsidRPr="00A956A9">
        <w:rPr>
          <w:sz w:val="20"/>
          <w:szCs w:val="20"/>
          <w:lang w:val="sr-Cyrl-CS"/>
        </w:rPr>
        <w:t xml:space="preserve">. годину («Службени лист општине Ивањица» број </w:t>
      </w:r>
      <w:r w:rsidRPr="00A956A9">
        <w:rPr>
          <w:sz w:val="20"/>
          <w:szCs w:val="20"/>
          <w:lang w:val="sr-Latn-RS"/>
        </w:rPr>
        <w:t>14</w:t>
      </w:r>
      <w:r w:rsidRPr="00A956A9">
        <w:rPr>
          <w:sz w:val="20"/>
          <w:szCs w:val="20"/>
          <w:lang w:val="sr-Cyrl-RS"/>
        </w:rPr>
        <w:t>/2023</w:t>
      </w:r>
      <w:r w:rsidRPr="00A956A9">
        <w:rPr>
          <w:sz w:val="20"/>
          <w:szCs w:val="20"/>
          <w:lang w:val="sr-Cyrl-CS"/>
        </w:rPr>
        <w:t>)</w:t>
      </w:r>
      <w:r w:rsidRPr="00A956A9">
        <w:rPr>
          <w:sz w:val="20"/>
          <w:szCs w:val="20"/>
        </w:rPr>
        <w:t xml:space="preserve">, </w:t>
      </w:r>
      <w:r w:rsidRPr="00A956A9">
        <w:rPr>
          <w:sz w:val="20"/>
          <w:szCs w:val="20"/>
          <w:lang w:val="sr-Cyrl-CS"/>
        </w:rPr>
        <w:t xml:space="preserve">Председник општине Ивањица на предлог </w:t>
      </w:r>
      <w:r w:rsidRPr="00A956A9">
        <w:rPr>
          <w:sz w:val="20"/>
          <w:szCs w:val="20"/>
        </w:rPr>
        <w:t xml:space="preserve">Oпштинске управе </w:t>
      </w:r>
      <w:r w:rsidRPr="00A956A9">
        <w:rPr>
          <w:sz w:val="20"/>
          <w:szCs w:val="20"/>
          <w:lang w:val="sr-Cyrl-CS"/>
        </w:rPr>
        <w:t xml:space="preserve"> доноси</w:t>
      </w:r>
      <w:r w:rsidRPr="00A956A9">
        <w:rPr>
          <w:sz w:val="20"/>
          <w:szCs w:val="20"/>
        </w:rPr>
        <w:t xml:space="preserve">: </w:t>
      </w:r>
    </w:p>
    <w:p w14:paraId="27CA9D39" w14:textId="77777777" w:rsidR="00E63603" w:rsidRPr="00A956A9" w:rsidRDefault="00E63603" w:rsidP="00E63603">
      <w:pPr>
        <w:rPr>
          <w:sz w:val="20"/>
          <w:szCs w:val="20"/>
          <w:lang w:val="sr-Cyrl-RS"/>
        </w:rPr>
      </w:pPr>
    </w:p>
    <w:p w14:paraId="22FE6A07" w14:textId="77777777" w:rsidR="00E63603" w:rsidRPr="00A956A9" w:rsidRDefault="00E63603" w:rsidP="00E63603">
      <w:pPr>
        <w:jc w:val="center"/>
        <w:rPr>
          <w:b/>
          <w:sz w:val="20"/>
          <w:szCs w:val="20"/>
          <w:lang w:val="sr-Cyrl-CS"/>
        </w:rPr>
      </w:pPr>
      <w:r w:rsidRPr="00A956A9">
        <w:rPr>
          <w:b/>
          <w:sz w:val="20"/>
          <w:szCs w:val="20"/>
          <w:lang w:val="sr-Cyrl-CS"/>
        </w:rPr>
        <w:t>Р Е Ш Е Њ Е</w:t>
      </w:r>
    </w:p>
    <w:p w14:paraId="15364B9D" w14:textId="77777777" w:rsidR="00E63603" w:rsidRPr="00A956A9" w:rsidRDefault="00E63603" w:rsidP="00E63603">
      <w:pPr>
        <w:jc w:val="center"/>
        <w:rPr>
          <w:b/>
          <w:sz w:val="20"/>
          <w:szCs w:val="20"/>
          <w:lang w:val="sr-Cyrl-CS"/>
        </w:rPr>
      </w:pPr>
      <w:r w:rsidRPr="00A956A9">
        <w:rPr>
          <w:b/>
          <w:sz w:val="20"/>
          <w:szCs w:val="20"/>
        </w:rPr>
        <w:t xml:space="preserve">o </w:t>
      </w:r>
      <w:r w:rsidRPr="00A956A9">
        <w:rPr>
          <w:b/>
          <w:sz w:val="20"/>
          <w:szCs w:val="20"/>
          <w:lang w:val="sr-Cyrl-CS"/>
        </w:rPr>
        <w:t>употреби средстава текуће буџетске резерве</w:t>
      </w:r>
    </w:p>
    <w:p w14:paraId="5EFF7AEF" w14:textId="77777777" w:rsidR="00E63603" w:rsidRPr="00A956A9" w:rsidRDefault="00E63603" w:rsidP="00E63603">
      <w:pPr>
        <w:jc w:val="center"/>
        <w:rPr>
          <w:b/>
          <w:sz w:val="20"/>
          <w:szCs w:val="20"/>
          <w:lang w:val="sr-Cyrl-RS"/>
        </w:rPr>
      </w:pPr>
    </w:p>
    <w:p w14:paraId="0A1C05CF" w14:textId="77777777" w:rsidR="00E63603" w:rsidRPr="00A956A9" w:rsidRDefault="00E63603" w:rsidP="00E63603">
      <w:pPr>
        <w:numPr>
          <w:ilvl w:val="0"/>
          <w:numId w:val="51"/>
        </w:numPr>
        <w:jc w:val="both"/>
        <w:rPr>
          <w:sz w:val="20"/>
          <w:szCs w:val="20"/>
        </w:rPr>
      </w:pPr>
      <w:r w:rsidRPr="00A956A9">
        <w:rPr>
          <w:sz w:val="20"/>
          <w:szCs w:val="20"/>
          <w:lang w:val="sr-Cyrl-CS"/>
        </w:rPr>
        <w:t>Из</w:t>
      </w:r>
      <w:r w:rsidRPr="00A956A9">
        <w:rPr>
          <w:sz w:val="20"/>
          <w:szCs w:val="20"/>
        </w:rPr>
        <w:t xml:space="preserve"> </w:t>
      </w:r>
      <w:r w:rsidRPr="00A956A9">
        <w:rPr>
          <w:sz w:val="20"/>
          <w:szCs w:val="20"/>
          <w:lang w:val="sr-Cyrl-CS"/>
        </w:rPr>
        <w:t>средстава</w:t>
      </w:r>
      <w:r w:rsidRPr="00A956A9">
        <w:rPr>
          <w:sz w:val="20"/>
          <w:szCs w:val="20"/>
        </w:rPr>
        <w:t xml:space="preserve"> </w:t>
      </w:r>
      <w:r w:rsidRPr="00A956A9">
        <w:rPr>
          <w:sz w:val="20"/>
          <w:szCs w:val="20"/>
          <w:lang w:val="sr-Cyrl-CS"/>
        </w:rPr>
        <w:t>утврђених Одлуком о буџету општине Ивањица за 202</w:t>
      </w:r>
      <w:r w:rsidRPr="00A956A9">
        <w:rPr>
          <w:sz w:val="20"/>
          <w:szCs w:val="20"/>
          <w:lang w:val="sr-Cyrl-RS"/>
        </w:rPr>
        <w:t>4</w:t>
      </w:r>
      <w:r w:rsidRPr="00A956A9">
        <w:rPr>
          <w:sz w:val="20"/>
          <w:szCs w:val="20"/>
          <w:lang w:val="sr-Cyrl-CS"/>
        </w:rPr>
        <w:t xml:space="preserve">. («Службени лист општине Ивањица» </w:t>
      </w:r>
      <w:r w:rsidRPr="00A956A9">
        <w:rPr>
          <w:sz w:val="20"/>
          <w:szCs w:val="20"/>
        </w:rPr>
        <w:t xml:space="preserve"> </w:t>
      </w:r>
      <w:r w:rsidRPr="00A956A9">
        <w:rPr>
          <w:sz w:val="20"/>
          <w:szCs w:val="20"/>
          <w:lang w:val="sr-Cyrl-CS"/>
        </w:rPr>
        <w:t xml:space="preserve">број </w:t>
      </w:r>
      <w:r w:rsidRPr="00A956A9">
        <w:rPr>
          <w:sz w:val="20"/>
          <w:szCs w:val="20"/>
          <w:lang w:val="sr-Latn-RS"/>
        </w:rPr>
        <w:t>14</w:t>
      </w:r>
      <w:r w:rsidRPr="00A956A9">
        <w:rPr>
          <w:sz w:val="20"/>
          <w:szCs w:val="20"/>
          <w:lang w:val="sr-Cyrl-CS"/>
        </w:rPr>
        <w:t xml:space="preserve">/2023), са раздела </w:t>
      </w:r>
      <w:r w:rsidRPr="00A956A9">
        <w:rPr>
          <w:sz w:val="20"/>
          <w:szCs w:val="20"/>
          <w:lang w:val="sr-Latn-RS"/>
        </w:rPr>
        <w:t>4</w:t>
      </w:r>
      <w:r w:rsidRPr="00A956A9">
        <w:rPr>
          <w:sz w:val="20"/>
          <w:szCs w:val="20"/>
          <w:lang w:val="sr-Cyrl-CS"/>
        </w:rPr>
        <w:t>. Општинска управа, и то:</w:t>
      </w:r>
    </w:p>
    <w:p w14:paraId="701787A6" w14:textId="77777777" w:rsidR="00E63603" w:rsidRPr="00A956A9" w:rsidRDefault="00E63603" w:rsidP="00E63603">
      <w:pPr>
        <w:numPr>
          <w:ilvl w:val="0"/>
          <w:numId w:val="52"/>
        </w:numPr>
        <w:ind w:left="720" w:firstLine="360"/>
        <w:jc w:val="both"/>
        <w:rPr>
          <w:sz w:val="20"/>
          <w:szCs w:val="20"/>
          <w:lang w:val="sr-Cyrl-RS"/>
        </w:rPr>
      </w:pPr>
      <w:r w:rsidRPr="00A956A9">
        <w:rPr>
          <w:sz w:val="20"/>
          <w:szCs w:val="20"/>
          <w:lang w:val="sr-Cyrl-CS"/>
        </w:rPr>
        <w:t xml:space="preserve">Програм </w:t>
      </w:r>
      <w:r w:rsidRPr="00A956A9">
        <w:rPr>
          <w:sz w:val="20"/>
          <w:szCs w:val="20"/>
          <w:lang w:val="sr-Cyrl-RS"/>
        </w:rPr>
        <w:t>1</w:t>
      </w:r>
      <w:r w:rsidRPr="00A956A9">
        <w:rPr>
          <w:sz w:val="20"/>
          <w:szCs w:val="20"/>
          <w:lang w:val="sr-Latn-RS"/>
        </w:rPr>
        <w:t>1</w:t>
      </w:r>
      <w:r w:rsidRPr="00A956A9">
        <w:rPr>
          <w:sz w:val="20"/>
          <w:szCs w:val="20"/>
          <w:lang w:val="sr-Cyrl-RS"/>
        </w:rPr>
        <w:t>0</w:t>
      </w:r>
      <w:r w:rsidRPr="00A956A9">
        <w:rPr>
          <w:sz w:val="20"/>
          <w:szCs w:val="20"/>
          <w:lang w:val="sr-Latn-RS"/>
        </w:rPr>
        <w:t>2</w:t>
      </w:r>
      <w:r w:rsidRPr="00A956A9">
        <w:rPr>
          <w:sz w:val="20"/>
          <w:szCs w:val="20"/>
          <w:lang w:val="sr-Cyrl-CS"/>
        </w:rPr>
        <w:t>-</w:t>
      </w:r>
      <w:r w:rsidRPr="00A956A9">
        <w:rPr>
          <w:sz w:val="20"/>
          <w:szCs w:val="20"/>
          <w:lang w:val="sr-Cyrl-RS"/>
        </w:rPr>
        <w:t>Комунална делатност</w:t>
      </w:r>
      <w:r w:rsidRPr="00A956A9">
        <w:rPr>
          <w:sz w:val="20"/>
          <w:szCs w:val="20"/>
          <w:lang w:val="sr-Cyrl-CS"/>
        </w:rPr>
        <w:t xml:space="preserve">,  Пројекат: 1102-5006 – Изградња крака водовода у насељу стара фабрика, позиција 103/0, функција 630-Водоснадбевање, апропријација економска класификација 511-Зграде и грађевински објекти у износу </w:t>
      </w:r>
      <w:r w:rsidRPr="00A956A9">
        <w:rPr>
          <w:sz w:val="20"/>
          <w:szCs w:val="20"/>
          <w:lang w:val="sr-Cyrl-RS"/>
        </w:rPr>
        <w:t>2.0</w:t>
      </w:r>
      <w:r w:rsidRPr="00A956A9">
        <w:rPr>
          <w:sz w:val="20"/>
          <w:szCs w:val="20"/>
          <w:lang w:val="sr-Latn-RS"/>
        </w:rPr>
        <w:t>00</w:t>
      </w:r>
      <w:r w:rsidRPr="00A956A9">
        <w:rPr>
          <w:sz w:val="20"/>
          <w:szCs w:val="20"/>
          <w:lang w:val="sr-Cyrl-CS"/>
        </w:rPr>
        <w:t>.000,00 динара (конто намене 511200-Изградња зграда и објеката у износу</w:t>
      </w:r>
      <w:r w:rsidRPr="00A956A9">
        <w:rPr>
          <w:sz w:val="20"/>
          <w:szCs w:val="20"/>
          <w:lang w:val="sr-Latn-RS"/>
        </w:rPr>
        <w:t xml:space="preserve"> </w:t>
      </w:r>
      <w:r w:rsidRPr="00A956A9">
        <w:rPr>
          <w:sz w:val="20"/>
          <w:szCs w:val="20"/>
          <w:lang w:val="sr-Cyrl-RS"/>
        </w:rPr>
        <w:t>2.0</w:t>
      </w:r>
      <w:r w:rsidRPr="00A956A9">
        <w:rPr>
          <w:sz w:val="20"/>
          <w:szCs w:val="20"/>
          <w:lang w:val="sr-Latn-RS"/>
        </w:rPr>
        <w:t>00</w:t>
      </w:r>
      <w:r w:rsidRPr="00A956A9">
        <w:rPr>
          <w:sz w:val="20"/>
          <w:szCs w:val="20"/>
          <w:lang w:val="sr-Cyrl-CS"/>
        </w:rPr>
        <w:t>.000,00 динара),</w:t>
      </w:r>
    </w:p>
    <w:p w14:paraId="51BBE703" w14:textId="77777777" w:rsidR="00E63603" w:rsidRPr="00A956A9" w:rsidRDefault="00E63603" w:rsidP="00E63603">
      <w:pPr>
        <w:numPr>
          <w:ilvl w:val="0"/>
          <w:numId w:val="52"/>
        </w:numPr>
        <w:ind w:left="720" w:firstLine="360"/>
        <w:jc w:val="both"/>
        <w:rPr>
          <w:sz w:val="20"/>
          <w:szCs w:val="20"/>
          <w:lang w:val="sr-Cyrl-RS"/>
        </w:rPr>
      </w:pPr>
      <w:r w:rsidRPr="00A956A9">
        <w:rPr>
          <w:sz w:val="20"/>
          <w:szCs w:val="20"/>
          <w:lang w:val="sr-Cyrl-CS"/>
        </w:rPr>
        <w:t xml:space="preserve">Глава 4.01-Дом културе, Програм </w:t>
      </w:r>
      <w:r w:rsidRPr="00A956A9">
        <w:rPr>
          <w:sz w:val="20"/>
          <w:szCs w:val="20"/>
          <w:lang w:val="sr-Cyrl-RS"/>
        </w:rPr>
        <w:t>1201</w:t>
      </w:r>
      <w:r w:rsidRPr="00A956A9">
        <w:rPr>
          <w:sz w:val="20"/>
          <w:szCs w:val="20"/>
          <w:lang w:val="sr-Cyrl-CS"/>
        </w:rPr>
        <w:t>-</w:t>
      </w:r>
      <w:r w:rsidRPr="00A956A9">
        <w:rPr>
          <w:sz w:val="20"/>
          <w:szCs w:val="20"/>
          <w:lang w:val="sr-Cyrl-RS"/>
        </w:rPr>
        <w:t>Развој културе и информисања</w:t>
      </w:r>
      <w:r w:rsidRPr="00A956A9">
        <w:rPr>
          <w:sz w:val="20"/>
          <w:szCs w:val="20"/>
          <w:lang w:val="sr-Cyrl-CS"/>
        </w:rPr>
        <w:t xml:space="preserve">,  Пројекат: 1201-4006 – Нушићијада, позиција 157/0, функција 820-Услуге културе, апропријација економска класификација 423-Услуге по уговору у износу </w:t>
      </w:r>
      <w:r w:rsidRPr="00A956A9">
        <w:rPr>
          <w:sz w:val="20"/>
          <w:szCs w:val="20"/>
          <w:lang w:val="sr-Cyrl-RS"/>
        </w:rPr>
        <w:t>485</w:t>
      </w:r>
      <w:r w:rsidRPr="00A956A9">
        <w:rPr>
          <w:sz w:val="20"/>
          <w:szCs w:val="20"/>
          <w:lang w:val="sr-Cyrl-CS"/>
        </w:rPr>
        <w:t>.000,00 динара (конто намене 423700-Репрезентација у износу</w:t>
      </w:r>
      <w:r w:rsidRPr="00A956A9">
        <w:rPr>
          <w:sz w:val="20"/>
          <w:szCs w:val="20"/>
          <w:lang w:val="sr-Latn-RS"/>
        </w:rPr>
        <w:t xml:space="preserve"> </w:t>
      </w:r>
      <w:r w:rsidRPr="00A956A9">
        <w:rPr>
          <w:sz w:val="20"/>
          <w:szCs w:val="20"/>
          <w:lang w:val="sr-Cyrl-RS"/>
        </w:rPr>
        <w:t>485</w:t>
      </w:r>
      <w:r w:rsidRPr="00A956A9">
        <w:rPr>
          <w:sz w:val="20"/>
          <w:szCs w:val="20"/>
          <w:lang w:val="sr-Cyrl-CS"/>
        </w:rPr>
        <w:t>.000,00 динара),</w:t>
      </w:r>
    </w:p>
    <w:p w14:paraId="309A33BC" w14:textId="77777777" w:rsidR="00E63603" w:rsidRPr="00A956A9" w:rsidRDefault="00E63603" w:rsidP="00E63603">
      <w:pPr>
        <w:numPr>
          <w:ilvl w:val="0"/>
          <w:numId w:val="52"/>
        </w:numPr>
        <w:ind w:left="720" w:firstLine="360"/>
        <w:jc w:val="both"/>
        <w:rPr>
          <w:sz w:val="20"/>
          <w:szCs w:val="20"/>
          <w:lang w:val="sr-Cyrl-RS"/>
        </w:rPr>
      </w:pPr>
      <w:r w:rsidRPr="00A956A9">
        <w:rPr>
          <w:sz w:val="20"/>
          <w:szCs w:val="20"/>
          <w:lang w:val="sr-Cyrl-CS"/>
        </w:rPr>
        <w:t xml:space="preserve"> Средства са ов</w:t>
      </w:r>
      <w:r w:rsidRPr="00A956A9">
        <w:rPr>
          <w:sz w:val="20"/>
          <w:szCs w:val="20"/>
          <w:lang w:val="sr-Cyrl-RS"/>
        </w:rPr>
        <w:t>их</w:t>
      </w:r>
      <w:r w:rsidRPr="00A956A9">
        <w:rPr>
          <w:sz w:val="20"/>
          <w:szCs w:val="20"/>
          <w:lang w:val="sr-Cyrl-CS"/>
        </w:rPr>
        <w:t xml:space="preserve"> апропријације  у укупном  износу </w:t>
      </w:r>
      <w:r w:rsidRPr="00A956A9">
        <w:rPr>
          <w:sz w:val="20"/>
          <w:szCs w:val="20"/>
          <w:lang w:val="sr-Latn-RS"/>
        </w:rPr>
        <w:t>2.</w:t>
      </w:r>
      <w:r w:rsidRPr="00A956A9">
        <w:rPr>
          <w:sz w:val="20"/>
          <w:szCs w:val="20"/>
          <w:lang w:val="sr-Cyrl-RS"/>
        </w:rPr>
        <w:t>485</w:t>
      </w:r>
      <w:r w:rsidRPr="00A956A9">
        <w:rPr>
          <w:sz w:val="20"/>
          <w:szCs w:val="20"/>
          <w:lang w:val="sr-Cyrl-CS"/>
        </w:rPr>
        <w:t>.000,00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w:t>
      </w:r>
      <w:r w:rsidRPr="00A956A9">
        <w:rPr>
          <w:sz w:val="20"/>
          <w:szCs w:val="20"/>
          <w:lang w:val="sr-Cyrl-RS"/>
        </w:rPr>
        <w:t>6</w:t>
      </w:r>
      <w:r w:rsidRPr="00A956A9">
        <w:rPr>
          <w:sz w:val="20"/>
          <w:szCs w:val="20"/>
          <w:lang w:val="sr-Cyrl-CS"/>
        </w:rPr>
        <w:t>/0, функција 160 – Опште јавне услуге некласификоване на другом месту, економска класификација 499 – Средства резерве – текућа резерва, ради обезбеђења недостајућих средстава Дому културе за фестивал „Нушићијада 2024“</w:t>
      </w:r>
      <w:r w:rsidRPr="00A956A9">
        <w:rPr>
          <w:sz w:val="20"/>
          <w:szCs w:val="20"/>
          <w:lang w:val="sr-Cyrl-RS"/>
        </w:rPr>
        <w:t>.</w:t>
      </w:r>
    </w:p>
    <w:p w14:paraId="26BF7E60" w14:textId="77777777" w:rsidR="00E63603" w:rsidRPr="00A956A9" w:rsidRDefault="00E63603" w:rsidP="00E63603">
      <w:pPr>
        <w:ind w:left="1080"/>
        <w:jc w:val="both"/>
        <w:rPr>
          <w:sz w:val="20"/>
          <w:szCs w:val="20"/>
          <w:lang w:val="sr-Cyrl-RS"/>
        </w:rPr>
      </w:pPr>
    </w:p>
    <w:p w14:paraId="1B6002DE" w14:textId="77777777" w:rsidR="00E63603" w:rsidRPr="00A956A9" w:rsidRDefault="00E63603" w:rsidP="00E63603">
      <w:pPr>
        <w:numPr>
          <w:ilvl w:val="0"/>
          <w:numId w:val="52"/>
        </w:numPr>
        <w:ind w:left="720" w:firstLine="360"/>
        <w:jc w:val="both"/>
        <w:rPr>
          <w:sz w:val="20"/>
          <w:szCs w:val="20"/>
          <w:lang w:val="sr-Cyrl-RS"/>
        </w:rPr>
      </w:pPr>
      <w:r w:rsidRPr="00A956A9">
        <w:rPr>
          <w:sz w:val="20"/>
          <w:szCs w:val="20"/>
          <w:lang w:val="sr-Cyrl-CS"/>
        </w:rPr>
        <w:t>Средства из тачке 1. овог решења распоређују се у оквиру р</w:t>
      </w:r>
      <w:r w:rsidRPr="00A956A9">
        <w:rPr>
          <w:sz w:val="20"/>
          <w:szCs w:val="20"/>
          <w:lang w:val="sr-Latn-RS"/>
        </w:rPr>
        <w:t>a</w:t>
      </w:r>
      <w:r w:rsidRPr="00A956A9">
        <w:rPr>
          <w:sz w:val="20"/>
          <w:szCs w:val="20"/>
          <w:lang w:val="sr-Cyrl-CS"/>
        </w:rPr>
        <w:t xml:space="preserve">здела 4. – Општинска управа, Глава 4.01-Дом културе, Програм </w:t>
      </w:r>
      <w:r w:rsidRPr="00A956A9">
        <w:rPr>
          <w:sz w:val="20"/>
          <w:szCs w:val="20"/>
          <w:lang w:val="sr-Cyrl-RS"/>
        </w:rPr>
        <w:t>1201</w:t>
      </w:r>
      <w:r w:rsidRPr="00A956A9">
        <w:rPr>
          <w:sz w:val="20"/>
          <w:szCs w:val="20"/>
          <w:lang w:val="sr-Cyrl-CS"/>
        </w:rPr>
        <w:t>-</w:t>
      </w:r>
      <w:r w:rsidRPr="00A956A9">
        <w:rPr>
          <w:sz w:val="20"/>
          <w:szCs w:val="20"/>
          <w:lang w:val="sr-Cyrl-RS"/>
        </w:rPr>
        <w:t>Развој културе и информисања</w:t>
      </w:r>
      <w:r w:rsidRPr="00A956A9">
        <w:rPr>
          <w:sz w:val="20"/>
          <w:szCs w:val="20"/>
          <w:lang w:val="sr-Cyrl-CS"/>
        </w:rPr>
        <w:t>,  Пројекат: 1201-4006 – Нушићијада, позиција 158/0, функција 820-Услуге културе, апропријација економска класификација 424-Специјализоване услуге у износу 2.</w:t>
      </w:r>
      <w:r w:rsidRPr="00A956A9">
        <w:rPr>
          <w:sz w:val="20"/>
          <w:szCs w:val="20"/>
          <w:lang w:val="sr-Cyrl-RS"/>
        </w:rPr>
        <w:t>485</w:t>
      </w:r>
      <w:r w:rsidRPr="00A956A9">
        <w:rPr>
          <w:sz w:val="20"/>
          <w:szCs w:val="20"/>
          <w:lang w:val="sr-Cyrl-CS"/>
        </w:rPr>
        <w:t>.000,00 динара (конто намене 424200-Услуге образовања, културе и спорта у износу</w:t>
      </w:r>
      <w:r w:rsidRPr="00A956A9">
        <w:rPr>
          <w:sz w:val="20"/>
          <w:szCs w:val="20"/>
          <w:lang w:val="sr-Latn-RS"/>
        </w:rPr>
        <w:t xml:space="preserve"> </w:t>
      </w:r>
      <w:r w:rsidRPr="00A956A9">
        <w:rPr>
          <w:sz w:val="20"/>
          <w:szCs w:val="20"/>
          <w:lang w:val="sr-Cyrl-RS"/>
        </w:rPr>
        <w:t>2.485</w:t>
      </w:r>
      <w:r w:rsidRPr="00A956A9">
        <w:rPr>
          <w:sz w:val="20"/>
          <w:szCs w:val="20"/>
          <w:lang w:val="sr-Cyrl-CS"/>
        </w:rPr>
        <w:t>.000,00 динара),</w:t>
      </w:r>
    </w:p>
    <w:p w14:paraId="3899E195" w14:textId="77777777" w:rsidR="00E63603" w:rsidRPr="00A956A9" w:rsidRDefault="00E63603" w:rsidP="00E63603">
      <w:pPr>
        <w:numPr>
          <w:ilvl w:val="0"/>
          <w:numId w:val="51"/>
        </w:numPr>
        <w:jc w:val="both"/>
        <w:rPr>
          <w:sz w:val="20"/>
          <w:szCs w:val="20"/>
        </w:rPr>
      </w:pPr>
      <w:r w:rsidRPr="00A956A9">
        <w:rPr>
          <w:sz w:val="20"/>
          <w:szCs w:val="20"/>
        </w:rPr>
        <w:t xml:space="preserve">O </w:t>
      </w:r>
      <w:r w:rsidRPr="00A956A9">
        <w:rPr>
          <w:sz w:val="20"/>
          <w:szCs w:val="20"/>
          <w:lang w:val="sr-Cyrl-CS"/>
        </w:rPr>
        <w:t xml:space="preserve">реализацији овог решења стараће се Општинска управа - </w:t>
      </w:r>
      <w:r w:rsidRPr="00A956A9">
        <w:rPr>
          <w:sz w:val="20"/>
          <w:szCs w:val="20"/>
          <w:lang w:val="sr-Latn-RS"/>
        </w:rPr>
        <w:t>O</w:t>
      </w:r>
      <w:r w:rsidRPr="00A956A9">
        <w:rPr>
          <w:sz w:val="20"/>
          <w:szCs w:val="20"/>
          <w:lang w:val="sr-Cyrl-CS"/>
        </w:rPr>
        <w:t>дељење за буџет и финансије.</w:t>
      </w:r>
    </w:p>
    <w:p w14:paraId="176B623D" w14:textId="77777777" w:rsidR="00E63603" w:rsidRPr="00A956A9" w:rsidRDefault="00E63603" w:rsidP="00E63603">
      <w:pPr>
        <w:numPr>
          <w:ilvl w:val="0"/>
          <w:numId w:val="51"/>
        </w:numPr>
        <w:jc w:val="both"/>
        <w:rPr>
          <w:sz w:val="20"/>
          <w:szCs w:val="20"/>
        </w:rPr>
      </w:pPr>
      <w:r w:rsidRPr="00A956A9">
        <w:rPr>
          <w:sz w:val="20"/>
          <w:szCs w:val="20"/>
        </w:rPr>
        <w:t>O</w:t>
      </w:r>
      <w:r w:rsidRPr="00A956A9">
        <w:rPr>
          <w:sz w:val="20"/>
          <w:szCs w:val="20"/>
          <w:lang w:val="sr-Cyrl-CS"/>
        </w:rPr>
        <w:t>во решење биће објављено у «Службеном листу општине Ивањица»</w:t>
      </w:r>
      <w:r w:rsidRPr="00A956A9">
        <w:rPr>
          <w:sz w:val="20"/>
          <w:szCs w:val="20"/>
        </w:rPr>
        <w:t>.</w:t>
      </w:r>
    </w:p>
    <w:p w14:paraId="7A465043" w14:textId="77777777" w:rsidR="00E63603" w:rsidRPr="00A956A9" w:rsidRDefault="00E63603" w:rsidP="00E63603">
      <w:pPr>
        <w:tabs>
          <w:tab w:val="left" w:pos="3060"/>
        </w:tabs>
        <w:rPr>
          <w:sz w:val="20"/>
          <w:szCs w:val="20"/>
          <w:lang w:val="sr-Cyrl-RS"/>
        </w:rPr>
      </w:pPr>
    </w:p>
    <w:p w14:paraId="7F5F1558" w14:textId="77777777" w:rsidR="00A4039B" w:rsidRPr="00E63603" w:rsidRDefault="00A4039B" w:rsidP="00A4039B">
      <w:pPr>
        <w:tabs>
          <w:tab w:val="left" w:pos="3060"/>
        </w:tabs>
        <w:jc w:val="right"/>
        <w:rPr>
          <w:b/>
          <w:bCs/>
          <w:sz w:val="20"/>
          <w:szCs w:val="20"/>
          <w:lang w:val="sr-Cyrl-CS"/>
        </w:rPr>
      </w:pPr>
      <w:r w:rsidRPr="00E63603">
        <w:rPr>
          <w:b/>
          <w:bCs/>
          <w:sz w:val="20"/>
          <w:szCs w:val="20"/>
          <w:lang w:val="sr-Cyrl-CS"/>
        </w:rPr>
        <w:t>ПРЕДСЕДНИК ОПШТИНЕ</w:t>
      </w:r>
    </w:p>
    <w:p w14:paraId="7DC2D2E4" w14:textId="77777777" w:rsidR="00A4039B" w:rsidRPr="00E63603" w:rsidRDefault="00A4039B" w:rsidP="00A4039B">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68453B37" w14:textId="77777777" w:rsidR="00E63603" w:rsidRPr="00A956A9" w:rsidRDefault="00E63603" w:rsidP="00E63603">
      <w:pPr>
        <w:tabs>
          <w:tab w:val="left" w:pos="3060"/>
        </w:tabs>
        <w:rPr>
          <w:sz w:val="20"/>
          <w:szCs w:val="20"/>
          <w:lang w:val="sr-Cyrl-CS"/>
        </w:rPr>
      </w:pPr>
    </w:p>
    <w:p w14:paraId="42FD8DCA" w14:textId="77777777" w:rsidR="00E63603" w:rsidRPr="00A956A9" w:rsidRDefault="00E63603" w:rsidP="00E63603">
      <w:pPr>
        <w:tabs>
          <w:tab w:val="left" w:pos="3060"/>
        </w:tabs>
        <w:jc w:val="center"/>
        <w:rPr>
          <w:b/>
          <w:sz w:val="20"/>
          <w:szCs w:val="20"/>
          <w:lang w:val="sr-Cyrl-CS"/>
        </w:rPr>
      </w:pPr>
      <w:r w:rsidRPr="00A956A9">
        <w:rPr>
          <w:b/>
          <w:sz w:val="20"/>
          <w:szCs w:val="20"/>
          <w:lang w:val="sr-Cyrl-CS"/>
        </w:rPr>
        <w:t>О Б Р А З Л О Ж Е Њ Е</w:t>
      </w:r>
    </w:p>
    <w:p w14:paraId="14354BF0" w14:textId="77777777" w:rsidR="00E63603" w:rsidRPr="00A956A9" w:rsidRDefault="00E63603" w:rsidP="00E63603">
      <w:pPr>
        <w:rPr>
          <w:sz w:val="20"/>
          <w:szCs w:val="20"/>
          <w:lang w:val="sr-Cyrl-CS"/>
        </w:rPr>
      </w:pPr>
    </w:p>
    <w:p w14:paraId="5BAEE996" w14:textId="77777777" w:rsidR="00E63603" w:rsidRPr="00A956A9" w:rsidRDefault="00E63603" w:rsidP="00E63603">
      <w:pPr>
        <w:tabs>
          <w:tab w:val="left" w:pos="567"/>
        </w:tabs>
        <w:jc w:val="both"/>
        <w:rPr>
          <w:sz w:val="20"/>
          <w:szCs w:val="20"/>
          <w:lang w:val="sr-Cyrl-CS"/>
        </w:rPr>
      </w:pPr>
      <w:r w:rsidRPr="00A956A9">
        <w:rPr>
          <w:sz w:val="20"/>
          <w:szCs w:val="20"/>
          <w:lang w:val="sr-Cyrl-CS"/>
        </w:rPr>
        <w:tab/>
        <w:t xml:space="preserve"> Чланом 69. став 4. </w:t>
      </w:r>
      <w:r w:rsidRPr="00A956A9">
        <w:rPr>
          <w:sz w:val="20"/>
          <w:szCs w:val="20"/>
          <w:lang w:val="sr-Cyrl-RS"/>
        </w:rPr>
        <w:t>Закона о буџетском систему</w:t>
      </w:r>
      <w:r w:rsidRPr="00A956A9">
        <w:rPr>
          <w:sz w:val="20"/>
          <w:szCs w:val="20"/>
          <w:lang w:val="sr-Cyrl-CS"/>
        </w:rPr>
        <w:t>(«Службени гласник РС» број 54/2009</w:t>
      </w:r>
      <w:r w:rsidRPr="00A956A9">
        <w:rPr>
          <w:sz w:val="20"/>
          <w:szCs w:val="20"/>
        </w:rPr>
        <w:t>, 73/2010, 101/2010</w:t>
      </w:r>
      <w:r w:rsidRPr="00A956A9">
        <w:rPr>
          <w:sz w:val="20"/>
          <w:szCs w:val="20"/>
          <w:lang w:val="sr-Cyrl-RS"/>
        </w:rPr>
        <w:t>,</w:t>
      </w:r>
      <w:r w:rsidRPr="00A956A9">
        <w:rPr>
          <w:sz w:val="20"/>
          <w:szCs w:val="20"/>
        </w:rPr>
        <w:t xml:space="preserve"> 101/2011</w:t>
      </w:r>
      <w:r w:rsidRPr="00A956A9">
        <w:rPr>
          <w:sz w:val="20"/>
          <w:szCs w:val="20"/>
          <w:lang w:val="sr-Cyrl-RS"/>
        </w:rPr>
        <w:t>93/2012,62/2013-исправка,108/2013, 142/2014, 103/15, 99/2016, 113/2017, 95/2018, 31/2019 72/2019, 149/2020, 118/2021, 118/2021.-др. закон, 138/2022 и 92/2023</w:t>
      </w:r>
      <w:r w:rsidRPr="00A956A9">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6044108F" w14:textId="77777777" w:rsidR="00E63603" w:rsidRPr="00A956A9" w:rsidRDefault="00E63603" w:rsidP="00E63603">
      <w:pPr>
        <w:tabs>
          <w:tab w:val="left" w:pos="567"/>
        </w:tabs>
        <w:jc w:val="both"/>
        <w:rPr>
          <w:sz w:val="20"/>
          <w:szCs w:val="20"/>
          <w:lang w:val="sr-Cyrl-CS"/>
        </w:rPr>
      </w:pPr>
    </w:p>
    <w:p w14:paraId="2E3C1B76" w14:textId="77777777" w:rsidR="00E63603" w:rsidRPr="00A956A9" w:rsidRDefault="00E63603" w:rsidP="00E63603">
      <w:pPr>
        <w:tabs>
          <w:tab w:val="left" w:pos="567"/>
        </w:tabs>
        <w:jc w:val="both"/>
        <w:rPr>
          <w:sz w:val="20"/>
          <w:szCs w:val="20"/>
          <w:lang w:val="sr-Cyrl-CS"/>
        </w:rPr>
      </w:pPr>
      <w:r w:rsidRPr="00A956A9">
        <w:rPr>
          <w:sz w:val="20"/>
          <w:szCs w:val="20"/>
          <w:lang w:val="sr-Cyrl-CS"/>
        </w:rPr>
        <w:tab/>
        <w:t>Такође чланом 61. став 12.</w:t>
      </w:r>
      <w:r w:rsidRPr="00A956A9">
        <w:rPr>
          <w:sz w:val="20"/>
          <w:szCs w:val="20"/>
          <w:lang w:val="sr-Cyrl-RS"/>
        </w:rPr>
        <w:t xml:space="preserve"> Закона о буџетском систему</w:t>
      </w:r>
      <w:r w:rsidRPr="00A956A9">
        <w:rPr>
          <w:sz w:val="20"/>
          <w:szCs w:val="20"/>
          <w:lang w:val="sr-Cyrl-CS"/>
        </w:rPr>
        <w:t>(«Службени гласник РС» број 54/2009</w:t>
      </w:r>
      <w:r w:rsidRPr="00A956A9">
        <w:rPr>
          <w:sz w:val="20"/>
          <w:szCs w:val="20"/>
        </w:rPr>
        <w:t>, 73/2010, 101/2010</w:t>
      </w:r>
      <w:r w:rsidRPr="00A956A9">
        <w:rPr>
          <w:sz w:val="20"/>
          <w:szCs w:val="20"/>
          <w:lang w:val="sr-Cyrl-RS"/>
        </w:rPr>
        <w:t>,</w:t>
      </w:r>
      <w:r w:rsidRPr="00A956A9">
        <w:rPr>
          <w:sz w:val="20"/>
          <w:szCs w:val="20"/>
        </w:rPr>
        <w:t xml:space="preserve"> 101/2011</w:t>
      </w:r>
      <w:r w:rsidRPr="00A956A9">
        <w:rPr>
          <w:sz w:val="20"/>
          <w:szCs w:val="20"/>
          <w:lang w:val="sr-Cyrl-RS"/>
        </w:rPr>
        <w:t>93/2012,62/2013-исправка,108/2013, 142/2014, 103/15,  99/2016, 113/2017, 95/2018, 31/2019, 72/2019,149/2020, 118/2021, 118/2021.-др. закон, 138/2022 и 92/2023</w:t>
      </w:r>
      <w:r w:rsidRPr="00A956A9">
        <w:rPr>
          <w:sz w:val="20"/>
          <w:szCs w:val="20"/>
          <w:lang w:val="sr-Cyrl-CS"/>
        </w:rPr>
        <w:t>) прописано је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апропријације који није могуће искористити, пренесе у текућу буџетску резерву и може се користити за намене које нису предвиђене буџетом и</w:t>
      </w:r>
      <w:r w:rsidRPr="00A956A9">
        <w:rPr>
          <w:sz w:val="20"/>
          <w:szCs w:val="20"/>
          <w:lang w:val="sr-Latn-RS"/>
        </w:rPr>
        <w:t>ли за намене за које нису предвиђена средства у довољном обиму.</w:t>
      </w:r>
    </w:p>
    <w:p w14:paraId="52F64BB8" w14:textId="77777777" w:rsidR="00E63603" w:rsidRPr="00A956A9" w:rsidRDefault="00E63603" w:rsidP="00E63603">
      <w:pPr>
        <w:tabs>
          <w:tab w:val="left" w:pos="567"/>
        </w:tabs>
        <w:jc w:val="both"/>
        <w:rPr>
          <w:sz w:val="20"/>
          <w:szCs w:val="20"/>
          <w:lang w:val="sr-Cyrl-CS"/>
        </w:rPr>
      </w:pPr>
    </w:p>
    <w:p w14:paraId="4DC3A11E" w14:textId="77777777" w:rsidR="00E63603" w:rsidRPr="00A956A9" w:rsidRDefault="00E63603" w:rsidP="00E63603">
      <w:pPr>
        <w:tabs>
          <w:tab w:val="left" w:pos="567"/>
        </w:tabs>
        <w:jc w:val="both"/>
        <w:rPr>
          <w:sz w:val="20"/>
          <w:szCs w:val="20"/>
          <w:lang w:val="sr-Cyrl-RS"/>
        </w:rPr>
      </w:pPr>
      <w:r w:rsidRPr="00A956A9">
        <w:rPr>
          <w:sz w:val="20"/>
          <w:szCs w:val="20"/>
          <w:lang w:val="sr-Cyrl-CS"/>
        </w:rPr>
        <w:tab/>
        <w:t xml:space="preserve">Такође чланом 12 и 13. Одлуке о буџету општине Ивањице за 2024. годину («Службени лист општине Ивањица» број </w:t>
      </w:r>
      <w:r w:rsidRPr="00A956A9">
        <w:rPr>
          <w:sz w:val="20"/>
          <w:szCs w:val="20"/>
          <w:lang w:val="sr-Cyrl-RS"/>
        </w:rPr>
        <w:t>14/2023</w:t>
      </w:r>
      <w:r w:rsidRPr="00A956A9">
        <w:rPr>
          <w:sz w:val="20"/>
          <w:szCs w:val="20"/>
          <w:lang w:val="sr-Cyrl-CS"/>
        </w:rPr>
        <w:t>)</w:t>
      </w:r>
      <w:r w:rsidRPr="00A956A9">
        <w:rPr>
          <w:sz w:val="20"/>
          <w:szCs w:val="20"/>
        </w:rPr>
        <w:t>,</w:t>
      </w:r>
      <w:r w:rsidRPr="00A956A9">
        <w:rPr>
          <w:sz w:val="20"/>
          <w:szCs w:val="20"/>
          <w:lang w:val="sr-Cyrl-RS"/>
        </w:rPr>
        <w:t xml:space="preserve"> предвиђено је да Одлуку о промени апропријације и преносу средстава у текућу буџетску резерву и решење о коришћењу средстава текуће буџетске резерве доноси председник општине.</w:t>
      </w:r>
    </w:p>
    <w:p w14:paraId="6508DC7B" w14:textId="77777777" w:rsidR="00E63603" w:rsidRPr="00A956A9" w:rsidRDefault="00E63603" w:rsidP="00E63603">
      <w:pPr>
        <w:tabs>
          <w:tab w:val="left" w:pos="567"/>
        </w:tabs>
        <w:jc w:val="both"/>
        <w:rPr>
          <w:sz w:val="20"/>
          <w:szCs w:val="20"/>
          <w:lang w:val="sr-Cyrl-RS"/>
        </w:rPr>
      </w:pPr>
    </w:p>
    <w:p w14:paraId="1FFF39B2" w14:textId="77777777" w:rsidR="00E63603" w:rsidRPr="00A956A9" w:rsidRDefault="00E63603" w:rsidP="00E63603">
      <w:pPr>
        <w:jc w:val="both"/>
        <w:rPr>
          <w:sz w:val="20"/>
          <w:szCs w:val="20"/>
          <w:lang w:val="sr-Cyrl-RS"/>
        </w:rPr>
      </w:pPr>
      <w:r w:rsidRPr="00A956A9">
        <w:rPr>
          <w:sz w:val="20"/>
          <w:szCs w:val="20"/>
          <w:lang w:val="sr-Cyrl-RS"/>
        </w:rPr>
        <w:tab/>
        <w:t>Имајући у виду да на позицији из тачке 2. овог решења</w:t>
      </w:r>
      <w:r w:rsidRPr="00A956A9">
        <w:rPr>
          <w:sz w:val="20"/>
          <w:szCs w:val="20"/>
          <w:lang w:val="sr-Cyrl-CS"/>
        </w:rPr>
        <w:t xml:space="preserve">, нису предвиђена средства  </w:t>
      </w:r>
      <w:r w:rsidRPr="00A956A9">
        <w:rPr>
          <w:sz w:val="20"/>
          <w:szCs w:val="20"/>
          <w:lang w:val="sr-Cyrl-RS"/>
        </w:rPr>
        <w:t>за ове намене</w:t>
      </w:r>
      <w:r w:rsidRPr="00A956A9">
        <w:rPr>
          <w:sz w:val="20"/>
          <w:szCs w:val="20"/>
          <w:lang w:val="sr-Cyrl-CS"/>
        </w:rPr>
        <w:t>, одлучено је као у диспозитиву решења.</w:t>
      </w:r>
    </w:p>
    <w:p w14:paraId="2F8F7425" w14:textId="77777777" w:rsidR="00E63603" w:rsidRPr="00B407DE" w:rsidRDefault="00E63603" w:rsidP="00E63603">
      <w:pPr>
        <w:rPr>
          <w:sz w:val="20"/>
          <w:szCs w:val="20"/>
          <w:lang w:val="sr-Cyrl-CS"/>
        </w:rPr>
      </w:pPr>
      <w:r w:rsidRPr="00B407DE">
        <w:rPr>
          <w:sz w:val="20"/>
          <w:szCs w:val="20"/>
          <w:lang w:val="sr-Cyrl-CS"/>
        </w:rPr>
        <w:lastRenderedPageBreak/>
        <w:t>Р е п у б л и к а  С р б и ј а</w:t>
      </w:r>
    </w:p>
    <w:p w14:paraId="2D676DA2" w14:textId="77777777" w:rsidR="00E63603" w:rsidRPr="00B407DE" w:rsidRDefault="00E63603" w:rsidP="00E63603">
      <w:pPr>
        <w:rPr>
          <w:sz w:val="20"/>
          <w:szCs w:val="20"/>
          <w:lang w:val="sr-Cyrl-CS"/>
        </w:rPr>
      </w:pPr>
      <w:r w:rsidRPr="00B407DE">
        <w:rPr>
          <w:sz w:val="20"/>
          <w:szCs w:val="20"/>
          <w:lang w:val="sr-Cyrl-CS"/>
        </w:rPr>
        <w:t>ОПШТИНА ИВАЊИЦА</w:t>
      </w:r>
    </w:p>
    <w:p w14:paraId="73E5B08C" w14:textId="77777777" w:rsidR="00E63603" w:rsidRPr="00B407DE" w:rsidRDefault="00E63603" w:rsidP="00E63603">
      <w:pPr>
        <w:rPr>
          <w:sz w:val="20"/>
          <w:szCs w:val="20"/>
          <w:lang w:val="sr-Cyrl-CS"/>
        </w:rPr>
      </w:pPr>
      <w:r w:rsidRPr="00B407DE">
        <w:rPr>
          <w:sz w:val="20"/>
          <w:szCs w:val="20"/>
          <w:lang w:val="sr-Cyrl-CS"/>
        </w:rPr>
        <w:t>ПРЕДСЕДНИК ОПШТИНЕ</w:t>
      </w:r>
    </w:p>
    <w:p w14:paraId="4DB2DCC0" w14:textId="77777777" w:rsidR="00E63603" w:rsidRPr="00B407DE" w:rsidRDefault="00E63603" w:rsidP="00E63603">
      <w:pPr>
        <w:rPr>
          <w:sz w:val="20"/>
          <w:szCs w:val="20"/>
          <w:lang w:val="sr-Cyrl-RS"/>
        </w:rPr>
      </w:pPr>
      <w:r w:rsidRPr="00B407DE">
        <w:rPr>
          <w:sz w:val="20"/>
          <w:szCs w:val="20"/>
          <w:lang w:val="sr-Cyrl-RS"/>
        </w:rPr>
        <w:t>Бр</w:t>
      </w:r>
      <w:r w:rsidRPr="00B407DE">
        <w:rPr>
          <w:sz w:val="20"/>
          <w:szCs w:val="20"/>
        </w:rPr>
        <w:t>oj:400-</w:t>
      </w:r>
      <w:r w:rsidRPr="00B407DE">
        <w:rPr>
          <w:sz w:val="20"/>
          <w:szCs w:val="20"/>
          <w:lang w:val="sr-Latn-RS"/>
        </w:rPr>
        <w:t>2</w:t>
      </w:r>
      <w:r w:rsidRPr="00B407DE">
        <w:rPr>
          <w:sz w:val="20"/>
          <w:szCs w:val="20"/>
        </w:rPr>
        <w:t>-</w:t>
      </w:r>
      <w:r w:rsidRPr="00B407DE">
        <w:rPr>
          <w:sz w:val="20"/>
          <w:szCs w:val="20"/>
          <w:lang w:val="sr-Latn-RS"/>
        </w:rPr>
        <w:t>23</w:t>
      </w:r>
      <w:r w:rsidRPr="00B407DE">
        <w:rPr>
          <w:sz w:val="20"/>
          <w:szCs w:val="20"/>
        </w:rPr>
        <w:t>/</w:t>
      </w:r>
      <w:r w:rsidRPr="00B407DE">
        <w:rPr>
          <w:sz w:val="20"/>
          <w:szCs w:val="20"/>
          <w:lang w:val="sr-Latn-RS"/>
        </w:rPr>
        <w:t>2024</w:t>
      </w:r>
      <w:r w:rsidRPr="00B407DE">
        <w:rPr>
          <w:sz w:val="20"/>
          <w:szCs w:val="20"/>
          <w:lang w:val="sr-Cyrl-CS"/>
        </w:rPr>
        <w:t>-01</w:t>
      </w:r>
    </w:p>
    <w:p w14:paraId="61CB8F2F" w14:textId="77777777" w:rsidR="00E63603" w:rsidRPr="00B407DE" w:rsidRDefault="00E63603" w:rsidP="00E63603">
      <w:pPr>
        <w:rPr>
          <w:sz w:val="20"/>
          <w:szCs w:val="20"/>
          <w:lang w:val="sr-Cyrl-CS"/>
        </w:rPr>
      </w:pPr>
      <w:r w:rsidRPr="00B407DE">
        <w:rPr>
          <w:sz w:val="20"/>
          <w:szCs w:val="20"/>
          <w:lang w:val="sr-Latn-RS"/>
        </w:rPr>
        <w:t>25</w:t>
      </w:r>
      <w:r w:rsidRPr="00B407DE">
        <w:rPr>
          <w:sz w:val="20"/>
          <w:szCs w:val="20"/>
        </w:rPr>
        <w:t xml:space="preserve">. </w:t>
      </w:r>
      <w:r w:rsidRPr="00B407DE">
        <w:rPr>
          <w:sz w:val="20"/>
          <w:szCs w:val="20"/>
          <w:lang w:val="sr-Latn-RS"/>
        </w:rPr>
        <w:t>09</w:t>
      </w:r>
      <w:r w:rsidRPr="00B407DE">
        <w:rPr>
          <w:sz w:val="20"/>
          <w:szCs w:val="20"/>
        </w:rPr>
        <w:t>.</w:t>
      </w:r>
      <w:r w:rsidRPr="00B407DE">
        <w:rPr>
          <w:sz w:val="20"/>
          <w:szCs w:val="20"/>
          <w:lang w:val="sr-Cyrl-RS"/>
        </w:rPr>
        <w:t xml:space="preserve"> </w:t>
      </w:r>
      <w:r w:rsidRPr="00B407DE">
        <w:rPr>
          <w:sz w:val="20"/>
          <w:szCs w:val="20"/>
        </w:rPr>
        <w:t>20</w:t>
      </w:r>
      <w:r w:rsidRPr="00B407DE">
        <w:rPr>
          <w:sz w:val="20"/>
          <w:szCs w:val="20"/>
          <w:lang w:val="sr-Latn-RS"/>
        </w:rPr>
        <w:t>24</w:t>
      </w:r>
      <w:r w:rsidRPr="00B407DE">
        <w:rPr>
          <w:sz w:val="20"/>
          <w:szCs w:val="20"/>
        </w:rPr>
        <w:t xml:space="preserve">. </w:t>
      </w:r>
      <w:r w:rsidRPr="00B407DE">
        <w:rPr>
          <w:sz w:val="20"/>
          <w:szCs w:val="20"/>
          <w:lang w:val="sr-Cyrl-CS"/>
        </w:rPr>
        <w:t>године</w:t>
      </w:r>
    </w:p>
    <w:p w14:paraId="5940EB52" w14:textId="77777777" w:rsidR="00E63603" w:rsidRPr="00B407DE" w:rsidRDefault="00E63603" w:rsidP="00E63603">
      <w:pPr>
        <w:rPr>
          <w:sz w:val="20"/>
          <w:szCs w:val="20"/>
          <w:lang w:val="sr-Cyrl-RS"/>
        </w:rPr>
      </w:pPr>
      <w:r w:rsidRPr="00B407DE">
        <w:rPr>
          <w:sz w:val="20"/>
          <w:szCs w:val="20"/>
        </w:rPr>
        <w:t>Ивањица</w:t>
      </w:r>
    </w:p>
    <w:p w14:paraId="2A907C30" w14:textId="77777777" w:rsidR="00E63603" w:rsidRPr="00B407DE" w:rsidRDefault="00E63603" w:rsidP="00E63603">
      <w:pPr>
        <w:rPr>
          <w:sz w:val="20"/>
          <w:szCs w:val="20"/>
        </w:rPr>
      </w:pPr>
    </w:p>
    <w:p w14:paraId="03F8F749" w14:textId="77777777" w:rsidR="00E63603" w:rsidRPr="00B407DE" w:rsidRDefault="00E63603" w:rsidP="00E63603">
      <w:pPr>
        <w:jc w:val="both"/>
        <w:rPr>
          <w:sz w:val="20"/>
          <w:szCs w:val="20"/>
        </w:rPr>
      </w:pPr>
      <w:r w:rsidRPr="00B407DE">
        <w:rPr>
          <w:sz w:val="20"/>
          <w:szCs w:val="20"/>
          <w:lang w:val="sr-Cyrl-CS"/>
        </w:rPr>
        <w:t>На основу члана  69. став 4. Закона о буџетском систему («Службени гласник РС» број 54/2009</w:t>
      </w:r>
      <w:r w:rsidRPr="00B407DE">
        <w:rPr>
          <w:sz w:val="20"/>
          <w:szCs w:val="20"/>
        </w:rPr>
        <w:t>, 73/2010, 101/2010</w:t>
      </w:r>
      <w:r w:rsidRPr="00B407DE">
        <w:rPr>
          <w:sz w:val="20"/>
          <w:szCs w:val="20"/>
          <w:lang w:val="sr-Cyrl-RS"/>
        </w:rPr>
        <w:t>,</w:t>
      </w:r>
      <w:r w:rsidRPr="00B407DE">
        <w:rPr>
          <w:sz w:val="20"/>
          <w:szCs w:val="20"/>
        </w:rPr>
        <w:t xml:space="preserve"> 101/2011</w:t>
      </w:r>
      <w:r w:rsidRPr="00B407DE">
        <w:rPr>
          <w:sz w:val="20"/>
          <w:szCs w:val="20"/>
          <w:lang w:val="sr-Cyrl-RS"/>
        </w:rPr>
        <w:t>93/2012,62/2013-исправка</w:t>
      </w:r>
      <w:r w:rsidRPr="00B407DE">
        <w:rPr>
          <w:sz w:val="20"/>
          <w:szCs w:val="20"/>
          <w:lang w:val="sr-Latn-RS"/>
        </w:rPr>
        <w:t>,</w:t>
      </w:r>
      <w:r w:rsidRPr="00B407DE">
        <w:rPr>
          <w:sz w:val="20"/>
          <w:szCs w:val="20"/>
          <w:lang w:val="sr-Cyrl-RS"/>
        </w:rPr>
        <w:t xml:space="preserve"> 108/2013</w:t>
      </w:r>
      <w:r w:rsidRPr="00B407DE">
        <w:rPr>
          <w:sz w:val="20"/>
          <w:szCs w:val="20"/>
          <w:lang w:val="sr-Latn-RS"/>
        </w:rPr>
        <w:t>,</w:t>
      </w:r>
      <w:r w:rsidRPr="00B407DE">
        <w:rPr>
          <w:sz w:val="20"/>
          <w:szCs w:val="20"/>
          <w:lang w:val="sr-Cyrl-RS"/>
        </w:rPr>
        <w:t xml:space="preserve"> 142/2014</w:t>
      </w:r>
      <w:r w:rsidRPr="00B407DE">
        <w:rPr>
          <w:sz w:val="20"/>
          <w:szCs w:val="20"/>
          <w:lang w:val="sr-Latn-RS"/>
        </w:rPr>
        <w:t>, 68/2015-други закон, 103/2015, 99/2016,</w:t>
      </w:r>
      <w:r w:rsidRPr="00B407DE">
        <w:rPr>
          <w:sz w:val="20"/>
          <w:szCs w:val="20"/>
          <w:lang w:val="sr-Cyrl-RS"/>
        </w:rPr>
        <w:t xml:space="preserve"> 113/2017</w:t>
      </w:r>
      <w:r w:rsidRPr="00B407DE">
        <w:rPr>
          <w:sz w:val="20"/>
          <w:szCs w:val="20"/>
          <w:lang w:val="sr-Latn-RS"/>
        </w:rPr>
        <w:t>,</w:t>
      </w:r>
      <w:r w:rsidRPr="00B407DE">
        <w:rPr>
          <w:sz w:val="20"/>
          <w:szCs w:val="20"/>
          <w:lang w:val="sr-Cyrl-RS"/>
        </w:rPr>
        <w:t xml:space="preserve"> 95/2018</w:t>
      </w:r>
      <w:r w:rsidRPr="00B407DE">
        <w:rPr>
          <w:sz w:val="20"/>
          <w:szCs w:val="20"/>
          <w:lang w:val="sr-Latn-RS"/>
        </w:rPr>
        <w:t>,</w:t>
      </w:r>
      <w:r w:rsidRPr="00B407DE">
        <w:rPr>
          <w:sz w:val="20"/>
          <w:szCs w:val="20"/>
          <w:lang w:val="sr-Cyrl-RS"/>
        </w:rPr>
        <w:t xml:space="preserve"> 31/2019</w:t>
      </w:r>
      <w:r w:rsidRPr="00B407DE">
        <w:rPr>
          <w:sz w:val="20"/>
          <w:szCs w:val="20"/>
          <w:lang w:val="sr-Latn-RS"/>
        </w:rPr>
        <w:t>, 72/2019,</w:t>
      </w:r>
      <w:r w:rsidRPr="00B407DE">
        <w:rPr>
          <w:sz w:val="20"/>
          <w:szCs w:val="20"/>
          <w:lang w:val="sr-Cyrl-RS"/>
        </w:rPr>
        <w:t xml:space="preserve"> 149/202</w:t>
      </w:r>
      <w:r w:rsidRPr="00B407DE">
        <w:rPr>
          <w:sz w:val="20"/>
          <w:szCs w:val="20"/>
          <w:lang w:val="sr-Latn-RS"/>
        </w:rPr>
        <w:t>0, 118/2021</w:t>
      </w:r>
      <w:r w:rsidRPr="00B407DE">
        <w:rPr>
          <w:sz w:val="20"/>
          <w:szCs w:val="20"/>
          <w:lang w:val="sr-Cyrl-RS"/>
        </w:rPr>
        <w:t>,</w:t>
      </w:r>
      <w:r w:rsidRPr="00B407DE">
        <w:rPr>
          <w:sz w:val="20"/>
          <w:szCs w:val="20"/>
          <w:lang w:val="sr-Latn-RS"/>
        </w:rPr>
        <w:t xml:space="preserve"> 118/2021-др. </w:t>
      </w:r>
      <w:r w:rsidRPr="00B407DE">
        <w:rPr>
          <w:sz w:val="20"/>
          <w:szCs w:val="20"/>
          <w:lang w:val="sr-Cyrl-RS"/>
        </w:rPr>
        <w:t>з</w:t>
      </w:r>
      <w:r w:rsidRPr="00B407DE">
        <w:rPr>
          <w:sz w:val="20"/>
          <w:szCs w:val="20"/>
          <w:lang w:val="sr-Latn-RS"/>
        </w:rPr>
        <w:t>акон</w:t>
      </w:r>
      <w:r w:rsidRPr="00B407DE">
        <w:rPr>
          <w:sz w:val="20"/>
          <w:szCs w:val="20"/>
          <w:lang w:val="sr-Cyrl-RS"/>
        </w:rPr>
        <w:t>, 138/2022 и 92/2023</w:t>
      </w:r>
      <w:r w:rsidRPr="00B407DE">
        <w:rPr>
          <w:sz w:val="20"/>
          <w:szCs w:val="20"/>
          <w:lang w:val="sr-Cyrl-CS"/>
        </w:rPr>
        <w:t>) и члана 13. Одлуке о буџету општине Ивањица за 202</w:t>
      </w:r>
      <w:r w:rsidRPr="00B407DE">
        <w:rPr>
          <w:sz w:val="20"/>
          <w:szCs w:val="20"/>
          <w:lang w:val="sr-Latn-RS"/>
        </w:rPr>
        <w:t>4</w:t>
      </w:r>
      <w:r w:rsidRPr="00B407DE">
        <w:rPr>
          <w:sz w:val="20"/>
          <w:szCs w:val="20"/>
          <w:lang w:val="sr-Cyrl-CS"/>
        </w:rPr>
        <w:t xml:space="preserve">. годину («Службени лист општине Ивањица» број </w:t>
      </w:r>
      <w:r w:rsidRPr="00B407DE">
        <w:rPr>
          <w:sz w:val="20"/>
          <w:szCs w:val="20"/>
          <w:lang w:val="sr-Latn-RS"/>
        </w:rPr>
        <w:t>14</w:t>
      </w:r>
      <w:r w:rsidRPr="00B407DE">
        <w:rPr>
          <w:sz w:val="20"/>
          <w:szCs w:val="20"/>
          <w:lang w:val="sr-Cyrl-RS"/>
        </w:rPr>
        <w:t>/</w:t>
      </w:r>
      <w:r w:rsidRPr="00B407DE">
        <w:rPr>
          <w:sz w:val="20"/>
          <w:szCs w:val="20"/>
          <w:lang w:val="sr-Latn-RS"/>
        </w:rPr>
        <w:t>2023</w:t>
      </w:r>
      <w:r w:rsidRPr="00B407DE">
        <w:rPr>
          <w:sz w:val="20"/>
          <w:szCs w:val="20"/>
          <w:lang w:val="sr-Cyrl-RS"/>
        </w:rPr>
        <w:t xml:space="preserve">), </w:t>
      </w:r>
      <w:r w:rsidRPr="00B407DE">
        <w:rPr>
          <w:sz w:val="20"/>
          <w:szCs w:val="20"/>
          <w:lang w:val="sr-Cyrl-CS"/>
        </w:rPr>
        <w:t xml:space="preserve">Председник општине Ивањица на предлог </w:t>
      </w:r>
      <w:r w:rsidRPr="00B407DE">
        <w:rPr>
          <w:sz w:val="20"/>
          <w:szCs w:val="20"/>
        </w:rPr>
        <w:t xml:space="preserve">Oпштинске управе </w:t>
      </w:r>
      <w:r w:rsidRPr="00B407DE">
        <w:rPr>
          <w:sz w:val="20"/>
          <w:szCs w:val="20"/>
          <w:lang w:val="sr-Cyrl-CS"/>
        </w:rPr>
        <w:t xml:space="preserve"> доноси</w:t>
      </w:r>
      <w:r w:rsidRPr="00B407DE">
        <w:rPr>
          <w:sz w:val="20"/>
          <w:szCs w:val="20"/>
        </w:rPr>
        <w:t xml:space="preserve">: </w:t>
      </w:r>
    </w:p>
    <w:p w14:paraId="013367B1" w14:textId="77777777" w:rsidR="00E63603" w:rsidRPr="00B407DE" w:rsidRDefault="00E63603" w:rsidP="00E63603">
      <w:pPr>
        <w:rPr>
          <w:sz w:val="20"/>
          <w:szCs w:val="20"/>
        </w:rPr>
      </w:pPr>
    </w:p>
    <w:p w14:paraId="2C1D9F4F" w14:textId="77777777" w:rsidR="00E63603" w:rsidRPr="00B407DE" w:rsidRDefault="00E63603" w:rsidP="00E63603">
      <w:pPr>
        <w:rPr>
          <w:sz w:val="20"/>
          <w:szCs w:val="20"/>
          <w:lang w:val="sr-Latn-RS"/>
        </w:rPr>
      </w:pPr>
    </w:p>
    <w:p w14:paraId="07756169" w14:textId="77777777" w:rsidR="00E63603" w:rsidRPr="00B407DE" w:rsidRDefault="00E63603" w:rsidP="00E63603">
      <w:pPr>
        <w:jc w:val="center"/>
        <w:rPr>
          <w:b/>
          <w:sz w:val="20"/>
          <w:szCs w:val="20"/>
          <w:lang w:val="sr-Cyrl-CS"/>
        </w:rPr>
      </w:pPr>
      <w:r w:rsidRPr="00B407DE">
        <w:rPr>
          <w:b/>
          <w:sz w:val="20"/>
          <w:szCs w:val="20"/>
          <w:lang w:val="sr-Cyrl-CS"/>
        </w:rPr>
        <w:t>Р Е Ш Е Њ Е</w:t>
      </w:r>
    </w:p>
    <w:p w14:paraId="3D26B19A" w14:textId="77777777" w:rsidR="00E63603" w:rsidRPr="00B407DE" w:rsidRDefault="00E63603" w:rsidP="00E63603">
      <w:pPr>
        <w:rPr>
          <w:sz w:val="20"/>
          <w:szCs w:val="20"/>
        </w:rPr>
      </w:pPr>
    </w:p>
    <w:p w14:paraId="107848D6" w14:textId="77777777" w:rsidR="00E63603" w:rsidRPr="00B407DE" w:rsidRDefault="00E63603" w:rsidP="00E63603">
      <w:pPr>
        <w:jc w:val="center"/>
        <w:rPr>
          <w:b/>
          <w:sz w:val="20"/>
          <w:szCs w:val="20"/>
          <w:lang w:val="sr-Cyrl-CS"/>
        </w:rPr>
      </w:pPr>
      <w:r w:rsidRPr="00B407DE">
        <w:rPr>
          <w:b/>
          <w:sz w:val="20"/>
          <w:szCs w:val="20"/>
        </w:rPr>
        <w:t xml:space="preserve">o </w:t>
      </w:r>
      <w:r w:rsidRPr="00B407DE">
        <w:rPr>
          <w:b/>
          <w:sz w:val="20"/>
          <w:szCs w:val="20"/>
          <w:lang w:val="sr-Cyrl-CS"/>
        </w:rPr>
        <w:t>употреби средстава текуће буџетске резерве</w:t>
      </w:r>
    </w:p>
    <w:p w14:paraId="718EFA7A" w14:textId="77777777" w:rsidR="00E63603" w:rsidRPr="00B407DE" w:rsidRDefault="00E63603" w:rsidP="00E63603">
      <w:pPr>
        <w:jc w:val="center"/>
        <w:rPr>
          <w:b/>
          <w:sz w:val="20"/>
          <w:szCs w:val="20"/>
        </w:rPr>
      </w:pPr>
    </w:p>
    <w:p w14:paraId="152C1821" w14:textId="77777777" w:rsidR="00E63603" w:rsidRPr="00B407DE" w:rsidRDefault="00E63603" w:rsidP="00E63603">
      <w:pPr>
        <w:jc w:val="center"/>
        <w:rPr>
          <w:b/>
          <w:sz w:val="20"/>
          <w:szCs w:val="20"/>
        </w:rPr>
      </w:pPr>
    </w:p>
    <w:p w14:paraId="57A65C90" w14:textId="77777777" w:rsidR="00E63603" w:rsidRPr="00B407DE" w:rsidRDefault="00E63603" w:rsidP="00E63603">
      <w:pPr>
        <w:numPr>
          <w:ilvl w:val="0"/>
          <w:numId w:val="65"/>
        </w:numPr>
        <w:jc w:val="both"/>
        <w:rPr>
          <w:sz w:val="20"/>
          <w:szCs w:val="20"/>
        </w:rPr>
      </w:pPr>
      <w:r w:rsidRPr="00B407DE">
        <w:rPr>
          <w:sz w:val="20"/>
          <w:szCs w:val="20"/>
          <w:lang w:val="sr-Cyrl-CS"/>
        </w:rPr>
        <w:t>Из</w:t>
      </w:r>
      <w:r w:rsidRPr="00B407DE">
        <w:rPr>
          <w:sz w:val="20"/>
          <w:szCs w:val="20"/>
        </w:rPr>
        <w:t xml:space="preserve"> </w:t>
      </w:r>
      <w:r w:rsidRPr="00B407DE">
        <w:rPr>
          <w:sz w:val="20"/>
          <w:szCs w:val="20"/>
          <w:lang w:val="sr-Cyrl-CS"/>
        </w:rPr>
        <w:t>средстава</w:t>
      </w:r>
      <w:r w:rsidRPr="00B407DE">
        <w:rPr>
          <w:sz w:val="20"/>
          <w:szCs w:val="20"/>
        </w:rPr>
        <w:t xml:space="preserve"> </w:t>
      </w:r>
      <w:r w:rsidRPr="00B407DE">
        <w:rPr>
          <w:sz w:val="20"/>
          <w:szCs w:val="20"/>
          <w:lang w:val="sr-Cyrl-CS"/>
        </w:rPr>
        <w:t>утврђених Одлуком о буџету општине Ивањица за 202</w:t>
      </w:r>
      <w:r w:rsidRPr="00B407DE">
        <w:rPr>
          <w:sz w:val="20"/>
          <w:szCs w:val="20"/>
          <w:lang w:val="sr-Latn-RS"/>
        </w:rPr>
        <w:t>4</w:t>
      </w:r>
      <w:r w:rsidRPr="00B407DE">
        <w:rPr>
          <w:sz w:val="20"/>
          <w:szCs w:val="20"/>
          <w:lang w:val="sr-Cyrl-CS"/>
        </w:rPr>
        <w:t xml:space="preserve">. («Службени лист општине Ивањица» </w:t>
      </w:r>
      <w:r w:rsidRPr="00B407DE">
        <w:rPr>
          <w:sz w:val="20"/>
          <w:szCs w:val="20"/>
        </w:rPr>
        <w:t xml:space="preserve"> </w:t>
      </w:r>
      <w:r w:rsidRPr="00B407DE">
        <w:rPr>
          <w:sz w:val="20"/>
          <w:szCs w:val="20"/>
          <w:lang w:val="sr-Cyrl-CS"/>
        </w:rPr>
        <w:t xml:space="preserve">број </w:t>
      </w:r>
      <w:r w:rsidRPr="00B407DE">
        <w:rPr>
          <w:sz w:val="20"/>
          <w:szCs w:val="20"/>
          <w:lang w:val="sr-Latn-RS"/>
        </w:rPr>
        <w:t>14</w:t>
      </w:r>
      <w:r w:rsidRPr="00B407DE">
        <w:rPr>
          <w:sz w:val="20"/>
          <w:szCs w:val="20"/>
          <w:lang w:val="sr-Cyrl-RS"/>
        </w:rPr>
        <w:t>/</w:t>
      </w:r>
      <w:r w:rsidRPr="00B407DE">
        <w:rPr>
          <w:sz w:val="20"/>
          <w:szCs w:val="20"/>
          <w:lang w:val="sr-Latn-RS"/>
        </w:rPr>
        <w:t>2023</w:t>
      </w:r>
      <w:r w:rsidRPr="00B407DE">
        <w:rPr>
          <w:sz w:val="20"/>
          <w:szCs w:val="20"/>
          <w:lang w:val="sr-Cyrl-CS"/>
        </w:rPr>
        <w:t xml:space="preserve">), раздео 4. Општинска управа, Програм 0602: Опште услуге локалне самоуправе; Програмска активност 0009 – </w:t>
      </w:r>
      <w:r w:rsidRPr="00B407DE">
        <w:rPr>
          <w:sz w:val="20"/>
          <w:szCs w:val="20"/>
          <w:lang w:val="sr-Latn-RS"/>
        </w:rPr>
        <w:t>T</w:t>
      </w:r>
      <w:r w:rsidRPr="00B407DE">
        <w:rPr>
          <w:sz w:val="20"/>
          <w:szCs w:val="20"/>
          <w:lang w:val="sr-Cyrl-CS"/>
        </w:rPr>
        <w:t xml:space="preserve">екућа буџетска резерва, функција 160 – Опште  јавне услуге некласификоване на другом месту, економска класификација 499 – Средства резерве – текућа резерва, </w:t>
      </w:r>
      <w:r w:rsidRPr="00B407DE">
        <w:rPr>
          <w:sz w:val="20"/>
          <w:szCs w:val="20"/>
          <w:lang w:val="sr-Cyrl-RS"/>
        </w:rPr>
        <w:t>одобравају се недостајућа средства</w:t>
      </w:r>
      <w:r w:rsidRPr="00B407DE">
        <w:rPr>
          <w:sz w:val="20"/>
          <w:szCs w:val="20"/>
          <w:lang w:val="sr-Latn-RS"/>
        </w:rPr>
        <w:t xml:space="preserve"> </w:t>
      </w:r>
      <w:r w:rsidRPr="00B407DE">
        <w:rPr>
          <w:sz w:val="20"/>
          <w:szCs w:val="20"/>
          <w:lang w:val="sr-Cyrl-RS"/>
        </w:rPr>
        <w:t>Општинској управи у износу</w:t>
      </w:r>
      <w:r w:rsidRPr="00B407DE">
        <w:rPr>
          <w:sz w:val="20"/>
          <w:szCs w:val="20"/>
          <w:lang w:val="sr-Latn-RS"/>
        </w:rPr>
        <w:t xml:space="preserve"> 60</w:t>
      </w:r>
      <w:r w:rsidRPr="00B407DE">
        <w:rPr>
          <w:sz w:val="20"/>
          <w:szCs w:val="20"/>
          <w:lang w:val="sr-Cyrl-CS"/>
        </w:rPr>
        <w:t>.000</w:t>
      </w:r>
      <w:r w:rsidRPr="00B407DE">
        <w:rPr>
          <w:sz w:val="20"/>
          <w:szCs w:val="20"/>
          <w:lang w:val="sr-Cyrl-RS"/>
        </w:rPr>
        <w:t>,00 динара</w:t>
      </w:r>
      <w:r w:rsidRPr="00B407DE">
        <w:rPr>
          <w:sz w:val="20"/>
          <w:szCs w:val="20"/>
          <w:lang w:val="sr-Latn-RS"/>
        </w:rPr>
        <w:t xml:space="preserve"> </w:t>
      </w:r>
      <w:r w:rsidRPr="00B407DE">
        <w:rPr>
          <w:sz w:val="20"/>
          <w:szCs w:val="20"/>
          <w:lang w:val="sr-Cyrl-RS"/>
        </w:rPr>
        <w:t>з</w:t>
      </w:r>
      <w:r w:rsidRPr="00B407DE">
        <w:rPr>
          <w:sz w:val="20"/>
          <w:szCs w:val="20"/>
          <w:lang w:val="sr-Latn-RS"/>
        </w:rPr>
        <w:t xml:space="preserve">а </w:t>
      </w:r>
      <w:r w:rsidRPr="00B407DE">
        <w:rPr>
          <w:sz w:val="20"/>
          <w:szCs w:val="20"/>
          <w:lang w:val="sr-Cyrl-RS"/>
        </w:rPr>
        <w:t>трансфер Основној школи „Сретен Лазаревић“ Прилике за исплату солидарне помоћи запосленом</w:t>
      </w:r>
      <w:r w:rsidRPr="00B407DE">
        <w:rPr>
          <w:sz w:val="20"/>
          <w:szCs w:val="20"/>
          <w:lang w:val="sr-Latn-RS"/>
        </w:rPr>
        <w:t>.</w:t>
      </w:r>
    </w:p>
    <w:p w14:paraId="2439F175" w14:textId="77777777" w:rsidR="00E63603" w:rsidRPr="00B407DE" w:rsidRDefault="00E63603" w:rsidP="00E63603">
      <w:pPr>
        <w:ind w:left="720"/>
        <w:jc w:val="both"/>
        <w:rPr>
          <w:sz w:val="20"/>
          <w:szCs w:val="20"/>
        </w:rPr>
      </w:pPr>
    </w:p>
    <w:p w14:paraId="5DF0D39E" w14:textId="77777777" w:rsidR="00E63603" w:rsidRPr="00B407DE" w:rsidRDefault="00E63603" w:rsidP="00E63603">
      <w:pPr>
        <w:numPr>
          <w:ilvl w:val="0"/>
          <w:numId w:val="65"/>
        </w:numPr>
        <w:jc w:val="both"/>
        <w:rPr>
          <w:sz w:val="20"/>
          <w:szCs w:val="20"/>
          <w:lang w:val="sr-Cyrl-CS"/>
        </w:rPr>
      </w:pPr>
      <w:r w:rsidRPr="00B407DE">
        <w:rPr>
          <w:sz w:val="20"/>
          <w:szCs w:val="20"/>
          <w:lang w:val="sr-Cyrl-CS"/>
        </w:rPr>
        <w:t xml:space="preserve">Средства из тачке 1. овог решења распоређују се у оквиру раздела 4. – Општинска управа, Програм </w:t>
      </w:r>
      <w:r w:rsidRPr="00B407DE">
        <w:rPr>
          <w:sz w:val="20"/>
          <w:szCs w:val="20"/>
          <w:lang w:val="sr-Cyrl-RS"/>
        </w:rPr>
        <w:t>2003</w:t>
      </w:r>
      <w:r w:rsidRPr="00B407DE">
        <w:rPr>
          <w:sz w:val="20"/>
          <w:szCs w:val="20"/>
          <w:lang w:val="sr-Cyrl-CS"/>
        </w:rPr>
        <w:t xml:space="preserve">: </w:t>
      </w:r>
      <w:r w:rsidRPr="00B407DE">
        <w:rPr>
          <w:sz w:val="20"/>
          <w:szCs w:val="20"/>
          <w:lang w:val="sr-Cyrl-RS"/>
        </w:rPr>
        <w:t>Основно образовање</w:t>
      </w:r>
      <w:r w:rsidRPr="00B407DE">
        <w:rPr>
          <w:sz w:val="20"/>
          <w:szCs w:val="20"/>
          <w:lang w:val="sr-Cyrl-CS"/>
        </w:rPr>
        <w:t>; Програмска активност: 2003-0001 –</w:t>
      </w:r>
      <w:r w:rsidRPr="00B407DE">
        <w:rPr>
          <w:sz w:val="20"/>
          <w:szCs w:val="20"/>
          <w:lang w:val="sr-Cyrl-RS"/>
        </w:rPr>
        <w:t xml:space="preserve"> Реализација делатности основног образовања</w:t>
      </w:r>
      <w:r w:rsidRPr="00B407DE">
        <w:rPr>
          <w:sz w:val="20"/>
          <w:szCs w:val="20"/>
          <w:lang w:val="sr-Cyrl-CS"/>
        </w:rPr>
        <w:t xml:space="preserve">, функција 912 – </w:t>
      </w:r>
      <w:r w:rsidRPr="00B407DE">
        <w:rPr>
          <w:sz w:val="20"/>
          <w:szCs w:val="20"/>
          <w:lang w:val="sr-Cyrl-RS"/>
        </w:rPr>
        <w:t>Основно образовање</w:t>
      </w:r>
      <w:r w:rsidRPr="00B407DE">
        <w:rPr>
          <w:sz w:val="20"/>
          <w:szCs w:val="20"/>
          <w:lang w:val="sr-Cyrl-CS"/>
        </w:rPr>
        <w:t>, економска класификација 463 – Трансфери осталим нивоима власти у износу 6</w:t>
      </w:r>
      <w:r w:rsidRPr="00B407DE">
        <w:rPr>
          <w:sz w:val="20"/>
          <w:szCs w:val="20"/>
          <w:lang w:val="sr-Cyrl-RS"/>
        </w:rPr>
        <w:t>0</w:t>
      </w:r>
      <w:r w:rsidRPr="00B407DE">
        <w:rPr>
          <w:sz w:val="20"/>
          <w:szCs w:val="20"/>
          <w:lang w:val="sr-Cyrl-CS"/>
        </w:rPr>
        <w:t>.000,00 динара (конто намене 414400 – Помоћ у медицинском лечењу запосленог или члана уже породице и друге помоћи запосленом), позиција 120/0.</w:t>
      </w:r>
    </w:p>
    <w:p w14:paraId="7AF3447D" w14:textId="77777777" w:rsidR="00E63603" w:rsidRPr="00B407DE" w:rsidRDefault="00E63603" w:rsidP="00E63603">
      <w:pPr>
        <w:ind w:left="720"/>
        <w:jc w:val="both"/>
        <w:rPr>
          <w:sz w:val="20"/>
          <w:szCs w:val="20"/>
        </w:rPr>
      </w:pPr>
    </w:p>
    <w:p w14:paraId="6197656C" w14:textId="77777777" w:rsidR="00E63603" w:rsidRPr="00B407DE" w:rsidRDefault="00E63603" w:rsidP="00E63603">
      <w:pPr>
        <w:numPr>
          <w:ilvl w:val="0"/>
          <w:numId w:val="65"/>
        </w:numPr>
        <w:jc w:val="both"/>
        <w:rPr>
          <w:sz w:val="20"/>
          <w:szCs w:val="20"/>
        </w:rPr>
      </w:pPr>
      <w:r w:rsidRPr="00B407DE">
        <w:rPr>
          <w:sz w:val="20"/>
          <w:szCs w:val="20"/>
        </w:rPr>
        <w:t xml:space="preserve">O </w:t>
      </w:r>
      <w:r w:rsidRPr="00B407DE">
        <w:rPr>
          <w:sz w:val="20"/>
          <w:szCs w:val="20"/>
          <w:lang w:val="sr-Cyrl-CS"/>
        </w:rPr>
        <w:t xml:space="preserve">реализацији овог решења стараће се Општинска управа - </w:t>
      </w:r>
      <w:r w:rsidRPr="00B407DE">
        <w:rPr>
          <w:sz w:val="20"/>
          <w:szCs w:val="20"/>
          <w:lang w:val="sr-Latn-RS"/>
        </w:rPr>
        <w:t>O</w:t>
      </w:r>
      <w:r w:rsidRPr="00B407DE">
        <w:rPr>
          <w:sz w:val="20"/>
          <w:szCs w:val="20"/>
          <w:lang w:val="sr-Cyrl-CS"/>
        </w:rPr>
        <w:t>дељење за буџет и финансије.</w:t>
      </w:r>
    </w:p>
    <w:p w14:paraId="081ABD60" w14:textId="77777777" w:rsidR="00E63603" w:rsidRPr="00B407DE" w:rsidRDefault="00E63603" w:rsidP="00E63603">
      <w:pPr>
        <w:ind w:left="360"/>
        <w:jc w:val="both"/>
        <w:rPr>
          <w:sz w:val="20"/>
          <w:szCs w:val="20"/>
        </w:rPr>
      </w:pPr>
    </w:p>
    <w:p w14:paraId="04DFB6E3" w14:textId="77777777" w:rsidR="00E63603" w:rsidRPr="00B407DE" w:rsidRDefault="00E63603" w:rsidP="00E63603">
      <w:pPr>
        <w:numPr>
          <w:ilvl w:val="0"/>
          <w:numId w:val="65"/>
        </w:numPr>
        <w:jc w:val="both"/>
        <w:rPr>
          <w:sz w:val="20"/>
          <w:szCs w:val="20"/>
        </w:rPr>
      </w:pPr>
      <w:r w:rsidRPr="00B407DE">
        <w:rPr>
          <w:sz w:val="20"/>
          <w:szCs w:val="20"/>
        </w:rPr>
        <w:t>O</w:t>
      </w:r>
      <w:r w:rsidRPr="00B407DE">
        <w:rPr>
          <w:sz w:val="20"/>
          <w:szCs w:val="20"/>
          <w:lang w:val="sr-Cyrl-CS"/>
        </w:rPr>
        <w:t>во решење биће објављено у «Службеном листу општине Ивањица»</w:t>
      </w:r>
      <w:r w:rsidRPr="00B407DE">
        <w:rPr>
          <w:sz w:val="20"/>
          <w:szCs w:val="20"/>
        </w:rPr>
        <w:t>.</w:t>
      </w:r>
    </w:p>
    <w:p w14:paraId="1577DFFC" w14:textId="77777777" w:rsidR="00E63603" w:rsidRPr="00B407DE" w:rsidRDefault="00E63603" w:rsidP="00E63603">
      <w:pPr>
        <w:jc w:val="both"/>
        <w:rPr>
          <w:sz w:val="20"/>
          <w:szCs w:val="20"/>
        </w:rPr>
      </w:pPr>
    </w:p>
    <w:p w14:paraId="32D87EE5" w14:textId="77777777" w:rsidR="00E63603" w:rsidRPr="00B407DE" w:rsidRDefault="00E63603" w:rsidP="00E63603">
      <w:pPr>
        <w:tabs>
          <w:tab w:val="left" w:pos="3060"/>
        </w:tabs>
        <w:rPr>
          <w:sz w:val="20"/>
          <w:szCs w:val="20"/>
        </w:rPr>
      </w:pPr>
      <w:r w:rsidRPr="00B407DE">
        <w:rPr>
          <w:sz w:val="20"/>
          <w:szCs w:val="20"/>
        </w:rPr>
        <w:t xml:space="preserve"> </w:t>
      </w:r>
    </w:p>
    <w:p w14:paraId="3688E172" w14:textId="77777777" w:rsidR="00E63603" w:rsidRPr="00B407DE" w:rsidRDefault="00E63603" w:rsidP="00E63603">
      <w:pPr>
        <w:tabs>
          <w:tab w:val="left" w:pos="3060"/>
        </w:tabs>
        <w:rPr>
          <w:sz w:val="20"/>
          <w:szCs w:val="20"/>
        </w:rPr>
      </w:pPr>
    </w:p>
    <w:p w14:paraId="658CDF25" w14:textId="77777777" w:rsidR="00A4039B" w:rsidRPr="00E63603" w:rsidRDefault="00E63603" w:rsidP="00A4039B">
      <w:pPr>
        <w:tabs>
          <w:tab w:val="left" w:pos="3060"/>
        </w:tabs>
        <w:jc w:val="right"/>
        <w:rPr>
          <w:b/>
          <w:bCs/>
          <w:sz w:val="20"/>
          <w:szCs w:val="20"/>
          <w:lang w:val="sr-Cyrl-CS"/>
        </w:rPr>
      </w:pPr>
      <w:r w:rsidRPr="00B407DE">
        <w:rPr>
          <w:sz w:val="20"/>
          <w:szCs w:val="20"/>
        </w:rPr>
        <w:t xml:space="preserve">                                                                                 </w:t>
      </w:r>
      <w:r w:rsidRPr="00B407DE">
        <w:rPr>
          <w:sz w:val="20"/>
          <w:szCs w:val="20"/>
          <w:lang w:val="sr-Cyrl-CS"/>
        </w:rPr>
        <w:t xml:space="preserve">             </w:t>
      </w:r>
      <w:r w:rsidR="00A4039B" w:rsidRPr="00E63603">
        <w:rPr>
          <w:b/>
          <w:bCs/>
          <w:sz w:val="20"/>
          <w:szCs w:val="20"/>
          <w:lang w:val="sr-Cyrl-CS"/>
        </w:rPr>
        <w:t>ПРЕДСЕДНИК ОПШТИНЕ</w:t>
      </w:r>
    </w:p>
    <w:p w14:paraId="685989EC" w14:textId="77777777" w:rsidR="00A4039B" w:rsidRPr="00E63603" w:rsidRDefault="00A4039B" w:rsidP="00A4039B">
      <w:pPr>
        <w:tabs>
          <w:tab w:val="left" w:pos="3060"/>
        </w:tabs>
        <w:rPr>
          <w:b/>
          <w:bCs/>
          <w:sz w:val="20"/>
          <w:szCs w:val="20"/>
          <w:lang w:val="sr-Cyrl-CS"/>
        </w:rPr>
      </w:pPr>
      <w:r w:rsidRPr="00E63603">
        <w:rPr>
          <w:b/>
          <w:bCs/>
          <w:sz w:val="20"/>
          <w:szCs w:val="20"/>
        </w:rPr>
        <w:t xml:space="preserve">                                                                                        </w:t>
      </w:r>
      <w:r w:rsidRPr="00E63603">
        <w:rPr>
          <w:b/>
          <w:bCs/>
          <w:sz w:val="20"/>
          <w:szCs w:val="20"/>
          <w:lang w:val="sr-Cyrl-CS"/>
        </w:rPr>
        <w:t xml:space="preserve">            </w:t>
      </w:r>
      <w:r w:rsidRPr="00E63603">
        <w:rPr>
          <w:b/>
          <w:bCs/>
          <w:sz w:val="20"/>
          <w:szCs w:val="20"/>
          <w:lang w:val="sr-Latn-RS"/>
        </w:rPr>
        <w:t xml:space="preserve">                                                            </w:t>
      </w:r>
      <w:r w:rsidRPr="00E63603">
        <w:rPr>
          <w:b/>
          <w:bCs/>
          <w:sz w:val="20"/>
          <w:szCs w:val="20"/>
        </w:rPr>
        <w:t xml:space="preserve"> </w:t>
      </w:r>
      <w:r w:rsidRPr="00E63603">
        <w:rPr>
          <w:b/>
          <w:bCs/>
          <w:sz w:val="20"/>
          <w:szCs w:val="20"/>
          <w:lang w:val="sr-Cyrl-CS"/>
        </w:rPr>
        <w:t>Момчило Митровић</w:t>
      </w:r>
    </w:p>
    <w:p w14:paraId="5B54F1E6" w14:textId="77777777" w:rsidR="00E63603" w:rsidRPr="00B407DE" w:rsidRDefault="00E63603" w:rsidP="00E63603">
      <w:pPr>
        <w:tabs>
          <w:tab w:val="left" w:pos="3060"/>
        </w:tabs>
        <w:rPr>
          <w:sz w:val="20"/>
          <w:szCs w:val="20"/>
          <w:lang w:val="sr-Cyrl-CS"/>
        </w:rPr>
      </w:pPr>
    </w:p>
    <w:p w14:paraId="64D0EB21" w14:textId="77777777" w:rsidR="00E63603" w:rsidRPr="00B407DE" w:rsidRDefault="00E63603" w:rsidP="00E63603">
      <w:pPr>
        <w:tabs>
          <w:tab w:val="left" w:pos="3060"/>
        </w:tabs>
        <w:jc w:val="center"/>
        <w:rPr>
          <w:b/>
          <w:sz w:val="20"/>
          <w:szCs w:val="20"/>
          <w:lang w:val="sr-Cyrl-CS"/>
        </w:rPr>
      </w:pPr>
      <w:r w:rsidRPr="00B407DE">
        <w:rPr>
          <w:b/>
          <w:sz w:val="20"/>
          <w:szCs w:val="20"/>
          <w:lang w:val="sr-Cyrl-CS"/>
        </w:rPr>
        <w:t>О Б Р А З Л О Ж Е Њ Е</w:t>
      </w:r>
    </w:p>
    <w:p w14:paraId="3DD94461" w14:textId="77777777" w:rsidR="00E63603" w:rsidRPr="00B407DE" w:rsidRDefault="00E63603" w:rsidP="00E63603">
      <w:pPr>
        <w:rPr>
          <w:sz w:val="20"/>
          <w:szCs w:val="20"/>
          <w:lang w:val="sr-Cyrl-CS"/>
        </w:rPr>
      </w:pPr>
    </w:p>
    <w:p w14:paraId="53210C96" w14:textId="77777777" w:rsidR="00E63603" w:rsidRPr="00B407DE" w:rsidRDefault="00E63603" w:rsidP="00E63603">
      <w:pPr>
        <w:rPr>
          <w:sz w:val="20"/>
          <w:szCs w:val="20"/>
          <w:lang w:val="sr-Cyrl-CS"/>
        </w:rPr>
      </w:pPr>
    </w:p>
    <w:p w14:paraId="35ECBE0B" w14:textId="77777777" w:rsidR="00E63603" w:rsidRPr="00B407DE" w:rsidRDefault="00E63603" w:rsidP="00E63603">
      <w:pPr>
        <w:tabs>
          <w:tab w:val="left" w:pos="567"/>
        </w:tabs>
        <w:jc w:val="both"/>
        <w:rPr>
          <w:sz w:val="20"/>
          <w:szCs w:val="20"/>
          <w:lang w:val="sr-Cyrl-CS"/>
        </w:rPr>
      </w:pPr>
      <w:r w:rsidRPr="00B407DE">
        <w:rPr>
          <w:sz w:val="20"/>
          <w:szCs w:val="20"/>
          <w:lang w:val="sr-Cyrl-CS"/>
        </w:rPr>
        <w:tab/>
        <w:t xml:space="preserve">Чланом 69. Став 4. </w:t>
      </w:r>
      <w:r w:rsidRPr="00B407DE">
        <w:rPr>
          <w:sz w:val="20"/>
          <w:szCs w:val="20"/>
          <w:lang w:val="sr-Cyrl-RS"/>
        </w:rPr>
        <w:t>Закона о буџетском систему</w:t>
      </w:r>
      <w:r w:rsidRPr="00B407DE">
        <w:rPr>
          <w:sz w:val="20"/>
          <w:szCs w:val="20"/>
          <w:lang w:val="sr-Cyrl-CS"/>
        </w:rPr>
        <w:t>(«Службени гласник РС» број 54/2009</w:t>
      </w:r>
      <w:r w:rsidRPr="00B407DE">
        <w:rPr>
          <w:sz w:val="20"/>
          <w:szCs w:val="20"/>
        </w:rPr>
        <w:t>, 73/2010, 101/2010</w:t>
      </w:r>
      <w:r w:rsidRPr="00B407DE">
        <w:rPr>
          <w:sz w:val="20"/>
          <w:szCs w:val="20"/>
          <w:lang w:val="sr-Cyrl-RS"/>
        </w:rPr>
        <w:t>,</w:t>
      </w:r>
      <w:r w:rsidRPr="00B407DE">
        <w:rPr>
          <w:sz w:val="20"/>
          <w:szCs w:val="20"/>
        </w:rPr>
        <w:t xml:space="preserve"> 101/2011</w:t>
      </w:r>
      <w:r w:rsidRPr="00B407DE">
        <w:rPr>
          <w:sz w:val="20"/>
          <w:szCs w:val="20"/>
          <w:lang w:val="sr-Cyrl-RS"/>
        </w:rPr>
        <w:t>93/2012,62/2013-исправка,108/2013, 142/2014,</w:t>
      </w:r>
      <w:r w:rsidRPr="00B407DE">
        <w:rPr>
          <w:sz w:val="20"/>
          <w:szCs w:val="20"/>
          <w:lang w:val="sr-Latn-RS"/>
        </w:rPr>
        <w:t xml:space="preserve"> 68/2015-други закон</w:t>
      </w:r>
      <w:r w:rsidRPr="00B407DE">
        <w:rPr>
          <w:sz w:val="20"/>
          <w:szCs w:val="20"/>
          <w:lang w:val="sr-Cyrl-RS"/>
        </w:rPr>
        <w:t>,</w:t>
      </w:r>
      <w:r w:rsidRPr="00B407DE">
        <w:rPr>
          <w:sz w:val="20"/>
          <w:szCs w:val="20"/>
          <w:lang w:val="sr-Latn-RS"/>
        </w:rPr>
        <w:t xml:space="preserve"> 103/2015</w:t>
      </w:r>
      <w:r w:rsidRPr="00B407DE">
        <w:rPr>
          <w:sz w:val="20"/>
          <w:szCs w:val="20"/>
          <w:lang w:val="sr-Cyrl-RS"/>
        </w:rPr>
        <w:t xml:space="preserve">, </w:t>
      </w:r>
      <w:r w:rsidRPr="00B407DE">
        <w:rPr>
          <w:sz w:val="20"/>
          <w:szCs w:val="20"/>
          <w:lang w:val="sr-Latn-RS"/>
        </w:rPr>
        <w:t>99/2016</w:t>
      </w:r>
      <w:r w:rsidRPr="00B407DE">
        <w:rPr>
          <w:sz w:val="20"/>
          <w:szCs w:val="20"/>
          <w:lang w:val="sr-Cyrl-RS"/>
        </w:rPr>
        <w:t>, 113/2017, 93/2018, 31/2019, 72/2019, 14</w:t>
      </w:r>
      <w:r w:rsidRPr="00B407DE">
        <w:rPr>
          <w:sz w:val="20"/>
          <w:szCs w:val="20"/>
          <w:lang w:val="sr-Latn-RS"/>
        </w:rPr>
        <w:t>9</w:t>
      </w:r>
      <w:r w:rsidRPr="00B407DE">
        <w:rPr>
          <w:sz w:val="20"/>
          <w:szCs w:val="20"/>
          <w:lang w:val="sr-Cyrl-RS"/>
        </w:rPr>
        <w:t>/2020</w:t>
      </w:r>
      <w:r w:rsidRPr="00B407DE">
        <w:rPr>
          <w:sz w:val="20"/>
          <w:szCs w:val="20"/>
          <w:lang w:val="sr-Latn-RS"/>
        </w:rPr>
        <w:t>, 118/2021</w:t>
      </w:r>
      <w:r w:rsidRPr="00B407DE">
        <w:rPr>
          <w:sz w:val="20"/>
          <w:szCs w:val="20"/>
          <w:lang w:val="sr-Cyrl-RS"/>
        </w:rPr>
        <w:t>,</w:t>
      </w:r>
      <w:r w:rsidRPr="00B407DE">
        <w:rPr>
          <w:sz w:val="20"/>
          <w:szCs w:val="20"/>
          <w:lang w:val="sr-Latn-RS"/>
        </w:rPr>
        <w:t xml:space="preserve"> 118/2021-др. </w:t>
      </w:r>
      <w:r w:rsidRPr="00B407DE">
        <w:rPr>
          <w:sz w:val="20"/>
          <w:szCs w:val="20"/>
          <w:lang w:val="sr-Cyrl-RS"/>
        </w:rPr>
        <w:t>з</w:t>
      </w:r>
      <w:r w:rsidRPr="00B407DE">
        <w:rPr>
          <w:sz w:val="20"/>
          <w:szCs w:val="20"/>
          <w:lang w:val="sr-Latn-RS"/>
        </w:rPr>
        <w:t>акон</w:t>
      </w:r>
      <w:r w:rsidRPr="00B407DE">
        <w:rPr>
          <w:sz w:val="20"/>
          <w:szCs w:val="20"/>
          <w:lang w:val="sr-Cyrl-RS"/>
        </w:rPr>
        <w:t>, 138/2022 и 92/2023</w:t>
      </w:r>
      <w:r w:rsidRPr="00B407DE">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564386E2" w14:textId="77777777" w:rsidR="00E63603" w:rsidRPr="00B407DE" w:rsidRDefault="00E63603" w:rsidP="00E63603">
      <w:pPr>
        <w:tabs>
          <w:tab w:val="left" w:pos="567"/>
        </w:tabs>
        <w:jc w:val="both"/>
        <w:rPr>
          <w:sz w:val="20"/>
          <w:szCs w:val="20"/>
          <w:lang w:val="sr-Cyrl-CS"/>
        </w:rPr>
      </w:pPr>
    </w:p>
    <w:p w14:paraId="779A729A" w14:textId="77777777" w:rsidR="00E63603" w:rsidRPr="00B407DE" w:rsidRDefault="00E63603" w:rsidP="00E63603">
      <w:pPr>
        <w:tabs>
          <w:tab w:val="left" w:pos="567"/>
        </w:tabs>
        <w:jc w:val="both"/>
        <w:rPr>
          <w:sz w:val="20"/>
          <w:szCs w:val="20"/>
          <w:lang w:val="sr-Cyrl-RS"/>
        </w:rPr>
      </w:pPr>
      <w:r w:rsidRPr="00B407DE">
        <w:rPr>
          <w:sz w:val="20"/>
          <w:szCs w:val="20"/>
          <w:lang w:val="sr-Cyrl-CS"/>
        </w:rPr>
        <w:tab/>
        <w:t xml:space="preserve">Такође чланом 13. Одлуке о буџету општине Ивањице за 2024. годину («Службени лист општине Ивањица» број </w:t>
      </w:r>
      <w:r w:rsidRPr="00B407DE">
        <w:rPr>
          <w:sz w:val="20"/>
          <w:szCs w:val="20"/>
          <w:lang w:val="sr-Cyrl-RS"/>
        </w:rPr>
        <w:t>14/2023</w:t>
      </w:r>
      <w:r w:rsidRPr="00B407DE">
        <w:rPr>
          <w:sz w:val="20"/>
          <w:szCs w:val="20"/>
          <w:lang w:val="sr-Cyrl-CS"/>
        </w:rPr>
        <w:t>)</w:t>
      </w:r>
      <w:r w:rsidRPr="00B407DE">
        <w:rPr>
          <w:sz w:val="20"/>
          <w:szCs w:val="20"/>
        </w:rPr>
        <w:t>,</w:t>
      </w:r>
      <w:r w:rsidRPr="00B407DE">
        <w:rPr>
          <w:sz w:val="20"/>
          <w:szCs w:val="20"/>
          <w:lang w:val="sr-Cyrl-RS"/>
        </w:rPr>
        <w:t xml:space="preserve"> предвиђено је да решење о коришћењу средстава текуће буџетске резерве доноси председник општине.</w:t>
      </w:r>
    </w:p>
    <w:p w14:paraId="7B2B6A5D" w14:textId="77777777" w:rsidR="00E63603" w:rsidRPr="00B407DE" w:rsidRDefault="00E63603" w:rsidP="00E63603">
      <w:pPr>
        <w:tabs>
          <w:tab w:val="left" w:pos="567"/>
        </w:tabs>
        <w:jc w:val="both"/>
        <w:rPr>
          <w:sz w:val="20"/>
          <w:szCs w:val="20"/>
          <w:lang w:val="sr-Cyrl-RS"/>
        </w:rPr>
      </w:pPr>
    </w:p>
    <w:p w14:paraId="4B9C6BB1" w14:textId="77777777" w:rsidR="00E63603" w:rsidRPr="00B407DE" w:rsidRDefault="00E63603" w:rsidP="00E63603">
      <w:pPr>
        <w:jc w:val="both"/>
        <w:rPr>
          <w:sz w:val="20"/>
          <w:szCs w:val="20"/>
          <w:lang w:val="sr-Cyrl-RS"/>
        </w:rPr>
      </w:pPr>
      <w:r w:rsidRPr="00B407DE">
        <w:rPr>
          <w:sz w:val="20"/>
          <w:szCs w:val="20"/>
          <w:lang w:val="sr-Cyrl-RS"/>
        </w:rPr>
        <w:tab/>
        <w:t>Имајући у виду да на позицији из тачке 2. овог решења</w:t>
      </w:r>
      <w:r w:rsidRPr="00B407DE">
        <w:rPr>
          <w:sz w:val="20"/>
          <w:szCs w:val="20"/>
          <w:lang w:val="sr-Cyrl-CS"/>
        </w:rPr>
        <w:t>, нису планирана средства за ове намене у довољном износу, одлучено је као у диспозитиву решења.</w:t>
      </w:r>
    </w:p>
    <w:p w14:paraId="4ADC5385" w14:textId="77777777" w:rsidR="00E63603" w:rsidRPr="00B407DE" w:rsidRDefault="00E63603" w:rsidP="00E63603">
      <w:pPr>
        <w:tabs>
          <w:tab w:val="left" w:pos="1740"/>
        </w:tabs>
        <w:rPr>
          <w:sz w:val="20"/>
          <w:szCs w:val="20"/>
          <w:lang w:val="sr-Cyrl-CS"/>
        </w:rPr>
      </w:pPr>
      <w:r w:rsidRPr="00B407DE">
        <w:rPr>
          <w:sz w:val="20"/>
          <w:szCs w:val="20"/>
          <w:lang w:val="sr-Cyrl-CS"/>
        </w:rPr>
        <w:t xml:space="preserve"> </w:t>
      </w:r>
    </w:p>
    <w:p w14:paraId="36495264" w14:textId="77777777" w:rsidR="00E63603" w:rsidRDefault="00E63603" w:rsidP="00C74819">
      <w:pPr>
        <w:ind w:firstLine="708"/>
        <w:jc w:val="both"/>
        <w:rPr>
          <w:sz w:val="20"/>
          <w:szCs w:val="20"/>
        </w:rPr>
      </w:pPr>
    </w:p>
    <w:p w14:paraId="57612628" w14:textId="77777777" w:rsidR="00A4039B" w:rsidRDefault="00A4039B" w:rsidP="00C74819">
      <w:pPr>
        <w:ind w:firstLine="708"/>
        <w:jc w:val="both"/>
        <w:rPr>
          <w:sz w:val="20"/>
          <w:szCs w:val="20"/>
        </w:rPr>
      </w:pPr>
    </w:p>
    <w:p w14:paraId="6E15BCA0" w14:textId="77777777" w:rsidR="00A4039B" w:rsidRDefault="00A4039B" w:rsidP="00C74819">
      <w:pPr>
        <w:ind w:firstLine="708"/>
        <w:jc w:val="both"/>
        <w:rPr>
          <w:sz w:val="20"/>
          <w:szCs w:val="20"/>
        </w:rPr>
      </w:pPr>
    </w:p>
    <w:p w14:paraId="32392502" w14:textId="77777777" w:rsidR="00A4039B" w:rsidRDefault="00A4039B" w:rsidP="00C74819">
      <w:pPr>
        <w:ind w:firstLine="708"/>
        <w:jc w:val="both"/>
        <w:rPr>
          <w:sz w:val="20"/>
          <w:szCs w:val="20"/>
        </w:rPr>
      </w:pPr>
    </w:p>
    <w:p w14:paraId="1960EE05" w14:textId="77777777" w:rsidR="00A4039B" w:rsidRDefault="00A4039B" w:rsidP="00C74819">
      <w:pPr>
        <w:ind w:firstLine="708"/>
        <w:jc w:val="both"/>
        <w:rPr>
          <w:sz w:val="20"/>
          <w:szCs w:val="20"/>
        </w:rPr>
      </w:pPr>
    </w:p>
    <w:p w14:paraId="7D7BCCCD" w14:textId="77777777" w:rsidR="00A4039B" w:rsidRDefault="00A4039B" w:rsidP="00C74819">
      <w:pPr>
        <w:ind w:firstLine="708"/>
        <w:jc w:val="both"/>
        <w:rPr>
          <w:sz w:val="20"/>
          <w:szCs w:val="20"/>
        </w:rPr>
      </w:pPr>
    </w:p>
    <w:p w14:paraId="0C926175" w14:textId="77777777" w:rsidR="00E63603" w:rsidRDefault="00E63603" w:rsidP="00C74819">
      <w:pPr>
        <w:ind w:firstLine="708"/>
        <w:jc w:val="both"/>
        <w:rPr>
          <w:sz w:val="20"/>
          <w:szCs w:val="20"/>
        </w:rPr>
      </w:pPr>
    </w:p>
    <w:p w14:paraId="0F65DFFB" w14:textId="77777777" w:rsidR="00E63603" w:rsidRPr="00FE2AD6" w:rsidRDefault="00E63603" w:rsidP="00E63603">
      <w:pPr>
        <w:rPr>
          <w:sz w:val="20"/>
          <w:szCs w:val="20"/>
          <w:lang w:val="sr-Cyrl-CS"/>
        </w:rPr>
      </w:pPr>
      <w:r w:rsidRPr="00FE2AD6">
        <w:rPr>
          <w:sz w:val="20"/>
          <w:szCs w:val="20"/>
          <w:lang w:val="sr-Cyrl-CS"/>
        </w:rPr>
        <w:lastRenderedPageBreak/>
        <w:t>Р е п у б л и к а  С р б и ј а</w:t>
      </w:r>
    </w:p>
    <w:p w14:paraId="524E4738" w14:textId="77777777" w:rsidR="00E63603" w:rsidRPr="00FE2AD6" w:rsidRDefault="00E63603" w:rsidP="00E63603">
      <w:pPr>
        <w:rPr>
          <w:sz w:val="20"/>
          <w:szCs w:val="20"/>
          <w:lang w:val="sr-Cyrl-CS"/>
        </w:rPr>
      </w:pPr>
      <w:r w:rsidRPr="00FE2AD6">
        <w:rPr>
          <w:sz w:val="20"/>
          <w:szCs w:val="20"/>
          <w:lang w:val="sr-Cyrl-CS"/>
        </w:rPr>
        <w:t>ОПШТИНА ИВАЊИЦА</w:t>
      </w:r>
    </w:p>
    <w:p w14:paraId="200F2189" w14:textId="77777777" w:rsidR="00E63603" w:rsidRPr="00FE2AD6" w:rsidRDefault="00E63603" w:rsidP="00E63603">
      <w:pPr>
        <w:rPr>
          <w:sz w:val="20"/>
          <w:szCs w:val="20"/>
          <w:lang w:val="sr-Cyrl-CS"/>
        </w:rPr>
      </w:pPr>
      <w:r w:rsidRPr="00FE2AD6">
        <w:rPr>
          <w:sz w:val="20"/>
          <w:szCs w:val="20"/>
          <w:lang w:val="sr-Cyrl-CS"/>
        </w:rPr>
        <w:t>ПРЕДСЕДНИК ОПШТИНЕ</w:t>
      </w:r>
    </w:p>
    <w:p w14:paraId="7F8657B6" w14:textId="77777777" w:rsidR="00E63603" w:rsidRPr="00FE2AD6" w:rsidRDefault="00E63603" w:rsidP="00E63603">
      <w:pPr>
        <w:rPr>
          <w:sz w:val="20"/>
          <w:szCs w:val="20"/>
          <w:lang w:val="sr-Cyrl-CS"/>
        </w:rPr>
      </w:pPr>
      <w:r w:rsidRPr="00FE2AD6">
        <w:rPr>
          <w:sz w:val="20"/>
          <w:szCs w:val="20"/>
          <w:lang w:val="sr-Cyrl-RS"/>
        </w:rPr>
        <w:t>Бро</w:t>
      </w:r>
      <w:r w:rsidRPr="00FE2AD6">
        <w:rPr>
          <w:sz w:val="20"/>
          <w:szCs w:val="20"/>
        </w:rPr>
        <w:t>j:400-</w:t>
      </w:r>
      <w:r w:rsidRPr="00FE2AD6">
        <w:rPr>
          <w:sz w:val="20"/>
          <w:szCs w:val="20"/>
          <w:lang w:val="sr-Latn-RS"/>
        </w:rPr>
        <w:t>2</w:t>
      </w:r>
      <w:r w:rsidRPr="00FE2AD6">
        <w:rPr>
          <w:sz w:val="20"/>
          <w:szCs w:val="20"/>
        </w:rPr>
        <w:t>-</w:t>
      </w:r>
      <w:r w:rsidRPr="00FE2AD6">
        <w:rPr>
          <w:sz w:val="20"/>
          <w:szCs w:val="20"/>
          <w:lang w:val="sr-Latn-RS"/>
        </w:rPr>
        <w:t>24</w:t>
      </w:r>
      <w:r w:rsidRPr="00FE2AD6">
        <w:rPr>
          <w:sz w:val="20"/>
          <w:szCs w:val="20"/>
        </w:rPr>
        <w:t>/</w:t>
      </w:r>
      <w:r w:rsidRPr="00FE2AD6">
        <w:rPr>
          <w:sz w:val="20"/>
          <w:szCs w:val="20"/>
          <w:lang w:val="sr-Latn-RS"/>
        </w:rPr>
        <w:t>2024</w:t>
      </w:r>
      <w:r w:rsidRPr="00FE2AD6">
        <w:rPr>
          <w:sz w:val="20"/>
          <w:szCs w:val="20"/>
          <w:lang w:val="sr-Cyrl-CS"/>
        </w:rPr>
        <w:t>-01</w:t>
      </w:r>
    </w:p>
    <w:p w14:paraId="5FDFE43D" w14:textId="77777777" w:rsidR="00E63603" w:rsidRPr="00FE2AD6" w:rsidRDefault="00E63603" w:rsidP="00E63603">
      <w:pPr>
        <w:rPr>
          <w:sz w:val="20"/>
          <w:szCs w:val="20"/>
          <w:lang w:val="sr-Cyrl-CS"/>
        </w:rPr>
      </w:pPr>
      <w:r w:rsidRPr="00FE2AD6">
        <w:rPr>
          <w:sz w:val="20"/>
          <w:szCs w:val="20"/>
          <w:lang w:val="sr-Latn-RS"/>
        </w:rPr>
        <w:t>26</w:t>
      </w:r>
      <w:r w:rsidRPr="00FE2AD6">
        <w:rPr>
          <w:sz w:val="20"/>
          <w:szCs w:val="20"/>
        </w:rPr>
        <w:t xml:space="preserve">. </w:t>
      </w:r>
      <w:r w:rsidRPr="00FE2AD6">
        <w:rPr>
          <w:sz w:val="20"/>
          <w:szCs w:val="20"/>
          <w:lang w:val="sr-Cyrl-RS"/>
        </w:rPr>
        <w:t>0</w:t>
      </w:r>
      <w:r w:rsidRPr="00FE2AD6">
        <w:rPr>
          <w:sz w:val="20"/>
          <w:szCs w:val="20"/>
          <w:lang w:val="sr-Latn-RS"/>
        </w:rPr>
        <w:t>9</w:t>
      </w:r>
      <w:r w:rsidRPr="00FE2AD6">
        <w:rPr>
          <w:sz w:val="20"/>
          <w:szCs w:val="20"/>
        </w:rPr>
        <w:t>.</w:t>
      </w:r>
      <w:r w:rsidRPr="00FE2AD6">
        <w:rPr>
          <w:sz w:val="20"/>
          <w:szCs w:val="20"/>
          <w:lang w:val="sr-Cyrl-RS"/>
        </w:rPr>
        <w:t xml:space="preserve"> </w:t>
      </w:r>
      <w:r w:rsidRPr="00FE2AD6">
        <w:rPr>
          <w:sz w:val="20"/>
          <w:szCs w:val="20"/>
        </w:rPr>
        <w:t>20</w:t>
      </w:r>
      <w:r w:rsidRPr="00FE2AD6">
        <w:rPr>
          <w:sz w:val="20"/>
          <w:szCs w:val="20"/>
          <w:lang w:val="sr-Latn-RS"/>
        </w:rPr>
        <w:t>2</w:t>
      </w:r>
      <w:r w:rsidRPr="00FE2AD6">
        <w:rPr>
          <w:sz w:val="20"/>
          <w:szCs w:val="20"/>
          <w:lang w:val="sr-Cyrl-RS"/>
        </w:rPr>
        <w:t>4</w:t>
      </w:r>
      <w:r w:rsidRPr="00FE2AD6">
        <w:rPr>
          <w:sz w:val="20"/>
          <w:szCs w:val="20"/>
        </w:rPr>
        <w:t xml:space="preserve">. </w:t>
      </w:r>
      <w:r w:rsidRPr="00FE2AD6">
        <w:rPr>
          <w:sz w:val="20"/>
          <w:szCs w:val="20"/>
          <w:lang w:val="sr-Cyrl-CS"/>
        </w:rPr>
        <w:t>године</w:t>
      </w:r>
    </w:p>
    <w:p w14:paraId="2B43F392" w14:textId="77777777" w:rsidR="00E63603" w:rsidRPr="00FE2AD6" w:rsidRDefault="00E63603" w:rsidP="00E63603">
      <w:pPr>
        <w:rPr>
          <w:sz w:val="20"/>
          <w:szCs w:val="20"/>
          <w:lang w:val="sr-Cyrl-RS"/>
        </w:rPr>
      </w:pPr>
      <w:r w:rsidRPr="00FE2AD6">
        <w:rPr>
          <w:sz w:val="20"/>
          <w:szCs w:val="20"/>
        </w:rPr>
        <w:t>Ивањица</w:t>
      </w:r>
    </w:p>
    <w:p w14:paraId="68E3E1BB" w14:textId="77777777" w:rsidR="00E63603" w:rsidRPr="00FE2AD6" w:rsidRDefault="00E63603" w:rsidP="00E63603">
      <w:pPr>
        <w:rPr>
          <w:sz w:val="20"/>
          <w:szCs w:val="20"/>
        </w:rPr>
      </w:pPr>
    </w:p>
    <w:p w14:paraId="0957BDE5" w14:textId="77777777" w:rsidR="00E63603" w:rsidRPr="00FE2AD6" w:rsidRDefault="00E63603" w:rsidP="00E63603">
      <w:pPr>
        <w:jc w:val="both"/>
        <w:rPr>
          <w:sz w:val="20"/>
          <w:szCs w:val="20"/>
        </w:rPr>
      </w:pPr>
      <w:r w:rsidRPr="00FE2AD6">
        <w:rPr>
          <w:sz w:val="20"/>
          <w:szCs w:val="20"/>
          <w:lang w:val="sr-Cyrl-CS"/>
        </w:rPr>
        <w:t>На основу члана  61. став 12. и 69. став 4. Закона о буџетском систему («Службени гласник РС» број 54/2009</w:t>
      </w:r>
      <w:r w:rsidRPr="00FE2AD6">
        <w:rPr>
          <w:sz w:val="20"/>
          <w:szCs w:val="20"/>
        </w:rPr>
        <w:t>, 73/2010, 101/2010</w:t>
      </w:r>
      <w:r w:rsidRPr="00FE2AD6">
        <w:rPr>
          <w:sz w:val="20"/>
          <w:szCs w:val="20"/>
          <w:lang w:val="sr-Cyrl-RS"/>
        </w:rPr>
        <w:t>,</w:t>
      </w:r>
      <w:r w:rsidRPr="00FE2AD6">
        <w:rPr>
          <w:sz w:val="20"/>
          <w:szCs w:val="20"/>
        </w:rPr>
        <w:t xml:space="preserve"> 101/2011</w:t>
      </w:r>
      <w:r w:rsidRPr="00FE2AD6">
        <w:rPr>
          <w:sz w:val="20"/>
          <w:szCs w:val="20"/>
          <w:lang w:val="sr-Cyrl-RS"/>
        </w:rPr>
        <w:t>93/2012,62/2013-исправка</w:t>
      </w:r>
      <w:r w:rsidRPr="00FE2AD6">
        <w:rPr>
          <w:sz w:val="20"/>
          <w:szCs w:val="20"/>
          <w:lang w:val="sr-Latn-RS"/>
        </w:rPr>
        <w:t>,</w:t>
      </w:r>
      <w:r w:rsidRPr="00FE2AD6">
        <w:rPr>
          <w:sz w:val="20"/>
          <w:szCs w:val="20"/>
          <w:lang w:val="sr-Cyrl-RS"/>
        </w:rPr>
        <w:t xml:space="preserve"> 108/2013</w:t>
      </w:r>
      <w:r w:rsidRPr="00FE2AD6">
        <w:rPr>
          <w:sz w:val="20"/>
          <w:szCs w:val="20"/>
          <w:lang w:val="sr-Latn-RS"/>
        </w:rPr>
        <w:t>,</w:t>
      </w:r>
      <w:r w:rsidRPr="00FE2AD6">
        <w:rPr>
          <w:sz w:val="20"/>
          <w:szCs w:val="20"/>
          <w:lang w:val="sr-Cyrl-RS"/>
        </w:rPr>
        <w:t xml:space="preserve"> 142/2014</w:t>
      </w:r>
      <w:r w:rsidRPr="00FE2AD6">
        <w:rPr>
          <w:sz w:val="20"/>
          <w:szCs w:val="20"/>
          <w:lang w:val="sr-Latn-RS"/>
        </w:rPr>
        <w:t>, 68/2015-други закон, 103/2015, 99/2016,</w:t>
      </w:r>
      <w:r w:rsidRPr="00FE2AD6">
        <w:rPr>
          <w:sz w:val="20"/>
          <w:szCs w:val="20"/>
          <w:lang w:val="sr-Cyrl-RS"/>
        </w:rPr>
        <w:t xml:space="preserve"> 113/2017</w:t>
      </w:r>
      <w:r w:rsidRPr="00FE2AD6">
        <w:rPr>
          <w:sz w:val="20"/>
          <w:szCs w:val="20"/>
          <w:lang w:val="sr-Latn-RS"/>
        </w:rPr>
        <w:t>,</w:t>
      </w:r>
      <w:r w:rsidRPr="00FE2AD6">
        <w:rPr>
          <w:sz w:val="20"/>
          <w:szCs w:val="20"/>
          <w:lang w:val="sr-Cyrl-RS"/>
        </w:rPr>
        <w:t xml:space="preserve"> 95/2018</w:t>
      </w:r>
      <w:r w:rsidRPr="00FE2AD6">
        <w:rPr>
          <w:sz w:val="20"/>
          <w:szCs w:val="20"/>
          <w:lang w:val="sr-Latn-RS"/>
        </w:rPr>
        <w:t>,</w:t>
      </w:r>
      <w:r w:rsidRPr="00FE2AD6">
        <w:rPr>
          <w:sz w:val="20"/>
          <w:szCs w:val="20"/>
          <w:lang w:val="sr-Cyrl-RS"/>
        </w:rPr>
        <w:t xml:space="preserve"> 31/2019</w:t>
      </w:r>
      <w:r w:rsidRPr="00FE2AD6">
        <w:rPr>
          <w:sz w:val="20"/>
          <w:szCs w:val="20"/>
          <w:lang w:val="sr-Latn-RS"/>
        </w:rPr>
        <w:t>, 72/2019,</w:t>
      </w:r>
      <w:r w:rsidRPr="00FE2AD6">
        <w:rPr>
          <w:sz w:val="20"/>
          <w:szCs w:val="20"/>
          <w:lang w:val="sr-Cyrl-RS"/>
        </w:rPr>
        <w:t xml:space="preserve"> 149/202</w:t>
      </w:r>
      <w:r w:rsidRPr="00FE2AD6">
        <w:rPr>
          <w:sz w:val="20"/>
          <w:szCs w:val="20"/>
          <w:lang w:val="sr-Latn-RS"/>
        </w:rPr>
        <w:t>0</w:t>
      </w:r>
      <w:r w:rsidRPr="00FE2AD6">
        <w:rPr>
          <w:sz w:val="20"/>
          <w:szCs w:val="20"/>
          <w:lang w:val="sr-Cyrl-RS"/>
        </w:rPr>
        <w:t xml:space="preserve"> и 118/2021</w:t>
      </w:r>
      <w:r w:rsidRPr="00FE2AD6">
        <w:rPr>
          <w:sz w:val="20"/>
          <w:szCs w:val="20"/>
          <w:lang w:val="sr-Latn-RS"/>
        </w:rPr>
        <w:t xml:space="preserve">, </w:t>
      </w:r>
      <w:r w:rsidRPr="00FE2AD6">
        <w:rPr>
          <w:sz w:val="20"/>
          <w:szCs w:val="20"/>
          <w:lang w:val="sr-Cyrl-RS"/>
        </w:rPr>
        <w:t>118/2021.-др. закон,</w:t>
      </w:r>
      <w:r w:rsidRPr="00FE2AD6">
        <w:rPr>
          <w:sz w:val="20"/>
          <w:szCs w:val="20"/>
          <w:lang w:val="sr-Latn-RS"/>
        </w:rPr>
        <w:t xml:space="preserve"> 138/2022</w:t>
      </w:r>
      <w:r w:rsidRPr="00FE2AD6">
        <w:rPr>
          <w:sz w:val="20"/>
          <w:szCs w:val="20"/>
          <w:lang w:val="sr-Cyrl-RS"/>
        </w:rPr>
        <w:t xml:space="preserve"> и 92/2023</w:t>
      </w:r>
      <w:r w:rsidRPr="00FE2AD6">
        <w:rPr>
          <w:sz w:val="20"/>
          <w:szCs w:val="20"/>
          <w:lang w:val="sr-Cyrl-CS"/>
        </w:rPr>
        <w:t>) и члана</w:t>
      </w:r>
      <w:r w:rsidRPr="00FE2AD6">
        <w:rPr>
          <w:sz w:val="20"/>
          <w:szCs w:val="20"/>
          <w:lang w:val="sr-Latn-RS"/>
        </w:rPr>
        <w:t>12 и</w:t>
      </w:r>
      <w:r w:rsidRPr="00FE2AD6">
        <w:rPr>
          <w:sz w:val="20"/>
          <w:szCs w:val="20"/>
          <w:lang w:val="sr-Cyrl-CS"/>
        </w:rPr>
        <w:t xml:space="preserve"> 13. Одлуке о буџету општине Ивањица за 202</w:t>
      </w:r>
      <w:r w:rsidRPr="00FE2AD6">
        <w:rPr>
          <w:sz w:val="20"/>
          <w:szCs w:val="20"/>
          <w:lang w:val="sr-Latn-RS"/>
        </w:rPr>
        <w:t>4</w:t>
      </w:r>
      <w:r w:rsidRPr="00FE2AD6">
        <w:rPr>
          <w:sz w:val="20"/>
          <w:szCs w:val="20"/>
          <w:lang w:val="sr-Cyrl-CS"/>
        </w:rPr>
        <w:t xml:space="preserve">. годину («Службени лист општине Ивањица» број </w:t>
      </w:r>
      <w:r w:rsidRPr="00FE2AD6">
        <w:rPr>
          <w:sz w:val="20"/>
          <w:szCs w:val="20"/>
          <w:lang w:val="sr-Latn-RS"/>
        </w:rPr>
        <w:t>14</w:t>
      </w:r>
      <w:r w:rsidRPr="00FE2AD6">
        <w:rPr>
          <w:sz w:val="20"/>
          <w:szCs w:val="20"/>
          <w:lang w:val="sr-Cyrl-RS"/>
        </w:rPr>
        <w:t>/2023</w:t>
      </w:r>
      <w:r w:rsidRPr="00FE2AD6">
        <w:rPr>
          <w:sz w:val="20"/>
          <w:szCs w:val="20"/>
          <w:lang w:val="sr-Cyrl-CS"/>
        </w:rPr>
        <w:t>)</w:t>
      </w:r>
      <w:r w:rsidRPr="00FE2AD6">
        <w:rPr>
          <w:sz w:val="20"/>
          <w:szCs w:val="20"/>
        </w:rPr>
        <w:t xml:space="preserve">, </w:t>
      </w:r>
      <w:r w:rsidRPr="00FE2AD6">
        <w:rPr>
          <w:sz w:val="20"/>
          <w:szCs w:val="20"/>
          <w:lang w:val="sr-Cyrl-CS"/>
        </w:rPr>
        <w:t xml:space="preserve">Председник општине Ивањица на предлог </w:t>
      </w:r>
      <w:r w:rsidRPr="00FE2AD6">
        <w:rPr>
          <w:sz w:val="20"/>
          <w:szCs w:val="20"/>
        </w:rPr>
        <w:t xml:space="preserve">Oпштинске управе </w:t>
      </w:r>
      <w:r w:rsidRPr="00FE2AD6">
        <w:rPr>
          <w:sz w:val="20"/>
          <w:szCs w:val="20"/>
          <w:lang w:val="sr-Cyrl-CS"/>
        </w:rPr>
        <w:t xml:space="preserve"> доноси</w:t>
      </w:r>
      <w:r w:rsidRPr="00FE2AD6">
        <w:rPr>
          <w:sz w:val="20"/>
          <w:szCs w:val="20"/>
        </w:rPr>
        <w:t xml:space="preserve">: </w:t>
      </w:r>
    </w:p>
    <w:p w14:paraId="061CB071" w14:textId="77777777" w:rsidR="00E63603" w:rsidRPr="00FE2AD6" w:rsidRDefault="00E63603" w:rsidP="00E63603">
      <w:pPr>
        <w:rPr>
          <w:sz w:val="20"/>
          <w:szCs w:val="20"/>
          <w:lang w:val="sr-Cyrl-RS"/>
        </w:rPr>
      </w:pPr>
    </w:p>
    <w:p w14:paraId="15A9A603" w14:textId="77777777" w:rsidR="00E63603" w:rsidRPr="00FE2AD6" w:rsidRDefault="00E63603" w:rsidP="00E63603">
      <w:pPr>
        <w:jc w:val="center"/>
        <w:rPr>
          <w:b/>
          <w:sz w:val="20"/>
          <w:szCs w:val="20"/>
          <w:lang w:val="sr-Cyrl-CS"/>
        </w:rPr>
      </w:pPr>
      <w:r w:rsidRPr="00FE2AD6">
        <w:rPr>
          <w:b/>
          <w:sz w:val="20"/>
          <w:szCs w:val="20"/>
          <w:lang w:val="sr-Cyrl-CS"/>
        </w:rPr>
        <w:t>Р Е Ш Е Њ Е</w:t>
      </w:r>
    </w:p>
    <w:p w14:paraId="28527518" w14:textId="77777777" w:rsidR="00E63603" w:rsidRPr="00FE2AD6" w:rsidRDefault="00E63603" w:rsidP="00E63603">
      <w:pPr>
        <w:jc w:val="center"/>
        <w:rPr>
          <w:b/>
          <w:sz w:val="20"/>
          <w:szCs w:val="20"/>
          <w:lang w:val="sr-Cyrl-CS"/>
        </w:rPr>
      </w:pPr>
      <w:r w:rsidRPr="00FE2AD6">
        <w:rPr>
          <w:b/>
          <w:sz w:val="20"/>
          <w:szCs w:val="20"/>
        </w:rPr>
        <w:t xml:space="preserve">o </w:t>
      </w:r>
      <w:r w:rsidRPr="00FE2AD6">
        <w:rPr>
          <w:b/>
          <w:sz w:val="20"/>
          <w:szCs w:val="20"/>
          <w:lang w:val="sr-Cyrl-CS"/>
        </w:rPr>
        <w:t>употреби средстава текуће буџетске резерве</w:t>
      </w:r>
    </w:p>
    <w:p w14:paraId="7E62CF70" w14:textId="77777777" w:rsidR="00E63603" w:rsidRPr="00FE2AD6" w:rsidRDefault="00E63603" w:rsidP="00E63603">
      <w:pPr>
        <w:jc w:val="center"/>
        <w:rPr>
          <w:b/>
          <w:sz w:val="20"/>
          <w:szCs w:val="20"/>
          <w:lang w:val="sr-Cyrl-RS"/>
        </w:rPr>
      </w:pPr>
    </w:p>
    <w:p w14:paraId="2FBD04F5" w14:textId="77777777" w:rsidR="00E63603" w:rsidRPr="00FE2AD6" w:rsidRDefault="00E63603" w:rsidP="00E63603">
      <w:pPr>
        <w:numPr>
          <w:ilvl w:val="0"/>
          <w:numId w:val="51"/>
        </w:numPr>
        <w:jc w:val="both"/>
        <w:rPr>
          <w:sz w:val="20"/>
          <w:szCs w:val="20"/>
        </w:rPr>
      </w:pPr>
      <w:r w:rsidRPr="00FE2AD6">
        <w:rPr>
          <w:sz w:val="20"/>
          <w:szCs w:val="20"/>
          <w:lang w:val="sr-Cyrl-CS"/>
        </w:rPr>
        <w:t>Из</w:t>
      </w:r>
      <w:r w:rsidRPr="00FE2AD6">
        <w:rPr>
          <w:sz w:val="20"/>
          <w:szCs w:val="20"/>
        </w:rPr>
        <w:t xml:space="preserve"> </w:t>
      </w:r>
      <w:r w:rsidRPr="00FE2AD6">
        <w:rPr>
          <w:sz w:val="20"/>
          <w:szCs w:val="20"/>
          <w:lang w:val="sr-Cyrl-CS"/>
        </w:rPr>
        <w:t>средстава</w:t>
      </w:r>
      <w:r w:rsidRPr="00FE2AD6">
        <w:rPr>
          <w:sz w:val="20"/>
          <w:szCs w:val="20"/>
        </w:rPr>
        <w:t xml:space="preserve"> </w:t>
      </w:r>
      <w:r w:rsidRPr="00FE2AD6">
        <w:rPr>
          <w:sz w:val="20"/>
          <w:szCs w:val="20"/>
          <w:lang w:val="sr-Cyrl-CS"/>
        </w:rPr>
        <w:t>утврђених Одлуком о буџету општине Ивањица за 202</w:t>
      </w:r>
      <w:r w:rsidRPr="00FE2AD6">
        <w:rPr>
          <w:sz w:val="20"/>
          <w:szCs w:val="20"/>
          <w:lang w:val="sr-Cyrl-RS"/>
        </w:rPr>
        <w:t>4</w:t>
      </w:r>
      <w:r w:rsidRPr="00FE2AD6">
        <w:rPr>
          <w:sz w:val="20"/>
          <w:szCs w:val="20"/>
          <w:lang w:val="sr-Cyrl-CS"/>
        </w:rPr>
        <w:t xml:space="preserve">. («Службени лист општине Ивањица» </w:t>
      </w:r>
      <w:r w:rsidRPr="00FE2AD6">
        <w:rPr>
          <w:sz w:val="20"/>
          <w:szCs w:val="20"/>
        </w:rPr>
        <w:t xml:space="preserve"> </w:t>
      </w:r>
      <w:r w:rsidRPr="00FE2AD6">
        <w:rPr>
          <w:sz w:val="20"/>
          <w:szCs w:val="20"/>
          <w:lang w:val="sr-Cyrl-CS"/>
        </w:rPr>
        <w:t xml:space="preserve">број </w:t>
      </w:r>
      <w:r w:rsidRPr="00FE2AD6">
        <w:rPr>
          <w:sz w:val="20"/>
          <w:szCs w:val="20"/>
          <w:lang w:val="sr-Latn-RS"/>
        </w:rPr>
        <w:t>14</w:t>
      </w:r>
      <w:r w:rsidRPr="00FE2AD6">
        <w:rPr>
          <w:sz w:val="20"/>
          <w:szCs w:val="20"/>
          <w:lang w:val="sr-Cyrl-CS"/>
        </w:rPr>
        <w:t xml:space="preserve">/2023), са раздела </w:t>
      </w:r>
      <w:r w:rsidRPr="00FE2AD6">
        <w:rPr>
          <w:sz w:val="20"/>
          <w:szCs w:val="20"/>
          <w:lang w:val="sr-Latn-RS"/>
        </w:rPr>
        <w:t>4</w:t>
      </w:r>
      <w:r w:rsidRPr="00FE2AD6">
        <w:rPr>
          <w:sz w:val="20"/>
          <w:szCs w:val="20"/>
          <w:lang w:val="sr-Cyrl-CS"/>
        </w:rPr>
        <w:t>. Општинска управа, и то:</w:t>
      </w:r>
    </w:p>
    <w:p w14:paraId="0173FBDB" w14:textId="77777777" w:rsidR="00E63603" w:rsidRPr="00FE2AD6" w:rsidRDefault="00E63603" w:rsidP="00E63603">
      <w:pPr>
        <w:numPr>
          <w:ilvl w:val="0"/>
          <w:numId w:val="52"/>
        </w:numPr>
        <w:ind w:left="720" w:firstLine="360"/>
        <w:jc w:val="both"/>
        <w:rPr>
          <w:sz w:val="20"/>
          <w:szCs w:val="20"/>
          <w:lang w:val="sr-Cyrl-RS"/>
        </w:rPr>
      </w:pPr>
      <w:r w:rsidRPr="00FE2AD6">
        <w:rPr>
          <w:sz w:val="20"/>
          <w:szCs w:val="20"/>
          <w:lang w:val="sr-Cyrl-CS"/>
        </w:rPr>
        <w:t>Програм 0602-</w:t>
      </w:r>
      <w:r w:rsidRPr="00FE2AD6">
        <w:rPr>
          <w:sz w:val="20"/>
          <w:szCs w:val="20"/>
          <w:lang w:val="sr-Cyrl-RS"/>
        </w:rPr>
        <w:t>Опште услуге локалне самоуправе</w:t>
      </w:r>
      <w:r w:rsidRPr="00FE2AD6">
        <w:rPr>
          <w:sz w:val="20"/>
          <w:szCs w:val="20"/>
          <w:lang w:val="sr-Cyrl-CS"/>
        </w:rPr>
        <w:t>,  Програмска активност: 0602-0001 – Функционисање локалне самоуправе и градских општина, позиција 37/0, функција 130-Опште услуге, апропријација економска класификација 411-</w:t>
      </w:r>
      <w:bookmarkStart w:id="5" w:name="_Hlk178238165"/>
      <w:r w:rsidRPr="00FE2AD6">
        <w:rPr>
          <w:sz w:val="20"/>
          <w:szCs w:val="20"/>
          <w:lang w:val="sr-Cyrl-CS"/>
        </w:rPr>
        <w:t xml:space="preserve">Плате, додаци и накнаде запослених </w:t>
      </w:r>
      <w:bookmarkEnd w:id="5"/>
      <w:r w:rsidRPr="00FE2AD6">
        <w:rPr>
          <w:sz w:val="20"/>
          <w:szCs w:val="20"/>
          <w:lang w:val="sr-Cyrl-CS"/>
        </w:rPr>
        <w:t xml:space="preserve">(зараде) у износу </w:t>
      </w:r>
      <w:r w:rsidRPr="00FE2AD6">
        <w:rPr>
          <w:sz w:val="20"/>
          <w:szCs w:val="20"/>
          <w:lang w:val="sr-Cyrl-RS"/>
        </w:rPr>
        <w:t>546</w:t>
      </w:r>
      <w:r w:rsidRPr="00FE2AD6">
        <w:rPr>
          <w:sz w:val="20"/>
          <w:szCs w:val="20"/>
          <w:lang w:val="sr-Cyrl-CS"/>
        </w:rPr>
        <w:t>.000,00 динара (конто намене 411100- Плате, додаци и накнаде запослених),</w:t>
      </w:r>
    </w:p>
    <w:p w14:paraId="5991B3A9" w14:textId="77777777" w:rsidR="00E63603" w:rsidRPr="00FE2AD6" w:rsidRDefault="00E63603" w:rsidP="00E63603">
      <w:pPr>
        <w:numPr>
          <w:ilvl w:val="0"/>
          <w:numId w:val="52"/>
        </w:numPr>
        <w:ind w:left="720" w:firstLine="360"/>
        <w:jc w:val="both"/>
        <w:rPr>
          <w:sz w:val="20"/>
          <w:szCs w:val="20"/>
          <w:lang w:val="sr-Cyrl-RS"/>
        </w:rPr>
      </w:pPr>
      <w:r w:rsidRPr="00FE2AD6">
        <w:rPr>
          <w:sz w:val="20"/>
          <w:szCs w:val="20"/>
          <w:lang w:val="sr-Cyrl-CS"/>
        </w:rPr>
        <w:t>Програм 0602-</w:t>
      </w:r>
      <w:r w:rsidRPr="00FE2AD6">
        <w:rPr>
          <w:sz w:val="20"/>
          <w:szCs w:val="20"/>
          <w:lang w:val="sr-Cyrl-RS"/>
        </w:rPr>
        <w:t>Опште услуге локалне самоуправе</w:t>
      </w:r>
      <w:r w:rsidRPr="00FE2AD6">
        <w:rPr>
          <w:sz w:val="20"/>
          <w:szCs w:val="20"/>
          <w:lang w:val="sr-Cyrl-CS"/>
        </w:rPr>
        <w:t>,  Програмска активност: 0602-0001 – Функционисање локалне самоуправе и градских општина, позиција 38/0, функција 130-Опште услуге, апропријација економска класификација 412-Социјални доприноси на терет послодавца у износу 84.000,00 динара (конто намене 412100-Допринос за пензијско и инвалидско осигурање у износу 55.000,00 динара и конто намене 412200-Допринос за здравствено осигурање у износу 29.000,00 динара),</w:t>
      </w:r>
    </w:p>
    <w:p w14:paraId="45A62F97" w14:textId="77777777" w:rsidR="00E63603" w:rsidRPr="00FE2AD6" w:rsidRDefault="00E63603" w:rsidP="00E63603">
      <w:pPr>
        <w:numPr>
          <w:ilvl w:val="0"/>
          <w:numId w:val="52"/>
        </w:numPr>
        <w:ind w:left="720" w:firstLine="360"/>
        <w:jc w:val="both"/>
        <w:rPr>
          <w:sz w:val="20"/>
          <w:szCs w:val="20"/>
          <w:lang w:val="sr-Cyrl-RS"/>
        </w:rPr>
      </w:pPr>
      <w:r w:rsidRPr="00FE2AD6">
        <w:rPr>
          <w:sz w:val="20"/>
          <w:szCs w:val="20"/>
          <w:lang w:val="sr-Cyrl-CS"/>
        </w:rPr>
        <w:t xml:space="preserve"> Средства са ов</w:t>
      </w:r>
      <w:r w:rsidRPr="00FE2AD6">
        <w:rPr>
          <w:sz w:val="20"/>
          <w:szCs w:val="20"/>
          <w:lang w:val="sr-Cyrl-RS"/>
        </w:rPr>
        <w:t>их</w:t>
      </w:r>
      <w:r w:rsidRPr="00FE2AD6">
        <w:rPr>
          <w:sz w:val="20"/>
          <w:szCs w:val="20"/>
          <w:lang w:val="sr-Cyrl-CS"/>
        </w:rPr>
        <w:t xml:space="preserve"> апропријације  у укупном  износу </w:t>
      </w:r>
      <w:r w:rsidRPr="00FE2AD6">
        <w:rPr>
          <w:sz w:val="20"/>
          <w:szCs w:val="20"/>
          <w:lang w:val="sr-Cyrl-RS"/>
        </w:rPr>
        <w:t>630</w:t>
      </w:r>
      <w:r w:rsidRPr="00FE2AD6">
        <w:rPr>
          <w:sz w:val="20"/>
          <w:szCs w:val="20"/>
          <w:lang w:val="sr-Cyrl-CS"/>
        </w:rPr>
        <w:t>.000,00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w:t>
      </w:r>
      <w:r w:rsidRPr="00FE2AD6">
        <w:rPr>
          <w:sz w:val="20"/>
          <w:szCs w:val="20"/>
          <w:lang w:val="sr-Cyrl-RS"/>
        </w:rPr>
        <w:t>6</w:t>
      </w:r>
      <w:r w:rsidRPr="00FE2AD6">
        <w:rPr>
          <w:sz w:val="20"/>
          <w:szCs w:val="20"/>
          <w:lang w:val="sr-Cyrl-CS"/>
        </w:rPr>
        <w:t>/0, функција 160 – Опште јавне услуге некласификоване на другом месту, економска класификација 499 – Средства резерве – текућа резерва, ради обезбеђења недостајућих средстава за исплату плата за раздео Председник општине</w:t>
      </w:r>
      <w:r w:rsidRPr="00FE2AD6">
        <w:rPr>
          <w:sz w:val="20"/>
          <w:szCs w:val="20"/>
          <w:lang w:val="sr-Cyrl-RS"/>
        </w:rPr>
        <w:t>.</w:t>
      </w:r>
    </w:p>
    <w:p w14:paraId="137C86F4" w14:textId="77777777" w:rsidR="00E63603" w:rsidRPr="00FE2AD6" w:rsidRDefault="00E63603" w:rsidP="00E63603">
      <w:pPr>
        <w:ind w:left="720"/>
        <w:jc w:val="both"/>
        <w:rPr>
          <w:sz w:val="20"/>
          <w:szCs w:val="20"/>
          <w:lang w:val="sr-Cyrl-RS"/>
        </w:rPr>
      </w:pPr>
    </w:p>
    <w:p w14:paraId="2B5202FA" w14:textId="77777777" w:rsidR="00E63603" w:rsidRPr="00FE2AD6" w:rsidRDefault="00E63603" w:rsidP="00E63603">
      <w:pPr>
        <w:numPr>
          <w:ilvl w:val="0"/>
          <w:numId w:val="51"/>
        </w:numPr>
        <w:jc w:val="both"/>
        <w:rPr>
          <w:sz w:val="20"/>
          <w:szCs w:val="20"/>
          <w:lang w:val="sr-Cyrl-RS"/>
        </w:rPr>
      </w:pPr>
      <w:r w:rsidRPr="00FE2AD6">
        <w:rPr>
          <w:sz w:val="20"/>
          <w:szCs w:val="20"/>
          <w:lang w:val="sr-Cyrl-CS"/>
        </w:rPr>
        <w:t>Средства из тачке 1. овог решења распоређују се у оквиру р</w:t>
      </w:r>
      <w:r w:rsidRPr="00FE2AD6">
        <w:rPr>
          <w:sz w:val="20"/>
          <w:szCs w:val="20"/>
          <w:lang w:val="sr-Latn-RS"/>
        </w:rPr>
        <w:t>a</w:t>
      </w:r>
      <w:r w:rsidRPr="00FE2AD6">
        <w:rPr>
          <w:sz w:val="20"/>
          <w:szCs w:val="20"/>
          <w:lang w:val="sr-Cyrl-CS"/>
        </w:rPr>
        <w:t xml:space="preserve">здела 2. – Председник        општине, Програм </w:t>
      </w:r>
      <w:r w:rsidRPr="00FE2AD6">
        <w:rPr>
          <w:sz w:val="20"/>
          <w:szCs w:val="20"/>
          <w:lang w:val="sr-Cyrl-RS"/>
        </w:rPr>
        <w:t>2101</w:t>
      </w:r>
      <w:r w:rsidRPr="00FE2AD6">
        <w:rPr>
          <w:sz w:val="20"/>
          <w:szCs w:val="20"/>
          <w:lang w:val="sr-Cyrl-CS"/>
        </w:rPr>
        <w:t>-</w:t>
      </w:r>
      <w:r w:rsidRPr="00FE2AD6">
        <w:rPr>
          <w:sz w:val="20"/>
          <w:szCs w:val="20"/>
          <w:lang w:val="sr-Cyrl-RS"/>
        </w:rPr>
        <w:t>Политички систем локалне самоуправе</w:t>
      </w:r>
      <w:r w:rsidRPr="00FE2AD6">
        <w:rPr>
          <w:sz w:val="20"/>
          <w:szCs w:val="20"/>
          <w:lang w:val="sr-Cyrl-CS"/>
        </w:rPr>
        <w:t>,  Програмска активност 2101-0002-Функционисање извршних органа, функција 111-Извршни и законодавни органи,:</w:t>
      </w:r>
    </w:p>
    <w:p w14:paraId="0448FD7A" w14:textId="77777777" w:rsidR="00E63603" w:rsidRPr="00FE2AD6" w:rsidRDefault="00E63603" w:rsidP="00E63603">
      <w:pPr>
        <w:numPr>
          <w:ilvl w:val="0"/>
          <w:numId w:val="52"/>
        </w:numPr>
        <w:ind w:left="720" w:firstLine="360"/>
        <w:jc w:val="both"/>
        <w:rPr>
          <w:sz w:val="20"/>
          <w:szCs w:val="20"/>
          <w:lang w:val="sr-Cyrl-RS"/>
        </w:rPr>
      </w:pPr>
      <w:bookmarkStart w:id="6" w:name="_Hlk178238942"/>
      <w:r w:rsidRPr="00FE2AD6">
        <w:rPr>
          <w:sz w:val="20"/>
          <w:szCs w:val="20"/>
          <w:lang w:val="sr-Cyrl-CS"/>
        </w:rPr>
        <w:t>апропријација економска класификација 411</w:t>
      </w:r>
      <w:bookmarkEnd w:id="6"/>
      <w:r w:rsidRPr="00FE2AD6">
        <w:rPr>
          <w:sz w:val="20"/>
          <w:szCs w:val="20"/>
          <w:lang w:val="sr-Cyrl-CS"/>
        </w:rPr>
        <w:t xml:space="preserve">-Плате, додаци и накнаде запослених (зараде) у износу </w:t>
      </w:r>
      <w:r w:rsidRPr="00FE2AD6">
        <w:rPr>
          <w:sz w:val="20"/>
          <w:szCs w:val="20"/>
          <w:lang w:val="sr-Cyrl-RS"/>
        </w:rPr>
        <w:t>546</w:t>
      </w:r>
      <w:r w:rsidRPr="00FE2AD6">
        <w:rPr>
          <w:sz w:val="20"/>
          <w:szCs w:val="20"/>
          <w:lang w:val="sr-Cyrl-CS"/>
        </w:rPr>
        <w:t>.000,00 динара (конто намене 411100- Плате, додаци и накнаде запослених), позиција 13/0,</w:t>
      </w:r>
    </w:p>
    <w:p w14:paraId="7F30DDD3" w14:textId="77777777" w:rsidR="00E63603" w:rsidRPr="00FE2AD6" w:rsidRDefault="00E63603" w:rsidP="00E63603">
      <w:pPr>
        <w:numPr>
          <w:ilvl w:val="0"/>
          <w:numId w:val="52"/>
        </w:numPr>
        <w:ind w:left="720" w:firstLine="360"/>
        <w:jc w:val="both"/>
        <w:rPr>
          <w:sz w:val="20"/>
          <w:szCs w:val="20"/>
          <w:lang w:val="sr-Cyrl-RS"/>
        </w:rPr>
      </w:pPr>
      <w:r w:rsidRPr="00FE2AD6">
        <w:rPr>
          <w:sz w:val="20"/>
          <w:szCs w:val="20"/>
          <w:lang w:val="sr-Cyrl-CS"/>
        </w:rPr>
        <w:t>апропријација економска класификација 412- Социјални доприноси на терет послодавца (конто намене 412100-Допринос за пензијско и инвалидско осигурање у износу 55.000,00 динара и конто намене 412200-Допринос за здравствено осигурање у износу 29.000,00 динара),позиција 14/0.</w:t>
      </w:r>
    </w:p>
    <w:p w14:paraId="10BAE3D0" w14:textId="77777777" w:rsidR="00E63603" w:rsidRPr="00FE2AD6" w:rsidRDefault="00E63603" w:rsidP="00E63603">
      <w:pPr>
        <w:pStyle w:val="ListParagraph"/>
        <w:rPr>
          <w:sz w:val="20"/>
          <w:szCs w:val="20"/>
          <w:lang w:val="sr-Cyrl-RS"/>
        </w:rPr>
      </w:pPr>
    </w:p>
    <w:p w14:paraId="6CC25549" w14:textId="77777777" w:rsidR="00E63603" w:rsidRPr="00FE2AD6" w:rsidRDefault="00E63603" w:rsidP="00E63603">
      <w:pPr>
        <w:numPr>
          <w:ilvl w:val="0"/>
          <w:numId w:val="51"/>
        </w:numPr>
        <w:jc w:val="both"/>
        <w:rPr>
          <w:sz w:val="20"/>
          <w:szCs w:val="20"/>
        </w:rPr>
      </w:pPr>
      <w:r w:rsidRPr="00FE2AD6">
        <w:rPr>
          <w:sz w:val="20"/>
          <w:szCs w:val="20"/>
        </w:rPr>
        <w:t xml:space="preserve">O </w:t>
      </w:r>
      <w:r w:rsidRPr="00FE2AD6">
        <w:rPr>
          <w:sz w:val="20"/>
          <w:szCs w:val="20"/>
          <w:lang w:val="sr-Cyrl-CS"/>
        </w:rPr>
        <w:t xml:space="preserve">реализацији овог решења стараће се Општинска управа - </w:t>
      </w:r>
      <w:r w:rsidRPr="00FE2AD6">
        <w:rPr>
          <w:sz w:val="20"/>
          <w:szCs w:val="20"/>
          <w:lang w:val="sr-Latn-RS"/>
        </w:rPr>
        <w:t>O</w:t>
      </w:r>
      <w:r w:rsidRPr="00FE2AD6">
        <w:rPr>
          <w:sz w:val="20"/>
          <w:szCs w:val="20"/>
          <w:lang w:val="sr-Cyrl-CS"/>
        </w:rPr>
        <w:t>дељење за буџет и финансије.</w:t>
      </w:r>
    </w:p>
    <w:p w14:paraId="764ED098" w14:textId="77777777" w:rsidR="00E63603" w:rsidRPr="00FE2AD6" w:rsidRDefault="00E63603" w:rsidP="00E63603">
      <w:pPr>
        <w:ind w:left="720"/>
        <w:jc w:val="both"/>
        <w:rPr>
          <w:sz w:val="20"/>
          <w:szCs w:val="20"/>
        </w:rPr>
      </w:pPr>
    </w:p>
    <w:p w14:paraId="48A559D2" w14:textId="77777777" w:rsidR="00E63603" w:rsidRPr="00FE2AD6" w:rsidRDefault="00E63603" w:rsidP="00E63603">
      <w:pPr>
        <w:numPr>
          <w:ilvl w:val="0"/>
          <w:numId w:val="51"/>
        </w:numPr>
        <w:jc w:val="both"/>
        <w:rPr>
          <w:sz w:val="20"/>
          <w:szCs w:val="20"/>
        </w:rPr>
      </w:pPr>
      <w:r w:rsidRPr="00FE2AD6">
        <w:rPr>
          <w:sz w:val="20"/>
          <w:szCs w:val="20"/>
        </w:rPr>
        <w:t>O</w:t>
      </w:r>
      <w:r w:rsidRPr="00FE2AD6">
        <w:rPr>
          <w:sz w:val="20"/>
          <w:szCs w:val="20"/>
          <w:lang w:val="sr-Cyrl-CS"/>
        </w:rPr>
        <w:t>во решење биће објављено у «Службеном листу општине Ивањица»</w:t>
      </w:r>
      <w:r w:rsidRPr="00FE2AD6">
        <w:rPr>
          <w:sz w:val="20"/>
          <w:szCs w:val="20"/>
        </w:rPr>
        <w:t>.</w:t>
      </w:r>
    </w:p>
    <w:p w14:paraId="0A7397D9" w14:textId="77777777" w:rsidR="00E63603" w:rsidRPr="00FE2AD6" w:rsidRDefault="00E63603" w:rsidP="00E63603">
      <w:pPr>
        <w:ind w:left="720"/>
        <w:jc w:val="both"/>
        <w:rPr>
          <w:sz w:val="20"/>
          <w:szCs w:val="20"/>
          <w:lang w:val="sr-Cyrl-RS"/>
        </w:rPr>
      </w:pPr>
    </w:p>
    <w:p w14:paraId="0F95090C" w14:textId="77777777" w:rsidR="00E63603" w:rsidRPr="00FE2AD6" w:rsidRDefault="00E63603" w:rsidP="00E63603">
      <w:pPr>
        <w:tabs>
          <w:tab w:val="left" w:pos="3060"/>
        </w:tabs>
        <w:rPr>
          <w:sz w:val="20"/>
          <w:szCs w:val="20"/>
          <w:lang w:val="sr-Cyrl-RS"/>
        </w:rPr>
      </w:pPr>
    </w:p>
    <w:p w14:paraId="6388C116" w14:textId="77777777" w:rsidR="00E63603" w:rsidRPr="00A4039B" w:rsidRDefault="00E63603" w:rsidP="00A4039B">
      <w:pPr>
        <w:tabs>
          <w:tab w:val="left" w:pos="3060"/>
        </w:tabs>
        <w:jc w:val="right"/>
        <w:rPr>
          <w:b/>
          <w:bCs/>
          <w:sz w:val="20"/>
          <w:szCs w:val="20"/>
          <w:lang w:val="sr-Cyrl-CS"/>
        </w:rPr>
      </w:pPr>
      <w:r w:rsidRPr="00FE2AD6">
        <w:rPr>
          <w:sz w:val="20"/>
          <w:szCs w:val="20"/>
        </w:rPr>
        <w:t xml:space="preserve">                                                                                </w:t>
      </w:r>
      <w:r w:rsidRPr="00FE2AD6">
        <w:rPr>
          <w:sz w:val="20"/>
          <w:szCs w:val="20"/>
          <w:lang w:val="sr-Cyrl-CS"/>
        </w:rPr>
        <w:t xml:space="preserve">              </w:t>
      </w:r>
      <w:r w:rsidRPr="00A4039B">
        <w:rPr>
          <w:b/>
          <w:bCs/>
          <w:sz w:val="20"/>
          <w:szCs w:val="20"/>
          <w:lang w:val="sr-Cyrl-CS"/>
        </w:rPr>
        <w:t>ПРЕДСЕДНИК ОПШТИНЕ</w:t>
      </w:r>
    </w:p>
    <w:p w14:paraId="7572685C" w14:textId="7C7A1E3C" w:rsidR="00E63603" w:rsidRPr="00FE2AD6" w:rsidRDefault="00E63603" w:rsidP="00E63603">
      <w:pPr>
        <w:tabs>
          <w:tab w:val="left" w:pos="3060"/>
        </w:tabs>
        <w:rPr>
          <w:sz w:val="20"/>
          <w:szCs w:val="20"/>
          <w:lang w:val="sr-Cyrl-CS"/>
        </w:rPr>
      </w:pPr>
      <w:r w:rsidRPr="00FE2AD6">
        <w:rPr>
          <w:sz w:val="20"/>
          <w:szCs w:val="20"/>
        </w:rPr>
        <w:t xml:space="preserve">                                                                                        </w:t>
      </w:r>
      <w:r w:rsidRPr="00FE2AD6">
        <w:rPr>
          <w:sz w:val="20"/>
          <w:szCs w:val="20"/>
          <w:lang w:val="sr-Cyrl-CS"/>
        </w:rPr>
        <w:t xml:space="preserve">        </w:t>
      </w:r>
      <w:r w:rsidR="00A4039B">
        <w:rPr>
          <w:sz w:val="20"/>
          <w:szCs w:val="20"/>
          <w:lang w:val="sr-Latn-RS"/>
        </w:rPr>
        <w:t xml:space="preserve">                                                             </w:t>
      </w:r>
      <w:r w:rsidRPr="00FE2AD6">
        <w:rPr>
          <w:sz w:val="20"/>
          <w:szCs w:val="20"/>
        </w:rPr>
        <w:t xml:space="preserve"> </w:t>
      </w:r>
      <w:r w:rsidRPr="00FE2AD6">
        <w:rPr>
          <w:sz w:val="20"/>
          <w:szCs w:val="20"/>
          <w:lang w:val="sr-Cyrl-CS"/>
        </w:rPr>
        <w:t>Александар Митровић</w:t>
      </w:r>
    </w:p>
    <w:p w14:paraId="411A99A4" w14:textId="77777777" w:rsidR="00E63603" w:rsidRPr="00FE2AD6" w:rsidRDefault="00E63603" w:rsidP="00E63603">
      <w:pPr>
        <w:tabs>
          <w:tab w:val="left" w:pos="3060"/>
        </w:tabs>
        <w:rPr>
          <w:sz w:val="20"/>
          <w:szCs w:val="20"/>
          <w:lang w:val="sr-Cyrl-CS"/>
        </w:rPr>
      </w:pPr>
    </w:p>
    <w:p w14:paraId="6F08058A" w14:textId="77777777" w:rsidR="00E63603" w:rsidRPr="00FE2AD6" w:rsidRDefault="00E63603" w:rsidP="00E63603">
      <w:pPr>
        <w:tabs>
          <w:tab w:val="left" w:pos="3060"/>
        </w:tabs>
        <w:rPr>
          <w:sz w:val="20"/>
          <w:szCs w:val="20"/>
          <w:lang w:val="sr-Cyrl-CS"/>
        </w:rPr>
      </w:pPr>
    </w:p>
    <w:p w14:paraId="21C96D34" w14:textId="77777777" w:rsidR="00E63603" w:rsidRPr="00FE2AD6" w:rsidRDefault="00E63603" w:rsidP="00E63603">
      <w:pPr>
        <w:tabs>
          <w:tab w:val="left" w:pos="3060"/>
        </w:tabs>
        <w:jc w:val="center"/>
        <w:rPr>
          <w:b/>
          <w:sz w:val="20"/>
          <w:szCs w:val="20"/>
          <w:lang w:val="sr-Cyrl-CS"/>
        </w:rPr>
      </w:pPr>
      <w:r w:rsidRPr="00FE2AD6">
        <w:rPr>
          <w:b/>
          <w:sz w:val="20"/>
          <w:szCs w:val="20"/>
          <w:lang w:val="sr-Cyrl-CS"/>
        </w:rPr>
        <w:t>О Б Р А З Л О Ж Е Њ Е</w:t>
      </w:r>
    </w:p>
    <w:p w14:paraId="476F3749" w14:textId="77777777" w:rsidR="00E63603" w:rsidRPr="00FE2AD6" w:rsidRDefault="00E63603" w:rsidP="00E63603">
      <w:pPr>
        <w:rPr>
          <w:sz w:val="20"/>
          <w:szCs w:val="20"/>
          <w:lang w:val="sr-Cyrl-CS"/>
        </w:rPr>
      </w:pPr>
    </w:p>
    <w:p w14:paraId="10A8CBBB" w14:textId="77777777" w:rsidR="00E63603" w:rsidRPr="00FE2AD6" w:rsidRDefault="00E63603" w:rsidP="00E63603">
      <w:pPr>
        <w:tabs>
          <w:tab w:val="left" w:pos="567"/>
        </w:tabs>
        <w:jc w:val="both"/>
        <w:rPr>
          <w:sz w:val="20"/>
          <w:szCs w:val="20"/>
          <w:lang w:val="sr-Cyrl-CS"/>
        </w:rPr>
      </w:pPr>
      <w:r w:rsidRPr="00FE2AD6">
        <w:rPr>
          <w:sz w:val="20"/>
          <w:szCs w:val="20"/>
          <w:lang w:val="sr-Cyrl-CS"/>
        </w:rPr>
        <w:tab/>
        <w:t xml:space="preserve"> Чланом 69. став 4. </w:t>
      </w:r>
      <w:r w:rsidRPr="00FE2AD6">
        <w:rPr>
          <w:sz w:val="20"/>
          <w:szCs w:val="20"/>
          <w:lang w:val="sr-Cyrl-RS"/>
        </w:rPr>
        <w:t>Закона о буџетском систему</w:t>
      </w:r>
      <w:r w:rsidRPr="00FE2AD6">
        <w:rPr>
          <w:sz w:val="20"/>
          <w:szCs w:val="20"/>
          <w:lang w:val="sr-Cyrl-CS"/>
        </w:rPr>
        <w:t>(«Службени гласник РС» број 54/2009</w:t>
      </w:r>
      <w:r w:rsidRPr="00FE2AD6">
        <w:rPr>
          <w:sz w:val="20"/>
          <w:szCs w:val="20"/>
        </w:rPr>
        <w:t>, 73/2010, 101/2010</w:t>
      </w:r>
      <w:r w:rsidRPr="00FE2AD6">
        <w:rPr>
          <w:sz w:val="20"/>
          <w:szCs w:val="20"/>
          <w:lang w:val="sr-Cyrl-RS"/>
        </w:rPr>
        <w:t>,</w:t>
      </w:r>
      <w:r w:rsidRPr="00FE2AD6">
        <w:rPr>
          <w:sz w:val="20"/>
          <w:szCs w:val="20"/>
        </w:rPr>
        <w:t xml:space="preserve"> 101/2011</w:t>
      </w:r>
      <w:r w:rsidRPr="00FE2AD6">
        <w:rPr>
          <w:sz w:val="20"/>
          <w:szCs w:val="20"/>
          <w:lang w:val="sr-Cyrl-RS"/>
        </w:rPr>
        <w:t>93/2012,62/2013-исправка,108/2013, 142/2014, 103/15, 99/2016, 113/2017, 95/2018, 31/2019 72/2019, 149/2020, 118/2021, 118/2021.-др. закон, 138/2022 и 92/2023</w:t>
      </w:r>
      <w:r w:rsidRPr="00FE2AD6">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369C811A" w14:textId="77777777" w:rsidR="00E63603" w:rsidRPr="00FE2AD6" w:rsidRDefault="00E63603" w:rsidP="00E63603">
      <w:pPr>
        <w:tabs>
          <w:tab w:val="left" w:pos="567"/>
        </w:tabs>
        <w:jc w:val="both"/>
        <w:rPr>
          <w:sz w:val="20"/>
          <w:szCs w:val="20"/>
          <w:lang w:val="sr-Cyrl-CS"/>
        </w:rPr>
      </w:pPr>
    </w:p>
    <w:p w14:paraId="2D1196D1" w14:textId="77777777" w:rsidR="00E63603" w:rsidRPr="00FE2AD6" w:rsidRDefault="00E63603" w:rsidP="00E63603">
      <w:pPr>
        <w:tabs>
          <w:tab w:val="left" w:pos="567"/>
        </w:tabs>
        <w:jc w:val="both"/>
        <w:rPr>
          <w:sz w:val="20"/>
          <w:szCs w:val="20"/>
          <w:lang w:val="sr-Cyrl-CS"/>
        </w:rPr>
      </w:pPr>
      <w:r w:rsidRPr="00FE2AD6">
        <w:rPr>
          <w:sz w:val="20"/>
          <w:szCs w:val="20"/>
          <w:lang w:val="sr-Cyrl-CS"/>
        </w:rPr>
        <w:tab/>
        <w:t>Такође чланом 61. став 12.</w:t>
      </w:r>
      <w:r w:rsidRPr="00FE2AD6">
        <w:rPr>
          <w:sz w:val="20"/>
          <w:szCs w:val="20"/>
          <w:lang w:val="sr-Cyrl-RS"/>
        </w:rPr>
        <w:t xml:space="preserve"> Закона о буџетском систему</w:t>
      </w:r>
      <w:r w:rsidRPr="00FE2AD6">
        <w:rPr>
          <w:sz w:val="20"/>
          <w:szCs w:val="20"/>
          <w:lang w:val="sr-Cyrl-CS"/>
        </w:rPr>
        <w:t>(«Службени гласник РС» број 54/2009</w:t>
      </w:r>
      <w:r w:rsidRPr="00FE2AD6">
        <w:rPr>
          <w:sz w:val="20"/>
          <w:szCs w:val="20"/>
        </w:rPr>
        <w:t>, 73/2010, 101/2010</w:t>
      </w:r>
      <w:r w:rsidRPr="00FE2AD6">
        <w:rPr>
          <w:sz w:val="20"/>
          <w:szCs w:val="20"/>
          <w:lang w:val="sr-Cyrl-RS"/>
        </w:rPr>
        <w:t>,</w:t>
      </w:r>
      <w:r w:rsidRPr="00FE2AD6">
        <w:rPr>
          <w:sz w:val="20"/>
          <w:szCs w:val="20"/>
        </w:rPr>
        <w:t xml:space="preserve"> 101/2011</w:t>
      </w:r>
      <w:r w:rsidRPr="00FE2AD6">
        <w:rPr>
          <w:sz w:val="20"/>
          <w:szCs w:val="20"/>
          <w:lang w:val="sr-Cyrl-RS"/>
        </w:rPr>
        <w:t>93/2012,62/2013-исправка,108/2013, 142/2014, 103/15,  99/2016, 113/2017, 95/2018, 31/2019, 72/2019,149/2020, 118/2021, 118/2021.-др. закон, 138/2022 и 92/2023</w:t>
      </w:r>
      <w:r w:rsidRPr="00FE2AD6">
        <w:rPr>
          <w:sz w:val="20"/>
          <w:szCs w:val="20"/>
          <w:lang w:val="sr-Cyrl-CS"/>
        </w:rPr>
        <w:t xml:space="preserve">) прописано је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w:t>
      </w:r>
      <w:r w:rsidRPr="00FE2AD6">
        <w:rPr>
          <w:sz w:val="20"/>
          <w:szCs w:val="20"/>
          <w:lang w:val="sr-Cyrl-CS"/>
        </w:rPr>
        <w:lastRenderedPageBreak/>
        <w:t>одлуку да се износ апропријације који није могуће искористити, пренесе у текућу буџетску резерву и може се користити за намене које нису предвиђене буџетом и</w:t>
      </w:r>
      <w:r w:rsidRPr="00FE2AD6">
        <w:rPr>
          <w:sz w:val="20"/>
          <w:szCs w:val="20"/>
          <w:lang w:val="sr-Latn-RS"/>
        </w:rPr>
        <w:t>ли за намене за које нису предвиђена средства у довољном обиму.</w:t>
      </w:r>
    </w:p>
    <w:p w14:paraId="16D397A3" w14:textId="77777777" w:rsidR="00E63603" w:rsidRPr="00FE2AD6" w:rsidRDefault="00E63603" w:rsidP="00E63603">
      <w:pPr>
        <w:tabs>
          <w:tab w:val="left" w:pos="567"/>
        </w:tabs>
        <w:jc w:val="both"/>
        <w:rPr>
          <w:sz w:val="20"/>
          <w:szCs w:val="20"/>
          <w:lang w:val="sr-Cyrl-CS"/>
        </w:rPr>
      </w:pPr>
    </w:p>
    <w:p w14:paraId="4E6CF52C" w14:textId="77777777" w:rsidR="00E63603" w:rsidRPr="00FE2AD6" w:rsidRDefault="00E63603" w:rsidP="00E63603">
      <w:pPr>
        <w:tabs>
          <w:tab w:val="left" w:pos="567"/>
        </w:tabs>
        <w:jc w:val="both"/>
        <w:rPr>
          <w:sz w:val="20"/>
          <w:szCs w:val="20"/>
          <w:lang w:val="sr-Cyrl-RS"/>
        </w:rPr>
      </w:pPr>
      <w:r w:rsidRPr="00FE2AD6">
        <w:rPr>
          <w:sz w:val="20"/>
          <w:szCs w:val="20"/>
          <w:lang w:val="sr-Cyrl-CS"/>
        </w:rPr>
        <w:tab/>
        <w:t xml:space="preserve">Такође чланом 12 и 13. Одлуке о буџету општине Ивањице за 2024. годину («Службени лист општине Ивањица» број </w:t>
      </w:r>
      <w:r w:rsidRPr="00FE2AD6">
        <w:rPr>
          <w:sz w:val="20"/>
          <w:szCs w:val="20"/>
          <w:lang w:val="sr-Cyrl-RS"/>
        </w:rPr>
        <w:t>14/2023</w:t>
      </w:r>
      <w:r w:rsidRPr="00FE2AD6">
        <w:rPr>
          <w:sz w:val="20"/>
          <w:szCs w:val="20"/>
          <w:lang w:val="sr-Cyrl-CS"/>
        </w:rPr>
        <w:t>)</w:t>
      </w:r>
      <w:r w:rsidRPr="00FE2AD6">
        <w:rPr>
          <w:sz w:val="20"/>
          <w:szCs w:val="20"/>
        </w:rPr>
        <w:t>,</w:t>
      </w:r>
      <w:r w:rsidRPr="00FE2AD6">
        <w:rPr>
          <w:sz w:val="20"/>
          <w:szCs w:val="20"/>
          <w:lang w:val="sr-Cyrl-RS"/>
        </w:rPr>
        <w:t xml:space="preserve"> предвиђено је да Одлуку о промени апропријације и преносу средстава у текућу буџетску резерву и решење о коришћењу средстава текуће буџетске резерве доноси председник општине.</w:t>
      </w:r>
    </w:p>
    <w:p w14:paraId="45067239" w14:textId="77777777" w:rsidR="00E63603" w:rsidRPr="00FE2AD6" w:rsidRDefault="00E63603" w:rsidP="00E63603">
      <w:pPr>
        <w:tabs>
          <w:tab w:val="left" w:pos="567"/>
        </w:tabs>
        <w:jc w:val="both"/>
        <w:rPr>
          <w:sz w:val="20"/>
          <w:szCs w:val="20"/>
          <w:lang w:val="sr-Cyrl-RS"/>
        </w:rPr>
      </w:pPr>
    </w:p>
    <w:p w14:paraId="2358DB5C" w14:textId="77777777" w:rsidR="00E63603" w:rsidRPr="00FE2AD6" w:rsidRDefault="00E63603" w:rsidP="00E63603">
      <w:pPr>
        <w:jc w:val="both"/>
        <w:rPr>
          <w:sz w:val="20"/>
          <w:szCs w:val="20"/>
          <w:lang w:val="sr-Cyrl-RS"/>
        </w:rPr>
      </w:pPr>
      <w:r w:rsidRPr="00FE2AD6">
        <w:rPr>
          <w:sz w:val="20"/>
          <w:szCs w:val="20"/>
          <w:lang w:val="sr-Cyrl-RS"/>
        </w:rPr>
        <w:tab/>
        <w:t>Имајући у виду да на позицијама из тачке 2. овог решења</w:t>
      </w:r>
      <w:r w:rsidRPr="00FE2AD6">
        <w:rPr>
          <w:sz w:val="20"/>
          <w:szCs w:val="20"/>
          <w:lang w:val="sr-Cyrl-CS"/>
        </w:rPr>
        <w:t xml:space="preserve">, нису предвиђена средства  </w:t>
      </w:r>
      <w:r w:rsidRPr="00FE2AD6">
        <w:rPr>
          <w:sz w:val="20"/>
          <w:szCs w:val="20"/>
          <w:lang w:val="sr-Cyrl-RS"/>
        </w:rPr>
        <w:t>за ове намене</w:t>
      </w:r>
      <w:r w:rsidRPr="00FE2AD6">
        <w:rPr>
          <w:sz w:val="20"/>
          <w:szCs w:val="20"/>
          <w:lang w:val="sr-Cyrl-CS"/>
        </w:rPr>
        <w:t>, одлучено је као у диспозитиву решења.</w:t>
      </w:r>
    </w:p>
    <w:p w14:paraId="22E42C6B" w14:textId="77777777" w:rsidR="00E63603" w:rsidRPr="00FE2AD6" w:rsidRDefault="00E63603" w:rsidP="00E63603">
      <w:pPr>
        <w:tabs>
          <w:tab w:val="left" w:pos="567"/>
        </w:tabs>
        <w:jc w:val="both"/>
        <w:rPr>
          <w:sz w:val="20"/>
          <w:szCs w:val="20"/>
          <w:lang w:val="sr-Cyrl-CS"/>
        </w:rPr>
      </w:pPr>
    </w:p>
    <w:p w14:paraId="43583163" w14:textId="77777777" w:rsidR="00E63603" w:rsidRDefault="00E63603" w:rsidP="00C74819">
      <w:pPr>
        <w:ind w:firstLine="708"/>
        <w:jc w:val="both"/>
        <w:rPr>
          <w:sz w:val="20"/>
          <w:szCs w:val="20"/>
        </w:rPr>
      </w:pPr>
    </w:p>
    <w:p w14:paraId="04943F0F" w14:textId="77777777" w:rsidR="00E63603" w:rsidRDefault="00E63603" w:rsidP="00C74819">
      <w:pPr>
        <w:ind w:firstLine="708"/>
        <w:jc w:val="both"/>
        <w:rPr>
          <w:sz w:val="20"/>
          <w:szCs w:val="20"/>
        </w:rPr>
      </w:pPr>
    </w:p>
    <w:p w14:paraId="34196F45" w14:textId="6BCBC50B" w:rsidR="00E63603" w:rsidRDefault="00E63603" w:rsidP="00C74819">
      <w:pPr>
        <w:ind w:firstLine="708"/>
        <w:jc w:val="both"/>
        <w:rPr>
          <w:sz w:val="20"/>
          <w:szCs w:val="20"/>
        </w:rPr>
      </w:pPr>
    </w:p>
    <w:p w14:paraId="76EA327B" w14:textId="1D17F08B" w:rsidR="00E63603" w:rsidRDefault="00E63603" w:rsidP="00C74819">
      <w:pPr>
        <w:ind w:firstLine="708"/>
        <w:jc w:val="both"/>
        <w:rPr>
          <w:sz w:val="20"/>
          <w:szCs w:val="20"/>
        </w:rPr>
      </w:pPr>
    </w:p>
    <w:p w14:paraId="30CAA475" w14:textId="03531902" w:rsidR="00E63603" w:rsidRDefault="00826A6C" w:rsidP="00C74819">
      <w:pPr>
        <w:ind w:firstLine="708"/>
        <w:jc w:val="both"/>
        <w:rPr>
          <w:sz w:val="20"/>
          <w:szCs w:val="20"/>
        </w:rPr>
      </w:pPr>
      <w:r>
        <w:rPr>
          <w:noProof/>
          <w:color w:val="333399"/>
          <w:sz w:val="32"/>
          <w:szCs w:val="32"/>
          <w:lang w:eastAsia="ja-JP"/>
        </w:rPr>
        <mc:AlternateContent>
          <mc:Choice Requires="wps">
            <w:drawing>
              <wp:anchor distT="0" distB="0" distL="114300" distR="114300" simplePos="0" relativeHeight="251676672" behindDoc="0" locked="0" layoutInCell="1" allowOverlap="1" wp14:anchorId="246F2820" wp14:editId="2ADF5730">
                <wp:simplePos x="0" y="0"/>
                <wp:positionH relativeFrom="column">
                  <wp:posOffset>2057400</wp:posOffset>
                </wp:positionH>
                <wp:positionV relativeFrom="paragraph">
                  <wp:posOffset>8890</wp:posOffset>
                </wp:positionV>
                <wp:extent cx="2286000" cy="0"/>
                <wp:effectExtent l="10795" t="15875" r="8255" b="12700"/>
                <wp:wrapNone/>
                <wp:docPr id="169523991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EF40B" id="Line 6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pt" to="34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" strokecolor="#339" strokeweight="1.25pt"/>
            </w:pict>
          </mc:Fallback>
        </mc:AlternateContent>
      </w:r>
    </w:p>
    <w:p w14:paraId="3BD6170D" w14:textId="77777777" w:rsidR="00E63603" w:rsidRDefault="00E63603" w:rsidP="00C74819">
      <w:pPr>
        <w:ind w:firstLine="708"/>
        <w:jc w:val="both"/>
        <w:rPr>
          <w:sz w:val="20"/>
          <w:szCs w:val="20"/>
        </w:rPr>
      </w:pPr>
    </w:p>
    <w:p w14:paraId="5199169E" w14:textId="77777777" w:rsidR="00E63603" w:rsidRDefault="00E63603" w:rsidP="00C74819">
      <w:pPr>
        <w:ind w:firstLine="708"/>
        <w:jc w:val="both"/>
        <w:rPr>
          <w:sz w:val="20"/>
          <w:szCs w:val="20"/>
        </w:rPr>
      </w:pPr>
    </w:p>
    <w:p w14:paraId="31E0AB4C" w14:textId="77777777" w:rsidR="00E63603" w:rsidRPr="002E7950" w:rsidRDefault="00E63603" w:rsidP="00E63603">
      <w:pPr>
        <w:rPr>
          <w:sz w:val="20"/>
          <w:szCs w:val="20"/>
          <w:lang w:val="sr-Cyrl-CS"/>
        </w:rPr>
      </w:pPr>
      <w:r w:rsidRPr="002E7950">
        <w:rPr>
          <w:sz w:val="20"/>
          <w:szCs w:val="20"/>
          <w:lang w:val="sr-Cyrl-CS"/>
        </w:rPr>
        <w:t>Република Србија</w:t>
      </w:r>
    </w:p>
    <w:p w14:paraId="1318630C" w14:textId="77777777" w:rsidR="00E63603" w:rsidRPr="002E7950" w:rsidRDefault="00E63603" w:rsidP="00E63603">
      <w:pPr>
        <w:rPr>
          <w:sz w:val="20"/>
          <w:szCs w:val="20"/>
          <w:lang w:val="sr-Cyrl-RS"/>
        </w:rPr>
      </w:pPr>
      <w:r w:rsidRPr="002E7950">
        <w:rPr>
          <w:sz w:val="20"/>
          <w:szCs w:val="20"/>
          <w:lang w:val="sr-Cyrl-CS"/>
        </w:rPr>
        <w:t>О</w:t>
      </w:r>
      <w:r w:rsidRPr="002E7950">
        <w:rPr>
          <w:sz w:val="20"/>
          <w:szCs w:val="20"/>
          <w:lang w:val="sr-Latn-RS"/>
        </w:rPr>
        <w:t>ПШТИНА ИВАЊИЦА</w:t>
      </w:r>
    </w:p>
    <w:p w14:paraId="299C6E12" w14:textId="77777777" w:rsidR="00E63603" w:rsidRPr="002E7950" w:rsidRDefault="00E63603" w:rsidP="00E63603">
      <w:pPr>
        <w:rPr>
          <w:sz w:val="20"/>
          <w:szCs w:val="20"/>
          <w:lang w:val="sr-Cyrl-RS"/>
        </w:rPr>
      </w:pPr>
      <w:r w:rsidRPr="002E7950">
        <w:rPr>
          <w:sz w:val="20"/>
          <w:szCs w:val="20"/>
          <w:lang w:val="sr-Cyrl-CS"/>
        </w:rPr>
        <w:t>ОПШТИНСКА УПРАВА</w:t>
      </w:r>
    </w:p>
    <w:p w14:paraId="7137708B" w14:textId="77777777" w:rsidR="00E63603" w:rsidRPr="002E7950" w:rsidRDefault="00E63603" w:rsidP="00E63603">
      <w:pPr>
        <w:rPr>
          <w:sz w:val="20"/>
          <w:szCs w:val="20"/>
          <w:lang w:val="sr-Cyrl-RS"/>
        </w:rPr>
      </w:pPr>
      <w:r w:rsidRPr="002E7950">
        <w:rPr>
          <w:sz w:val="20"/>
          <w:szCs w:val="20"/>
          <w:lang w:val="sr-Cyrl-CS"/>
        </w:rPr>
        <w:t>Број: 400-</w:t>
      </w:r>
      <w:r w:rsidRPr="002E7950">
        <w:rPr>
          <w:sz w:val="20"/>
          <w:szCs w:val="20"/>
          <w:lang w:val="sr-Latn-RS"/>
        </w:rPr>
        <w:t>3-1</w:t>
      </w:r>
      <w:r w:rsidRPr="002E7950">
        <w:rPr>
          <w:sz w:val="20"/>
          <w:szCs w:val="20"/>
          <w:lang w:val="sr-Cyrl-CS"/>
        </w:rPr>
        <w:t>/2</w:t>
      </w:r>
      <w:r w:rsidRPr="002E7950">
        <w:rPr>
          <w:sz w:val="20"/>
          <w:szCs w:val="20"/>
          <w:lang w:val="sr-Latn-RS"/>
        </w:rPr>
        <w:t>024</w:t>
      </w:r>
      <w:r w:rsidRPr="002E7950">
        <w:rPr>
          <w:sz w:val="20"/>
          <w:szCs w:val="20"/>
          <w:lang w:val="sr-Cyrl-CS"/>
        </w:rPr>
        <w:t>-01</w:t>
      </w:r>
    </w:p>
    <w:p w14:paraId="76E573B0" w14:textId="77777777" w:rsidR="00E63603" w:rsidRPr="002E7950" w:rsidRDefault="00E63603" w:rsidP="00E63603">
      <w:pPr>
        <w:rPr>
          <w:sz w:val="20"/>
          <w:szCs w:val="20"/>
          <w:lang w:val="sr-Cyrl-CS"/>
        </w:rPr>
      </w:pPr>
      <w:r w:rsidRPr="002E7950">
        <w:rPr>
          <w:sz w:val="20"/>
          <w:szCs w:val="20"/>
          <w:lang w:val="sr-Latn-RS"/>
        </w:rPr>
        <w:t>19.</w:t>
      </w:r>
      <w:r w:rsidRPr="002E7950">
        <w:rPr>
          <w:sz w:val="20"/>
          <w:szCs w:val="20"/>
          <w:lang w:val="sr-Cyrl-CS"/>
        </w:rPr>
        <w:t xml:space="preserve"> </w:t>
      </w:r>
      <w:r w:rsidRPr="002E7950">
        <w:rPr>
          <w:sz w:val="20"/>
          <w:szCs w:val="20"/>
          <w:lang w:val="sr-Latn-RS"/>
        </w:rPr>
        <w:t>01</w:t>
      </w:r>
      <w:r w:rsidRPr="002E7950">
        <w:rPr>
          <w:sz w:val="20"/>
          <w:szCs w:val="20"/>
          <w:lang w:val="sr-Cyrl-CS"/>
        </w:rPr>
        <w:t>.</w:t>
      </w:r>
      <w:r w:rsidRPr="002E7950">
        <w:rPr>
          <w:sz w:val="20"/>
          <w:szCs w:val="20"/>
        </w:rPr>
        <w:t xml:space="preserve"> </w:t>
      </w:r>
      <w:r w:rsidRPr="002E7950">
        <w:rPr>
          <w:sz w:val="20"/>
          <w:szCs w:val="20"/>
          <w:lang w:val="sr-Cyrl-CS"/>
        </w:rPr>
        <w:t>202</w:t>
      </w:r>
      <w:r w:rsidRPr="002E7950">
        <w:rPr>
          <w:sz w:val="20"/>
          <w:szCs w:val="20"/>
          <w:lang w:val="sr-Latn-RS"/>
        </w:rPr>
        <w:t>4</w:t>
      </w:r>
      <w:r w:rsidRPr="002E7950">
        <w:rPr>
          <w:sz w:val="20"/>
          <w:szCs w:val="20"/>
          <w:lang w:val="sr-Cyrl-CS"/>
        </w:rPr>
        <w:t>. године</w:t>
      </w:r>
    </w:p>
    <w:p w14:paraId="5B94160E" w14:textId="77777777" w:rsidR="00E63603" w:rsidRPr="002E7950" w:rsidRDefault="00E63603" w:rsidP="00E63603">
      <w:pPr>
        <w:rPr>
          <w:sz w:val="20"/>
          <w:szCs w:val="20"/>
          <w:lang w:val="sr-Cyrl-CS"/>
        </w:rPr>
      </w:pPr>
      <w:r w:rsidRPr="002E7950">
        <w:rPr>
          <w:sz w:val="20"/>
          <w:szCs w:val="20"/>
          <w:lang w:val="sr-Cyrl-CS"/>
        </w:rPr>
        <w:t>Ивањица</w:t>
      </w:r>
    </w:p>
    <w:p w14:paraId="5B1EFF4F" w14:textId="77777777" w:rsidR="00E63603" w:rsidRPr="002E7950" w:rsidRDefault="00E63603" w:rsidP="00E63603">
      <w:pPr>
        <w:rPr>
          <w:sz w:val="20"/>
          <w:szCs w:val="20"/>
          <w:lang w:val="sr-Cyrl-CS"/>
        </w:rPr>
      </w:pPr>
    </w:p>
    <w:p w14:paraId="4F356CF0" w14:textId="77777777" w:rsidR="00E63603" w:rsidRPr="002E7950" w:rsidRDefault="00E63603" w:rsidP="00E63603">
      <w:pPr>
        <w:ind w:firstLine="708"/>
        <w:jc w:val="both"/>
        <w:rPr>
          <w:sz w:val="20"/>
          <w:szCs w:val="20"/>
          <w:lang w:val="sr-Cyrl-CS"/>
        </w:rPr>
      </w:pPr>
      <w:r w:rsidRPr="002E7950">
        <w:rPr>
          <w:sz w:val="20"/>
          <w:szCs w:val="20"/>
          <w:lang w:val="sr-Cyrl-CS"/>
        </w:rPr>
        <w:t xml:space="preserve">На основу члана </w:t>
      </w:r>
      <w:r w:rsidRPr="002E7950">
        <w:rPr>
          <w:sz w:val="20"/>
          <w:szCs w:val="20"/>
        </w:rPr>
        <w:t>5</w:t>
      </w:r>
      <w:r w:rsidRPr="002E7950">
        <w:rPr>
          <w:sz w:val="20"/>
          <w:szCs w:val="20"/>
          <w:lang w:val="sr-Cyrl-CS"/>
        </w:rPr>
        <w:t xml:space="preserve">. </w:t>
      </w:r>
      <w:r w:rsidRPr="002E7950">
        <w:rPr>
          <w:sz w:val="20"/>
          <w:szCs w:val="20"/>
        </w:rPr>
        <w:t>став 6</w:t>
      </w:r>
      <w:r w:rsidRPr="002E7950">
        <w:rPr>
          <w:sz w:val="20"/>
          <w:szCs w:val="20"/>
          <w:lang w:val="sr-Cyrl-RS"/>
        </w:rPr>
        <w:t>. и 8</w:t>
      </w:r>
      <w:r w:rsidRPr="002E7950">
        <w:rPr>
          <w:sz w:val="20"/>
          <w:szCs w:val="20"/>
        </w:rPr>
        <w:t xml:space="preserve">. </w:t>
      </w:r>
      <w:r w:rsidRPr="002E7950">
        <w:rPr>
          <w:sz w:val="20"/>
          <w:szCs w:val="20"/>
          <w:lang w:val="sr-Cyrl-CS"/>
        </w:rPr>
        <w:t>Закона о буџетском систему („Службени гласник РС“ број 54/2009</w:t>
      </w:r>
      <w:r w:rsidRPr="002E7950">
        <w:rPr>
          <w:sz w:val="20"/>
          <w:szCs w:val="20"/>
        </w:rPr>
        <w:t>,</w:t>
      </w:r>
      <w:r w:rsidRPr="002E7950">
        <w:rPr>
          <w:sz w:val="20"/>
          <w:szCs w:val="20"/>
          <w:lang w:val="sr-Cyrl-CS"/>
        </w:rPr>
        <w:t xml:space="preserve"> 73/2010, 101/201</w:t>
      </w:r>
      <w:r w:rsidRPr="002E7950">
        <w:rPr>
          <w:sz w:val="20"/>
          <w:szCs w:val="20"/>
          <w:lang w:val="sr-Cyrl-RS"/>
        </w:rPr>
        <w:t>0</w:t>
      </w:r>
      <w:r w:rsidRPr="002E7950">
        <w:rPr>
          <w:sz w:val="20"/>
          <w:szCs w:val="20"/>
          <w:lang w:val="sr-Latn-RS"/>
        </w:rPr>
        <w:t>,</w:t>
      </w:r>
      <w:r w:rsidRPr="002E7950">
        <w:rPr>
          <w:sz w:val="20"/>
          <w:szCs w:val="20"/>
          <w:lang w:val="sr-Cyrl-CS"/>
        </w:rPr>
        <w:t xml:space="preserve"> 101/2011</w:t>
      </w:r>
      <w:r w:rsidRPr="002E7950">
        <w:rPr>
          <w:sz w:val="20"/>
          <w:szCs w:val="20"/>
          <w:lang w:val="sr-Latn-RS"/>
        </w:rPr>
        <w:t>,</w:t>
      </w:r>
      <w:r w:rsidRPr="002E7950">
        <w:rPr>
          <w:sz w:val="20"/>
          <w:szCs w:val="20"/>
          <w:lang w:val="sr-Cyrl-CS"/>
        </w:rPr>
        <w:t xml:space="preserve"> 93/2012, 62/2013, 63/2013-испр., 108/2013</w:t>
      </w:r>
      <w:r w:rsidRPr="002E7950">
        <w:rPr>
          <w:sz w:val="20"/>
          <w:szCs w:val="20"/>
          <w:lang w:val="sr-Latn-RS"/>
        </w:rPr>
        <w:t>,</w:t>
      </w:r>
      <w:r w:rsidRPr="002E7950">
        <w:rPr>
          <w:sz w:val="20"/>
          <w:szCs w:val="20"/>
          <w:lang w:val="sr-Cyrl-CS"/>
        </w:rPr>
        <w:t xml:space="preserve"> 142/2014</w:t>
      </w:r>
      <w:r w:rsidRPr="002E7950">
        <w:rPr>
          <w:sz w:val="20"/>
          <w:szCs w:val="20"/>
          <w:lang w:val="sr-Latn-RS"/>
        </w:rPr>
        <w:t xml:space="preserve">, 68/2015 др. </w:t>
      </w:r>
      <w:r w:rsidRPr="002E7950">
        <w:rPr>
          <w:sz w:val="20"/>
          <w:szCs w:val="20"/>
          <w:lang w:val="sr-Cyrl-RS"/>
        </w:rPr>
        <w:t>з</w:t>
      </w:r>
      <w:r w:rsidRPr="002E7950">
        <w:rPr>
          <w:sz w:val="20"/>
          <w:szCs w:val="20"/>
          <w:lang w:val="sr-Latn-RS"/>
        </w:rPr>
        <w:t>акон,</w:t>
      </w:r>
      <w:r w:rsidRPr="002E7950">
        <w:rPr>
          <w:sz w:val="20"/>
          <w:szCs w:val="20"/>
          <w:lang w:val="sr-Cyrl-RS"/>
        </w:rPr>
        <w:t xml:space="preserve"> 103/2015</w:t>
      </w:r>
      <w:r w:rsidRPr="002E7950">
        <w:rPr>
          <w:sz w:val="20"/>
          <w:szCs w:val="20"/>
          <w:lang w:val="sr-Latn-RS"/>
        </w:rPr>
        <w:t>, 99/2016, 113/2017</w:t>
      </w:r>
      <w:r w:rsidRPr="002E7950">
        <w:rPr>
          <w:sz w:val="20"/>
          <w:szCs w:val="20"/>
          <w:lang w:val="sr-Cyrl-RS"/>
        </w:rPr>
        <w:t>,</w:t>
      </w:r>
      <w:r w:rsidRPr="002E7950">
        <w:rPr>
          <w:sz w:val="20"/>
          <w:szCs w:val="20"/>
          <w:lang w:val="sr-Latn-RS"/>
        </w:rPr>
        <w:t xml:space="preserve"> 95/2018</w:t>
      </w:r>
      <w:r w:rsidRPr="002E7950">
        <w:rPr>
          <w:sz w:val="20"/>
          <w:szCs w:val="20"/>
          <w:lang w:val="sr-Cyrl-RS"/>
        </w:rPr>
        <w:t>, 31/2019</w:t>
      </w:r>
      <w:r w:rsidRPr="002E7950">
        <w:rPr>
          <w:sz w:val="20"/>
          <w:szCs w:val="20"/>
          <w:lang w:val="sr-Latn-RS"/>
        </w:rPr>
        <w:t>,</w:t>
      </w:r>
      <w:r w:rsidRPr="002E7950">
        <w:rPr>
          <w:sz w:val="20"/>
          <w:szCs w:val="20"/>
          <w:lang w:val="sr-Cyrl-RS"/>
        </w:rPr>
        <w:t xml:space="preserve"> 72/2019</w:t>
      </w:r>
      <w:r w:rsidRPr="002E7950">
        <w:rPr>
          <w:sz w:val="20"/>
          <w:szCs w:val="20"/>
          <w:lang w:val="sr-Latn-RS"/>
        </w:rPr>
        <w:t xml:space="preserve">, </w:t>
      </w:r>
      <w:r w:rsidRPr="002E7950">
        <w:rPr>
          <w:sz w:val="20"/>
          <w:szCs w:val="20"/>
          <w:lang w:val="sr-Cyrl-RS"/>
        </w:rPr>
        <w:t xml:space="preserve"> 149/2020,</w:t>
      </w:r>
      <w:r w:rsidRPr="002E7950">
        <w:rPr>
          <w:sz w:val="20"/>
          <w:szCs w:val="20"/>
          <w:lang w:val="sr-Latn-RS"/>
        </w:rPr>
        <w:t xml:space="preserve"> 118/2021</w:t>
      </w:r>
      <w:r w:rsidRPr="002E7950">
        <w:rPr>
          <w:sz w:val="20"/>
          <w:szCs w:val="20"/>
          <w:lang w:val="sr-Cyrl-RS"/>
        </w:rPr>
        <w:t>,</w:t>
      </w:r>
      <w:r w:rsidRPr="002E7950">
        <w:rPr>
          <w:sz w:val="20"/>
          <w:szCs w:val="20"/>
          <w:lang w:val="sr-Latn-RS"/>
        </w:rPr>
        <w:t xml:space="preserve"> 118/2021-др. </w:t>
      </w:r>
      <w:r w:rsidRPr="002E7950">
        <w:rPr>
          <w:sz w:val="20"/>
          <w:szCs w:val="20"/>
          <w:lang w:val="sr-Cyrl-RS"/>
        </w:rPr>
        <w:t>з</w:t>
      </w:r>
      <w:r w:rsidRPr="002E7950">
        <w:rPr>
          <w:sz w:val="20"/>
          <w:szCs w:val="20"/>
          <w:lang w:val="sr-Latn-RS"/>
        </w:rPr>
        <w:t>акон,</w:t>
      </w:r>
      <w:r w:rsidRPr="002E7950">
        <w:rPr>
          <w:sz w:val="20"/>
          <w:szCs w:val="20"/>
          <w:lang w:val="sr-Cyrl-RS"/>
        </w:rPr>
        <w:t xml:space="preserve"> 138/2022,</w:t>
      </w:r>
      <w:r w:rsidRPr="002E7950">
        <w:rPr>
          <w:sz w:val="20"/>
          <w:szCs w:val="20"/>
          <w:lang w:val="sr-Latn-RS"/>
        </w:rPr>
        <w:t xml:space="preserve"> 92/2023</w:t>
      </w:r>
      <w:r w:rsidRPr="002E7950">
        <w:rPr>
          <w:sz w:val="20"/>
          <w:szCs w:val="20"/>
          <w:lang w:val="sr-Cyrl-CS"/>
        </w:rPr>
        <w:t>),  члана 28. Одлуке о буџету општине Ивањица за 202</w:t>
      </w:r>
      <w:r w:rsidRPr="002E7950">
        <w:rPr>
          <w:sz w:val="20"/>
          <w:szCs w:val="20"/>
          <w:lang w:val="sr-Cyrl-RS"/>
        </w:rPr>
        <w:t>4</w:t>
      </w:r>
      <w:r w:rsidRPr="002E7950">
        <w:rPr>
          <w:sz w:val="20"/>
          <w:szCs w:val="20"/>
          <w:lang w:val="sr-Cyrl-CS"/>
        </w:rPr>
        <w:t>. годину (</w:t>
      </w:r>
      <w:r w:rsidRPr="002E7950">
        <w:rPr>
          <w:sz w:val="20"/>
          <w:szCs w:val="20"/>
        </w:rPr>
        <w:t>„Службени лист општине Ивањица“</w:t>
      </w:r>
      <w:r w:rsidRPr="002E7950">
        <w:rPr>
          <w:sz w:val="20"/>
          <w:szCs w:val="20"/>
          <w:lang w:val="sr-Cyrl-CS"/>
        </w:rPr>
        <w:t xml:space="preserve"> број 1</w:t>
      </w:r>
      <w:r w:rsidRPr="002E7950">
        <w:rPr>
          <w:sz w:val="20"/>
          <w:szCs w:val="20"/>
          <w:lang w:val="sr-Cyrl-RS"/>
        </w:rPr>
        <w:t>4/2023)</w:t>
      </w:r>
      <w:r w:rsidRPr="002E7950">
        <w:rPr>
          <w:sz w:val="20"/>
          <w:szCs w:val="20"/>
          <w:lang w:val="sr-Cyrl-CS"/>
        </w:rPr>
        <w:t xml:space="preserve">, </w:t>
      </w:r>
      <w:r w:rsidRPr="002E7950">
        <w:rPr>
          <w:sz w:val="20"/>
          <w:szCs w:val="20"/>
          <w:lang w:val="sr-Cyrl-RS"/>
        </w:rPr>
        <w:t>Споразума о сарадњи на реализацији пројекта „ЧИСТО: Заједница за одрживост у окружењу и природи“,</w:t>
      </w:r>
      <w:r w:rsidRPr="002E7950">
        <w:rPr>
          <w:sz w:val="20"/>
          <w:szCs w:val="20"/>
          <w:lang w:val="sr-Cyrl-CS"/>
        </w:rPr>
        <w:t xml:space="preserve"> Начелница општинске управе Ивањица доноси:</w:t>
      </w:r>
    </w:p>
    <w:p w14:paraId="4FA11AF6" w14:textId="77777777" w:rsidR="00E63603" w:rsidRPr="002E7950" w:rsidRDefault="00E63603" w:rsidP="00E63603">
      <w:pPr>
        <w:ind w:firstLine="708"/>
        <w:jc w:val="both"/>
        <w:rPr>
          <w:sz w:val="20"/>
          <w:szCs w:val="20"/>
          <w:lang w:val="sr-Cyrl-CS"/>
        </w:rPr>
      </w:pPr>
    </w:p>
    <w:p w14:paraId="72943F28" w14:textId="77777777" w:rsidR="00E63603" w:rsidRPr="002E7950" w:rsidRDefault="00E63603" w:rsidP="00E63603">
      <w:pPr>
        <w:jc w:val="center"/>
        <w:rPr>
          <w:b/>
          <w:sz w:val="20"/>
          <w:szCs w:val="20"/>
          <w:lang w:val="sr-Cyrl-CS"/>
        </w:rPr>
      </w:pPr>
      <w:r w:rsidRPr="002E7950">
        <w:rPr>
          <w:b/>
          <w:sz w:val="20"/>
          <w:szCs w:val="20"/>
          <w:lang w:val="sr-Cyrl-CS"/>
        </w:rPr>
        <w:t>Р Е Ш Е Њ Е</w:t>
      </w:r>
    </w:p>
    <w:p w14:paraId="3C47E209" w14:textId="77777777" w:rsidR="00E63603" w:rsidRPr="002E7950" w:rsidRDefault="00E63603" w:rsidP="00E63603">
      <w:pPr>
        <w:jc w:val="center"/>
        <w:rPr>
          <w:b/>
          <w:sz w:val="20"/>
          <w:szCs w:val="20"/>
          <w:lang w:val="sr-Cyrl-CS"/>
        </w:rPr>
      </w:pPr>
      <w:r w:rsidRPr="002E7950">
        <w:rPr>
          <w:b/>
          <w:sz w:val="20"/>
          <w:szCs w:val="20"/>
          <w:lang w:val="sr-Cyrl-CS"/>
        </w:rPr>
        <w:t xml:space="preserve">О </w:t>
      </w:r>
      <w:bookmarkStart w:id="7" w:name="_Hlk188867308"/>
      <w:r w:rsidRPr="002E7950">
        <w:rPr>
          <w:b/>
          <w:sz w:val="20"/>
          <w:szCs w:val="20"/>
          <w:lang w:val="sr-Cyrl-CS"/>
        </w:rPr>
        <w:t>ОТВАРАЊУ АПРОПРИЈАЦИЈЕ У БУЏЕТУ ОПШТИНЕ ИВАЊИЦА ЗА 202</w:t>
      </w:r>
      <w:r w:rsidRPr="002E7950">
        <w:rPr>
          <w:b/>
          <w:sz w:val="20"/>
          <w:szCs w:val="20"/>
          <w:lang w:val="sr-Cyrl-RS"/>
        </w:rPr>
        <w:t>4</w:t>
      </w:r>
      <w:r w:rsidRPr="002E7950">
        <w:rPr>
          <w:b/>
          <w:sz w:val="20"/>
          <w:szCs w:val="20"/>
          <w:lang w:val="sr-Cyrl-CS"/>
        </w:rPr>
        <w:t>. ГОДИНУ</w:t>
      </w:r>
      <w:bookmarkEnd w:id="7"/>
    </w:p>
    <w:p w14:paraId="2CB73A87" w14:textId="77777777" w:rsidR="00E63603" w:rsidRPr="002E7950" w:rsidRDefault="00E63603" w:rsidP="00E63603">
      <w:pPr>
        <w:jc w:val="center"/>
        <w:rPr>
          <w:b/>
          <w:sz w:val="20"/>
          <w:szCs w:val="20"/>
          <w:lang w:val="sr-Cyrl-CS"/>
        </w:rPr>
      </w:pPr>
    </w:p>
    <w:p w14:paraId="0C4D1CEC" w14:textId="77777777" w:rsidR="00E63603" w:rsidRPr="002E7950" w:rsidRDefault="00E63603" w:rsidP="00E63603">
      <w:pPr>
        <w:jc w:val="both"/>
        <w:rPr>
          <w:sz w:val="20"/>
          <w:szCs w:val="20"/>
          <w:lang w:val="sr-Cyrl-CS"/>
        </w:rPr>
      </w:pPr>
      <w:r w:rsidRPr="002E7950">
        <w:rPr>
          <w:sz w:val="20"/>
          <w:szCs w:val="20"/>
          <w:lang w:val="sr-Cyrl-CS"/>
        </w:rPr>
        <w:t>1.  У члану 1. Одлуке о буџету општине Ивањица за 2024</w:t>
      </w:r>
      <w:r w:rsidRPr="002E7950">
        <w:rPr>
          <w:sz w:val="20"/>
          <w:szCs w:val="20"/>
          <w:lang w:val="sr-Cyrl-RS"/>
        </w:rPr>
        <w:t>.</w:t>
      </w:r>
      <w:r w:rsidRPr="002E7950">
        <w:rPr>
          <w:sz w:val="20"/>
          <w:szCs w:val="20"/>
          <w:lang w:val="sr-Cyrl-CS"/>
        </w:rPr>
        <w:t xml:space="preserve"> годину (</w:t>
      </w:r>
      <w:r w:rsidRPr="002E7950">
        <w:rPr>
          <w:sz w:val="20"/>
          <w:szCs w:val="20"/>
        </w:rPr>
        <w:t>„Службени лист општине Ивањица“</w:t>
      </w:r>
      <w:r w:rsidRPr="002E7950">
        <w:rPr>
          <w:sz w:val="20"/>
          <w:szCs w:val="20"/>
          <w:lang w:val="sr-Cyrl-CS"/>
        </w:rPr>
        <w:t xml:space="preserve"> број  14/2023</w:t>
      </w:r>
      <w:r w:rsidRPr="002E7950">
        <w:rPr>
          <w:sz w:val="20"/>
          <w:szCs w:val="20"/>
          <w:lang w:val="sr-Latn-RS"/>
        </w:rPr>
        <w:t>)</w:t>
      </w:r>
      <w:r w:rsidRPr="002E7950">
        <w:rPr>
          <w:sz w:val="20"/>
          <w:szCs w:val="20"/>
          <w:lang w:val="sr-Cyrl-CS"/>
        </w:rPr>
        <w:t xml:space="preserve">,  </w:t>
      </w:r>
      <w:r w:rsidRPr="002E7950">
        <w:rPr>
          <w:sz w:val="20"/>
          <w:szCs w:val="20"/>
        </w:rPr>
        <w:t xml:space="preserve"> </w:t>
      </w:r>
      <w:r w:rsidRPr="002E7950">
        <w:rPr>
          <w:sz w:val="20"/>
          <w:szCs w:val="20"/>
          <w:lang w:val="sr-Cyrl-RS"/>
        </w:rPr>
        <w:t xml:space="preserve">Пренета неутрошена средства за посебне намене, </w:t>
      </w:r>
      <w:r w:rsidRPr="002E7950">
        <w:rPr>
          <w:sz w:val="20"/>
          <w:szCs w:val="20"/>
          <w:lang w:val="sr-Latn-RS"/>
        </w:rPr>
        <w:t xml:space="preserve">извор </w:t>
      </w:r>
      <w:r w:rsidRPr="002E7950">
        <w:rPr>
          <w:sz w:val="20"/>
          <w:szCs w:val="20"/>
          <w:lang w:val="sr-Cyrl-RS"/>
        </w:rPr>
        <w:t>финансирања 15 – Неутрошена средства донација из претходних година</w:t>
      </w:r>
      <w:r w:rsidRPr="002E7950">
        <w:rPr>
          <w:sz w:val="20"/>
          <w:szCs w:val="20"/>
          <w:lang w:val="sr-Cyrl-CS"/>
        </w:rPr>
        <w:t>, економска класификација 311712</w:t>
      </w:r>
      <w:r w:rsidRPr="002E7950">
        <w:rPr>
          <w:sz w:val="20"/>
          <w:szCs w:val="20"/>
        </w:rPr>
        <w:t xml:space="preserve"> </w:t>
      </w:r>
      <w:r w:rsidRPr="002E7950">
        <w:rPr>
          <w:sz w:val="20"/>
          <w:szCs w:val="20"/>
          <w:lang w:val="sr-Cyrl-RS"/>
        </w:rPr>
        <w:t>утврђују</w:t>
      </w:r>
      <w:r w:rsidRPr="002E7950">
        <w:rPr>
          <w:sz w:val="20"/>
          <w:szCs w:val="20"/>
          <w:lang w:val="sr-Cyrl-CS"/>
        </w:rPr>
        <w:t xml:space="preserve"> се у износу 1.629.000</w:t>
      </w:r>
      <w:r w:rsidRPr="002E7950">
        <w:rPr>
          <w:sz w:val="20"/>
          <w:szCs w:val="20"/>
          <w:lang w:val="sr-Cyrl-RS"/>
        </w:rPr>
        <w:t>,00</w:t>
      </w:r>
      <w:r w:rsidRPr="002E7950">
        <w:rPr>
          <w:sz w:val="20"/>
          <w:szCs w:val="20"/>
          <w:lang w:val="sr-Cyrl-CS"/>
        </w:rPr>
        <w:t xml:space="preserve"> </w:t>
      </w:r>
      <w:r w:rsidRPr="002E7950">
        <w:rPr>
          <w:sz w:val="20"/>
          <w:szCs w:val="20"/>
        </w:rPr>
        <w:t xml:space="preserve"> динара.</w:t>
      </w:r>
    </w:p>
    <w:p w14:paraId="055B2EFA" w14:textId="77777777" w:rsidR="00E63603" w:rsidRPr="002E7950" w:rsidRDefault="00E63603" w:rsidP="00E63603">
      <w:pPr>
        <w:jc w:val="both"/>
        <w:rPr>
          <w:sz w:val="20"/>
          <w:szCs w:val="20"/>
          <w:lang w:val="sr-Cyrl-CS"/>
        </w:rPr>
      </w:pPr>
    </w:p>
    <w:p w14:paraId="1625EADD" w14:textId="77777777" w:rsidR="00E63603" w:rsidRPr="002E7950" w:rsidRDefault="00E63603" w:rsidP="00E63603">
      <w:pPr>
        <w:jc w:val="both"/>
        <w:rPr>
          <w:sz w:val="20"/>
          <w:szCs w:val="20"/>
          <w:lang w:val="sr-Cyrl-CS"/>
        </w:rPr>
      </w:pPr>
      <w:r w:rsidRPr="002E7950">
        <w:rPr>
          <w:sz w:val="20"/>
          <w:szCs w:val="20"/>
          <w:lang w:val="sr-Cyrl-CS"/>
        </w:rPr>
        <w:t xml:space="preserve">2.  Средства из </w:t>
      </w:r>
      <w:r w:rsidRPr="002E7950">
        <w:rPr>
          <w:sz w:val="20"/>
          <w:szCs w:val="20"/>
          <w:lang w:val="sr-Latn-RS"/>
        </w:rPr>
        <w:t>тачке</w:t>
      </w:r>
      <w:r w:rsidRPr="002E7950">
        <w:rPr>
          <w:sz w:val="20"/>
          <w:szCs w:val="20"/>
          <w:lang w:val="sr-Cyrl-CS"/>
        </w:rPr>
        <w:t xml:space="preserve"> 1. овог решења у износу 1.629.000</w:t>
      </w:r>
      <w:r w:rsidRPr="002E7950">
        <w:rPr>
          <w:sz w:val="20"/>
          <w:szCs w:val="20"/>
          <w:lang w:val="sr-Cyrl-RS"/>
        </w:rPr>
        <w:t>,00</w:t>
      </w:r>
      <w:r w:rsidRPr="002E7950">
        <w:rPr>
          <w:sz w:val="20"/>
          <w:szCs w:val="20"/>
          <w:lang w:val="sr-Cyrl-CS"/>
        </w:rPr>
        <w:t xml:space="preserve"> распоређују се у члану 5. Одлуке о буџету општине Ивањица за 2024. годину у оквиру раздела 4. Општинска управа, Програм </w:t>
      </w:r>
      <w:r w:rsidRPr="002E7950">
        <w:rPr>
          <w:sz w:val="20"/>
          <w:szCs w:val="20"/>
          <w:lang w:val="sr-Cyrl-RS"/>
        </w:rPr>
        <w:t>0401</w:t>
      </w:r>
      <w:r w:rsidRPr="002E7950">
        <w:rPr>
          <w:sz w:val="20"/>
          <w:szCs w:val="20"/>
          <w:lang w:val="sr-Cyrl-CS"/>
        </w:rPr>
        <w:t>:Заштита животне средине, Пројекат:0401</w:t>
      </w:r>
      <w:r w:rsidRPr="002E7950">
        <w:rPr>
          <w:sz w:val="20"/>
          <w:szCs w:val="20"/>
          <w:lang w:val="sr-Latn-RS"/>
        </w:rPr>
        <w:t>-4001</w:t>
      </w:r>
      <w:r w:rsidRPr="002E7950">
        <w:rPr>
          <w:sz w:val="20"/>
          <w:szCs w:val="20"/>
          <w:lang w:val="sr-Cyrl-CS"/>
        </w:rPr>
        <w:t>-</w:t>
      </w:r>
      <w:r w:rsidRPr="002E7950">
        <w:rPr>
          <w:sz w:val="20"/>
          <w:szCs w:val="20"/>
          <w:lang w:val="sr-Latn-RS"/>
        </w:rPr>
        <w:t>„</w:t>
      </w:r>
      <w:r w:rsidRPr="002E7950">
        <w:rPr>
          <w:sz w:val="20"/>
          <w:szCs w:val="20"/>
          <w:lang w:val="sr-Cyrl-RS"/>
        </w:rPr>
        <w:t>ЧИСТО:Заједница за одрживост у окружењу и природи“</w:t>
      </w:r>
      <w:r w:rsidRPr="002E7950">
        <w:rPr>
          <w:sz w:val="20"/>
          <w:szCs w:val="20"/>
          <w:lang w:val="sr-Cyrl-CS"/>
        </w:rPr>
        <w:t>, функција 510 – Управљање отпадом, Извор финансирања 15 –</w:t>
      </w:r>
      <w:r w:rsidRPr="002E7950">
        <w:rPr>
          <w:sz w:val="20"/>
          <w:szCs w:val="20"/>
          <w:lang w:val="sr-Cyrl-RS"/>
        </w:rPr>
        <w:t xml:space="preserve"> Неутрошена средства донација из претходних година</w:t>
      </w:r>
      <w:r w:rsidRPr="002E7950">
        <w:rPr>
          <w:sz w:val="20"/>
          <w:szCs w:val="20"/>
          <w:lang w:val="sr-Cyrl-CS"/>
        </w:rPr>
        <w:t>, апропријација економска класификација:</w:t>
      </w:r>
    </w:p>
    <w:p w14:paraId="47AFE30C" w14:textId="77777777" w:rsidR="00E63603" w:rsidRPr="002E7950" w:rsidRDefault="00E63603" w:rsidP="00E63603">
      <w:pPr>
        <w:jc w:val="both"/>
        <w:rPr>
          <w:sz w:val="20"/>
          <w:szCs w:val="20"/>
          <w:lang w:val="sr-Cyrl-CS"/>
        </w:rPr>
      </w:pPr>
      <w:r w:rsidRPr="002E7950">
        <w:rPr>
          <w:sz w:val="20"/>
          <w:szCs w:val="20"/>
          <w:lang w:val="sr-Cyrl-CS"/>
        </w:rPr>
        <w:t>- 512 – Машине и опрема у износу 1.629.000</w:t>
      </w:r>
      <w:r w:rsidRPr="002E7950">
        <w:rPr>
          <w:sz w:val="20"/>
          <w:szCs w:val="20"/>
          <w:lang w:val="sr-Cyrl-RS"/>
        </w:rPr>
        <w:t>,00</w:t>
      </w:r>
      <w:r w:rsidRPr="002E7950">
        <w:rPr>
          <w:sz w:val="20"/>
          <w:szCs w:val="20"/>
          <w:lang w:val="sr-Cyrl-CS"/>
        </w:rPr>
        <w:t xml:space="preserve"> динара (конто намене 512100-Опрема за саобраћај)</w:t>
      </w:r>
      <w:r w:rsidRPr="002E7950">
        <w:rPr>
          <w:sz w:val="20"/>
          <w:szCs w:val="20"/>
          <w:lang w:val="sr-Latn-RS"/>
        </w:rPr>
        <w:t xml:space="preserve">, позиција </w:t>
      </w:r>
      <w:r w:rsidRPr="002E7950">
        <w:rPr>
          <w:sz w:val="20"/>
          <w:szCs w:val="20"/>
          <w:lang w:val="sr-Cyrl-RS"/>
        </w:rPr>
        <w:t>90</w:t>
      </w:r>
      <w:r w:rsidRPr="002E7950">
        <w:rPr>
          <w:sz w:val="20"/>
          <w:szCs w:val="20"/>
          <w:lang w:val="sr-Latn-RS"/>
        </w:rPr>
        <w:t>/</w:t>
      </w:r>
      <w:r w:rsidRPr="002E7950">
        <w:rPr>
          <w:sz w:val="20"/>
          <w:szCs w:val="20"/>
          <w:lang w:val="sr-Cyrl-RS"/>
        </w:rPr>
        <w:t>0</w:t>
      </w:r>
      <w:r w:rsidRPr="002E7950">
        <w:rPr>
          <w:sz w:val="20"/>
          <w:szCs w:val="20"/>
          <w:lang w:val="sr-Latn-RS"/>
        </w:rPr>
        <w:t>.</w:t>
      </w:r>
    </w:p>
    <w:p w14:paraId="41A61721" w14:textId="77777777" w:rsidR="00E63603" w:rsidRPr="002E7950" w:rsidRDefault="00E63603" w:rsidP="00E63603">
      <w:pPr>
        <w:jc w:val="both"/>
        <w:rPr>
          <w:sz w:val="20"/>
          <w:szCs w:val="20"/>
          <w:lang w:val="sr-Cyrl-CS"/>
        </w:rPr>
      </w:pPr>
    </w:p>
    <w:p w14:paraId="1BD229AD" w14:textId="77777777" w:rsidR="00E63603" w:rsidRPr="002E7950" w:rsidRDefault="00E63603" w:rsidP="00E63603">
      <w:pPr>
        <w:jc w:val="both"/>
        <w:rPr>
          <w:sz w:val="20"/>
          <w:szCs w:val="20"/>
          <w:lang w:val="sr-Cyrl-CS"/>
        </w:rPr>
      </w:pPr>
      <w:r w:rsidRPr="002E7950">
        <w:rPr>
          <w:sz w:val="20"/>
          <w:szCs w:val="20"/>
          <w:lang w:val="sr-Cyrl-CS"/>
        </w:rPr>
        <w:t>3.  О реализацији овог решења стараће се Општинска управа - одељење за буџет и финансије.</w:t>
      </w:r>
    </w:p>
    <w:p w14:paraId="68959FC5" w14:textId="77777777" w:rsidR="00E63603" w:rsidRPr="002E7950" w:rsidRDefault="00E63603" w:rsidP="00E63603">
      <w:pPr>
        <w:rPr>
          <w:sz w:val="20"/>
          <w:szCs w:val="20"/>
          <w:lang w:val="sr-Cyrl-CS"/>
        </w:rPr>
      </w:pPr>
    </w:p>
    <w:p w14:paraId="4F1F452C" w14:textId="77777777" w:rsidR="00E63603" w:rsidRPr="002E7950" w:rsidRDefault="00E63603" w:rsidP="00E63603">
      <w:pPr>
        <w:rPr>
          <w:sz w:val="20"/>
          <w:szCs w:val="20"/>
          <w:lang w:val="sr-Cyrl-CS"/>
        </w:rPr>
      </w:pPr>
      <w:r w:rsidRPr="002E7950">
        <w:rPr>
          <w:sz w:val="20"/>
          <w:szCs w:val="20"/>
          <w:lang w:val="sr-Cyrl-CS"/>
        </w:rPr>
        <w:t>4.  Ово решење биће објављено у „Службеном листу општине Ивањица“</w:t>
      </w:r>
    </w:p>
    <w:p w14:paraId="7DAD8571" w14:textId="77777777" w:rsidR="00E63603" w:rsidRPr="002E7950" w:rsidRDefault="00E63603" w:rsidP="00E63603">
      <w:pPr>
        <w:rPr>
          <w:sz w:val="20"/>
          <w:szCs w:val="20"/>
          <w:lang w:val="sr-Cyrl-CS"/>
        </w:rPr>
      </w:pPr>
    </w:p>
    <w:p w14:paraId="04E545CD" w14:textId="77777777" w:rsidR="00E63603" w:rsidRPr="002E7950" w:rsidRDefault="00E63603" w:rsidP="00E63603">
      <w:pPr>
        <w:rPr>
          <w:sz w:val="20"/>
          <w:szCs w:val="20"/>
          <w:lang w:val="sr-Cyrl-CS"/>
        </w:rPr>
      </w:pPr>
    </w:p>
    <w:p w14:paraId="6AB385CA" w14:textId="77777777" w:rsidR="00E63603" w:rsidRPr="002E7950" w:rsidRDefault="00E63603" w:rsidP="00E63603">
      <w:pPr>
        <w:rPr>
          <w:sz w:val="20"/>
          <w:szCs w:val="20"/>
          <w:lang w:val="sr-Cyrl-CS"/>
        </w:rPr>
      </w:pPr>
    </w:p>
    <w:p w14:paraId="042078B1" w14:textId="77777777" w:rsidR="00E63603" w:rsidRPr="002E7950" w:rsidRDefault="00E63603" w:rsidP="00E63603">
      <w:pPr>
        <w:tabs>
          <w:tab w:val="left" w:pos="5430"/>
        </w:tabs>
        <w:jc w:val="center"/>
        <w:rPr>
          <w:b/>
          <w:sz w:val="20"/>
          <w:szCs w:val="20"/>
          <w:lang w:val="sr-Cyrl-CS"/>
        </w:rPr>
      </w:pPr>
      <w:r w:rsidRPr="002E7950">
        <w:rPr>
          <w:b/>
          <w:sz w:val="20"/>
          <w:szCs w:val="20"/>
          <w:lang w:val="sr-Cyrl-CS"/>
        </w:rPr>
        <w:t>О б р а з л о ж е њ е</w:t>
      </w:r>
    </w:p>
    <w:p w14:paraId="6CC2DDC3" w14:textId="77777777" w:rsidR="00E63603" w:rsidRPr="002E7950" w:rsidRDefault="00E63603" w:rsidP="00E63603">
      <w:pPr>
        <w:tabs>
          <w:tab w:val="left" w:pos="5430"/>
        </w:tabs>
        <w:jc w:val="center"/>
        <w:rPr>
          <w:b/>
          <w:sz w:val="20"/>
          <w:szCs w:val="20"/>
          <w:lang w:val="sr-Cyrl-CS"/>
        </w:rPr>
      </w:pPr>
    </w:p>
    <w:p w14:paraId="0AC27C47" w14:textId="77777777" w:rsidR="00E63603" w:rsidRPr="002E7950" w:rsidRDefault="00E63603" w:rsidP="00E63603">
      <w:pPr>
        <w:ind w:firstLine="708"/>
        <w:jc w:val="both"/>
        <w:rPr>
          <w:sz w:val="20"/>
          <w:szCs w:val="20"/>
          <w:lang w:val="sr-Cyrl-CS"/>
        </w:rPr>
      </w:pPr>
      <w:r w:rsidRPr="002E7950">
        <w:rPr>
          <w:sz w:val="20"/>
          <w:szCs w:val="20"/>
          <w:lang w:val="sr-Cyrl-CS"/>
        </w:rPr>
        <w:t xml:space="preserve">Чланом 5 став </w:t>
      </w:r>
      <w:r w:rsidRPr="002E7950">
        <w:rPr>
          <w:sz w:val="20"/>
          <w:szCs w:val="20"/>
        </w:rPr>
        <w:t>6.</w:t>
      </w:r>
      <w:r w:rsidRPr="002E7950">
        <w:rPr>
          <w:sz w:val="20"/>
          <w:szCs w:val="20"/>
          <w:lang w:val="sr-Cyrl-RS"/>
        </w:rPr>
        <w:t xml:space="preserve"> </w:t>
      </w:r>
      <w:r w:rsidRPr="002E7950">
        <w:rPr>
          <w:sz w:val="20"/>
          <w:szCs w:val="20"/>
          <w:lang w:val="sr-Cyrl-CS"/>
        </w:rPr>
        <w:t>Закона о буџетском систему („Службени гласник РС“ број 54/2009</w:t>
      </w:r>
      <w:r w:rsidRPr="002E7950">
        <w:rPr>
          <w:sz w:val="20"/>
          <w:szCs w:val="20"/>
        </w:rPr>
        <w:t>,</w:t>
      </w:r>
      <w:r w:rsidRPr="002E7950">
        <w:rPr>
          <w:sz w:val="20"/>
          <w:szCs w:val="20"/>
          <w:lang w:val="sr-Cyrl-CS"/>
        </w:rPr>
        <w:t xml:space="preserve"> 73/2010, 101/201</w:t>
      </w:r>
      <w:r w:rsidRPr="002E7950">
        <w:rPr>
          <w:sz w:val="20"/>
          <w:szCs w:val="20"/>
          <w:lang w:val="sr-Cyrl-RS"/>
        </w:rPr>
        <w:t>0</w:t>
      </w:r>
      <w:r w:rsidRPr="002E7950">
        <w:rPr>
          <w:sz w:val="20"/>
          <w:szCs w:val="20"/>
          <w:lang w:val="sr-Latn-RS"/>
        </w:rPr>
        <w:t>,</w:t>
      </w:r>
      <w:r w:rsidRPr="002E7950">
        <w:rPr>
          <w:sz w:val="20"/>
          <w:szCs w:val="20"/>
          <w:lang w:val="sr-Cyrl-CS"/>
        </w:rPr>
        <w:t xml:space="preserve"> 101/2011, 93/2012, 62/2013, 63/2013-испр., 108/2013, 142/2014, </w:t>
      </w:r>
      <w:r w:rsidRPr="002E7950">
        <w:rPr>
          <w:sz w:val="20"/>
          <w:szCs w:val="20"/>
          <w:lang w:val="sr-Latn-RS"/>
        </w:rPr>
        <w:t xml:space="preserve">68/2015 др. </w:t>
      </w:r>
      <w:r w:rsidRPr="002E7950">
        <w:rPr>
          <w:sz w:val="20"/>
          <w:szCs w:val="20"/>
          <w:lang w:val="sr-Cyrl-RS"/>
        </w:rPr>
        <w:t>З</w:t>
      </w:r>
      <w:r w:rsidRPr="002E7950">
        <w:rPr>
          <w:sz w:val="20"/>
          <w:szCs w:val="20"/>
          <w:lang w:val="sr-Latn-RS"/>
        </w:rPr>
        <w:t>акон</w:t>
      </w:r>
      <w:r w:rsidRPr="002E7950">
        <w:rPr>
          <w:sz w:val="20"/>
          <w:szCs w:val="20"/>
          <w:lang w:val="sr-Cyrl-RS"/>
        </w:rPr>
        <w:t xml:space="preserve">, 103/2015,99/2016, 113/2017, 95/2018, 31/2019, 72/2019, 149/2020, </w:t>
      </w:r>
      <w:r w:rsidRPr="002E7950">
        <w:rPr>
          <w:sz w:val="20"/>
          <w:szCs w:val="20"/>
          <w:lang w:val="sr-Latn-RS"/>
        </w:rPr>
        <w:t>118/2021</w:t>
      </w:r>
      <w:r w:rsidRPr="002E7950">
        <w:rPr>
          <w:sz w:val="20"/>
          <w:szCs w:val="20"/>
          <w:lang w:val="sr-Cyrl-RS"/>
        </w:rPr>
        <w:t>,</w:t>
      </w:r>
      <w:r w:rsidRPr="002E7950">
        <w:rPr>
          <w:sz w:val="20"/>
          <w:szCs w:val="20"/>
          <w:lang w:val="sr-Latn-RS"/>
        </w:rPr>
        <w:t xml:space="preserve"> 118/2021-др. </w:t>
      </w:r>
      <w:r w:rsidRPr="002E7950">
        <w:rPr>
          <w:sz w:val="20"/>
          <w:szCs w:val="20"/>
          <w:lang w:val="sr-Cyrl-RS"/>
        </w:rPr>
        <w:t>з</w:t>
      </w:r>
      <w:r w:rsidRPr="002E7950">
        <w:rPr>
          <w:sz w:val="20"/>
          <w:szCs w:val="20"/>
          <w:lang w:val="sr-Latn-RS"/>
        </w:rPr>
        <w:t>акон</w:t>
      </w:r>
      <w:r w:rsidRPr="002E7950">
        <w:rPr>
          <w:sz w:val="20"/>
          <w:szCs w:val="20"/>
          <w:lang w:val="sr-Cyrl-RS"/>
        </w:rPr>
        <w:t>, 138/2022 и 92/2023</w:t>
      </w:r>
      <w:r w:rsidRPr="002E7950">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62265BC6" w14:textId="77777777" w:rsidR="00E63603" w:rsidRPr="002E7950" w:rsidRDefault="00E63603" w:rsidP="00E63603">
      <w:pPr>
        <w:ind w:firstLine="708"/>
        <w:jc w:val="both"/>
        <w:rPr>
          <w:sz w:val="20"/>
          <w:szCs w:val="20"/>
          <w:lang w:val="sr-Cyrl-CS"/>
        </w:rPr>
      </w:pPr>
      <w:r w:rsidRPr="002E7950">
        <w:rPr>
          <w:sz w:val="20"/>
          <w:szCs w:val="20"/>
          <w:lang w:val="sr-Cyrl-CS"/>
        </w:rPr>
        <w:t xml:space="preserve">Чланом 5 став </w:t>
      </w:r>
      <w:r w:rsidRPr="002E7950">
        <w:rPr>
          <w:sz w:val="20"/>
          <w:szCs w:val="20"/>
        </w:rPr>
        <w:t>6.</w:t>
      </w:r>
      <w:r w:rsidRPr="002E7950">
        <w:rPr>
          <w:sz w:val="20"/>
          <w:szCs w:val="20"/>
          <w:lang w:val="sr-Cyrl-RS"/>
        </w:rPr>
        <w:t xml:space="preserve"> </w:t>
      </w:r>
      <w:r w:rsidRPr="002E7950">
        <w:rPr>
          <w:sz w:val="20"/>
          <w:szCs w:val="20"/>
          <w:lang w:val="sr-Cyrl-CS"/>
        </w:rPr>
        <w:t>Закона о буџетском систему („Службени гласник РС“ број 54/2009</w:t>
      </w:r>
      <w:r w:rsidRPr="002E7950">
        <w:rPr>
          <w:sz w:val="20"/>
          <w:szCs w:val="20"/>
        </w:rPr>
        <w:t>,</w:t>
      </w:r>
      <w:r w:rsidRPr="002E7950">
        <w:rPr>
          <w:sz w:val="20"/>
          <w:szCs w:val="20"/>
          <w:lang w:val="sr-Cyrl-CS"/>
        </w:rPr>
        <w:t xml:space="preserve"> 73/2010, 101/201</w:t>
      </w:r>
      <w:r w:rsidRPr="002E7950">
        <w:rPr>
          <w:sz w:val="20"/>
          <w:szCs w:val="20"/>
          <w:lang w:val="sr-Cyrl-RS"/>
        </w:rPr>
        <w:t>0</w:t>
      </w:r>
      <w:r w:rsidRPr="002E7950">
        <w:rPr>
          <w:sz w:val="20"/>
          <w:szCs w:val="20"/>
          <w:lang w:val="sr-Latn-RS"/>
        </w:rPr>
        <w:t>,</w:t>
      </w:r>
      <w:r w:rsidRPr="002E7950">
        <w:rPr>
          <w:sz w:val="20"/>
          <w:szCs w:val="20"/>
          <w:lang w:val="sr-Cyrl-CS"/>
        </w:rPr>
        <w:t xml:space="preserve"> 101/2011, 93/2012, 62/2013, 63/2013-испр., 108/2013, 142/2014, </w:t>
      </w:r>
      <w:r w:rsidRPr="002E7950">
        <w:rPr>
          <w:sz w:val="20"/>
          <w:szCs w:val="20"/>
          <w:lang w:val="sr-Latn-RS"/>
        </w:rPr>
        <w:t xml:space="preserve">68/2015 др. </w:t>
      </w:r>
      <w:r w:rsidRPr="002E7950">
        <w:rPr>
          <w:sz w:val="20"/>
          <w:szCs w:val="20"/>
          <w:lang w:val="sr-Cyrl-RS"/>
        </w:rPr>
        <w:t>З</w:t>
      </w:r>
      <w:r w:rsidRPr="002E7950">
        <w:rPr>
          <w:sz w:val="20"/>
          <w:szCs w:val="20"/>
          <w:lang w:val="sr-Latn-RS"/>
        </w:rPr>
        <w:t>акон</w:t>
      </w:r>
      <w:r w:rsidRPr="002E7950">
        <w:rPr>
          <w:sz w:val="20"/>
          <w:szCs w:val="20"/>
          <w:lang w:val="sr-Cyrl-RS"/>
        </w:rPr>
        <w:t xml:space="preserve">, 103/2015,99/2016, 113/2017, 95/2018, 31/2019, 72/2019, 149/2020, </w:t>
      </w:r>
      <w:r w:rsidRPr="002E7950">
        <w:rPr>
          <w:sz w:val="20"/>
          <w:szCs w:val="20"/>
          <w:lang w:val="sr-Latn-RS"/>
        </w:rPr>
        <w:t>118/2021</w:t>
      </w:r>
      <w:r w:rsidRPr="002E7950">
        <w:rPr>
          <w:sz w:val="20"/>
          <w:szCs w:val="20"/>
          <w:lang w:val="sr-Cyrl-RS"/>
        </w:rPr>
        <w:t>,</w:t>
      </w:r>
      <w:r w:rsidRPr="002E7950">
        <w:rPr>
          <w:sz w:val="20"/>
          <w:szCs w:val="20"/>
          <w:lang w:val="sr-Latn-RS"/>
        </w:rPr>
        <w:t xml:space="preserve"> 118/2021-др. </w:t>
      </w:r>
      <w:r w:rsidRPr="002E7950">
        <w:rPr>
          <w:sz w:val="20"/>
          <w:szCs w:val="20"/>
          <w:lang w:val="sr-Cyrl-RS"/>
        </w:rPr>
        <w:t>з</w:t>
      </w:r>
      <w:r w:rsidRPr="002E7950">
        <w:rPr>
          <w:sz w:val="20"/>
          <w:szCs w:val="20"/>
          <w:lang w:val="sr-Latn-RS"/>
        </w:rPr>
        <w:t>акон</w:t>
      </w:r>
      <w:r w:rsidRPr="002E7950">
        <w:rPr>
          <w:sz w:val="20"/>
          <w:szCs w:val="20"/>
          <w:lang w:val="sr-Cyrl-RS"/>
        </w:rPr>
        <w:t>, 138/2022 и 92/2023</w:t>
      </w:r>
      <w:r w:rsidRPr="002E7950">
        <w:rPr>
          <w:sz w:val="20"/>
          <w:szCs w:val="20"/>
          <w:lang w:val="sr-Cyrl-CS"/>
        </w:rPr>
        <w:t xml:space="preserve">), прописано да </w:t>
      </w:r>
      <w:r w:rsidRPr="002E7950">
        <w:rPr>
          <w:color w:val="000000"/>
          <w:sz w:val="20"/>
          <w:szCs w:val="20"/>
          <w:lang w:val="sr-Cyrl-RS"/>
        </w:rPr>
        <w:t>у</w:t>
      </w:r>
      <w:r w:rsidRPr="002E7950">
        <w:rPr>
          <w:color w:val="000000"/>
          <w:sz w:val="20"/>
          <w:szCs w:val="20"/>
        </w:rPr>
        <w:t xml:space="preserve"> случају да се ради о средствима за суфинансирање пројеката финансираних од стране Европске уније, а по основу одговарајућег </w:t>
      </w:r>
      <w:r w:rsidRPr="002E7950">
        <w:rPr>
          <w:color w:val="000000"/>
          <w:sz w:val="20"/>
          <w:szCs w:val="20"/>
        </w:rPr>
        <w:lastRenderedPageBreak/>
        <w:t>финансијског споразума између Владе Републике Србије и Европске уније, неутрошена средства преносе се у наредну годину.</w:t>
      </w:r>
    </w:p>
    <w:p w14:paraId="749BACAB" w14:textId="77777777" w:rsidR="00E63603" w:rsidRPr="002E7950" w:rsidRDefault="00E63603" w:rsidP="00E63603">
      <w:pPr>
        <w:ind w:firstLine="708"/>
        <w:jc w:val="both"/>
        <w:rPr>
          <w:sz w:val="20"/>
          <w:szCs w:val="20"/>
          <w:lang w:val="sr-Cyrl-CS"/>
        </w:rPr>
      </w:pPr>
    </w:p>
    <w:p w14:paraId="133C11FD" w14:textId="77777777" w:rsidR="00E63603" w:rsidRPr="002E7950" w:rsidRDefault="00E63603" w:rsidP="00E63603">
      <w:pPr>
        <w:ind w:firstLine="708"/>
        <w:jc w:val="both"/>
        <w:rPr>
          <w:sz w:val="20"/>
          <w:szCs w:val="20"/>
          <w:lang w:val="sr-Cyrl-CS"/>
        </w:rPr>
      </w:pPr>
      <w:r w:rsidRPr="002E7950">
        <w:rPr>
          <w:sz w:val="20"/>
          <w:szCs w:val="20"/>
          <w:lang w:val="sr-Cyrl-CS"/>
        </w:rPr>
        <w:t>Такође чланом 28. Одлуке о буџету општине Ивањица за 2024. годину (</w:t>
      </w:r>
      <w:r w:rsidRPr="002E7950">
        <w:rPr>
          <w:sz w:val="20"/>
          <w:szCs w:val="20"/>
        </w:rPr>
        <w:t>„Службени лист општине Ивањица“</w:t>
      </w:r>
      <w:r w:rsidRPr="002E7950">
        <w:rPr>
          <w:sz w:val="20"/>
          <w:szCs w:val="20"/>
          <w:lang w:val="sr-Cyrl-CS"/>
        </w:rPr>
        <w:t xml:space="preserve"> број 14/2023),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028ABFC0" w14:textId="77777777" w:rsidR="00E63603" w:rsidRPr="002E7950" w:rsidRDefault="00E63603" w:rsidP="00E63603">
      <w:pPr>
        <w:ind w:firstLine="708"/>
        <w:jc w:val="both"/>
        <w:rPr>
          <w:sz w:val="20"/>
          <w:szCs w:val="20"/>
          <w:lang w:val="sr-Cyrl-CS"/>
        </w:rPr>
      </w:pPr>
    </w:p>
    <w:p w14:paraId="1FEADC01" w14:textId="77777777" w:rsidR="00E63603" w:rsidRPr="002E7950" w:rsidRDefault="00E63603" w:rsidP="00E63603">
      <w:pPr>
        <w:ind w:firstLine="708"/>
        <w:jc w:val="both"/>
        <w:rPr>
          <w:sz w:val="20"/>
          <w:szCs w:val="20"/>
          <w:lang w:val="sr-Cyrl-CS"/>
        </w:rPr>
      </w:pPr>
      <w:r w:rsidRPr="002E7950">
        <w:rPr>
          <w:sz w:val="20"/>
          <w:szCs w:val="20"/>
          <w:lang w:val="sr-Cyrl-RS"/>
        </w:rPr>
        <w:t xml:space="preserve">Споразумом о сарадњи на реализацији пројекта „ЧИСТО: Заједница за одрживост у окружењу и природи“, општини Ивањица су додељена наменска средства донације, </w:t>
      </w:r>
      <w:r w:rsidRPr="002E7950">
        <w:rPr>
          <w:sz w:val="20"/>
          <w:szCs w:val="20"/>
          <w:lang w:val="sr-Cyrl-CS"/>
        </w:rPr>
        <w:t>па је одлучено као у диспозитиву решења.</w:t>
      </w:r>
    </w:p>
    <w:p w14:paraId="1006CF23" w14:textId="77777777" w:rsidR="00E63603" w:rsidRPr="002E7950" w:rsidRDefault="00E63603" w:rsidP="00E63603">
      <w:pPr>
        <w:rPr>
          <w:sz w:val="20"/>
          <w:szCs w:val="20"/>
          <w:lang w:val="sr-Cyrl-CS"/>
        </w:rPr>
      </w:pPr>
    </w:p>
    <w:p w14:paraId="704521BE" w14:textId="77777777" w:rsidR="00E63603" w:rsidRPr="002E7950" w:rsidRDefault="00E63603" w:rsidP="00E63603">
      <w:pPr>
        <w:rPr>
          <w:sz w:val="20"/>
          <w:szCs w:val="20"/>
          <w:lang w:val="sr-Cyrl-CS"/>
        </w:rPr>
      </w:pPr>
    </w:p>
    <w:p w14:paraId="272C606C" w14:textId="2C2EF688" w:rsidR="00E63603" w:rsidRPr="002E7950" w:rsidRDefault="00EF309E" w:rsidP="00EF309E">
      <w:pPr>
        <w:tabs>
          <w:tab w:val="left" w:pos="6495"/>
        </w:tabs>
        <w:jc w:val="center"/>
        <w:rPr>
          <w:sz w:val="20"/>
          <w:szCs w:val="20"/>
          <w:lang w:val="sr-Cyrl-CS"/>
        </w:rPr>
      </w:pPr>
      <w:bookmarkStart w:id="8" w:name="_Hlk188865511"/>
      <w:r>
        <w:rPr>
          <w:sz w:val="20"/>
          <w:szCs w:val="20"/>
          <w:lang w:val="sr-Latn-RS"/>
        </w:rPr>
        <w:t xml:space="preserve">                                                                                                                                                                            </w:t>
      </w:r>
      <w:r w:rsidR="00E63603" w:rsidRPr="002E7950">
        <w:rPr>
          <w:sz w:val="20"/>
          <w:szCs w:val="20"/>
          <w:lang w:val="sr-Cyrl-CS"/>
        </w:rPr>
        <w:t>НАЧЕЛНИК</w:t>
      </w:r>
    </w:p>
    <w:p w14:paraId="6841D43A" w14:textId="365D18A3" w:rsidR="00E63603" w:rsidRPr="002E7950" w:rsidRDefault="00E63603" w:rsidP="00E63603">
      <w:pPr>
        <w:tabs>
          <w:tab w:val="left" w:pos="5430"/>
        </w:tabs>
        <w:rPr>
          <w:sz w:val="20"/>
          <w:szCs w:val="20"/>
          <w:lang w:val="sr-Cyrl-CS"/>
        </w:rPr>
      </w:pPr>
      <w:r w:rsidRPr="002E7950">
        <w:rPr>
          <w:sz w:val="20"/>
          <w:szCs w:val="20"/>
        </w:rPr>
        <w:tab/>
      </w:r>
      <w:r w:rsidRPr="002E7950">
        <w:rPr>
          <w:sz w:val="20"/>
          <w:szCs w:val="20"/>
          <w:lang w:val="sr-Cyrl-CS"/>
        </w:rPr>
        <w:t xml:space="preserve">        </w:t>
      </w:r>
      <w:r w:rsidR="00EF309E">
        <w:rPr>
          <w:sz w:val="20"/>
          <w:szCs w:val="20"/>
          <w:lang w:val="sr-Latn-RS"/>
        </w:rPr>
        <w:t xml:space="preserve">                                                          </w:t>
      </w:r>
      <w:r w:rsidRPr="002E7950">
        <w:rPr>
          <w:sz w:val="20"/>
          <w:szCs w:val="20"/>
          <w:lang w:val="sr-Cyrl-CS"/>
        </w:rPr>
        <w:t>Бојана Главинић</w:t>
      </w:r>
    </w:p>
    <w:bookmarkEnd w:id="8"/>
    <w:p w14:paraId="4077AFE1" w14:textId="77777777" w:rsidR="00E63603" w:rsidRPr="002E7950" w:rsidRDefault="00E63603" w:rsidP="00E63603">
      <w:pPr>
        <w:tabs>
          <w:tab w:val="left" w:pos="5430"/>
        </w:tabs>
        <w:rPr>
          <w:sz w:val="20"/>
          <w:szCs w:val="20"/>
          <w:lang w:val="sr-Cyrl-CS"/>
        </w:rPr>
      </w:pPr>
    </w:p>
    <w:p w14:paraId="4AA3196A" w14:textId="77777777" w:rsidR="00E63603" w:rsidRPr="002E7950" w:rsidRDefault="00E63603" w:rsidP="00E63603">
      <w:pPr>
        <w:tabs>
          <w:tab w:val="left" w:pos="5430"/>
        </w:tabs>
        <w:rPr>
          <w:sz w:val="20"/>
          <w:szCs w:val="20"/>
          <w:lang w:val="sr-Cyrl-CS"/>
        </w:rPr>
      </w:pPr>
    </w:p>
    <w:p w14:paraId="6E12C6B4" w14:textId="77777777" w:rsidR="00E63603" w:rsidRPr="002E7950" w:rsidRDefault="00E63603" w:rsidP="00E63603">
      <w:pPr>
        <w:ind w:firstLine="708"/>
        <w:jc w:val="both"/>
        <w:rPr>
          <w:sz w:val="20"/>
          <w:szCs w:val="20"/>
          <w:lang w:val="sr-Cyrl-CS"/>
        </w:rPr>
      </w:pPr>
    </w:p>
    <w:p w14:paraId="519D8A60" w14:textId="77777777" w:rsidR="00E63603" w:rsidRPr="00197FCA" w:rsidRDefault="00E63603" w:rsidP="00E63603">
      <w:pPr>
        <w:rPr>
          <w:sz w:val="20"/>
          <w:szCs w:val="20"/>
          <w:lang w:val="sr-Cyrl-CS"/>
        </w:rPr>
      </w:pPr>
      <w:r w:rsidRPr="00197FCA">
        <w:rPr>
          <w:sz w:val="20"/>
          <w:szCs w:val="20"/>
          <w:lang w:val="sr-Cyrl-CS"/>
        </w:rPr>
        <w:t>Република Србија</w:t>
      </w:r>
    </w:p>
    <w:p w14:paraId="23D2587F" w14:textId="77777777" w:rsidR="00E63603" w:rsidRPr="00197FCA" w:rsidRDefault="00E63603" w:rsidP="00E63603">
      <w:pPr>
        <w:rPr>
          <w:sz w:val="20"/>
          <w:szCs w:val="20"/>
          <w:lang w:val="sr-Cyrl-RS"/>
        </w:rPr>
      </w:pPr>
      <w:r w:rsidRPr="00197FCA">
        <w:rPr>
          <w:sz w:val="20"/>
          <w:szCs w:val="20"/>
          <w:lang w:val="sr-Cyrl-CS"/>
        </w:rPr>
        <w:t>О</w:t>
      </w:r>
      <w:r w:rsidRPr="00197FCA">
        <w:rPr>
          <w:sz w:val="20"/>
          <w:szCs w:val="20"/>
          <w:lang w:val="sr-Latn-RS"/>
        </w:rPr>
        <w:t>ПШТИНА ИВАЊИЦА</w:t>
      </w:r>
    </w:p>
    <w:p w14:paraId="5799CEE3" w14:textId="77777777" w:rsidR="00E63603" w:rsidRPr="00197FCA" w:rsidRDefault="00E63603" w:rsidP="00E63603">
      <w:pPr>
        <w:rPr>
          <w:sz w:val="20"/>
          <w:szCs w:val="20"/>
          <w:lang w:val="sr-Cyrl-RS"/>
        </w:rPr>
      </w:pPr>
      <w:r w:rsidRPr="00197FCA">
        <w:rPr>
          <w:sz w:val="20"/>
          <w:szCs w:val="20"/>
          <w:lang w:val="sr-Cyrl-CS"/>
        </w:rPr>
        <w:t>ОПШТИНСКА УПРАВА</w:t>
      </w:r>
    </w:p>
    <w:p w14:paraId="42A2B0A2" w14:textId="77777777" w:rsidR="00E63603" w:rsidRPr="00197FCA" w:rsidRDefault="00E63603" w:rsidP="00E63603">
      <w:pPr>
        <w:rPr>
          <w:sz w:val="20"/>
          <w:szCs w:val="20"/>
          <w:lang w:val="sr-Cyrl-RS"/>
        </w:rPr>
      </w:pPr>
      <w:r w:rsidRPr="00197FCA">
        <w:rPr>
          <w:sz w:val="20"/>
          <w:szCs w:val="20"/>
          <w:lang w:val="sr-Cyrl-CS"/>
        </w:rPr>
        <w:t>Број: 400-</w:t>
      </w:r>
      <w:r w:rsidRPr="00197FCA">
        <w:rPr>
          <w:sz w:val="20"/>
          <w:szCs w:val="20"/>
          <w:lang w:val="sr-Cyrl-RS"/>
        </w:rPr>
        <w:t>3</w:t>
      </w:r>
      <w:r w:rsidRPr="00197FCA">
        <w:rPr>
          <w:sz w:val="20"/>
          <w:szCs w:val="20"/>
          <w:lang w:val="sr-Latn-RS"/>
        </w:rPr>
        <w:t>-2</w:t>
      </w:r>
      <w:r w:rsidRPr="00197FCA">
        <w:rPr>
          <w:sz w:val="20"/>
          <w:szCs w:val="20"/>
          <w:lang w:val="sr-Cyrl-CS"/>
        </w:rPr>
        <w:t>/2</w:t>
      </w:r>
      <w:r w:rsidRPr="00197FCA">
        <w:rPr>
          <w:sz w:val="20"/>
          <w:szCs w:val="20"/>
          <w:lang w:val="sr-Latn-RS"/>
        </w:rPr>
        <w:t>02</w:t>
      </w:r>
      <w:r w:rsidRPr="00197FCA">
        <w:rPr>
          <w:sz w:val="20"/>
          <w:szCs w:val="20"/>
          <w:lang w:val="sr-Cyrl-RS"/>
        </w:rPr>
        <w:t>4</w:t>
      </w:r>
      <w:r w:rsidRPr="00197FCA">
        <w:rPr>
          <w:sz w:val="20"/>
          <w:szCs w:val="20"/>
          <w:lang w:val="sr-Cyrl-CS"/>
        </w:rPr>
        <w:t>-01</w:t>
      </w:r>
    </w:p>
    <w:p w14:paraId="765F0C57" w14:textId="77777777" w:rsidR="00E63603" w:rsidRPr="00197FCA" w:rsidRDefault="00E63603" w:rsidP="00E63603">
      <w:pPr>
        <w:rPr>
          <w:sz w:val="20"/>
          <w:szCs w:val="20"/>
          <w:lang w:val="sr-Cyrl-CS"/>
        </w:rPr>
      </w:pPr>
      <w:r w:rsidRPr="00197FCA">
        <w:rPr>
          <w:sz w:val="20"/>
          <w:szCs w:val="20"/>
          <w:lang w:val="sr-Latn-RS"/>
        </w:rPr>
        <w:t>09.</w:t>
      </w:r>
      <w:r w:rsidRPr="00197FCA">
        <w:rPr>
          <w:sz w:val="20"/>
          <w:szCs w:val="20"/>
          <w:lang w:val="sr-Cyrl-CS"/>
        </w:rPr>
        <w:t xml:space="preserve"> </w:t>
      </w:r>
      <w:r w:rsidRPr="00197FCA">
        <w:rPr>
          <w:sz w:val="20"/>
          <w:szCs w:val="20"/>
          <w:lang w:val="sr-Latn-RS"/>
        </w:rPr>
        <w:t>02</w:t>
      </w:r>
      <w:r w:rsidRPr="00197FCA">
        <w:rPr>
          <w:sz w:val="20"/>
          <w:szCs w:val="20"/>
          <w:lang w:val="sr-Cyrl-CS"/>
        </w:rPr>
        <w:t>.</w:t>
      </w:r>
      <w:r w:rsidRPr="00197FCA">
        <w:rPr>
          <w:sz w:val="20"/>
          <w:szCs w:val="20"/>
        </w:rPr>
        <w:t xml:space="preserve"> </w:t>
      </w:r>
      <w:r w:rsidRPr="00197FCA">
        <w:rPr>
          <w:sz w:val="20"/>
          <w:szCs w:val="20"/>
          <w:lang w:val="sr-Cyrl-CS"/>
        </w:rPr>
        <w:t>202</w:t>
      </w:r>
      <w:r w:rsidRPr="00197FCA">
        <w:rPr>
          <w:sz w:val="20"/>
          <w:szCs w:val="20"/>
          <w:lang w:val="sr-Latn-RS"/>
        </w:rPr>
        <w:t>4</w:t>
      </w:r>
      <w:r w:rsidRPr="00197FCA">
        <w:rPr>
          <w:sz w:val="20"/>
          <w:szCs w:val="20"/>
          <w:lang w:val="sr-Cyrl-CS"/>
        </w:rPr>
        <w:t>. године</w:t>
      </w:r>
    </w:p>
    <w:p w14:paraId="37696F79" w14:textId="77777777" w:rsidR="00E63603" w:rsidRPr="00197FCA" w:rsidRDefault="00E63603" w:rsidP="00E63603">
      <w:pPr>
        <w:rPr>
          <w:sz w:val="20"/>
          <w:szCs w:val="20"/>
          <w:lang w:val="sr-Cyrl-CS"/>
        </w:rPr>
      </w:pPr>
      <w:r w:rsidRPr="00197FCA">
        <w:rPr>
          <w:sz w:val="20"/>
          <w:szCs w:val="20"/>
          <w:lang w:val="sr-Cyrl-CS"/>
        </w:rPr>
        <w:t>Ивањица</w:t>
      </w:r>
    </w:p>
    <w:p w14:paraId="62E65730" w14:textId="77777777" w:rsidR="00E63603" w:rsidRPr="00197FCA" w:rsidRDefault="00E63603" w:rsidP="00E63603">
      <w:pPr>
        <w:rPr>
          <w:sz w:val="20"/>
          <w:szCs w:val="20"/>
          <w:lang w:val="sr-Cyrl-CS"/>
        </w:rPr>
      </w:pPr>
    </w:p>
    <w:p w14:paraId="39ABAB4C" w14:textId="77777777" w:rsidR="00E63603" w:rsidRPr="00197FCA" w:rsidRDefault="00E63603" w:rsidP="00E63603">
      <w:pPr>
        <w:jc w:val="both"/>
        <w:rPr>
          <w:sz w:val="20"/>
          <w:szCs w:val="20"/>
          <w:lang w:val="sr-Cyrl-CS"/>
        </w:rPr>
      </w:pPr>
      <w:r w:rsidRPr="00197FCA">
        <w:rPr>
          <w:sz w:val="20"/>
          <w:szCs w:val="20"/>
          <w:lang w:val="sr-Cyrl-CS"/>
        </w:rPr>
        <w:t xml:space="preserve">На основу члана </w:t>
      </w:r>
      <w:r w:rsidRPr="00197FCA">
        <w:rPr>
          <w:sz w:val="20"/>
          <w:szCs w:val="20"/>
        </w:rPr>
        <w:t>5</w:t>
      </w:r>
      <w:r w:rsidRPr="00197FCA">
        <w:rPr>
          <w:sz w:val="20"/>
          <w:szCs w:val="20"/>
          <w:lang w:val="sr-Cyrl-CS"/>
        </w:rPr>
        <w:t xml:space="preserve">. </w:t>
      </w:r>
      <w:r w:rsidRPr="00197FCA">
        <w:rPr>
          <w:sz w:val="20"/>
          <w:szCs w:val="20"/>
        </w:rPr>
        <w:t xml:space="preserve">став 6. </w:t>
      </w:r>
      <w:r w:rsidRPr="00197FCA">
        <w:rPr>
          <w:sz w:val="20"/>
          <w:szCs w:val="20"/>
          <w:lang w:val="sr-Cyrl-CS"/>
        </w:rPr>
        <w:t>Закона о буџетском систему („Службени гласник РС“ број 54/2009</w:t>
      </w:r>
      <w:r w:rsidRPr="00197FCA">
        <w:rPr>
          <w:sz w:val="20"/>
          <w:szCs w:val="20"/>
        </w:rPr>
        <w:t>,</w:t>
      </w:r>
      <w:r w:rsidRPr="00197FCA">
        <w:rPr>
          <w:sz w:val="20"/>
          <w:szCs w:val="20"/>
          <w:lang w:val="sr-Cyrl-CS"/>
        </w:rPr>
        <w:t xml:space="preserve"> 73/2010, 101/201</w:t>
      </w:r>
      <w:r w:rsidRPr="00197FCA">
        <w:rPr>
          <w:sz w:val="20"/>
          <w:szCs w:val="20"/>
          <w:lang w:val="sr-Cyrl-RS"/>
        </w:rPr>
        <w:t>0</w:t>
      </w:r>
      <w:r w:rsidRPr="00197FCA">
        <w:rPr>
          <w:sz w:val="20"/>
          <w:szCs w:val="20"/>
          <w:lang w:val="sr-Latn-RS"/>
        </w:rPr>
        <w:t>,</w:t>
      </w:r>
      <w:r w:rsidRPr="00197FCA">
        <w:rPr>
          <w:sz w:val="20"/>
          <w:szCs w:val="20"/>
          <w:lang w:val="sr-Cyrl-CS"/>
        </w:rPr>
        <w:t xml:space="preserve"> 101/2011</w:t>
      </w:r>
      <w:r w:rsidRPr="00197FCA">
        <w:rPr>
          <w:sz w:val="20"/>
          <w:szCs w:val="20"/>
          <w:lang w:val="sr-Latn-RS"/>
        </w:rPr>
        <w:t>,</w:t>
      </w:r>
      <w:r w:rsidRPr="00197FCA">
        <w:rPr>
          <w:sz w:val="20"/>
          <w:szCs w:val="20"/>
          <w:lang w:val="sr-Cyrl-CS"/>
        </w:rPr>
        <w:t xml:space="preserve"> 93/2012, 62/2013, 63/2013-испр., 108/2013</w:t>
      </w:r>
      <w:r w:rsidRPr="00197FCA">
        <w:rPr>
          <w:sz w:val="20"/>
          <w:szCs w:val="20"/>
          <w:lang w:val="sr-Latn-RS"/>
        </w:rPr>
        <w:t>,</w:t>
      </w:r>
      <w:r w:rsidRPr="00197FCA">
        <w:rPr>
          <w:sz w:val="20"/>
          <w:szCs w:val="20"/>
          <w:lang w:val="sr-Cyrl-CS"/>
        </w:rPr>
        <w:t xml:space="preserve"> 142/2014</w:t>
      </w:r>
      <w:r w:rsidRPr="00197FCA">
        <w:rPr>
          <w:sz w:val="20"/>
          <w:szCs w:val="20"/>
          <w:lang w:val="sr-Latn-RS"/>
        </w:rPr>
        <w:t xml:space="preserve">, 68/2015 др. </w:t>
      </w:r>
      <w:r w:rsidRPr="00197FCA">
        <w:rPr>
          <w:sz w:val="20"/>
          <w:szCs w:val="20"/>
          <w:lang w:val="sr-Cyrl-RS"/>
        </w:rPr>
        <w:t>З</w:t>
      </w:r>
      <w:r w:rsidRPr="00197FCA">
        <w:rPr>
          <w:sz w:val="20"/>
          <w:szCs w:val="20"/>
          <w:lang w:val="sr-Latn-RS"/>
        </w:rPr>
        <w:t>акон,</w:t>
      </w:r>
      <w:r w:rsidRPr="00197FCA">
        <w:rPr>
          <w:sz w:val="20"/>
          <w:szCs w:val="20"/>
          <w:lang w:val="sr-Cyrl-RS"/>
        </w:rPr>
        <w:t xml:space="preserve"> 103/2015</w:t>
      </w:r>
      <w:r w:rsidRPr="00197FCA">
        <w:rPr>
          <w:sz w:val="20"/>
          <w:szCs w:val="20"/>
          <w:lang w:val="sr-Latn-RS"/>
        </w:rPr>
        <w:t>, 99/2016, 113/2017</w:t>
      </w:r>
      <w:r w:rsidRPr="00197FCA">
        <w:rPr>
          <w:sz w:val="20"/>
          <w:szCs w:val="20"/>
          <w:lang w:val="sr-Cyrl-RS"/>
        </w:rPr>
        <w:t>,</w:t>
      </w:r>
      <w:r w:rsidRPr="00197FCA">
        <w:rPr>
          <w:sz w:val="20"/>
          <w:szCs w:val="20"/>
          <w:lang w:val="sr-Latn-RS"/>
        </w:rPr>
        <w:t xml:space="preserve"> 95/2018</w:t>
      </w:r>
      <w:r w:rsidRPr="00197FCA">
        <w:rPr>
          <w:sz w:val="20"/>
          <w:szCs w:val="20"/>
          <w:lang w:val="sr-Cyrl-RS"/>
        </w:rPr>
        <w:t>, 31/2019</w:t>
      </w:r>
      <w:r w:rsidRPr="00197FCA">
        <w:rPr>
          <w:sz w:val="20"/>
          <w:szCs w:val="20"/>
          <w:lang w:val="sr-Latn-RS"/>
        </w:rPr>
        <w:t>,</w:t>
      </w:r>
      <w:r w:rsidRPr="00197FCA">
        <w:rPr>
          <w:sz w:val="20"/>
          <w:szCs w:val="20"/>
          <w:lang w:val="sr-Cyrl-RS"/>
        </w:rPr>
        <w:t xml:space="preserve"> 72/2019 и 149/2020,</w:t>
      </w:r>
      <w:r w:rsidRPr="00197FCA">
        <w:rPr>
          <w:sz w:val="20"/>
          <w:szCs w:val="20"/>
          <w:lang w:val="sr-Latn-RS"/>
        </w:rPr>
        <w:t xml:space="preserve"> 118/2021</w:t>
      </w:r>
      <w:r w:rsidRPr="00197FCA">
        <w:rPr>
          <w:sz w:val="20"/>
          <w:szCs w:val="20"/>
          <w:lang w:val="sr-Cyrl-RS"/>
        </w:rPr>
        <w:t>,</w:t>
      </w:r>
      <w:r w:rsidRPr="00197FCA">
        <w:rPr>
          <w:sz w:val="20"/>
          <w:szCs w:val="20"/>
          <w:lang w:val="sr-Latn-RS"/>
        </w:rPr>
        <w:t xml:space="preserve"> 118/2021-др. </w:t>
      </w:r>
      <w:r w:rsidRPr="00197FCA">
        <w:rPr>
          <w:sz w:val="20"/>
          <w:szCs w:val="20"/>
          <w:lang w:val="sr-Cyrl-RS"/>
        </w:rPr>
        <w:t>З</w:t>
      </w:r>
      <w:r w:rsidRPr="00197FCA">
        <w:rPr>
          <w:sz w:val="20"/>
          <w:szCs w:val="20"/>
          <w:lang w:val="sr-Latn-RS"/>
        </w:rPr>
        <w:t>акон</w:t>
      </w:r>
      <w:r w:rsidRPr="00197FCA">
        <w:rPr>
          <w:sz w:val="20"/>
          <w:szCs w:val="20"/>
          <w:lang w:val="sr-Cyrl-RS"/>
        </w:rPr>
        <w:t>, 138/2022 и 92/2023</w:t>
      </w:r>
      <w:r w:rsidRPr="00197FCA">
        <w:rPr>
          <w:sz w:val="20"/>
          <w:szCs w:val="20"/>
          <w:lang w:val="sr-Cyrl-CS"/>
        </w:rPr>
        <w:t>),  члана 28. Одлуке о буџету општине Ивањица за 202</w:t>
      </w:r>
      <w:r w:rsidRPr="00197FCA">
        <w:rPr>
          <w:sz w:val="20"/>
          <w:szCs w:val="20"/>
          <w:lang w:val="sr-Cyrl-RS"/>
        </w:rPr>
        <w:t>4</w:t>
      </w:r>
      <w:r w:rsidRPr="00197FCA">
        <w:rPr>
          <w:sz w:val="20"/>
          <w:szCs w:val="20"/>
          <w:lang w:val="sr-Cyrl-CS"/>
        </w:rPr>
        <w:t>. годину (</w:t>
      </w:r>
      <w:r w:rsidRPr="00197FCA">
        <w:rPr>
          <w:sz w:val="20"/>
          <w:szCs w:val="20"/>
        </w:rPr>
        <w:t>„Службени лист општине Ивањица“</w:t>
      </w:r>
      <w:r w:rsidRPr="00197FCA">
        <w:rPr>
          <w:sz w:val="20"/>
          <w:szCs w:val="20"/>
          <w:lang w:val="sr-Cyrl-CS"/>
        </w:rPr>
        <w:t xml:space="preserve"> број </w:t>
      </w:r>
      <w:r w:rsidRPr="00197FCA">
        <w:rPr>
          <w:sz w:val="20"/>
          <w:szCs w:val="20"/>
          <w:lang w:val="sr-Latn-RS"/>
        </w:rPr>
        <w:t>1</w:t>
      </w:r>
      <w:r w:rsidRPr="00197FCA">
        <w:rPr>
          <w:sz w:val="20"/>
          <w:szCs w:val="20"/>
          <w:lang w:val="sr-Cyrl-RS"/>
        </w:rPr>
        <w:t>4/2023)</w:t>
      </w:r>
      <w:r w:rsidRPr="00197FCA">
        <w:rPr>
          <w:sz w:val="20"/>
          <w:szCs w:val="20"/>
          <w:lang w:val="sr-Cyrl-CS"/>
        </w:rPr>
        <w:t xml:space="preserve">, </w:t>
      </w:r>
      <w:r w:rsidRPr="00197FCA">
        <w:rPr>
          <w:sz w:val="20"/>
          <w:szCs w:val="20"/>
          <w:lang w:val="sr-Cyrl-RS"/>
        </w:rPr>
        <w:t>Уговора о суфинансирању програма енергетске санације породичних кућа и станова који спроводи опшина Ивањица број 404-120/2023-01 и Анекса 1 уговора</w:t>
      </w:r>
      <w:r w:rsidRPr="00197FCA">
        <w:rPr>
          <w:color w:val="000000"/>
          <w:sz w:val="20"/>
          <w:szCs w:val="20"/>
          <w:lang w:val="sr-Cyrl-RS"/>
        </w:rPr>
        <w:t>,</w:t>
      </w:r>
      <w:r w:rsidRPr="00197FCA">
        <w:rPr>
          <w:sz w:val="20"/>
          <w:szCs w:val="20"/>
          <w:lang w:val="sr-Cyrl-CS"/>
        </w:rPr>
        <w:t xml:space="preserve"> Начелница општинске управе Ивањица доноси:</w:t>
      </w:r>
    </w:p>
    <w:p w14:paraId="09D75ACE" w14:textId="77777777" w:rsidR="00E63603" w:rsidRPr="00197FCA" w:rsidRDefault="00E63603" w:rsidP="00E63603">
      <w:pPr>
        <w:ind w:firstLine="708"/>
        <w:jc w:val="both"/>
        <w:rPr>
          <w:sz w:val="20"/>
          <w:szCs w:val="20"/>
          <w:lang w:val="sr-Cyrl-CS"/>
        </w:rPr>
      </w:pPr>
    </w:p>
    <w:p w14:paraId="25C33C4C" w14:textId="77777777" w:rsidR="00E63603" w:rsidRPr="00197FCA" w:rsidRDefault="00E63603" w:rsidP="00E63603">
      <w:pPr>
        <w:ind w:firstLine="708"/>
        <w:jc w:val="both"/>
        <w:rPr>
          <w:sz w:val="20"/>
          <w:szCs w:val="20"/>
          <w:lang w:val="sr-Cyrl-CS"/>
        </w:rPr>
      </w:pPr>
    </w:p>
    <w:p w14:paraId="4DECF092" w14:textId="77777777" w:rsidR="00E63603" w:rsidRPr="00197FCA" w:rsidRDefault="00E63603" w:rsidP="00E63603">
      <w:pPr>
        <w:ind w:firstLine="708"/>
        <w:jc w:val="both"/>
        <w:rPr>
          <w:sz w:val="20"/>
          <w:szCs w:val="20"/>
          <w:lang w:val="sr-Cyrl-CS"/>
        </w:rPr>
      </w:pPr>
    </w:p>
    <w:p w14:paraId="15D5FD63" w14:textId="77777777" w:rsidR="00E63603" w:rsidRPr="00197FCA" w:rsidRDefault="00E63603" w:rsidP="00E63603">
      <w:pPr>
        <w:jc w:val="center"/>
        <w:rPr>
          <w:b/>
          <w:sz w:val="20"/>
          <w:szCs w:val="20"/>
          <w:lang w:val="sr-Cyrl-CS"/>
        </w:rPr>
      </w:pPr>
      <w:r w:rsidRPr="00197FCA">
        <w:rPr>
          <w:b/>
          <w:sz w:val="20"/>
          <w:szCs w:val="20"/>
          <w:lang w:val="sr-Cyrl-CS"/>
        </w:rPr>
        <w:t>Р Е Ш Е Њ Е</w:t>
      </w:r>
    </w:p>
    <w:p w14:paraId="4D668B77" w14:textId="77777777" w:rsidR="00E63603" w:rsidRPr="00197FCA" w:rsidRDefault="00E63603" w:rsidP="00E63603">
      <w:pPr>
        <w:jc w:val="center"/>
        <w:rPr>
          <w:b/>
          <w:sz w:val="20"/>
          <w:szCs w:val="20"/>
          <w:lang w:val="sr-Cyrl-CS"/>
        </w:rPr>
      </w:pPr>
      <w:r w:rsidRPr="00197FCA">
        <w:rPr>
          <w:b/>
          <w:sz w:val="20"/>
          <w:szCs w:val="20"/>
          <w:lang w:val="sr-Cyrl-CS"/>
        </w:rPr>
        <w:t>О ОТВАРАЊУ АПРОПРИЈАЦИЈЕ У БУЏЕТУ ОПШТИНЕ ИВАЊИЦА ЗА 202</w:t>
      </w:r>
      <w:r w:rsidRPr="00197FCA">
        <w:rPr>
          <w:b/>
          <w:sz w:val="20"/>
          <w:szCs w:val="20"/>
          <w:lang w:val="sr-Cyrl-RS"/>
        </w:rPr>
        <w:t>4</w:t>
      </w:r>
      <w:r w:rsidRPr="00197FCA">
        <w:rPr>
          <w:b/>
          <w:sz w:val="20"/>
          <w:szCs w:val="20"/>
          <w:lang w:val="sr-Cyrl-CS"/>
        </w:rPr>
        <w:t>. ГОДИНУ</w:t>
      </w:r>
    </w:p>
    <w:p w14:paraId="72013F86" w14:textId="77777777" w:rsidR="00E63603" w:rsidRPr="00197FCA" w:rsidRDefault="00E63603" w:rsidP="00E63603">
      <w:pPr>
        <w:jc w:val="center"/>
        <w:rPr>
          <w:b/>
          <w:sz w:val="20"/>
          <w:szCs w:val="20"/>
          <w:lang w:val="sr-Cyrl-CS"/>
        </w:rPr>
      </w:pPr>
    </w:p>
    <w:p w14:paraId="34EEFC14" w14:textId="77777777" w:rsidR="00E63603" w:rsidRPr="00197FCA" w:rsidRDefault="00E63603" w:rsidP="00E63603">
      <w:pPr>
        <w:rPr>
          <w:sz w:val="20"/>
          <w:szCs w:val="20"/>
        </w:rPr>
      </w:pPr>
    </w:p>
    <w:p w14:paraId="4F49639B" w14:textId="77777777" w:rsidR="00E63603" w:rsidRPr="00197FCA" w:rsidRDefault="00E63603" w:rsidP="00E63603">
      <w:pPr>
        <w:jc w:val="both"/>
        <w:rPr>
          <w:sz w:val="20"/>
          <w:szCs w:val="20"/>
          <w:lang w:val="sr-Cyrl-CS"/>
        </w:rPr>
      </w:pPr>
      <w:r w:rsidRPr="00197FCA">
        <w:rPr>
          <w:sz w:val="20"/>
          <w:szCs w:val="20"/>
          <w:lang w:val="sr-Cyrl-CS"/>
        </w:rPr>
        <w:t>1.  У члану 1. Одлуке о буџету општине Ивањица за 2024</w:t>
      </w:r>
      <w:r w:rsidRPr="00197FCA">
        <w:rPr>
          <w:sz w:val="20"/>
          <w:szCs w:val="20"/>
          <w:lang w:val="sr-Cyrl-RS"/>
        </w:rPr>
        <w:t>.</w:t>
      </w:r>
      <w:r w:rsidRPr="00197FCA">
        <w:rPr>
          <w:sz w:val="20"/>
          <w:szCs w:val="20"/>
          <w:lang w:val="sr-Cyrl-CS"/>
        </w:rPr>
        <w:t xml:space="preserve"> годину (</w:t>
      </w:r>
      <w:r w:rsidRPr="00197FCA">
        <w:rPr>
          <w:sz w:val="20"/>
          <w:szCs w:val="20"/>
        </w:rPr>
        <w:t>„Службени лист општине Ивањица“</w:t>
      </w:r>
      <w:r w:rsidRPr="00197FCA">
        <w:rPr>
          <w:sz w:val="20"/>
          <w:szCs w:val="20"/>
          <w:lang w:val="sr-Cyrl-CS"/>
        </w:rPr>
        <w:t xml:space="preserve"> број  14/2023</w:t>
      </w:r>
      <w:r w:rsidRPr="00197FCA">
        <w:rPr>
          <w:sz w:val="20"/>
          <w:szCs w:val="20"/>
          <w:lang w:val="sr-Latn-RS"/>
        </w:rPr>
        <w:t>)</w:t>
      </w:r>
      <w:r w:rsidRPr="00197FCA">
        <w:rPr>
          <w:sz w:val="20"/>
          <w:szCs w:val="20"/>
          <w:lang w:val="sr-Cyrl-CS"/>
        </w:rPr>
        <w:t xml:space="preserve">,  </w:t>
      </w:r>
      <w:r w:rsidRPr="00197FCA">
        <w:rPr>
          <w:sz w:val="20"/>
          <w:szCs w:val="20"/>
        </w:rPr>
        <w:t xml:space="preserve"> </w:t>
      </w:r>
      <w:r w:rsidRPr="00197FCA">
        <w:rPr>
          <w:sz w:val="20"/>
          <w:szCs w:val="20"/>
          <w:lang w:val="sr-Cyrl-RS"/>
        </w:rPr>
        <w:t xml:space="preserve">Текући наменски трансфери од Републике  </w:t>
      </w:r>
      <w:r w:rsidRPr="00197FCA">
        <w:rPr>
          <w:sz w:val="20"/>
          <w:szCs w:val="20"/>
          <w:lang w:val="sr-Latn-RS"/>
        </w:rPr>
        <w:t>у</w:t>
      </w:r>
      <w:r w:rsidRPr="00197FCA">
        <w:rPr>
          <w:sz w:val="20"/>
          <w:szCs w:val="20"/>
          <w:lang w:val="sr-Cyrl-RS"/>
        </w:rPr>
        <w:t xml:space="preserve"> корист нивоа општине</w:t>
      </w:r>
      <w:r w:rsidRPr="00197FCA">
        <w:rPr>
          <w:sz w:val="20"/>
          <w:szCs w:val="20"/>
          <w:lang w:val="sr-Latn-RS"/>
        </w:rPr>
        <w:t xml:space="preserve">, извор </w:t>
      </w:r>
      <w:r w:rsidRPr="00197FCA">
        <w:rPr>
          <w:sz w:val="20"/>
          <w:szCs w:val="20"/>
          <w:lang w:val="sr-Cyrl-RS"/>
        </w:rPr>
        <w:t xml:space="preserve">финансирања </w:t>
      </w:r>
      <w:r w:rsidRPr="00197FCA">
        <w:rPr>
          <w:sz w:val="20"/>
          <w:szCs w:val="20"/>
          <w:lang w:val="sr-Latn-RS"/>
        </w:rPr>
        <w:t>0</w:t>
      </w:r>
      <w:r w:rsidRPr="00197FCA">
        <w:rPr>
          <w:sz w:val="20"/>
          <w:szCs w:val="20"/>
          <w:lang w:val="sr-Cyrl-RS"/>
        </w:rPr>
        <w:t>7 – Трансфери од других нивоа власти</w:t>
      </w:r>
      <w:r w:rsidRPr="00197FCA">
        <w:rPr>
          <w:sz w:val="20"/>
          <w:szCs w:val="20"/>
          <w:lang w:val="sr-Cyrl-CS"/>
        </w:rPr>
        <w:t>, економска класификација 733154</w:t>
      </w:r>
      <w:r w:rsidRPr="00197FCA">
        <w:rPr>
          <w:sz w:val="20"/>
          <w:szCs w:val="20"/>
        </w:rPr>
        <w:t xml:space="preserve"> увећавају</w:t>
      </w:r>
      <w:r w:rsidRPr="00197FCA">
        <w:rPr>
          <w:sz w:val="20"/>
          <w:szCs w:val="20"/>
          <w:lang w:val="sr-Cyrl-CS"/>
        </w:rPr>
        <w:t xml:space="preserve"> се у износу</w:t>
      </w:r>
      <w:r w:rsidRPr="00197FCA">
        <w:rPr>
          <w:sz w:val="20"/>
          <w:szCs w:val="20"/>
        </w:rPr>
        <w:t xml:space="preserve"> </w:t>
      </w:r>
      <w:r w:rsidRPr="00197FCA">
        <w:rPr>
          <w:sz w:val="20"/>
          <w:szCs w:val="20"/>
          <w:lang w:val="sr-Latn-RS"/>
        </w:rPr>
        <w:t>2.5</w:t>
      </w:r>
      <w:r w:rsidRPr="00197FCA">
        <w:rPr>
          <w:sz w:val="20"/>
          <w:szCs w:val="20"/>
          <w:lang w:val="sr-Cyrl-RS"/>
        </w:rPr>
        <w:t>00.000,00</w:t>
      </w:r>
      <w:r w:rsidRPr="00197FCA">
        <w:rPr>
          <w:sz w:val="20"/>
          <w:szCs w:val="20"/>
          <w:lang w:val="sr-Cyrl-CS"/>
        </w:rPr>
        <w:t xml:space="preserve"> </w:t>
      </w:r>
      <w:r w:rsidRPr="00197FCA">
        <w:rPr>
          <w:sz w:val="20"/>
          <w:szCs w:val="20"/>
        </w:rPr>
        <w:t xml:space="preserve"> динара.</w:t>
      </w:r>
    </w:p>
    <w:p w14:paraId="4D7F1111" w14:textId="77777777" w:rsidR="00E63603" w:rsidRPr="00197FCA" w:rsidRDefault="00E63603" w:rsidP="00E63603">
      <w:pPr>
        <w:jc w:val="both"/>
        <w:rPr>
          <w:sz w:val="20"/>
          <w:szCs w:val="20"/>
          <w:lang w:val="sr-Cyrl-CS"/>
        </w:rPr>
      </w:pPr>
    </w:p>
    <w:p w14:paraId="1EBE9843" w14:textId="77777777" w:rsidR="00E63603" w:rsidRPr="00197FCA" w:rsidRDefault="00E63603" w:rsidP="00E63603">
      <w:pPr>
        <w:jc w:val="both"/>
        <w:rPr>
          <w:sz w:val="20"/>
          <w:szCs w:val="20"/>
          <w:lang w:val="sr-Cyrl-CS"/>
        </w:rPr>
      </w:pPr>
      <w:r w:rsidRPr="00197FCA">
        <w:rPr>
          <w:sz w:val="20"/>
          <w:szCs w:val="20"/>
          <w:lang w:val="sr-Cyrl-CS"/>
        </w:rPr>
        <w:t xml:space="preserve">2.  Средства из </w:t>
      </w:r>
      <w:r w:rsidRPr="00197FCA">
        <w:rPr>
          <w:sz w:val="20"/>
          <w:szCs w:val="20"/>
          <w:lang w:val="sr-Latn-RS"/>
        </w:rPr>
        <w:t>тачке</w:t>
      </w:r>
      <w:r w:rsidRPr="00197FCA">
        <w:rPr>
          <w:sz w:val="20"/>
          <w:szCs w:val="20"/>
          <w:lang w:val="sr-Cyrl-CS"/>
        </w:rPr>
        <w:t xml:space="preserve"> 1. овог решења у износу </w:t>
      </w:r>
      <w:r w:rsidRPr="00197FCA">
        <w:rPr>
          <w:sz w:val="20"/>
          <w:szCs w:val="20"/>
          <w:lang w:val="sr-Latn-RS"/>
        </w:rPr>
        <w:t>2.5</w:t>
      </w:r>
      <w:r w:rsidRPr="00197FCA">
        <w:rPr>
          <w:sz w:val="20"/>
          <w:szCs w:val="20"/>
          <w:lang w:val="sr-Cyrl-CS"/>
        </w:rPr>
        <w:t xml:space="preserve">00.000,00 распоређују се у члану 5. Одлуке о буџету општине Ивањица за 2023. годину у оквиру раздела 4. Општинска управа, Програм </w:t>
      </w:r>
      <w:r w:rsidRPr="00197FCA">
        <w:rPr>
          <w:sz w:val="20"/>
          <w:szCs w:val="20"/>
          <w:lang w:val="sr-Cyrl-RS"/>
        </w:rPr>
        <w:t>0501</w:t>
      </w:r>
      <w:r w:rsidRPr="00197FCA">
        <w:rPr>
          <w:sz w:val="20"/>
          <w:szCs w:val="20"/>
          <w:lang w:val="sr-Cyrl-CS"/>
        </w:rPr>
        <w:t xml:space="preserve">: Енергетска ефикасност и обновљиви извори енергије, Програмска активност: 0501-0001 – Енергетски менаџмент, функција </w:t>
      </w:r>
      <w:r w:rsidRPr="00197FCA">
        <w:rPr>
          <w:sz w:val="20"/>
          <w:szCs w:val="20"/>
          <w:lang w:val="sr-Cyrl-RS"/>
        </w:rPr>
        <w:t>620</w:t>
      </w:r>
      <w:r w:rsidRPr="00197FCA">
        <w:rPr>
          <w:sz w:val="20"/>
          <w:szCs w:val="20"/>
          <w:lang w:val="sr-Cyrl-CS"/>
        </w:rPr>
        <w:t xml:space="preserve"> – </w:t>
      </w:r>
      <w:r w:rsidRPr="00197FCA">
        <w:rPr>
          <w:sz w:val="20"/>
          <w:szCs w:val="20"/>
          <w:lang w:val="sr-Cyrl-RS"/>
        </w:rPr>
        <w:t>Развој заједнице</w:t>
      </w:r>
      <w:r w:rsidRPr="00197FCA">
        <w:rPr>
          <w:sz w:val="20"/>
          <w:szCs w:val="20"/>
          <w:lang w:val="sr-Cyrl-CS"/>
        </w:rPr>
        <w:t>, Извор финансирања 07 –</w:t>
      </w:r>
      <w:r w:rsidRPr="00197FCA">
        <w:rPr>
          <w:sz w:val="20"/>
          <w:szCs w:val="20"/>
          <w:lang w:val="sr-Cyrl-RS"/>
        </w:rPr>
        <w:t xml:space="preserve"> Трансфери од других нивоа власти</w:t>
      </w:r>
      <w:r w:rsidRPr="00197FCA">
        <w:rPr>
          <w:sz w:val="20"/>
          <w:szCs w:val="20"/>
          <w:lang w:val="sr-Cyrl-CS"/>
        </w:rPr>
        <w:t xml:space="preserve"> и то:</w:t>
      </w:r>
    </w:p>
    <w:p w14:paraId="10E40913" w14:textId="77777777" w:rsidR="00E63603" w:rsidRPr="00197FCA" w:rsidRDefault="00E63603" w:rsidP="00E63603">
      <w:pPr>
        <w:jc w:val="both"/>
        <w:rPr>
          <w:sz w:val="20"/>
          <w:szCs w:val="20"/>
          <w:lang w:val="sr-Cyrl-CS"/>
        </w:rPr>
      </w:pPr>
    </w:p>
    <w:p w14:paraId="173CE35D" w14:textId="77777777" w:rsidR="00E63603" w:rsidRPr="00197FCA" w:rsidRDefault="00E63603" w:rsidP="00E63603">
      <w:pPr>
        <w:jc w:val="both"/>
        <w:rPr>
          <w:sz w:val="20"/>
          <w:szCs w:val="20"/>
          <w:lang w:val="sr-Cyrl-CS"/>
        </w:rPr>
      </w:pPr>
      <w:r w:rsidRPr="00197FCA">
        <w:rPr>
          <w:sz w:val="20"/>
          <w:szCs w:val="20"/>
          <w:lang w:val="sr-Cyrl-CS"/>
        </w:rPr>
        <w:t xml:space="preserve">- апропријација економска класификација 472000 – Накнада за социјалну заштиту из буџета у износу </w:t>
      </w:r>
      <w:r w:rsidRPr="00197FCA">
        <w:rPr>
          <w:sz w:val="20"/>
          <w:szCs w:val="20"/>
          <w:lang w:val="sr-Latn-RS"/>
        </w:rPr>
        <w:t>2.5</w:t>
      </w:r>
      <w:r w:rsidRPr="00197FCA">
        <w:rPr>
          <w:sz w:val="20"/>
          <w:szCs w:val="20"/>
          <w:lang w:val="sr-Cyrl-CS"/>
        </w:rPr>
        <w:t xml:space="preserve">00.000,00 динара (конто намене 472800 – Накнаде из буџета за становање и живот), позиција </w:t>
      </w:r>
      <w:r w:rsidRPr="00197FCA">
        <w:rPr>
          <w:sz w:val="20"/>
          <w:szCs w:val="20"/>
          <w:lang w:val="sr-Latn-RS"/>
        </w:rPr>
        <w:t>101</w:t>
      </w:r>
      <w:r w:rsidRPr="00197FCA">
        <w:rPr>
          <w:sz w:val="20"/>
          <w:szCs w:val="20"/>
          <w:lang w:val="sr-Cyrl-CS"/>
        </w:rPr>
        <w:t>/0,</w:t>
      </w:r>
    </w:p>
    <w:p w14:paraId="15EB28E0" w14:textId="77777777" w:rsidR="00E63603" w:rsidRPr="00197FCA" w:rsidRDefault="00E63603" w:rsidP="00E63603">
      <w:pPr>
        <w:jc w:val="both"/>
        <w:rPr>
          <w:sz w:val="20"/>
          <w:szCs w:val="20"/>
          <w:lang w:val="sr-Cyrl-CS"/>
        </w:rPr>
      </w:pPr>
    </w:p>
    <w:p w14:paraId="798BD4CA" w14:textId="77777777" w:rsidR="00E63603" w:rsidRPr="00197FCA" w:rsidRDefault="00E63603" w:rsidP="00E63603">
      <w:pPr>
        <w:jc w:val="both"/>
        <w:rPr>
          <w:sz w:val="20"/>
          <w:szCs w:val="20"/>
          <w:lang w:val="sr-Cyrl-CS"/>
        </w:rPr>
      </w:pPr>
    </w:p>
    <w:p w14:paraId="046F4B2A" w14:textId="77777777" w:rsidR="00E63603" w:rsidRPr="00197FCA" w:rsidRDefault="00E63603" w:rsidP="00E63603">
      <w:pPr>
        <w:jc w:val="both"/>
        <w:rPr>
          <w:sz w:val="20"/>
          <w:szCs w:val="20"/>
          <w:lang w:val="sr-Cyrl-CS"/>
        </w:rPr>
      </w:pPr>
      <w:r w:rsidRPr="00197FCA">
        <w:rPr>
          <w:sz w:val="20"/>
          <w:szCs w:val="20"/>
          <w:lang w:val="sr-Cyrl-CS"/>
        </w:rPr>
        <w:t>3.  О реализацији овог решења стараће се Општинска управа - одељење за буџет и финансије.</w:t>
      </w:r>
    </w:p>
    <w:p w14:paraId="3CA32E73" w14:textId="77777777" w:rsidR="00E63603" w:rsidRPr="00197FCA" w:rsidRDefault="00E63603" w:rsidP="00E63603">
      <w:pPr>
        <w:rPr>
          <w:sz w:val="20"/>
          <w:szCs w:val="20"/>
          <w:lang w:val="sr-Cyrl-CS"/>
        </w:rPr>
      </w:pPr>
    </w:p>
    <w:p w14:paraId="5B39C15A" w14:textId="77777777" w:rsidR="00E63603" w:rsidRPr="00197FCA" w:rsidRDefault="00E63603" w:rsidP="00E63603">
      <w:pPr>
        <w:rPr>
          <w:sz w:val="20"/>
          <w:szCs w:val="20"/>
          <w:lang w:val="sr-Cyrl-CS"/>
        </w:rPr>
      </w:pPr>
      <w:r w:rsidRPr="00197FCA">
        <w:rPr>
          <w:sz w:val="20"/>
          <w:szCs w:val="20"/>
          <w:lang w:val="sr-Cyrl-CS"/>
        </w:rPr>
        <w:t>4.  Ово решење биће објављено у „Службеном листу општине Ивањица“</w:t>
      </w:r>
    </w:p>
    <w:p w14:paraId="51BB6FCA" w14:textId="77777777" w:rsidR="00E63603" w:rsidRPr="00197FCA" w:rsidRDefault="00E63603" w:rsidP="00E63603">
      <w:pPr>
        <w:rPr>
          <w:sz w:val="20"/>
          <w:szCs w:val="20"/>
          <w:lang w:val="sr-Cyrl-CS"/>
        </w:rPr>
      </w:pPr>
    </w:p>
    <w:p w14:paraId="1EBC66E9" w14:textId="77777777" w:rsidR="00E63603" w:rsidRPr="00197FCA" w:rsidRDefault="00E63603" w:rsidP="00E63603">
      <w:pPr>
        <w:tabs>
          <w:tab w:val="left" w:pos="5430"/>
        </w:tabs>
        <w:jc w:val="center"/>
        <w:rPr>
          <w:b/>
          <w:sz w:val="20"/>
          <w:szCs w:val="20"/>
          <w:lang w:val="sr-Cyrl-CS"/>
        </w:rPr>
      </w:pPr>
      <w:r w:rsidRPr="00197FCA">
        <w:rPr>
          <w:b/>
          <w:sz w:val="20"/>
          <w:szCs w:val="20"/>
          <w:lang w:val="sr-Cyrl-CS"/>
        </w:rPr>
        <w:t>О б р а з л о ж е њ е</w:t>
      </w:r>
    </w:p>
    <w:p w14:paraId="3CC4B9E8" w14:textId="77777777" w:rsidR="00E63603" w:rsidRPr="00197FCA" w:rsidRDefault="00E63603" w:rsidP="00E63603">
      <w:pPr>
        <w:tabs>
          <w:tab w:val="left" w:pos="5430"/>
        </w:tabs>
        <w:jc w:val="center"/>
        <w:rPr>
          <w:b/>
          <w:sz w:val="20"/>
          <w:szCs w:val="20"/>
          <w:lang w:val="sr-Cyrl-CS"/>
        </w:rPr>
      </w:pPr>
    </w:p>
    <w:p w14:paraId="621CDB23" w14:textId="77777777" w:rsidR="00E63603" w:rsidRPr="00197FCA" w:rsidRDefault="00E63603" w:rsidP="00E63603">
      <w:pPr>
        <w:ind w:firstLine="708"/>
        <w:jc w:val="both"/>
        <w:rPr>
          <w:sz w:val="20"/>
          <w:szCs w:val="20"/>
          <w:lang w:val="sr-Cyrl-CS"/>
        </w:rPr>
      </w:pPr>
      <w:r w:rsidRPr="00197FCA">
        <w:rPr>
          <w:sz w:val="20"/>
          <w:szCs w:val="20"/>
          <w:lang w:val="sr-Cyrl-CS"/>
        </w:rPr>
        <w:t xml:space="preserve">Чланом 5 став </w:t>
      </w:r>
      <w:r w:rsidRPr="00197FCA">
        <w:rPr>
          <w:sz w:val="20"/>
          <w:szCs w:val="20"/>
        </w:rPr>
        <w:t>6.</w:t>
      </w:r>
      <w:r w:rsidRPr="00197FCA">
        <w:rPr>
          <w:sz w:val="20"/>
          <w:szCs w:val="20"/>
          <w:lang w:val="sr-Cyrl-RS"/>
        </w:rPr>
        <w:t xml:space="preserve"> </w:t>
      </w:r>
      <w:r w:rsidRPr="00197FCA">
        <w:rPr>
          <w:sz w:val="20"/>
          <w:szCs w:val="20"/>
          <w:lang w:val="sr-Cyrl-CS"/>
        </w:rPr>
        <w:t>Закона о буџетском систему („Службени гласник РС“ број 54/2009</w:t>
      </w:r>
      <w:r w:rsidRPr="00197FCA">
        <w:rPr>
          <w:sz w:val="20"/>
          <w:szCs w:val="20"/>
        </w:rPr>
        <w:t>,</w:t>
      </w:r>
      <w:r w:rsidRPr="00197FCA">
        <w:rPr>
          <w:sz w:val="20"/>
          <w:szCs w:val="20"/>
          <w:lang w:val="sr-Cyrl-CS"/>
        </w:rPr>
        <w:t xml:space="preserve"> 73/2010, 101/201</w:t>
      </w:r>
      <w:r w:rsidRPr="00197FCA">
        <w:rPr>
          <w:sz w:val="20"/>
          <w:szCs w:val="20"/>
          <w:lang w:val="sr-Cyrl-RS"/>
        </w:rPr>
        <w:t>0</w:t>
      </w:r>
      <w:r w:rsidRPr="00197FCA">
        <w:rPr>
          <w:sz w:val="20"/>
          <w:szCs w:val="20"/>
          <w:lang w:val="sr-Latn-RS"/>
        </w:rPr>
        <w:t>,</w:t>
      </w:r>
      <w:r w:rsidRPr="00197FCA">
        <w:rPr>
          <w:sz w:val="20"/>
          <w:szCs w:val="20"/>
          <w:lang w:val="sr-Cyrl-CS"/>
        </w:rPr>
        <w:t xml:space="preserve"> 101/2011, 93/2012, 62/2013, 63/2013-испр., 108/2013, 142/2014, </w:t>
      </w:r>
      <w:r w:rsidRPr="00197FCA">
        <w:rPr>
          <w:sz w:val="20"/>
          <w:szCs w:val="20"/>
          <w:lang w:val="sr-Latn-RS"/>
        </w:rPr>
        <w:t xml:space="preserve">68/2015 др. </w:t>
      </w:r>
      <w:r w:rsidRPr="00197FCA">
        <w:rPr>
          <w:sz w:val="20"/>
          <w:szCs w:val="20"/>
          <w:lang w:val="sr-Cyrl-RS"/>
        </w:rPr>
        <w:t>З</w:t>
      </w:r>
      <w:r w:rsidRPr="00197FCA">
        <w:rPr>
          <w:sz w:val="20"/>
          <w:szCs w:val="20"/>
          <w:lang w:val="sr-Latn-RS"/>
        </w:rPr>
        <w:t>акон</w:t>
      </w:r>
      <w:r w:rsidRPr="00197FCA">
        <w:rPr>
          <w:sz w:val="20"/>
          <w:szCs w:val="20"/>
          <w:lang w:val="sr-Cyrl-RS"/>
        </w:rPr>
        <w:t>, 103/2015,99/2016, 113/2017, 95/2018, 31/2019, 72/2019</w:t>
      </w:r>
      <w:r w:rsidRPr="00197FCA">
        <w:rPr>
          <w:sz w:val="20"/>
          <w:szCs w:val="20"/>
          <w:lang w:val="sr-Latn-RS"/>
        </w:rPr>
        <w:t>,</w:t>
      </w:r>
      <w:r w:rsidRPr="00197FCA">
        <w:rPr>
          <w:sz w:val="20"/>
          <w:szCs w:val="20"/>
          <w:lang w:val="sr-Cyrl-RS"/>
        </w:rPr>
        <w:t xml:space="preserve"> 149/2020</w:t>
      </w:r>
      <w:r w:rsidRPr="00197FCA">
        <w:rPr>
          <w:sz w:val="20"/>
          <w:szCs w:val="20"/>
          <w:lang w:val="sr-Latn-RS"/>
        </w:rPr>
        <w:t>,</w:t>
      </w:r>
      <w:r w:rsidRPr="00197FCA">
        <w:rPr>
          <w:sz w:val="20"/>
          <w:szCs w:val="20"/>
          <w:lang w:val="sr-Cyrl-RS"/>
        </w:rPr>
        <w:t>149/2020,</w:t>
      </w:r>
      <w:r w:rsidRPr="00197FCA">
        <w:rPr>
          <w:sz w:val="20"/>
          <w:szCs w:val="20"/>
          <w:lang w:val="sr-Latn-RS"/>
        </w:rPr>
        <w:t xml:space="preserve"> 118/2021</w:t>
      </w:r>
      <w:r w:rsidRPr="00197FCA">
        <w:rPr>
          <w:sz w:val="20"/>
          <w:szCs w:val="20"/>
          <w:lang w:val="sr-Cyrl-RS"/>
        </w:rPr>
        <w:t>,</w:t>
      </w:r>
      <w:r w:rsidRPr="00197FCA">
        <w:rPr>
          <w:sz w:val="20"/>
          <w:szCs w:val="20"/>
          <w:lang w:val="sr-Latn-RS"/>
        </w:rPr>
        <w:t xml:space="preserve"> 118/2021-др. </w:t>
      </w:r>
      <w:r w:rsidRPr="00197FCA">
        <w:rPr>
          <w:sz w:val="20"/>
          <w:szCs w:val="20"/>
          <w:lang w:val="sr-Cyrl-RS"/>
        </w:rPr>
        <w:t>З</w:t>
      </w:r>
      <w:r w:rsidRPr="00197FCA">
        <w:rPr>
          <w:sz w:val="20"/>
          <w:szCs w:val="20"/>
          <w:lang w:val="sr-Latn-RS"/>
        </w:rPr>
        <w:t>акон,</w:t>
      </w:r>
      <w:r w:rsidRPr="00197FCA">
        <w:rPr>
          <w:sz w:val="20"/>
          <w:szCs w:val="20"/>
          <w:lang w:val="sr-Cyrl-RS"/>
        </w:rPr>
        <w:t xml:space="preserve"> 138/2022</w:t>
      </w:r>
      <w:r w:rsidRPr="00197FCA">
        <w:rPr>
          <w:sz w:val="20"/>
          <w:szCs w:val="20"/>
          <w:lang w:val="sr-Latn-RS"/>
        </w:rPr>
        <w:t xml:space="preserve"> и </w:t>
      </w:r>
      <w:r w:rsidRPr="00197FCA">
        <w:rPr>
          <w:sz w:val="20"/>
          <w:szCs w:val="20"/>
          <w:lang w:val="sr-Cyrl-RS"/>
        </w:rPr>
        <w:t>92/2023</w:t>
      </w:r>
      <w:r w:rsidRPr="00197FCA">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080FB019" w14:textId="77777777" w:rsidR="00E63603" w:rsidRPr="00197FCA" w:rsidRDefault="00E63603" w:rsidP="00E63603">
      <w:pPr>
        <w:ind w:firstLine="708"/>
        <w:jc w:val="both"/>
        <w:rPr>
          <w:sz w:val="20"/>
          <w:szCs w:val="20"/>
          <w:lang w:val="sr-Cyrl-CS"/>
        </w:rPr>
      </w:pPr>
    </w:p>
    <w:p w14:paraId="5CE37583" w14:textId="77777777" w:rsidR="00E63603" w:rsidRPr="00197FCA" w:rsidRDefault="00E63603" w:rsidP="00E63603">
      <w:pPr>
        <w:ind w:firstLine="708"/>
        <w:jc w:val="both"/>
        <w:rPr>
          <w:sz w:val="20"/>
          <w:szCs w:val="20"/>
          <w:lang w:val="sr-Cyrl-CS"/>
        </w:rPr>
      </w:pPr>
      <w:r w:rsidRPr="00197FCA">
        <w:rPr>
          <w:sz w:val="20"/>
          <w:szCs w:val="20"/>
          <w:lang w:val="sr-Cyrl-CS"/>
        </w:rPr>
        <w:t>Такође чланом 28. Одлуке о буџету општине Ивањица за 202</w:t>
      </w:r>
      <w:r w:rsidRPr="00197FCA">
        <w:rPr>
          <w:sz w:val="20"/>
          <w:szCs w:val="20"/>
          <w:lang w:val="sr-Cyrl-RS"/>
        </w:rPr>
        <w:t xml:space="preserve">4                                                                                                                                                                                                                                                                                                                                                                                                                                                                                                                                                                                                                                                                                                                                                                                                                                                                                                                                                                                                                                                                                                                                                                                                                                                                                                                                                                                                                                                                                                                                                                                                                                                                                                                                                                                                                                                                                                                                                                                                                                                                                                                                                                                                                                                                                                                                                                                                                                                                                                                                                                                                                                                                                                                                                                                                                                                                                                                                                                                                                                                                                                                                                                                                                                                                                                                                                                                                                                                                                                                                                                                                                                                                                                                                                                                                                                                                                                                                                                                </w:t>
      </w:r>
      <w:r w:rsidRPr="00197FCA">
        <w:rPr>
          <w:sz w:val="20"/>
          <w:szCs w:val="20"/>
          <w:lang w:val="sr-Cyrl-CS"/>
        </w:rPr>
        <w:t>. годину (</w:t>
      </w:r>
      <w:r w:rsidRPr="00197FCA">
        <w:rPr>
          <w:sz w:val="20"/>
          <w:szCs w:val="20"/>
        </w:rPr>
        <w:t>„Службени лист општине Ивањица“</w:t>
      </w:r>
      <w:r w:rsidRPr="00197FCA">
        <w:rPr>
          <w:sz w:val="20"/>
          <w:szCs w:val="20"/>
          <w:lang w:val="sr-Cyrl-CS"/>
        </w:rPr>
        <w:t xml:space="preserve"> број  </w:t>
      </w:r>
      <w:r w:rsidRPr="00197FCA">
        <w:rPr>
          <w:sz w:val="20"/>
          <w:szCs w:val="20"/>
          <w:lang w:val="sr-Latn-RS"/>
        </w:rPr>
        <w:t>1</w:t>
      </w:r>
      <w:r w:rsidRPr="00197FCA">
        <w:rPr>
          <w:sz w:val="20"/>
          <w:szCs w:val="20"/>
          <w:lang w:val="sr-Cyrl-CS"/>
        </w:rPr>
        <w:t>4/202</w:t>
      </w:r>
      <w:r w:rsidRPr="00197FCA">
        <w:rPr>
          <w:sz w:val="20"/>
          <w:szCs w:val="20"/>
          <w:lang w:val="sr-Cyrl-RS"/>
        </w:rPr>
        <w:t>3</w:t>
      </w:r>
      <w:r w:rsidRPr="00197FCA">
        <w:rPr>
          <w:sz w:val="20"/>
          <w:szCs w:val="20"/>
          <w:lang w:val="sr-Cyrl-CS"/>
        </w:rPr>
        <w:t>),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1D2018E7" w14:textId="77777777" w:rsidR="00E63603" w:rsidRPr="00197FCA" w:rsidRDefault="00E63603" w:rsidP="00E63603">
      <w:pPr>
        <w:ind w:firstLine="708"/>
        <w:jc w:val="both"/>
        <w:rPr>
          <w:sz w:val="20"/>
          <w:szCs w:val="20"/>
          <w:lang w:val="sr-Cyrl-CS"/>
        </w:rPr>
      </w:pPr>
    </w:p>
    <w:p w14:paraId="7368287C" w14:textId="77777777" w:rsidR="00E63603" w:rsidRPr="00197FCA" w:rsidRDefault="00E63603" w:rsidP="00E63603">
      <w:pPr>
        <w:ind w:firstLine="708"/>
        <w:jc w:val="both"/>
        <w:rPr>
          <w:sz w:val="20"/>
          <w:szCs w:val="20"/>
          <w:lang w:val="sr-Cyrl-CS"/>
        </w:rPr>
      </w:pPr>
      <w:r w:rsidRPr="00197FCA">
        <w:rPr>
          <w:sz w:val="20"/>
          <w:szCs w:val="20"/>
          <w:lang w:val="sr-Cyrl-RS"/>
        </w:rPr>
        <w:t>Уговором о суфинансирању програма енергетске санације породичних кућа и станова који спроводи опшина Ивањица број 404-120/2023-01, општини Ивањица су опредељена наменска средства у износу 2.500.000,00</w:t>
      </w:r>
      <w:r w:rsidRPr="00197FCA">
        <w:rPr>
          <w:sz w:val="20"/>
          <w:szCs w:val="20"/>
          <w:lang w:val="sr-Cyrl-CS"/>
        </w:rPr>
        <w:t xml:space="preserve"> </w:t>
      </w:r>
      <w:r w:rsidRPr="00197FCA">
        <w:rPr>
          <w:sz w:val="20"/>
          <w:szCs w:val="20"/>
        </w:rPr>
        <w:t xml:space="preserve"> </w:t>
      </w:r>
      <w:r w:rsidRPr="00197FCA">
        <w:rPr>
          <w:sz w:val="20"/>
          <w:szCs w:val="20"/>
          <w:lang w:val="sr-Cyrl-RS"/>
        </w:rPr>
        <w:t>динара и уплаћена 09. 02. 2024. године,</w:t>
      </w:r>
      <w:r w:rsidRPr="00197FCA">
        <w:rPr>
          <w:sz w:val="20"/>
          <w:szCs w:val="20"/>
          <w:lang w:val="sr-Latn-RS"/>
        </w:rPr>
        <w:t xml:space="preserve"> </w:t>
      </w:r>
      <w:r w:rsidRPr="00197FCA">
        <w:rPr>
          <w:sz w:val="20"/>
          <w:szCs w:val="20"/>
          <w:lang w:val="sr-Cyrl-CS"/>
        </w:rPr>
        <w:t>па је одлучено као у диспозитиву решења.</w:t>
      </w:r>
    </w:p>
    <w:p w14:paraId="7DE623B1" w14:textId="77777777" w:rsidR="00E63603" w:rsidRPr="00197FCA" w:rsidRDefault="00E63603" w:rsidP="00E63603">
      <w:pPr>
        <w:rPr>
          <w:sz w:val="20"/>
          <w:szCs w:val="20"/>
          <w:lang w:val="sr-Cyrl-CS"/>
        </w:rPr>
      </w:pPr>
    </w:p>
    <w:p w14:paraId="00F426E1" w14:textId="77777777" w:rsidR="00E63603" w:rsidRPr="00197FCA" w:rsidRDefault="00E63603" w:rsidP="00E63603">
      <w:pPr>
        <w:rPr>
          <w:sz w:val="20"/>
          <w:szCs w:val="20"/>
          <w:lang w:val="sr-Latn-RS"/>
        </w:rPr>
      </w:pPr>
    </w:p>
    <w:p w14:paraId="318436AB" w14:textId="77777777" w:rsidR="00E63603" w:rsidRPr="00197FCA" w:rsidRDefault="00E63603" w:rsidP="00E63603">
      <w:pPr>
        <w:rPr>
          <w:sz w:val="20"/>
          <w:szCs w:val="20"/>
          <w:lang w:val="sr-Latn-RS"/>
        </w:rPr>
      </w:pPr>
    </w:p>
    <w:p w14:paraId="2738D503"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4A509DF8"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6889795B" w14:textId="77777777" w:rsidR="00E63603" w:rsidRPr="00197FCA" w:rsidRDefault="00E63603" w:rsidP="00E63603">
      <w:pPr>
        <w:jc w:val="center"/>
        <w:rPr>
          <w:sz w:val="20"/>
          <w:szCs w:val="20"/>
          <w:lang w:val="sr-Cyrl-CS"/>
        </w:rPr>
      </w:pPr>
    </w:p>
    <w:p w14:paraId="65425668" w14:textId="77777777" w:rsidR="00E63603" w:rsidRDefault="00E63603" w:rsidP="00C74819">
      <w:pPr>
        <w:ind w:firstLine="708"/>
        <w:jc w:val="both"/>
        <w:rPr>
          <w:sz w:val="20"/>
          <w:szCs w:val="20"/>
        </w:rPr>
      </w:pPr>
    </w:p>
    <w:p w14:paraId="789A3C3D" w14:textId="77777777" w:rsidR="00E63603" w:rsidRPr="00C84D4D" w:rsidRDefault="00E63603" w:rsidP="00E63603">
      <w:pPr>
        <w:rPr>
          <w:sz w:val="20"/>
          <w:szCs w:val="20"/>
          <w:lang w:val="sr-Cyrl-CS"/>
        </w:rPr>
      </w:pPr>
      <w:r w:rsidRPr="00C84D4D">
        <w:rPr>
          <w:sz w:val="20"/>
          <w:szCs w:val="20"/>
          <w:lang w:val="sr-Cyrl-CS"/>
        </w:rPr>
        <w:t>Република Србија</w:t>
      </w:r>
    </w:p>
    <w:p w14:paraId="5005EA98" w14:textId="77777777" w:rsidR="00E63603" w:rsidRPr="00C84D4D" w:rsidRDefault="00E63603" w:rsidP="00E63603">
      <w:pPr>
        <w:rPr>
          <w:sz w:val="20"/>
          <w:szCs w:val="20"/>
          <w:lang w:val="sr-Cyrl-RS"/>
        </w:rPr>
      </w:pPr>
      <w:r w:rsidRPr="00C84D4D">
        <w:rPr>
          <w:sz w:val="20"/>
          <w:szCs w:val="20"/>
          <w:lang w:val="sr-Cyrl-CS"/>
        </w:rPr>
        <w:t>О</w:t>
      </w:r>
      <w:r w:rsidRPr="00C84D4D">
        <w:rPr>
          <w:sz w:val="20"/>
          <w:szCs w:val="20"/>
          <w:lang w:val="sr-Latn-RS"/>
        </w:rPr>
        <w:t>ПШТИНА ИВАЊИЦА</w:t>
      </w:r>
    </w:p>
    <w:p w14:paraId="0E059B91" w14:textId="77777777" w:rsidR="00E63603" w:rsidRPr="00C84D4D" w:rsidRDefault="00E63603" w:rsidP="00E63603">
      <w:pPr>
        <w:rPr>
          <w:sz w:val="20"/>
          <w:szCs w:val="20"/>
          <w:lang w:val="sr-Cyrl-RS"/>
        </w:rPr>
      </w:pPr>
      <w:r w:rsidRPr="00C84D4D">
        <w:rPr>
          <w:sz w:val="20"/>
          <w:szCs w:val="20"/>
          <w:lang w:val="sr-Cyrl-CS"/>
        </w:rPr>
        <w:t>ОПШТИНСКА УПРАВА</w:t>
      </w:r>
    </w:p>
    <w:p w14:paraId="082DD50F" w14:textId="77777777" w:rsidR="00E63603" w:rsidRPr="00C84D4D" w:rsidRDefault="00E63603" w:rsidP="00E63603">
      <w:pPr>
        <w:rPr>
          <w:sz w:val="20"/>
          <w:szCs w:val="20"/>
          <w:lang w:val="sr-Cyrl-RS"/>
        </w:rPr>
      </w:pPr>
      <w:r w:rsidRPr="00C84D4D">
        <w:rPr>
          <w:sz w:val="20"/>
          <w:szCs w:val="20"/>
          <w:lang w:val="sr-Cyrl-CS"/>
        </w:rPr>
        <w:t>Број: 400-</w:t>
      </w:r>
      <w:r w:rsidRPr="00C84D4D">
        <w:rPr>
          <w:sz w:val="20"/>
          <w:szCs w:val="20"/>
          <w:lang w:val="sr-Cyrl-RS"/>
        </w:rPr>
        <w:t>3</w:t>
      </w:r>
      <w:r w:rsidRPr="00C84D4D">
        <w:rPr>
          <w:sz w:val="20"/>
          <w:szCs w:val="20"/>
          <w:lang w:val="sr-Latn-RS"/>
        </w:rPr>
        <w:t>-2</w:t>
      </w:r>
      <w:r w:rsidRPr="00C84D4D">
        <w:rPr>
          <w:sz w:val="20"/>
          <w:szCs w:val="20"/>
          <w:lang w:val="sr-Cyrl-CS"/>
        </w:rPr>
        <w:t>/2</w:t>
      </w:r>
      <w:r w:rsidRPr="00C84D4D">
        <w:rPr>
          <w:sz w:val="20"/>
          <w:szCs w:val="20"/>
          <w:lang w:val="sr-Latn-RS"/>
        </w:rPr>
        <w:t>02</w:t>
      </w:r>
      <w:r w:rsidRPr="00C84D4D">
        <w:rPr>
          <w:sz w:val="20"/>
          <w:szCs w:val="20"/>
          <w:lang w:val="sr-Cyrl-RS"/>
        </w:rPr>
        <w:t>4</w:t>
      </w:r>
      <w:r w:rsidRPr="00C84D4D">
        <w:rPr>
          <w:sz w:val="20"/>
          <w:szCs w:val="20"/>
          <w:lang w:val="sr-Cyrl-CS"/>
        </w:rPr>
        <w:t>-01</w:t>
      </w:r>
    </w:p>
    <w:p w14:paraId="61534995" w14:textId="77777777" w:rsidR="00E63603" w:rsidRPr="00C84D4D" w:rsidRDefault="00E63603" w:rsidP="00E63603">
      <w:pPr>
        <w:rPr>
          <w:sz w:val="20"/>
          <w:szCs w:val="20"/>
          <w:lang w:val="sr-Cyrl-CS"/>
        </w:rPr>
      </w:pPr>
      <w:r w:rsidRPr="00C84D4D">
        <w:rPr>
          <w:sz w:val="20"/>
          <w:szCs w:val="20"/>
          <w:lang w:val="sr-Latn-RS"/>
        </w:rPr>
        <w:t>27.</w:t>
      </w:r>
      <w:r w:rsidRPr="00C84D4D">
        <w:rPr>
          <w:sz w:val="20"/>
          <w:szCs w:val="20"/>
          <w:lang w:val="sr-Cyrl-CS"/>
        </w:rPr>
        <w:t xml:space="preserve"> </w:t>
      </w:r>
      <w:r w:rsidRPr="00C84D4D">
        <w:rPr>
          <w:sz w:val="20"/>
          <w:szCs w:val="20"/>
          <w:lang w:val="sr-Latn-RS"/>
        </w:rPr>
        <w:t>02</w:t>
      </w:r>
      <w:r w:rsidRPr="00C84D4D">
        <w:rPr>
          <w:sz w:val="20"/>
          <w:szCs w:val="20"/>
          <w:lang w:val="sr-Cyrl-CS"/>
        </w:rPr>
        <w:t>.</w:t>
      </w:r>
      <w:r w:rsidRPr="00C84D4D">
        <w:rPr>
          <w:sz w:val="20"/>
          <w:szCs w:val="20"/>
        </w:rPr>
        <w:t xml:space="preserve"> </w:t>
      </w:r>
      <w:r w:rsidRPr="00C84D4D">
        <w:rPr>
          <w:sz w:val="20"/>
          <w:szCs w:val="20"/>
          <w:lang w:val="sr-Cyrl-CS"/>
        </w:rPr>
        <w:t>202</w:t>
      </w:r>
      <w:r w:rsidRPr="00C84D4D">
        <w:rPr>
          <w:sz w:val="20"/>
          <w:szCs w:val="20"/>
          <w:lang w:val="sr-Latn-RS"/>
        </w:rPr>
        <w:t>4</w:t>
      </w:r>
      <w:r w:rsidRPr="00C84D4D">
        <w:rPr>
          <w:sz w:val="20"/>
          <w:szCs w:val="20"/>
          <w:lang w:val="sr-Cyrl-CS"/>
        </w:rPr>
        <w:t>. године</w:t>
      </w:r>
    </w:p>
    <w:p w14:paraId="533ACE9E" w14:textId="77777777" w:rsidR="00E63603" w:rsidRPr="00C84D4D" w:rsidRDefault="00E63603" w:rsidP="00E63603">
      <w:pPr>
        <w:rPr>
          <w:sz w:val="20"/>
          <w:szCs w:val="20"/>
          <w:lang w:val="sr-Cyrl-CS"/>
        </w:rPr>
      </w:pPr>
      <w:r w:rsidRPr="00C84D4D">
        <w:rPr>
          <w:sz w:val="20"/>
          <w:szCs w:val="20"/>
          <w:lang w:val="sr-Cyrl-CS"/>
        </w:rPr>
        <w:t>Ивањица</w:t>
      </w:r>
    </w:p>
    <w:p w14:paraId="1215560C" w14:textId="77777777" w:rsidR="00E63603" w:rsidRPr="00C84D4D" w:rsidRDefault="00E63603" w:rsidP="00E63603">
      <w:pPr>
        <w:rPr>
          <w:sz w:val="20"/>
          <w:szCs w:val="20"/>
          <w:lang w:val="sr-Cyrl-CS"/>
        </w:rPr>
      </w:pPr>
    </w:p>
    <w:p w14:paraId="5792CB3F" w14:textId="77777777" w:rsidR="00E63603" w:rsidRPr="00C84D4D" w:rsidRDefault="00E63603" w:rsidP="00E63603">
      <w:pPr>
        <w:jc w:val="both"/>
        <w:rPr>
          <w:sz w:val="20"/>
          <w:szCs w:val="20"/>
          <w:lang w:val="sr-Cyrl-CS"/>
        </w:rPr>
      </w:pPr>
      <w:r w:rsidRPr="00C84D4D">
        <w:rPr>
          <w:sz w:val="20"/>
          <w:szCs w:val="20"/>
          <w:lang w:val="sr-Cyrl-CS"/>
        </w:rPr>
        <w:t xml:space="preserve">На основу члана </w:t>
      </w:r>
      <w:r w:rsidRPr="00C84D4D">
        <w:rPr>
          <w:sz w:val="20"/>
          <w:szCs w:val="20"/>
        </w:rPr>
        <w:t>5</w:t>
      </w:r>
      <w:r w:rsidRPr="00C84D4D">
        <w:rPr>
          <w:sz w:val="20"/>
          <w:szCs w:val="20"/>
          <w:lang w:val="sr-Cyrl-CS"/>
        </w:rPr>
        <w:t xml:space="preserve">. </w:t>
      </w:r>
      <w:r w:rsidRPr="00C84D4D">
        <w:rPr>
          <w:sz w:val="20"/>
          <w:szCs w:val="20"/>
        </w:rPr>
        <w:t xml:space="preserve">став 6. </w:t>
      </w:r>
      <w:r w:rsidRPr="00C84D4D">
        <w:rPr>
          <w:sz w:val="20"/>
          <w:szCs w:val="20"/>
          <w:lang w:val="sr-Cyrl-CS"/>
        </w:rPr>
        <w:t>Закона о буџетском систему („Службени гласник РС“ број 54/2009</w:t>
      </w:r>
      <w:r w:rsidRPr="00C84D4D">
        <w:rPr>
          <w:sz w:val="20"/>
          <w:szCs w:val="20"/>
        </w:rPr>
        <w:t>,</w:t>
      </w:r>
      <w:r w:rsidRPr="00C84D4D">
        <w:rPr>
          <w:sz w:val="20"/>
          <w:szCs w:val="20"/>
          <w:lang w:val="sr-Cyrl-CS"/>
        </w:rPr>
        <w:t xml:space="preserve"> 73/2010, 101/201</w:t>
      </w:r>
      <w:r w:rsidRPr="00C84D4D">
        <w:rPr>
          <w:sz w:val="20"/>
          <w:szCs w:val="20"/>
          <w:lang w:val="sr-Cyrl-RS"/>
        </w:rPr>
        <w:t>0</w:t>
      </w:r>
      <w:r w:rsidRPr="00C84D4D">
        <w:rPr>
          <w:sz w:val="20"/>
          <w:szCs w:val="20"/>
          <w:lang w:val="sr-Latn-RS"/>
        </w:rPr>
        <w:t>,</w:t>
      </w:r>
      <w:r w:rsidRPr="00C84D4D">
        <w:rPr>
          <w:sz w:val="20"/>
          <w:szCs w:val="20"/>
          <w:lang w:val="sr-Cyrl-CS"/>
        </w:rPr>
        <w:t xml:space="preserve"> 101/2011</w:t>
      </w:r>
      <w:r w:rsidRPr="00C84D4D">
        <w:rPr>
          <w:sz w:val="20"/>
          <w:szCs w:val="20"/>
          <w:lang w:val="sr-Latn-RS"/>
        </w:rPr>
        <w:t>,</w:t>
      </w:r>
      <w:r w:rsidRPr="00C84D4D">
        <w:rPr>
          <w:sz w:val="20"/>
          <w:szCs w:val="20"/>
          <w:lang w:val="sr-Cyrl-CS"/>
        </w:rPr>
        <w:t xml:space="preserve"> 93/2012, 62/2013, 63/2013-испр., 108/2013</w:t>
      </w:r>
      <w:r w:rsidRPr="00C84D4D">
        <w:rPr>
          <w:sz w:val="20"/>
          <w:szCs w:val="20"/>
          <w:lang w:val="sr-Latn-RS"/>
        </w:rPr>
        <w:t>,</w:t>
      </w:r>
      <w:r w:rsidRPr="00C84D4D">
        <w:rPr>
          <w:sz w:val="20"/>
          <w:szCs w:val="20"/>
          <w:lang w:val="sr-Cyrl-CS"/>
        </w:rPr>
        <w:t xml:space="preserve"> 142/2014</w:t>
      </w:r>
      <w:r w:rsidRPr="00C84D4D">
        <w:rPr>
          <w:sz w:val="20"/>
          <w:szCs w:val="20"/>
          <w:lang w:val="sr-Latn-RS"/>
        </w:rPr>
        <w:t xml:space="preserve">, 68/2015 др. </w:t>
      </w:r>
      <w:r w:rsidRPr="00C84D4D">
        <w:rPr>
          <w:sz w:val="20"/>
          <w:szCs w:val="20"/>
          <w:lang w:val="sr-Cyrl-RS"/>
        </w:rPr>
        <w:t>З</w:t>
      </w:r>
      <w:r w:rsidRPr="00C84D4D">
        <w:rPr>
          <w:sz w:val="20"/>
          <w:szCs w:val="20"/>
          <w:lang w:val="sr-Latn-RS"/>
        </w:rPr>
        <w:t>акон,</w:t>
      </w:r>
      <w:r w:rsidRPr="00C84D4D">
        <w:rPr>
          <w:sz w:val="20"/>
          <w:szCs w:val="20"/>
          <w:lang w:val="sr-Cyrl-RS"/>
        </w:rPr>
        <w:t xml:space="preserve"> 103/2015</w:t>
      </w:r>
      <w:r w:rsidRPr="00C84D4D">
        <w:rPr>
          <w:sz w:val="20"/>
          <w:szCs w:val="20"/>
          <w:lang w:val="sr-Latn-RS"/>
        </w:rPr>
        <w:t>, 99/2016, 113/2017</w:t>
      </w:r>
      <w:r w:rsidRPr="00C84D4D">
        <w:rPr>
          <w:sz w:val="20"/>
          <w:szCs w:val="20"/>
          <w:lang w:val="sr-Cyrl-RS"/>
        </w:rPr>
        <w:t>,</w:t>
      </w:r>
      <w:r w:rsidRPr="00C84D4D">
        <w:rPr>
          <w:sz w:val="20"/>
          <w:szCs w:val="20"/>
          <w:lang w:val="sr-Latn-RS"/>
        </w:rPr>
        <w:t xml:space="preserve"> 95/2018</w:t>
      </w:r>
      <w:r w:rsidRPr="00C84D4D">
        <w:rPr>
          <w:sz w:val="20"/>
          <w:szCs w:val="20"/>
          <w:lang w:val="sr-Cyrl-RS"/>
        </w:rPr>
        <w:t>, 31/2019</w:t>
      </w:r>
      <w:r w:rsidRPr="00C84D4D">
        <w:rPr>
          <w:sz w:val="20"/>
          <w:szCs w:val="20"/>
          <w:lang w:val="sr-Latn-RS"/>
        </w:rPr>
        <w:t>,</w:t>
      </w:r>
      <w:r w:rsidRPr="00C84D4D">
        <w:rPr>
          <w:sz w:val="20"/>
          <w:szCs w:val="20"/>
          <w:lang w:val="sr-Cyrl-RS"/>
        </w:rPr>
        <w:t xml:space="preserve"> 72/2019 и 149/2020,</w:t>
      </w:r>
      <w:r w:rsidRPr="00C84D4D">
        <w:rPr>
          <w:sz w:val="20"/>
          <w:szCs w:val="20"/>
          <w:lang w:val="sr-Latn-RS"/>
        </w:rPr>
        <w:t xml:space="preserve"> 118/2021</w:t>
      </w:r>
      <w:r w:rsidRPr="00C84D4D">
        <w:rPr>
          <w:sz w:val="20"/>
          <w:szCs w:val="20"/>
          <w:lang w:val="sr-Cyrl-RS"/>
        </w:rPr>
        <w:t>,</w:t>
      </w:r>
      <w:r w:rsidRPr="00C84D4D">
        <w:rPr>
          <w:sz w:val="20"/>
          <w:szCs w:val="20"/>
          <w:lang w:val="sr-Latn-RS"/>
        </w:rPr>
        <w:t xml:space="preserve"> 118/2021-др. </w:t>
      </w:r>
      <w:r w:rsidRPr="00C84D4D">
        <w:rPr>
          <w:sz w:val="20"/>
          <w:szCs w:val="20"/>
          <w:lang w:val="sr-Cyrl-RS"/>
        </w:rPr>
        <w:t>З</w:t>
      </w:r>
      <w:r w:rsidRPr="00C84D4D">
        <w:rPr>
          <w:sz w:val="20"/>
          <w:szCs w:val="20"/>
          <w:lang w:val="sr-Latn-RS"/>
        </w:rPr>
        <w:t>акон</w:t>
      </w:r>
      <w:r w:rsidRPr="00C84D4D">
        <w:rPr>
          <w:sz w:val="20"/>
          <w:szCs w:val="20"/>
          <w:lang w:val="sr-Cyrl-RS"/>
        </w:rPr>
        <w:t>, 138/2022 и 92/2023</w:t>
      </w:r>
      <w:r w:rsidRPr="00C84D4D">
        <w:rPr>
          <w:sz w:val="20"/>
          <w:szCs w:val="20"/>
          <w:lang w:val="sr-Cyrl-CS"/>
        </w:rPr>
        <w:t>),  члана 28. Одлуке о буџету општине Ивањица за 202</w:t>
      </w:r>
      <w:r w:rsidRPr="00C84D4D">
        <w:rPr>
          <w:sz w:val="20"/>
          <w:szCs w:val="20"/>
          <w:lang w:val="sr-Cyrl-RS"/>
        </w:rPr>
        <w:t>4</w:t>
      </w:r>
      <w:r w:rsidRPr="00C84D4D">
        <w:rPr>
          <w:sz w:val="20"/>
          <w:szCs w:val="20"/>
          <w:lang w:val="sr-Cyrl-CS"/>
        </w:rPr>
        <w:t>. годину (</w:t>
      </w:r>
      <w:r w:rsidRPr="00C84D4D">
        <w:rPr>
          <w:sz w:val="20"/>
          <w:szCs w:val="20"/>
        </w:rPr>
        <w:t>„Службени лист општине Ивањица“</w:t>
      </w:r>
      <w:r w:rsidRPr="00C84D4D">
        <w:rPr>
          <w:sz w:val="20"/>
          <w:szCs w:val="20"/>
          <w:lang w:val="sr-Cyrl-CS"/>
        </w:rPr>
        <w:t xml:space="preserve"> број </w:t>
      </w:r>
      <w:r w:rsidRPr="00C84D4D">
        <w:rPr>
          <w:sz w:val="20"/>
          <w:szCs w:val="20"/>
          <w:lang w:val="sr-Latn-RS"/>
        </w:rPr>
        <w:t>1</w:t>
      </w:r>
      <w:r w:rsidRPr="00C84D4D">
        <w:rPr>
          <w:sz w:val="20"/>
          <w:szCs w:val="20"/>
          <w:lang w:val="sr-Cyrl-RS"/>
        </w:rPr>
        <w:t>4/2023)</w:t>
      </w:r>
      <w:r w:rsidRPr="00C84D4D">
        <w:rPr>
          <w:sz w:val="20"/>
          <w:szCs w:val="20"/>
          <w:lang w:val="sr-Cyrl-CS"/>
        </w:rPr>
        <w:t xml:space="preserve">, </w:t>
      </w:r>
      <w:r w:rsidRPr="00C84D4D">
        <w:rPr>
          <w:sz w:val="20"/>
          <w:szCs w:val="20"/>
          <w:lang w:val="sr-Cyrl-RS"/>
        </w:rPr>
        <w:t>Уговора о донацији 01број:404-28/2024</w:t>
      </w:r>
      <w:r w:rsidRPr="00C84D4D">
        <w:rPr>
          <w:color w:val="000000"/>
          <w:sz w:val="20"/>
          <w:szCs w:val="20"/>
          <w:lang w:val="sr-Cyrl-RS"/>
        </w:rPr>
        <w:t>,</w:t>
      </w:r>
      <w:r w:rsidRPr="00C84D4D">
        <w:rPr>
          <w:sz w:val="20"/>
          <w:szCs w:val="20"/>
          <w:lang w:val="sr-Cyrl-CS"/>
        </w:rPr>
        <w:t xml:space="preserve"> Начелница општинске управе Ивањица доноси:</w:t>
      </w:r>
    </w:p>
    <w:p w14:paraId="358C1544" w14:textId="77777777" w:rsidR="00E63603" w:rsidRPr="00C84D4D" w:rsidRDefault="00E63603" w:rsidP="00E63603">
      <w:pPr>
        <w:ind w:firstLine="708"/>
        <w:jc w:val="both"/>
        <w:rPr>
          <w:sz w:val="20"/>
          <w:szCs w:val="20"/>
          <w:lang w:val="sr-Cyrl-CS"/>
        </w:rPr>
      </w:pPr>
    </w:p>
    <w:p w14:paraId="5A18A253" w14:textId="77777777" w:rsidR="00E63603" w:rsidRPr="00C84D4D" w:rsidRDefault="00E63603" w:rsidP="00E63603">
      <w:pPr>
        <w:ind w:firstLine="708"/>
        <w:jc w:val="both"/>
        <w:rPr>
          <w:sz w:val="20"/>
          <w:szCs w:val="20"/>
          <w:lang w:val="sr-Cyrl-CS"/>
        </w:rPr>
      </w:pPr>
    </w:p>
    <w:p w14:paraId="7E183512" w14:textId="77777777" w:rsidR="00E63603" w:rsidRPr="00C84D4D" w:rsidRDefault="00E63603" w:rsidP="00E63603">
      <w:pPr>
        <w:ind w:firstLine="708"/>
        <w:jc w:val="both"/>
        <w:rPr>
          <w:sz w:val="20"/>
          <w:szCs w:val="20"/>
          <w:lang w:val="sr-Cyrl-CS"/>
        </w:rPr>
      </w:pPr>
    </w:p>
    <w:p w14:paraId="01B8FB77" w14:textId="77777777" w:rsidR="00E63603" w:rsidRPr="00C84D4D" w:rsidRDefault="00E63603" w:rsidP="00E63603">
      <w:pPr>
        <w:jc w:val="center"/>
        <w:rPr>
          <w:b/>
          <w:sz w:val="20"/>
          <w:szCs w:val="20"/>
          <w:lang w:val="sr-Cyrl-CS"/>
        </w:rPr>
      </w:pPr>
      <w:r w:rsidRPr="00C84D4D">
        <w:rPr>
          <w:b/>
          <w:sz w:val="20"/>
          <w:szCs w:val="20"/>
          <w:lang w:val="sr-Cyrl-CS"/>
        </w:rPr>
        <w:t>Р Е Ш Е Њ Е</w:t>
      </w:r>
    </w:p>
    <w:p w14:paraId="3093A487" w14:textId="77777777" w:rsidR="00E63603" w:rsidRPr="00C84D4D" w:rsidRDefault="00E63603" w:rsidP="00E63603">
      <w:pPr>
        <w:jc w:val="center"/>
        <w:rPr>
          <w:b/>
          <w:sz w:val="20"/>
          <w:szCs w:val="20"/>
          <w:lang w:val="sr-Cyrl-CS"/>
        </w:rPr>
      </w:pPr>
      <w:r w:rsidRPr="00C84D4D">
        <w:rPr>
          <w:b/>
          <w:sz w:val="20"/>
          <w:szCs w:val="20"/>
          <w:lang w:val="sr-Cyrl-CS"/>
        </w:rPr>
        <w:t>О ОТВАРАЊУ АПРОПРИЈАЦИЈЕ У БУЏЕТУ ОПШТИНЕ ИВАЊИЦА ЗА 202</w:t>
      </w:r>
      <w:r w:rsidRPr="00C84D4D">
        <w:rPr>
          <w:b/>
          <w:sz w:val="20"/>
          <w:szCs w:val="20"/>
          <w:lang w:val="sr-Cyrl-RS"/>
        </w:rPr>
        <w:t>4</w:t>
      </w:r>
      <w:r w:rsidRPr="00C84D4D">
        <w:rPr>
          <w:b/>
          <w:sz w:val="20"/>
          <w:szCs w:val="20"/>
          <w:lang w:val="sr-Cyrl-CS"/>
        </w:rPr>
        <w:t>. ГОДИНУ</w:t>
      </w:r>
    </w:p>
    <w:p w14:paraId="2B1B8D8A" w14:textId="77777777" w:rsidR="00E63603" w:rsidRPr="00C84D4D" w:rsidRDefault="00E63603" w:rsidP="00E63603">
      <w:pPr>
        <w:jc w:val="center"/>
        <w:rPr>
          <w:b/>
          <w:sz w:val="20"/>
          <w:szCs w:val="20"/>
          <w:lang w:val="sr-Cyrl-CS"/>
        </w:rPr>
      </w:pPr>
    </w:p>
    <w:p w14:paraId="5B119DFB" w14:textId="77777777" w:rsidR="00E63603" w:rsidRPr="00C84D4D" w:rsidRDefault="00E63603" w:rsidP="00E63603">
      <w:pPr>
        <w:rPr>
          <w:sz w:val="20"/>
          <w:szCs w:val="20"/>
        </w:rPr>
      </w:pPr>
    </w:p>
    <w:p w14:paraId="4DE67E86" w14:textId="77777777" w:rsidR="00E63603" w:rsidRPr="00C84D4D" w:rsidRDefault="00E63603" w:rsidP="00E63603">
      <w:pPr>
        <w:jc w:val="both"/>
        <w:rPr>
          <w:sz w:val="20"/>
          <w:szCs w:val="20"/>
          <w:lang w:val="sr-Cyrl-CS"/>
        </w:rPr>
      </w:pPr>
      <w:r w:rsidRPr="00C84D4D">
        <w:rPr>
          <w:sz w:val="20"/>
          <w:szCs w:val="20"/>
          <w:lang w:val="sr-Cyrl-CS"/>
        </w:rPr>
        <w:t>1.  У члану 1. Одлуке о буџету општине Ивањица за 2024</w:t>
      </w:r>
      <w:r w:rsidRPr="00C84D4D">
        <w:rPr>
          <w:sz w:val="20"/>
          <w:szCs w:val="20"/>
          <w:lang w:val="sr-Cyrl-RS"/>
        </w:rPr>
        <w:t>.</w:t>
      </w:r>
      <w:r w:rsidRPr="00C84D4D">
        <w:rPr>
          <w:sz w:val="20"/>
          <w:szCs w:val="20"/>
          <w:lang w:val="sr-Cyrl-CS"/>
        </w:rPr>
        <w:t xml:space="preserve"> годину (</w:t>
      </w:r>
      <w:r w:rsidRPr="00C84D4D">
        <w:rPr>
          <w:sz w:val="20"/>
          <w:szCs w:val="20"/>
        </w:rPr>
        <w:t>„Службени лист општине Ивањица“</w:t>
      </w:r>
      <w:r w:rsidRPr="00C84D4D">
        <w:rPr>
          <w:sz w:val="20"/>
          <w:szCs w:val="20"/>
          <w:lang w:val="sr-Cyrl-CS"/>
        </w:rPr>
        <w:t xml:space="preserve"> број  14/2023</w:t>
      </w:r>
      <w:r w:rsidRPr="00C84D4D">
        <w:rPr>
          <w:sz w:val="20"/>
          <w:szCs w:val="20"/>
          <w:lang w:val="sr-Latn-RS"/>
        </w:rPr>
        <w:t>)</w:t>
      </w:r>
      <w:r w:rsidRPr="00C84D4D">
        <w:rPr>
          <w:sz w:val="20"/>
          <w:szCs w:val="20"/>
          <w:lang w:val="sr-Cyrl-CS"/>
        </w:rPr>
        <w:t xml:space="preserve">,  </w:t>
      </w:r>
      <w:r w:rsidRPr="00C84D4D">
        <w:rPr>
          <w:sz w:val="20"/>
          <w:szCs w:val="20"/>
        </w:rPr>
        <w:t xml:space="preserve"> </w:t>
      </w:r>
      <w:r w:rsidRPr="00C84D4D">
        <w:rPr>
          <w:sz w:val="20"/>
          <w:szCs w:val="20"/>
          <w:lang w:val="sr-Cyrl-RS"/>
        </w:rPr>
        <w:t>Текући добровољни трансфери од физичких и правних лица у корист нивоа општина</w:t>
      </w:r>
      <w:r w:rsidRPr="00C84D4D">
        <w:rPr>
          <w:sz w:val="20"/>
          <w:szCs w:val="20"/>
          <w:lang w:val="sr-Latn-RS"/>
        </w:rPr>
        <w:t xml:space="preserve">, извор </w:t>
      </w:r>
      <w:r w:rsidRPr="00C84D4D">
        <w:rPr>
          <w:sz w:val="20"/>
          <w:szCs w:val="20"/>
          <w:lang w:val="sr-Cyrl-RS"/>
        </w:rPr>
        <w:t xml:space="preserve">финансирања </w:t>
      </w:r>
      <w:r w:rsidRPr="00C84D4D">
        <w:rPr>
          <w:sz w:val="20"/>
          <w:szCs w:val="20"/>
          <w:lang w:val="sr-Latn-RS"/>
        </w:rPr>
        <w:t>08</w:t>
      </w:r>
      <w:r w:rsidRPr="00C84D4D">
        <w:rPr>
          <w:sz w:val="20"/>
          <w:szCs w:val="20"/>
          <w:lang w:val="sr-Cyrl-RS"/>
        </w:rPr>
        <w:t xml:space="preserve"> – Добровољни трансфери од физичких и правних лица</w:t>
      </w:r>
      <w:r w:rsidRPr="00C84D4D">
        <w:rPr>
          <w:sz w:val="20"/>
          <w:szCs w:val="20"/>
          <w:lang w:val="sr-Cyrl-CS"/>
        </w:rPr>
        <w:t>, економска класификација 744151</w:t>
      </w:r>
      <w:r w:rsidRPr="00C84D4D">
        <w:rPr>
          <w:sz w:val="20"/>
          <w:szCs w:val="20"/>
        </w:rPr>
        <w:t xml:space="preserve"> увећавају</w:t>
      </w:r>
      <w:r w:rsidRPr="00C84D4D">
        <w:rPr>
          <w:sz w:val="20"/>
          <w:szCs w:val="20"/>
          <w:lang w:val="sr-Cyrl-CS"/>
        </w:rPr>
        <w:t xml:space="preserve"> се у износу</w:t>
      </w:r>
      <w:r w:rsidRPr="00C84D4D">
        <w:rPr>
          <w:sz w:val="20"/>
          <w:szCs w:val="20"/>
        </w:rPr>
        <w:t xml:space="preserve"> </w:t>
      </w:r>
      <w:r w:rsidRPr="00C84D4D">
        <w:rPr>
          <w:sz w:val="20"/>
          <w:szCs w:val="20"/>
          <w:lang w:val="sr-Cyrl-RS"/>
        </w:rPr>
        <w:t>100.000,00</w:t>
      </w:r>
      <w:r w:rsidRPr="00C84D4D">
        <w:rPr>
          <w:sz w:val="20"/>
          <w:szCs w:val="20"/>
          <w:lang w:val="sr-Cyrl-CS"/>
        </w:rPr>
        <w:t xml:space="preserve"> </w:t>
      </w:r>
      <w:r w:rsidRPr="00C84D4D">
        <w:rPr>
          <w:sz w:val="20"/>
          <w:szCs w:val="20"/>
        </w:rPr>
        <w:t xml:space="preserve"> динара.</w:t>
      </w:r>
    </w:p>
    <w:p w14:paraId="1E90BA71" w14:textId="77777777" w:rsidR="00E63603" w:rsidRPr="00C84D4D" w:rsidRDefault="00E63603" w:rsidP="00E63603">
      <w:pPr>
        <w:jc w:val="both"/>
        <w:rPr>
          <w:sz w:val="20"/>
          <w:szCs w:val="20"/>
          <w:lang w:val="sr-Cyrl-CS"/>
        </w:rPr>
      </w:pPr>
    </w:p>
    <w:p w14:paraId="314D39C6" w14:textId="77777777" w:rsidR="00E63603" w:rsidRPr="00C84D4D" w:rsidRDefault="00E63603" w:rsidP="00E63603">
      <w:pPr>
        <w:jc w:val="both"/>
        <w:rPr>
          <w:sz w:val="20"/>
          <w:szCs w:val="20"/>
          <w:lang w:val="sr-Cyrl-CS"/>
        </w:rPr>
      </w:pPr>
      <w:r w:rsidRPr="00C84D4D">
        <w:rPr>
          <w:sz w:val="20"/>
          <w:szCs w:val="20"/>
          <w:lang w:val="sr-Cyrl-CS"/>
        </w:rPr>
        <w:t xml:space="preserve">2.  Средства из </w:t>
      </w:r>
      <w:r w:rsidRPr="00C84D4D">
        <w:rPr>
          <w:sz w:val="20"/>
          <w:szCs w:val="20"/>
          <w:lang w:val="sr-Latn-RS"/>
        </w:rPr>
        <w:t>тачке</w:t>
      </w:r>
      <w:r w:rsidRPr="00C84D4D">
        <w:rPr>
          <w:sz w:val="20"/>
          <w:szCs w:val="20"/>
          <w:lang w:val="sr-Cyrl-CS"/>
        </w:rPr>
        <w:t xml:space="preserve"> 1. овог решења у износу </w:t>
      </w:r>
      <w:r w:rsidRPr="00C84D4D">
        <w:rPr>
          <w:sz w:val="20"/>
          <w:szCs w:val="20"/>
          <w:lang w:val="sr-Cyrl-RS"/>
        </w:rPr>
        <w:t>1</w:t>
      </w:r>
      <w:r w:rsidRPr="00C84D4D">
        <w:rPr>
          <w:sz w:val="20"/>
          <w:szCs w:val="20"/>
          <w:lang w:val="sr-Cyrl-CS"/>
        </w:rPr>
        <w:t xml:space="preserve">00.000,00 распоређују се у члану 5. Одлуке о буџету општине Ивањица за 2024. годину у оквиру раздела 4. Општинска управа, Програм </w:t>
      </w:r>
      <w:r w:rsidRPr="00C84D4D">
        <w:rPr>
          <w:sz w:val="20"/>
          <w:szCs w:val="20"/>
          <w:lang w:val="sr-Cyrl-RS"/>
        </w:rPr>
        <w:t>0902</w:t>
      </w:r>
      <w:r w:rsidRPr="00C84D4D">
        <w:rPr>
          <w:sz w:val="20"/>
          <w:szCs w:val="20"/>
          <w:lang w:val="sr-Cyrl-CS"/>
        </w:rPr>
        <w:t xml:space="preserve">: Социјална и дечија заштита, Програмска активност: 0902-0019 – Подршка деци и породици са децом, функција </w:t>
      </w:r>
      <w:r w:rsidRPr="00C84D4D">
        <w:rPr>
          <w:sz w:val="20"/>
          <w:szCs w:val="20"/>
          <w:lang w:val="sr-Cyrl-RS"/>
        </w:rPr>
        <w:t>040</w:t>
      </w:r>
      <w:r w:rsidRPr="00C84D4D">
        <w:rPr>
          <w:sz w:val="20"/>
          <w:szCs w:val="20"/>
          <w:lang w:val="sr-Cyrl-CS"/>
        </w:rPr>
        <w:t xml:space="preserve"> – </w:t>
      </w:r>
      <w:r w:rsidRPr="00C84D4D">
        <w:rPr>
          <w:sz w:val="20"/>
          <w:szCs w:val="20"/>
          <w:lang w:val="sr-Cyrl-RS"/>
        </w:rPr>
        <w:t>Породица и деца</w:t>
      </w:r>
      <w:r w:rsidRPr="00C84D4D">
        <w:rPr>
          <w:sz w:val="20"/>
          <w:szCs w:val="20"/>
          <w:lang w:val="sr-Cyrl-CS"/>
        </w:rPr>
        <w:t>, Извор финансирања 08 –</w:t>
      </w:r>
      <w:r w:rsidRPr="00C84D4D">
        <w:rPr>
          <w:sz w:val="20"/>
          <w:szCs w:val="20"/>
          <w:lang w:val="sr-Cyrl-RS"/>
        </w:rPr>
        <w:t xml:space="preserve"> Добровољни трансфери од физичких и правних лица</w:t>
      </w:r>
      <w:r w:rsidRPr="00C84D4D">
        <w:rPr>
          <w:sz w:val="20"/>
          <w:szCs w:val="20"/>
          <w:lang w:val="sr-Cyrl-CS"/>
        </w:rPr>
        <w:t xml:space="preserve"> и то:</w:t>
      </w:r>
    </w:p>
    <w:p w14:paraId="7AAE27A9" w14:textId="77777777" w:rsidR="00E63603" w:rsidRPr="00C84D4D" w:rsidRDefault="00E63603" w:rsidP="00E63603">
      <w:pPr>
        <w:jc w:val="both"/>
        <w:rPr>
          <w:sz w:val="20"/>
          <w:szCs w:val="20"/>
          <w:lang w:val="sr-Cyrl-CS"/>
        </w:rPr>
      </w:pPr>
    </w:p>
    <w:p w14:paraId="06346A38" w14:textId="77777777" w:rsidR="00E63603" w:rsidRPr="00C84D4D" w:rsidRDefault="00E63603" w:rsidP="00E63603">
      <w:pPr>
        <w:jc w:val="both"/>
        <w:rPr>
          <w:sz w:val="20"/>
          <w:szCs w:val="20"/>
          <w:lang w:val="sr-Cyrl-CS"/>
        </w:rPr>
      </w:pPr>
      <w:r w:rsidRPr="00C84D4D">
        <w:rPr>
          <w:sz w:val="20"/>
          <w:szCs w:val="20"/>
          <w:lang w:val="sr-Cyrl-CS"/>
        </w:rPr>
        <w:t xml:space="preserve">- апропријација економска класификација 472000 – Накнада за социјалну заштиту из буџета у износу </w:t>
      </w:r>
      <w:r w:rsidRPr="00C84D4D">
        <w:rPr>
          <w:sz w:val="20"/>
          <w:szCs w:val="20"/>
          <w:lang w:val="sr-Cyrl-RS"/>
        </w:rPr>
        <w:t>1</w:t>
      </w:r>
      <w:r w:rsidRPr="00C84D4D">
        <w:rPr>
          <w:sz w:val="20"/>
          <w:szCs w:val="20"/>
          <w:lang w:val="sr-Cyrl-CS"/>
        </w:rPr>
        <w:t xml:space="preserve">00.000,00 динара (конто намене 472300 – Накнаде из буџета за становање и живот), позиција </w:t>
      </w:r>
      <w:r w:rsidRPr="00C84D4D">
        <w:rPr>
          <w:sz w:val="20"/>
          <w:szCs w:val="20"/>
          <w:lang w:val="sr-Cyrl-RS"/>
        </w:rPr>
        <w:t>27</w:t>
      </w:r>
      <w:r w:rsidRPr="00C84D4D">
        <w:rPr>
          <w:sz w:val="20"/>
          <w:szCs w:val="20"/>
          <w:lang w:val="sr-Cyrl-CS"/>
        </w:rPr>
        <w:t>/0,</w:t>
      </w:r>
    </w:p>
    <w:p w14:paraId="23DBA882" w14:textId="77777777" w:rsidR="00E63603" w:rsidRPr="00C84D4D" w:rsidRDefault="00E63603" w:rsidP="00E63603">
      <w:pPr>
        <w:jc w:val="both"/>
        <w:rPr>
          <w:sz w:val="20"/>
          <w:szCs w:val="20"/>
          <w:lang w:val="sr-Cyrl-CS"/>
        </w:rPr>
      </w:pPr>
    </w:p>
    <w:p w14:paraId="3CDC459D" w14:textId="77777777" w:rsidR="00E63603" w:rsidRPr="00C84D4D" w:rsidRDefault="00E63603" w:rsidP="00E63603">
      <w:pPr>
        <w:jc w:val="both"/>
        <w:rPr>
          <w:sz w:val="20"/>
          <w:szCs w:val="20"/>
          <w:lang w:val="sr-Cyrl-CS"/>
        </w:rPr>
      </w:pPr>
    </w:p>
    <w:p w14:paraId="69676F53" w14:textId="77777777" w:rsidR="00E63603" w:rsidRPr="00C84D4D" w:rsidRDefault="00E63603" w:rsidP="00E63603">
      <w:pPr>
        <w:jc w:val="both"/>
        <w:rPr>
          <w:sz w:val="20"/>
          <w:szCs w:val="20"/>
          <w:lang w:val="sr-Cyrl-CS"/>
        </w:rPr>
      </w:pPr>
      <w:r w:rsidRPr="00C84D4D">
        <w:rPr>
          <w:sz w:val="20"/>
          <w:szCs w:val="20"/>
          <w:lang w:val="sr-Cyrl-CS"/>
        </w:rPr>
        <w:t>3.  О реализацији овог решења стараће се Општинска управа - одељење за буџет и финансије.</w:t>
      </w:r>
    </w:p>
    <w:p w14:paraId="4026B472" w14:textId="77777777" w:rsidR="00E63603" w:rsidRPr="00C84D4D" w:rsidRDefault="00E63603" w:rsidP="00E63603">
      <w:pPr>
        <w:rPr>
          <w:sz w:val="20"/>
          <w:szCs w:val="20"/>
          <w:lang w:val="sr-Cyrl-CS"/>
        </w:rPr>
      </w:pPr>
    </w:p>
    <w:p w14:paraId="27E54578" w14:textId="77777777" w:rsidR="00E63603" w:rsidRPr="00C84D4D" w:rsidRDefault="00E63603" w:rsidP="00E63603">
      <w:pPr>
        <w:rPr>
          <w:sz w:val="20"/>
          <w:szCs w:val="20"/>
          <w:lang w:val="sr-Cyrl-CS"/>
        </w:rPr>
      </w:pPr>
      <w:r w:rsidRPr="00C84D4D">
        <w:rPr>
          <w:sz w:val="20"/>
          <w:szCs w:val="20"/>
          <w:lang w:val="sr-Cyrl-CS"/>
        </w:rPr>
        <w:t>4.  Ово решење биће објављено у „Службеном листу општине Ивањица“</w:t>
      </w:r>
    </w:p>
    <w:p w14:paraId="21A6CE15" w14:textId="77777777" w:rsidR="00E63603" w:rsidRPr="00C84D4D" w:rsidRDefault="00E63603" w:rsidP="00E63603">
      <w:pPr>
        <w:rPr>
          <w:sz w:val="20"/>
          <w:szCs w:val="20"/>
          <w:lang w:val="sr-Cyrl-CS"/>
        </w:rPr>
      </w:pPr>
    </w:p>
    <w:p w14:paraId="173CCC08" w14:textId="77777777" w:rsidR="00E63603" w:rsidRPr="00C84D4D" w:rsidRDefault="00E63603" w:rsidP="00E63603">
      <w:pPr>
        <w:tabs>
          <w:tab w:val="left" w:pos="5430"/>
        </w:tabs>
        <w:jc w:val="center"/>
        <w:rPr>
          <w:b/>
          <w:sz w:val="20"/>
          <w:szCs w:val="20"/>
          <w:lang w:val="sr-Cyrl-CS"/>
        </w:rPr>
      </w:pPr>
      <w:r w:rsidRPr="00C84D4D">
        <w:rPr>
          <w:b/>
          <w:sz w:val="20"/>
          <w:szCs w:val="20"/>
          <w:lang w:val="sr-Cyrl-CS"/>
        </w:rPr>
        <w:t>О б р а з л о ж е њ е</w:t>
      </w:r>
    </w:p>
    <w:p w14:paraId="126BFE90" w14:textId="77777777" w:rsidR="00E63603" w:rsidRPr="00C84D4D" w:rsidRDefault="00E63603" w:rsidP="00E63603">
      <w:pPr>
        <w:tabs>
          <w:tab w:val="left" w:pos="5430"/>
        </w:tabs>
        <w:jc w:val="center"/>
        <w:rPr>
          <w:b/>
          <w:sz w:val="20"/>
          <w:szCs w:val="20"/>
          <w:lang w:val="sr-Cyrl-CS"/>
        </w:rPr>
      </w:pPr>
    </w:p>
    <w:p w14:paraId="5411A1DE" w14:textId="77777777" w:rsidR="00E63603" w:rsidRPr="00C84D4D" w:rsidRDefault="00E63603" w:rsidP="00E63603">
      <w:pPr>
        <w:ind w:firstLine="708"/>
        <w:jc w:val="both"/>
        <w:rPr>
          <w:sz w:val="20"/>
          <w:szCs w:val="20"/>
          <w:lang w:val="sr-Cyrl-CS"/>
        </w:rPr>
      </w:pPr>
      <w:r w:rsidRPr="00C84D4D">
        <w:rPr>
          <w:sz w:val="20"/>
          <w:szCs w:val="20"/>
          <w:lang w:val="sr-Cyrl-CS"/>
        </w:rPr>
        <w:t xml:space="preserve">Чланом 5 став </w:t>
      </w:r>
      <w:r w:rsidRPr="00C84D4D">
        <w:rPr>
          <w:sz w:val="20"/>
          <w:szCs w:val="20"/>
        </w:rPr>
        <w:t>6.</w:t>
      </w:r>
      <w:r w:rsidRPr="00C84D4D">
        <w:rPr>
          <w:sz w:val="20"/>
          <w:szCs w:val="20"/>
          <w:lang w:val="sr-Cyrl-RS"/>
        </w:rPr>
        <w:t xml:space="preserve"> </w:t>
      </w:r>
      <w:r w:rsidRPr="00C84D4D">
        <w:rPr>
          <w:sz w:val="20"/>
          <w:szCs w:val="20"/>
          <w:lang w:val="sr-Cyrl-CS"/>
        </w:rPr>
        <w:t>Закона о буџетском систему („Службени гласник РС“ број 54/2009</w:t>
      </w:r>
      <w:r w:rsidRPr="00C84D4D">
        <w:rPr>
          <w:sz w:val="20"/>
          <w:szCs w:val="20"/>
        </w:rPr>
        <w:t>,</w:t>
      </w:r>
      <w:r w:rsidRPr="00C84D4D">
        <w:rPr>
          <w:sz w:val="20"/>
          <w:szCs w:val="20"/>
          <w:lang w:val="sr-Cyrl-CS"/>
        </w:rPr>
        <w:t xml:space="preserve"> 73/2010, 101/201</w:t>
      </w:r>
      <w:r w:rsidRPr="00C84D4D">
        <w:rPr>
          <w:sz w:val="20"/>
          <w:szCs w:val="20"/>
          <w:lang w:val="sr-Cyrl-RS"/>
        </w:rPr>
        <w:t>0</w:t>
      </w:r>
      <w:r w:rsidRPr="00C84D4D">
        <w:rPr>
          <w:sz w:val="20"/>
          <w:szCs w:val="20"/>
          <w:lang w:val="sr-Latn-RS"/>
        </w:rPr>
        <w:t>,</w:t>
      </w:r>
      <w:r w:rsidRPr="00C84D4D">
        <w:rPr>
          <w:sz w:val="20"/>
          <w:szCs w:val="20"/>
          <w:lang w:val="sr-Cyrl-CS"/>
        </w:rPr>
        <w:t xml:space="preserve"> 101/2011, 93/2012, 62/2013, 63/2013-испр., 108/2013, 142/2014, </w:t>
      </w:r>
      <w:r w:rsidRPr="00C84D4D">
        <w:rPr>
          <w:sz w:val="20"/>
          <w:szCs w:val="20"/>
          <w:lang w:val="sr-Latn-RS"/>
        </w:rPr>
        <w:t xml:space="preserve">68/2015 др. </w:t>
      </w:r>
      <w:r w:rsidRPr="00C84D4D">
        <w:rPr>
          <w:sz w:val="20"/>
          <w:szCs w:val="20"/>
          <w:lang w:val="sr-Cyrl-RS"/>
        </w:rPr>
        <w:t>З</w:t>
      </w:r>
      <w:r w:rsidRPr="00C84D4D">
        <w:rPr>
          <w:sz w:val="20"/>
          <w:szCs w:val="20"/>
          <w:lang w:val="sr-Latn-RS"/>
        </w:rPr>
        <w:t>акон</w:t>
      </w:r>
      <w:r w:rsidRPr="00C84D4D">
        <w:rPr>
          <w:sz w:val="20"/>
          <w:szCs w:val="20"/>
          <w:lang w:val="sr-Cyrl-RS"/>
        </w:rPr>
        <w:t>, 103/2015,99/2016, 113/2017, 95/2018, 31/2019, 72/2019</w:t>
      </w:r>
      <w:r w:rsidRPr="00C84D4D">
        <w:rPr>
          <w:sz w:val="20"/>
          <w:szCs w:val="20"/>
          <w:lang w:val="sr-Latn-RS"/>
        </w:rPr>
        <w:t>,</w:t>
      </w:r>
      <w:r w:rsidRPr="00C84D4D">
        <w:rPr>
          <w:sz w:val="20"/>
          <w:szCs w:val="20"/>
          <w:lang w:val="sr-Cyrl-RS"/>
        </w:rPr>
        <w:t xml:space="preserve"> 149/2020</w:t>
      </w:r>
      <w:r w:rsidRPr="00C84D4D">
        <w:rPr>
          <w:sz w:val="20"/>
          <w:szCs w:val="20"/>
          <w:lang w:val="sr-Latn-RS"/>
        </w:rPr>
        <w:t>,</w:t>
      </w:r>
      <w:r w:rsidRPr="00C84D4D">
        <w:rPr>
          <w:sz w:val="20"/>
          <w:szCs w:val="20"/>
          <w:lang w:val="sr-Cyrl-RS"/>
        </w:rPr>
        <w:t>149/2020,</w:t>
      </w:r>
      <w:r w:rsidRPr="00C84D4D">
        <w:rPr>
          <w:sz w:val="20"/>
          <w:szCs w:val="20"/>
          <w:lang w:val="sr-Latn-RS"/>
        </w:rPr>
        <w:t xml:space="preserve"> 118/2021</w:t>
      </w:r>
      <w:r w:rsidRPr="00C84D4D">
        <w:rPr>
          <w:sz w:val="20"/>
          <w:szCs w:val="20"/>
          <w:lang w:val="sr-Cyrl-RS"/>
        </w:rPr>
        <w:t>,</w:t>
      </w:r>
      <w:r w:rsidRPr="00C84D4D">
        <w:rPr>
          <w:sz w:val="20"/>
          <w:szCs w:val="20"/>
          <w:lang w:val="sr-Latn-RS"/>
        </w:rPr>
        <w:t xml:space="preserve"> 118/2021-др. </w:t>
      </w:r>
      <w:r w:rsidRPr="00C84D4D">
        <w:rPr>
          <w:sz w:val="20"/>
          <w:szCs w:val="20"/>
          <w:lang w:val="sr-Cyrl-RS"/>
        </w:rPr>
        <w:t>з</w:t>
      </w:r>
      <w:r w:rsidRPr="00C84D4D">
        <w:rPr>
          <w:sz w:val="20"/>
          <w:szCs w:val="20"/>
          <w:lang w:val="sr-Latn-RS"/>
        </w:rPr>
        <w:t>акон,</w:t>
      </w:r>
      <w:r w:rsidRPr="00C84D4D">
        <w:rPr>
          <w:sz w:val="20"/>
          <w:szCs w:val="20"/>
          <w:lang w:val="sr-Cyrl-RS"/>
        </w:rPr>
        <w:t xml:space="preserve"> 138/2022</w:t>
      </w:r>
      <w:r w:rsidRPr="00C84D4D">
        <w:rPr>
          <w:sz w:val="20"/>
          <w:szCs w:val="20"/>
          <w:lang w:val="sr-Latn-RS"/>
        </w:rPr>
        <w:t xml:space="preserve"> и </w:t>
      </w:r>
      <w:r w:rsidRPr="00C84D4D">
        <w:rPr>
          <w:sz w:val="20"/>
          <w:szCs w:val="20"/>
          <w:lang w:val="sr-Cyrl-RS"/>
        </w:rPr>
        <w:t>92/2023</w:t>
      </w:r>
      <w:r w:rsidRPr="00C84D4D">
        <w:rPr>
          <w:sz w:val="20"/>
          <w:szCs w:val="20"/>
          <w:lang w:val="sr-Cyrl-CS"/>
        </w:rPr>
        <w:t xml:space="preserve">),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w:t>
      </w:r>
      <w:r w:rsidRPr="00C84D4D">
        <w:rPr>
          <w:sz w:val="20"/>
          <w:szCs w:val="20"/>
          <w:lang w:val="sr-Cyrl-CS"/>
        </w:rPr>
        <w:lastRenderedPageBreak/>
        <w:t>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437BAD65" w14:textId="77777777" w:rsidR="00E63603" w:rsidRPr="00C84D4D" w:rsidRDefault="00E63603" w:rsidP="00E63603">
      <w:pPr>
        <w:ind w:firstLine="708"/>
        <w:jc w:val="both"/>
        <w:rPr>
          <w:sz w:val="20"/>
          <w:szCs w:val="20"/>
          <w:lang w:val="sr-Cyrl-CS"/>
        </w:rPr>
      </w:pPr>
    </w:p>
    <w:p w14:paraId="7AB7DD2B" w14:textId="77777777" w:rsidR="00E63603" w:rsidRPr="00C84D4D" w:rsidRDefault="00E63603" w:rsidP="00E63603">
      <w:pPr>
        <w:ind w:firstLine="708"/>
        <w:jc w:val="both"/>
        <w:rPr>
          <w:sz w:val="20"/>
          <w:szCs w:val="20"/>
          <w:lang w:val="sr-Cyrl-CS"/>
        </w:rPr>
      </w:pPr>
      <w:r w:rsidRPr="00C84D4D">
        <w:rPr>
          <w:sz w:val="20"/>
          <w:szCs w:val="20"/>
          <w:lang w:val="sr-Cyrl-CS"/>
        </w:rPr>
        <w:t>Такође чланом 28. Одлуке о буџету општине Ивањица за 202</w:t>
      </w:r>
      <w:r w:rsidRPr="00C84D4D">
        <w:rPr>
          <w:sz w:val="20"/>
          <w:szCs w:val="20"/>
          <w:lang w:val="sr-Cyrl-RS"/>
        </w:rPr>
        <w:t xml:space="preserve">4.                                                                                                                                                                                                                                                                                                                                                                                                                                                                                                                                                                                                                                                                                                                                                                                                                                                                                                                                                                                                                                                                                                                                                                                                                                                                                                                                                                                                                                                                                                                                                                                                                                                                                                                                                                                                                                                                                                                                                                                                                                                                                                                                                                                                                                                                                                                                                                                                                                                                                                                                                                                                                                                                                                                                                                                                                                                                                                                                                                                                                                                                                                                                                                                                                                                                                                                                                                                                                                                                                                                                                                                                                                                                                                                                                                                                                                                                                                                                                                               </w:t>
      </w:r>
      <w:r w:rsidRPr="00C84D4D">
        <w:rPr>
          <w:sz w:val="20"/>
          <w:szCs w:val="20"/>
          <w:lang w:val="sr-Cyrl-CS"/>
        </w:rPr>
        <w:t xml:space="preserve"> годину (</w:t>
      </w:r>
      <w:r w:rsidRPr="00C84D4D">
        <w:rPr>
          <w:sz w:val="20"/>
          <w:szCs w:val="20"/>
        </w:rPr>
        <w:t>„Службени лист општине Ивањица“</w:t>
      </w:r>
      <w:r w:rsidRPr="00C84D4D">
        <w:rPr>
          <w:sz w:val="20"/>
          <w:szCs w:val="20"/>
          <w:lang w:val="sr-Cyrl-CS"/>
        </w:rPr>
        <w:t xml:space="preserve"> број  </w:t>
      </w:r>
      <w:r w:rsidRPr="00C84D4D">
        <w:rPr>
          <w:sz w:val="20"/>
          <w:szCs w:val="20"/>
          <w:lang w:val="sr-Latn-RS"/>
        </w:rPr>
        <w:t>1</w:t>
      </w:r>
      <w:r w:rsidRPr="00C84D4D">
        <w:rPr>
          <w:sz w:val="20"/>
          <w:szCs w:val="20"/>
          <w:lang w:val="sr-Cyrl-CS"/>
        </w:rPr>
        <w:t>4/202</w:t>
      </w:r>
      <w:r w:rsidRPr="00C84D4D">
        <w:rPr>
          <w:sz w:val="20"/>
          <w:szCs w:val="20"/>
          <w:lang w:val="sr-Cyrl-RS"/>
        </w:rPr>
        <w:t>3</w:t>
      </w:r>
      <w:r w:rsidRPr="00C84D4D">
        <w:rPr>
          <w:sz w:val="20"/>
          <w:szCs w:val="20"/>
          <w:lang w:val="sr-Cyrl-CS"/>
        </w:rPr>
        <w:t>),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7AACC6E2" w14:textId="77777777" w:rsidR="00E63603" w:rsidRPr="00C84D4D" w:rsidRDefault="00E63603" w:rsidP="00E63603">
      <w:pPr>
        <w:ind w:firstLine="708"/>
        <w:jc w:val="both"/>
        <w:rPr>
          <w:sz w:val="20"/>
          <w:szCs w:val="20"/>
          <w:lang w:val="sr-Cyrl-CS"/>
        </w:rPr>
      </w:pPr>
    </w:p>
    <w:p w14:paraId="5156CD81" w14:textId="77777777" w:rsidR="00E63603" w:rsidRPr="00C84D4D" w:rsidRDefault="00E63603" w:rsidP="00E63603">
      <w:pPr>
        <w:ind w:firstLine="708"/>
        <w:jc w:val="both"/>
        <w:rPr>
          <w:sz w:val="20"/>
          <w:szCs w:val="20"/>
          <w:lang w:val="sr-Cyrl-CS"/>
        </w:rPr>
      </w:pPr>
      <w:r w:rsidRPr="00C84D4D">
        <w:rPr>
          <w:sz w:val="20"/>
          <w:szCs w:val="20"/>
          <w:lang w:val="sr-Cyrl-RS"/>
        </w:rPr>
        <w:t>Уговором о донацији 01број:404-28/2024, општини Ивањица су опредељена наменска средства у износу 100.000,00</w:t>
      </w:r>
      <w:r w:rsidRPr="00C84D4D">
        <w:rPr>
          <w:sz w:val="20"/>
          <w:szCs w:val="20"/>
          <w:lang w:val="sr-Cyrl-CS"/>
        </w:rPr>
        <w:t xml:space="preserve"> </w:t>
      </w:r>
      <w:r w:rsidRPr="00C84D4D">
        <w:rPr>
          <w:sz w:val="20"/>
          <w:szCs w:val="20"/>
        </w:rPr>
        <w:t xml:space="preserve"> </w:t>
      </w:r>
      <w:r w:rsidRPr="00C84D4D">
        <w:rPr>
          <w:sz w:val="20"/>
          <w:szCs w:val="20"/>
          <w:lang w:val="sr-Cyrl-RS"/>
        </w:rPr>
        <w:t>динара и уплаћена 27. 02. 2024. године,</w:t>
      </w:r>
      <w:r w:rsidRPr="00C84D4D">
        <w:rPr>
          <w:sz w:val="20"/>
          <w:szCs w:val="20"/>
          <w:lang w:val="sr-Latn-RS"/>
        </w:rPr>
        <w:t xml:space="preserve"> </w:t>
      </w:r>
      <w:r w:rsidRPr="00C84D4D">
        <w:rPr>
          <w:sz w:val="20"/>
          <w:szCs w:val="20"/>
          <w:lang w:val="sr-Cyrl-CS"/>
        </w:rPr>
        <w:t>па је одлучено као у диспозитиву решења.</w:t>
      </w:r>
    </w:p>
    <w:p w14:paraId="0A169C04" w14:textId="77777777" w:rsidR="00E63603" w:rsidRPr="00C84D4D" w:rsidRDefault="00E63603" w:rsidP="00E63603">
      <w:pPr>
        <w:rPr>
          <w:sz w:val="20"/>
          <w:szCs w:val="20"/>
          <w:lang w:val="sr-Cyrl-CS"/>
        </w:rPr>
      </w:pPr>
    </w:p>
    <w:p w14:paraId="206C0A3D" w14:textId="77777777" w:rsidR="00E63603" w:rsidRPr="00C84D4D" w:rsidRDefault="00E63603" w:rsidP="00E63603">
      <w:pPr>
        <w:rPr>
          <w:sz w:val="20"/>
          <w:szCs w:val="20"/>
          <w:lang w:val="sr-Latn-RS"/>
        </w:rPr>
      </w:pPr>
    </w:p>
    <w:p w14:paraId="11C910AF"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6991B807"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202A90BB" w14:textId="77777777" w:rsidR="00E63603" w:rsidRDefault="00E63603" w:rsidP="00E63603">
      <w:pPr>
        <w:jc w:val="center"/>
        <w:rPr>
          <w:sz w:val="20"/>
          <w:szCs w:val="20"/>
          <w:lang w:val="sr-Latn-RS"/>
        </w:rPr>
      </w:pPr>
    </w:p>
    <w:p w14:paraId="4319DE68" w14:textId="77777777" w:rsidR="00EF309E" w:rsidRPr="00EF309E" w:rsidRDefault="00EF309E" w:rsidP="00E63603">
      <w:pPr>
        <w:jc w:val="center"/>
        <w:rPr>
          <w:sz w:val="20"/>
          <w:szCs w:val="20"/>
          <w:lang w:val="sr-Latn-RS"/>
        </w:rPr>
      </w:pPr>
    </w:p>
    <w:p w14:paraId="01EC285A" w14:textId="77777777" w:rsidR="00E63603" w:rsidRDefault="00E63603" w:rsidP="00C74819">
      <w:pPr>
        <w:ind w:firstLine="708"/>
        <w:jc w:val="both"/>
        <w:rPr>
          <w:sz w:val="20"/>
          <w:szCs w:val="20"/>
        </w:rPr>
      </w:pPr>
    </w:p>
    <w:p w14:paraId="0895BE98" w14:textId="77777777" w:rsidR="00E63603" w:rsidRPr="00B6718A" w:rsidRDefault="00E63603" w:rsidP="00E63603">
      <w:pPr>
        <w:rPr>
          <w:sz w:val="20"/>
          <w:szCs w:val="20"/>
          <w:lang w:val="sr-Cyrl-CS"/>
        </w:rPr>
      </w:pPr>
      <w:r w:rsidRPr="00B6718A">
        <w:rPr>
          <w:sz w:val="20"/>
          <w:szCs w:val="20"/>
          <w:lang w:val="sr-Cyrl-CS"/>
        </w:rPr>
        <w:t>Република Србија</w:t>
      </w:r>
    </w:p>
    <w:p w14:paraId="73BD881C" w14:textId="77777777" w:rsidR="00E63603" w:rsidRPr="00B6718A" w:rsidRDefault="00E63603" w:rsidP="00E63603">
      <w:pPr>
        <w:rPr>
          <w:sz w:val="20"/>
          <w:szCs w:val="20"/>
          <w:lang w:val="sr-Cyrl-RS"/>
        </w:rPr>
      </w:pPr>
      <w:r w:rsidRPr="00B6718A">
        <w:rPr>
          <w:sz w:val="20"/>
          <w:szCs w:val="20"/>
          <w:lang w:val="sr-Cyrl-CS"/>
        </w:rPr>
        <w:t>О</w:t>
      </w:r>
      <w:r w:rsidRPr="00B6718A">
        <w:rPr>
          <w:sz w:val="20"/>
          <w:szCs w:val="20"/>
          <w:lang w:val="sr-Latn-RS"/>
        </w:rPr>
        <w:t>ПШТИНА ИВАЊИЦА</w:t>
      </w:r>
    </w:p>
    <w:p w14:paraId="491B9188" w14:textId="77777777" w:rsidR="00E63603" w:rsidRPr="00B6718A" w:rsidRDefault="00E63603" w:rsidP="00E63603">
      <w:pPr>
        <w:rPr>
          <w:sz w:val="20"/>
          <w:szCs w:val="20"/>
          <w:lang w:val="sr-Cyrl-RS"/>
        </w:rPr>
      </w:pPr>
      <w:r w:rsidRPr="00B6718A">
        <w:rPr>
          <w:sz w:val="20"/>
          <w:szCs w:val="20"/>
          <w:lang w:val="sr-Cyrl-CS"/>
        </w:rPr>
        <w:t>ОПШТИНСКА УПРАВА</w:t>
      </w:r>
    </w:p>
    <w:p w14:paraId="41AAF5E2" w14:textId="77777777" w:rsidR="00E63603" w:rsidRPr="00B6718A" w:rsidRDefault="00E63603" w:rsidP="00E63603">
      <w:pPr>
        <w:rPr>
          <w:sz w:val="20"/>
          <w:szCs w:val="20"/>
          <w:lang w:val="sr-Cyrl-RS"/>
        </w:rPr>
      </w:pPr>
      <w:r w:rsidRPr="00B6718A">
        <w:rPr>
          <w:sz w:val="20"/>
          <w:szCs w:val="20"/>
          <w:lang w:val="sr-Cyrl-CS"/>
        </w:rPr>
        <w:t>Број: 400-</w:t>
      </w:r>
      <w:r w:rsidRPr="00B6718A">
        <w:rPr>
          <w:sz w:val="20"/>
          <w:szCs w:val="20"/>
          <w:lang w:val="sr-Cyrl-RS"/>
        </w:rPr>
        <w:t>3</w:t>
      </w:r>
      <w:r w:rsidRPr="00B6718A">
        <w:rPr>
          <w:sz w:val="20"/>
          <w:szCs w:val="20"/>
          <w:lang w:val="sr-Latn-RS"/>
        </w:rPr>
        <w:t>-4</w:t>
      </w:r>
      <w:r w:rsidRPr="00B6718A">
        <w:rPr>
          <w:sz w:val="20"/>
          <w:szCs w:val="20"/>
          <w:lang w:val="sr-Cyrl-CS"/>
        </w:rPr>
        <w:t>/2</w:t>
      </w:r>
      <w:r w:rsidRPr="00B6718A">
        <w:rPr>
          <w:sz w:val="20"/>
          <w:szCs w:val="20"/>
          <w:lang w:val="sr-Latn-RS"/>
        </w:rPr>
        <w:t>02</w:t>
      </w:r>
      <w:r w:rsidRPr="00B6718A">
        <w:rPr>
          <w:sz w:val="20"/>
          <w:szCs w:val="20"/>
          <w:lang w:val="sr-Cyrl-RS"/>
        </w:rPr>
        <w:t>4</w:t>
      </w:r>
      <w:r w:rsidRPr="00B6718A">
        <w:rPr>
          <w:sz w:val="20"/>
          <w:szCs w:val="20"/>
          <w:lang w:val="sr-Cyrl-CS"/>
        </w:rPr>
        <w:t>-01</w:t>
      </w:r>
    </w:p>
    <w:p w14:paraId="56A7B305" w14:textId="77777777" w:rsidR="00E63603" w:rsidRPr="00B6718A" w:rsidRDefault="00E63603" w:rsidP="00E63603">
      <w:pPr>
        <w:rPr>
          <w:sz w:val="20"/>
          <w:szCs w:val="20"/>
          <w:lang w:val="sr-Cyrl-CS"/>
        </w:rPr>
      </w:pPr>
      <w:r w:rsidRPr="00B6718A">
        <w:rPr>
          <w:sz w:val="20"/>
          <w:szCs w:val="20"/>
          <w:lang w:val="sr-Latn-RS"/>
        </w:rPr>
        <w:t>28.</w:t>
      </w:r>
      <w:r w:rsidRPr="00B6718A">
        <w:rPr>
          <w:sz w:val="20"/>
          <w:szCs w:val="20"/>
          <w:lang w:val="sr-Cyrl-CS"/>
        </w:rPr>
        <w:t xml:space="preserve"> </w:t>
      </w:r>
      <w:r w:rsidRPr="00B6718A">
        <w:rPr>
          <w:sz w:val="20"/>
          <w:szCs w:val="20"/>
          <w:lang w:val="sr-Latn-RS"/>
        </w:rPr>
        <w:t>03</w:t>
      </w:r>
      <w:r w:rsidRPr="00B6718A">
        <w:rPr>
          <w:sz w:val="20"/>
          <w:szCs w:val="20"/>
          <w:lang w:val="sr-Cyrl-CS"/>
        </w:rPr>
        <w:t>.</w:t>
      </w:r>
      <w:r w:rsidRPr="00B6718A">
        <w:rPr>
          <w:sz w:val="20"/>
          <w:szCs w:val="20"/>
        </w:rPr>
        <w:t xml:space="preserve"> </w:t>
      </w:r>
      <w:r w:rsidRPr="00B6718A">
        <w:rPr>
          <w:sz w:val="20"/>
          <w:szCs w:val="20"/>
          <w:lang w:val="sr-Cyrl-CS"/>
        </w:rPr>
        <w:t>202</w:t>
      </w:r>
      <w:r w:rsidRPr="00B6718A">
        <w:rPr>
          <w:sz w:val="20"/>
          <w:szCs w:val="20"/>
          <w:lang w:val="sr-Latn-RS"/>
        </w:rPr>
        <w:t>4</w:t>
      </w:r>
      <w:r w:rsidRPr="00B6718A">
        <w:rPr>
          <w:sz w:val="20"/>
          <w:szCs w:val="20"/>
          <w:lang w:val="sr-Cyrl-CS"/>
        </w:rPr>
        <w:t>. године</w:t>
      </w:r>
    </w:p>
    <w:p w14:paraId="7A8BB170" w14:textId="77777777" w:rsidR="00E63603" w:rsidRPr="00B6718A" w:rsidRDefault="00E63603" w:rsidP="00E63603">
      <w:pPr>
        <w:rPr>
          <w:sz w:val="20"/>
          <w:szCs w:val="20"/>
          <w:lang w:val="sr-Cyrl-CS"/>
        </w:rPr>
      </w:pPr>
      <w:r w:rsidRPr="00B6718A">
        <w:rPr>
          <w:sz w:val="20"/>
          <w:szCs w:val="20"/>
          <w:lang w:val="sr-Cyrl-CS"/>
        </w:rPr>
        <w:t>Ивањица</w:t>
      </w:r>
    </w:p>
    <w:p w14:paraId="5C2301BC" w14:textId="77777777" w:rsidR="00E63603" w:rsidRPr="00B6718A" w:rsidRDefault="00E63603" w:rsidP="00E63603">
      <w:pPr>
        <w:rPr>
          <w:sz w:val="20"/>
          <w:szCs w:val="20"/>
          <w:lang w:val="sr-Cyrl-CS"/>
        </w:rPr>
      </w:pPr>
    </w:p>
    <w:p w14:paraId="46066070" w14:textId="77777777" w:rsidR="00E63603" w:rsidRPr="00B6718A" w:rsidRDefault="00E63603" w:rsidP="00E63603">
      <w:pPr>
        <w:jc w:val="both"/>
        <w:rPr>
          <w:sz w:val="20"/>
          <w:szCs w:val="20"/>
          <w:lang w:val="sr-Cyrl-CS"/>
        </w:rPr>
      </w:pPr>
      <w:r w:rsidRPr="00B6718A">
        <w:rPr>
          <w:sz w:val="20"/>
          <w:szCs w:val="20"/>
          <w:lang w:val="sr-Cyrl-CS"/>
        </w:rPr>
        <w:t xml:space="preserve">На основу члана </w:t>
      </w:r>
      <w:r w:rsidRPr="00B6718A">
        <w:rPr>
          <w:sz w:val="20"/>
          <w:szCs w:val="20"/>
        </w:rPr>
        <w:t>5</w:t>
      </w:r>
      <w:r w:rsidRPr="00B6718A">
        <w:rPr>
          <w:sz w:val="20"/>
          <w:szCs w:val="20"/>
          <w:lang w:val="sr-Cyrl-CS"/>
        </w:rPr>
        <w:t xml:space="preserve">. </w:t>
      </w:r>
      <w:r w:rsidRPr="00B6718A">
        <w:rPr>
          <w:sz w:val="20"/>
          <w:szCs w:val="20"/>
        </w:rPr>
        <w:t xml:space="preserve">став 6. </w:t>
      </w:r>
      <w:r w:rsidRPr="00B6718A">
        <w:rPr>
          <w:sz w:val="20"/>
          <w:szCs w:val="20"/>
          <w:lang w:val="sr-Cyrl-CS"/>
        </w:rPr>
        <w:t>Закона о буџетском систему („Службени гласник РС“ број 54/2009</w:t>
      </w:r>
      <w:r w:rsidRPr="00B6718A">
        <w:rPr>
          <w:sz w:val="20"/>
          <w:szCs w:val="20"/>
        </w:rPr>
        <w:t>,</w:t>
      </w:r>
      <w:r w:rsidRPr="00B6718A">
        <w:rPr>
          <w:sz w:val="20"/>
          <w:szCs w:val="20"/>
          <w:lang w:val="sr-Cyrl-CS"/>
        </w:rPr>
        <w:t xml:space="preserve"> 73/2010, 101/201</w:t>
      </w:r>
      <w:r w:rsidRPr="00B6718A">
        <w:rPr>
          <w:sz w:val="20"/>
          <w:szCs w:val="20"/>
          <w:lang w:val="sr-Cyrl-RS"/>
        </w:rPr>
        <w:t>0</w:t>
      </w:r>
      <w:r w:rsidRPr="00B6718A">
        <w:rPr>
          <w:sz w:val="20"/>
          <w:szCs w:val="20"/>
          <w:lang w:val="sr-Latn-RS"/>
        </w:rPr>
        <w:t>,</w:t>
      </w:r>
      <w:r w:rsidRPr="00B6718A">
        <w:rPr>
          <w:sz w:val="20"/>
          <w:szCs w:val="20"/>
          <w:lang w:val="sr-Cyrl-CS"/>
        </w:rPr>
        <w:t xml:space="preserve"> 101/2011</w:t>
      </w:r>
      <w:r w:rsidRPr="00B6718A">
        <w:rPr>
          <w:sz w:val="20"/>
          <w:szCs w:val="20"/>
          <w:lang w:val="sr-Latn-RS"/>
        </w:rPr>
        <w:t>,</w:t>
      </w:r>
      <w:r w:rsidRPr="00B6718A">
        <w:rPr>
          <w:sz w:val="20"/>
          <w:szCs w:val="20"/>
          <w:lang w:val="sr-Cyrl-CS"/>
        </w:rPr>
        <w:t xml:space="preserve"> 93/2012, 62/2013, 63/2013-испр., 108/2013</w:t>
      </w:r>
      <w:r w:rsidRPr="00B6718A">
        <w:rPr>
          <w:sz w:val="20"/>
          <w:szCs w:val="20"/>
          <w:lang w:val="sr-Latn-RS"/>
        </w:rPr>
        <w:t>,</w:t>
      </w:r>
      <w:r w:rsidRPr="00B6718A">
        <w:rPr>
          <w:sz w:val="20"/>
          <w:szCs w:val="20"/>
          <w:lang w:val="sr-Cyrl-CS"/>
        </w:rPr>
        <w:t xml:space="preserve"> 142/2014</w:t>
      </w:r>
      <w:r w:rsidRPr="00B6718A">
        <w:rPr>
          <w:sz w:val="20"/>
          <w:szCs w:val="20"/>
          <w:lang w:val="sr-Latn-RS"/>
        </w:rPr>
        <w:t xml:space="preserve">, 68/2015 др. </w:t>
      </w:r>
      <w:r w:rsidRPr="00B6718A">
        <w:rPr>
          <w:sz w:val="20"/>
          <w:szCs w:val="20"/>
          <w:lang w:val="sr-Cyrl-RS"/>
        </w:rPr>
        <w:t>З</w:t>
      </w:r>
      <w:r w:rsidRPr="00B6718A">
        <w:rPr>
          <w:sz w:val="20"/>
          <w:szCs w:val="20"/>
          <w:lang w:val="sr-Latn-RS"/>
        </w:rPr>
        <w:t>акон,</w:t>
      </w:r>
      <w:r w:rsidRPr="00B6718A">
        <w:rPr>
          <w:sz w:val="20"/>
          <w:szCs w:val="20"/>
          <w:lang w:val="sr-Cyrl-RS"/>
        </w:rPr>
        <w:t xml:space="preserve"> 103/2015</w:t>
      </w:r>
      <w:r w:rsidRPr="00B6718A">
        <w:rPr>
          <w:sz w:val="20"/>
          <w:szCs w:val="20"/>
          <w:lang w:val="sr-Latn-RS"/>
        </w:rPr>
        <w:t>, 99/2016, 113/2017</w:t>
      </w:r>
      <w:r w:rsidRPr="00B6718A">
        <w:rPr>
          <w:sz w:val="20"/>
          <w:szCs w:val="20"/>
          <w:lang w:val="sr-Cyrl-RS"/>
        </w:rPr>
        <w:t>,</w:t>
      </w:r>
      <w:r w:rsidRPr="00B6718A">
        <w:rPr>
          <w:sz w:val="20"/>
          <w:szCs w:val="20"/>
          <w:lang w:val="sr-Latn-RS"/>
        </w:rPr>
        <w:t xml:space="preserve"> 95/2018</w:t>
      </w:r>
      <w:r w:rsidRPr="00B6718A">
        <w:rPr>
          <w:sz w:val="20"/>
          <w:szCs w:val="20"/>
          <w:lang w:val="sr-Cyrl-RS"/>
        </w:rPr>
        <w:t>, 31/2019</w:t>
      </w:r>
      <w:r w:rsidRPr="00B6718A">
        <w:rPr>
          <w:sz w:val="20"/>
          <w:szCs w:val="20"/>
          <w:lang w:val="sr-Latn-RS"/>
        </w:rPr>
        <w:t>,</w:t>
      </w:r>
      <w:r w:rsidRPr="00B6718A">
        <w:rPr>
          <w:sz w:val="20"/>
          <w:szCs w:val="20"/>
          <w:lang w:val="sr-Cyrl-RS"/>
        </w:rPr>
        <w:t xml:space="preserve"> 72/2019 и 149/2020,</w:t>
      </w:r>
      <w:r w:rsidRPr="00B6718A">
        <w:rPr>
          <w:sz w:val="20"/>
          <w:szCs w:val="20"/>
          <w:lang w:val="sr-Latn-RS"/>
        </w:rPr>
        <w:t xml:space="preserve"> 118/2021</w:t>
      </w:r>
      <w:r w:rsidRPr="00B6718A">
        <w:rPr>
          <w:sz w:val="20"/>
          <w:szCs w:val="20"/>
          <w:lang w:val="sr-Cyrl-RS"/>
        </w:rPr>
        <w:t>,</w:t>
      </w:r>
      <w:r w:rsidRPr="00B6718A">
        <w:rPr>
          <w:sz w:val="20"/>
          <w:szCs w:val="20"/>
          <w:lang w:val="sr-Latn-RS"/>
        </w:rPr>
        <w:t xml:space="preserve"> 118/2021-др. </w:t>
      </w:r>
      <w:r w:rsidRPr="00B6718A">
        <w:rPr>
          <w:sz w:val="20"/>
          <w:szCs w:val="20"/>
          <w:lang w:val="sr-Cyrl-RS"/>
        </w:rPr>
        <w:t>З</w:t>
      </w:r>
      <w:r w:rsidRPr="00B6718A">
        <w:rPr>
          <w:sz w:val="20"/>
          <w:szCs w:val="20"/>
          <w:lang w:val="sr-Latn-RS"/>
        </w:rPr>
        <w:t>акон</w:t>
      </w:r>
      <w:r w:rsidRPr="00B6718A">
        <w:rPr>
          <w:sz w:val="20"/>
          <w:szCs w:val="20"/>
          <w:lang w:val="sr-Cyrl-RS"/>
        </w:rPr>
        <w:t>, 138/2022 и 92/2023</w:t>
      </w:r>
      <w:r w:rsidRPr="00B6718A">
        <w:rPr>
          <w:sz w:val="20"/>
          <w:szCs w:val="20"/>
          <w:lang w:val="sr-Cyrl-CS"/>
        </w:rPr>
        <w:t>),  члана 28. Одлуке о буџету општине Ивањица за 202</w:t>
      </w:r>
      <w:r w:rsidRPr="00B6718A">
        <w:rPr>
          <w:sz w:val="20"/>
          <w:szCs w:val="20"/>
          <w:lang w:val="sr-Cyrl-RS"/>
        </w:rPr>
        <w:t>4</w:t>
      </w:r>
      <w:r w:rsidRPr="00B6718A">
        <w:rPr>
          <w:sz w:val="20"/>
          <w:szCs w:val="20"/>
          <w:lang w:val="sr-Cyrl-CS"/>
        </w:rPr>
        <w:t>. годину (</w:t>
      </w:r>
      <w:r w:rsidRPr="00B6718A">
        <w:rPr>
          <w:sz w:val="20"/>
          <w:szCs w:val="20"/>
        </w:rPr>
        <w:t>„Службени лист општине Ивањица“</w:t>
      </w:r>
      <w:r w:rsidRPr="00B6718A">
        <w:rPr>
          <w:sz w:val="20"/>
          <w:szCs w:val="20"/>
          <w:lang w:val="sr-Cyrl-CS"/>
        </w:rPr>
        <w:t xml:space="preserve"> број </w:t>
      </w:r>
      <w:r w:rsidRPr="00B6718A">
        <w:rPr>
          <w:sz w:val="20"/>
          <w:szCs w:val="20"/>
          <w:lang w:val="sr-Latn-RS"/>
        </w:rPr>
        <w:t>1</w:t>
      </w:r>
      <w:r w:rsidRPr="00B6718A">
        <w:rPr>
          <w:sz w:val="20"/>
          <w:szCs w:val="20"/>
          <w:lang w:val="sr-Cyrl-RS"/>
        </w:rPr>
        <w:t>4/2023)</w:t>
      </w:r>
      <w:r w:rsidRPr="00B6718A">
        <w:rPr>
          <w:sz w:val="20"/>
          <w:szCs w:val="20"/>
          <w:lang w:val="sr-Cyrl-CS"/>
        </w:rPr>
        <w:t xml:space="preserve">, </w:t>
      </w:r>
      <w:r w:rsidRPr="00B6718A">
        <w:rPr>
          <w:sz w:val="20"/>
          <w:szCs w:val="20"/>
          <w:lang w:val="sr-Cyrl-RS"/>
        </w:rPr>
        <w:t xml:space="preserve">Уговора о суфинансирању </w:t>
      </w:r>
      <w:r w:rsidRPr="00B6718A">
        <w:rPr>
          <w:sz w:val="20"/>
          <w:szCs w:val="20"/>
          <w:lang w:val="sr-Latn-RS"/>
        </w:rPr>
        <w:t xml:space="preserve">реализације превенције нелегалног отпада и уклањање у 2024. </w:t>
      </w:r>
      <w:r w:rsidRPr="00B6718A">
        <w:rPr>
          <w:sz w:val="20"/>
          <w:szCs w:val="20"/>
          <w:lang w:val="sr-Cyrl-RS"/>
        </w:rPr>
        <w:t>г</w:t>
      </w:r>
      <w:r w:rsidRPr="00B6718A">
        <w:rPr>
          <w:sz w:val="20"/>
          <w:szCs w:val="20"/>
          <w:lang w:val="sr-Latn-RS"/>
        </w:rPr>
        <w:t xml:space="preserve">одини </w:t>
      </w:r>
      <w:r w:rsidRPr="00B6718A">
        <w:rPr>
          <w:sz w:val="20"/>
          <w:szCs w:val="20"/>
          <w:lang w:val="sr-Cyrl-RS"/>
        </w:rPr>
        <w:t>на територији општине Ивањица број 0009872132024</w:t>
      </w:r>
      <w:r w:rsidRPr="00B6718A">
        <w:rPr>
          <w:color w:val="000000"/>
          <w:sz w:val="20"/>
          <w:szCs w:val="20"/>
          <w:lang w:val="sr-Cyrl-RS"/>
        </w:rPr>
        <w:t>,</w:t>
      </w:r>
      <w:r w:rsidRPr="00B6718A">
        <w:rPr>
          <w:sz w:val="20"/>
          <w:szCs w:val="20"/>
          <w:lang w:val="sr-Cyrl-CS"/>
        </w:rPr>
        <w:t xml:space="preserve"> Начелница општинске управе Ивањица доноси:</w:t>
      </w:r>
    </w:p>
    <w:p w14:paraId="7DAE8C0A" w14:textId="77777777" w:rsidR="00E63603" w:rsidRPr="00B6718A" w:rsidRDefault="00E63603" w:rsidP="00E63603">
      <w:pPr>
        <w:ind w:firstLine="708"/>
        <w:jc w:val="both"/>
        <w:rPr>
          <w:sz w:val="20"/>
          <w:szCs w:val="20"/>
          <w:lang w:val="sr-Cyrl-CS"/>
        </w:rPr>
      </w:pPr>
    </w:p>
    <w:p w14:paraId="2C3F564B" w14:textId="77777777" w:rsidR="00E63603" w:rsidRPr="00B6718A" w:rsidRDefault="00E63603" w:rsidP="00E63603">
      <w:pPr>
        <w:ind w:firstLine="708"/>
        <w:jc w:val="both"/>
        <w:rPr>
          <w:sz w:val="20"/>
          <w:szCs w:val="20"/>
          <w:lang w:val="sr-Cyrl-CS"/>
        </w:rPr>
      </w:pPr>
    </w:p>
    <w:p w14:paraId="14DE3C10" w14:textId="77777777" w:rsidR="00E63603" w:rsidRPr="00B6718A" w:rsidRDefault="00E63603" w:rsidP="00E63603">
      <w:pPr>
        <w:ind w:firstLine="708"/>
        <w:jc w:val="both"/>
        <w:rPr>
          <w:sz w:val="20"/>
          <w:szCs w:val="20"/>
          <w:lang w:val="sr-Cyrl-CS"/>
        </w:rPr>
      </w:pPr>
    </w:p>
    <w:p w14:paraId="2CB2E9DC" w14:textId="77777777" w:rsidR="00E63603" w:rsidRPr="00B6718A" w:rsidRDefault="00E63603" w:rsidP="00E63603">
      <w:pPr>
        <w:jc w:val="center"/>
        <w:rPr>
          <w:b/>
          <w:sz w:val="20"/>
          <w:szCs w:val="20"/>
          <w:lang w:val="sr-Cyrl-CS"/>
        </w:rPr>
      </w:pPr>
      <w:r w:rsidRPr="00B6718A">
        <w:rPr>
          <w:b/>
          <w:sz w:val="20"/>
          <w:szCs w:val="20"/>
          <w:lang w:val="sr-Cyrl-CS"/>
        </w:rPr>
        <w:t>Р Е Ш Е Њ Е</w:t>
      </w:r>
    </w:p>
    <w:p w14:paraId="66C271AA" w14:textId="77777777" w:rsidR="00E63603" w:rsidRPr="00B6718A" w:rsidRDefault="00E63603" w:rsidP="00E63603">
      <w:pPr>
        <w:jc w:val="center"/>
        <w:rPr>
          <w:b/>
          <w:sz w:val="20"/>
          <w:szCs w:val="20"/>
          <w:lang w:val="sr-Cyrl-CS"/>
        </w:rPr>
      </w:pPr>
      <w:r w:rsidRPr="00B6718A">
        <w:rPr>
          <w:b/>
          <w:sz w:val="20"/>
          <w:szCs w:val="20"/>
          <w:lang w:val="sr-Cyrl-CS"/>
        </w:rPr>
        <w:t>О ОТВАРАЊУ АПРОПРИЈАЦИЈЕ У БУЏЕТУ ОПШТИНЕ ИВАЊИЦА ЗА 202</w:t>
      </w:r>
      <w:r w:rsidRPr="00B6718A">
        <w:rPr>
          <w:b/>
          <w:sz w:val="20"/>
          <w:szCs w:val="20"/>
          <w:lang w:val="sr-Cyrl-RS"/>
        </w:rPr>
        <w:t>4</w:t>
      </w:r>
      <w:r w:rsidRPr="00B6718A">
        <w:rPr>
          <w:b/>
          <w:sz w:val="20"/>
          <w:szCs w:val="20"/>
          <w:lang w:val="sr-Cyrl-CS"/>
        </w:rPr>
        <w:t>. ГОДИНУ</w:t>
      </w:r>
    </w:p>
    <w:p w14:paraId="4C8F714E" w14:textId="77777777" w:rsidR="00E63603" w:rsidRPr="00B6718A" w:rsidRDefault="00E63603" w:rsidP="00E63603">
      <w:pPr>
        <w:jc w:val="center"/>
        <w:rPr>
          <w:b/>
          <w:sz w:val="20"/>
          <w:szCs w:val="20"/>
          <w:lang w:val="sr-Cyrl-CS"/>
        </w:rPr>
      </w:pPr>
    </w:p>
    <w:p w14:paraId="35FAA26A" w14:textId="77777777" w:rsidR="00E63603" w:rsidRPr="00B6718A" w:rsidRDefault="00E63603" w:rsidP="00E63603">
      <w:pPr>
        <w:rPr>
          <w:sz w:val="20"/>
          <w:szCs w:val="20"/>
        </w:rPr>
      </w:pPr>
    </w:p>
    <w:p w14:paraId="6B35979E" w14:textId="77777777" w:rsidR="00E63603" w:rsidRPr="00B6718A" w:rsidRDefault="00E63603" w:rsidP="00E63603">
      <w:pPr>
        <w:jc w:val="both"/>
        <w:rPr>
          <w:sz w:val="20"/>
          <w:szCs w:val="20"/>
          <w:lang w:val="sr-Cyrl-CS"/>
        </w:rPr>
      </w:pPr>
      <w:r w:rsidRPr="00B6718A">
        <w:rPr>
          <w:sz w:val="20"/>
          <w:szCs w:val="20"/>
          <w:lang w:val="sr-Cyrl-CS"/>
        </w:rPr>
        <w:t>1.  У члану 1. Одлуке о буџету општине Ивањица за 2024</w:t>
      </w:r>
      <w:r w:rsidRPr="00B6718A">
        <w:rPr>
          <w:sz w:val="20"/>
          <w:szCs w:val="20"/>
          <w:lang w:val="sr-Cyrl-RS"/>
        </w:rPr>
        <w:t>.</w:t>
      </w:r>
      <w:r w:rsidRPr="00B6718A">
        <w:rPr>
          <w:sz w:val="20"/>
          <w:szCs w:val="20"/>
          <w:lang w:val="sr-Cyrl-CS"/>
        </w:rPr>
        <w:t xml:space="preserve"> годину (</w:t>
      </w:r>
      <w:r w:rsidRPr="00B6718A">
        <w:rPr>
          <w:sz w:val="20"/>
          <w:szCs w:val="20"/>
        </w:rPr>
        <w:t>„Службени лист општине Ивањица“</w:t>
      </w:r>
      <w:r w:rsidRPr="00B6718A">
        <w:rPr>
          <w:sz w:val="20"/>
          <w:szCs w:val="20"/>
          <w:lang w:val="sr-Cyrl-CS"/>
        </w:rPr>
        <w:t xml:space="preserve"> број  14/2023</w:t>
      </w:r>
      <w:r w:rsidRPr="00B6718A">
        <w:rPr>
          <w:sz w:val="20"/>
          <w:szCs w:val="20"/>
          <w:lang w:val="sr-Latn-RS"/>
        </w:rPr>
        <w:t>)</w:t>
      </w:r>
      <w:r w:rsidRPr="00B6718A">
        <w:rPr>
          <w:sz w:val="20"/>
          <w:szCs w:val="20"/>
          <w:lang w:val="sr-Cyrl-CS"/>
        </w:rPr>
        <w:t xml:space="preserve">,  </w:t>
      </w:r>
      <w:r w:rsidRPr="00B6718A">
        <w:rPr>
          <w:sz w:val="20"/>
          <w:szCs w:val="20"/>
        </w:rPr>
        <w:t xml:space="preserve"> </w:t>
      </w:r>
      <w:r w:rsidRPr="00B6718A">
        <w:rPr>
          <w:sz w:val="20"/>
          <w:szCs w:val="20"/>
          <w:lang w:val="sr-Cyrl-RS"/>
        </w:rPr>
        <w:t xml:space="preserve">Текући наменски трансфери од Републике  </w:t>
      </w:r>
      <w:r w:rsidRPr="00B6718A">
        <w:rPr>
          <w:sz w:val="20"/>
          <w:szCs w:val="20"/>
          <w:lang w:val="sr-Latn-RS"/>
        </w:rPr>
        <w:t>у</w:t>
      </w:r>
      <w:r w:rsidRPr="00B6718A">
        <w:rPr>
          <w:sz w:val="20"/>
          <w:szCs w:val="20"/>
          <w:lang w:val="sr-Cyrl-RS"/>
        </w:rPr>
        <w:t xml:space="preserve"> корист нивоа општине</w:t>
      </w:r>
      <w:r w:rsidRPr="00B6718A">
        <w:rPr>
          <w:sz w:val="20"/>
          <w:szCs w:val="20"/>
          <w:lang w:val="sr-Latn-RS"/>
        </w:rPr>
        <w:t xml:space="preserve">, извор </w:t>
      </w:r>
      <w:r w:rsidRPr="00B6718A">
        <w:rPr>
          <w:sz w:val="20"/>
          <w:szCs w:val="20"/>
          <w:lang w:val="sr-Cyrl-RS"/>
        </w:rPr>
        <w:t xml:space="preserve">финансирања </w:t>
      </w:r>
      <w:r w:rsidRPr="00B6718A">
        <w:rPr>
          <w:sz w:val="20"/>
          <w:szCs w:val="20"/>
          <w:lang w:val="sr-Latn-RS"/>
        </w:rPr>
        <w:t>0</w:t>
      </w:r>
      <w:r w:rsidRPr="00B6718A">
        <w:rPr>
          <w:sz w:val="20"/>
          <w:szCs w:val="20"/>
          <w:lang w:val="sr-Cyrl-RS"/>
        </w:rPr>
        <w:t>7 – Трансфери од других нивоа власти</w:t>
      </w:r>
      <w:r w:rsidRPr="00B6718A">
        <w:rPr>
          <w:sz w:val="20"/>
          <w:szCs w:val="20"/>
          <w:lang w:val="sr-Cyrl-CS"/>
        </w:rPr>
        <w:t>, економска класификација 733154</w:t>
      </w:r>
      <w:r w:rsidRPr="00B6718A">
        <w:rPr>
          <w:sz w:val="20"/>
          <w:szCs w:val="20"/>
        </w:rPr>
        <w:t xml:space="preserve"> увећавају</w:t>
      </w:r>
      <w:r w:rsidRPr="00B6718A">
        <w:rPr>
          <w:sz w:val="20"/>
          <w:szCs w:val="20"/>
          <w:lang w:val="sr-Cyrl-CS"/>
        </w:rPr>
        <w:t xml:space="preserve"> се у износу</w:t>
      </w:r>
      <w:r w:rsidRPr="00B6718A">
        <w:rPr>
          <w:sz w:val="20"/>
          <w:szCs w:val="20"/>
        </w:rPr>
        <w:t xml:space="preserve"> </w:t>
      </w:r>
      <w:r w:rsidRPr="00B6718A">
        <w:rPr>
          <w:sz w:val="20"/>
          <w:szCs w:val="20"/>
          <w:lang w:val="sr-Cyrl-RS"/>
        </w:rPr>
        <w:t>1</w:t>
      </w:r>
      <w:r w:rsidRPr="00B6718A">
        <w:rPr>
          <w:sz w:val="20"/>
          <w:szCs w:val="20"/>
          <w:lang w:val="sr-Latn-RS"/>
        </w:rPr>
        <w:t>.5</w:t>
      </w:r>
      <w:r w:rsidRPr="00B6718A">
        <w:rPr>
          <w:sz w:val="20"/>
          <w:szCs w:val="20"/>
          <w:lang w:val="sr-Cyrl-RS"/>
        </w:rPr>
        <w:t>00.000,00</w:t>
      </w:r>
      <w:r w:rsidRPr="00B6718A">
        <w:rPr>
          <w:sz w:val="20"/>
          <w:szCs w:val="20"/>
          <w:lang w:val="sr-Cyrl-CS"/>
        </w:rPr>
        <w:t xml:space="preserve"> </w:t>
      </w:r>
      <w:r w:rsidRPr="00B6718A">
        <w:rPr>
          <w:sz w:val="20"/>
          <w:szCs w:val="20"/>
        </w:rPr>
        <w:t xml:space="preserve"> динара.</w:t>
      </w:r>
    </w:p>
    <w:p w14:paraId="020683CF" w14:textId="77777777" w:rsidR="00E63603" w:rsidRPr="00B6718A" w:rsidRDefault="00E63603" w:rsidP="00E63603">
      <w:pPr>
        <w:jc w:val="both"/>
        <w:rPr>
          <w:sz w:val="20"/>
          <w:szCs w:val="20"/>
          <w:lang w:val="sr-Cyrl-CS"/>
        </w:rPr>
      </w:pPr>
    </w:p>
    <w:p w14:paraId="4EFB55F8" w14:textId="77777777" w:rsidR="00E63603" w:rsidRPr="00B6718A" w:rsidRDefault="00E63603" w:rsidP="00E63603">
      <w:pPr>
        <w:jc w:val="both"/>
        <w:rPr>
          <w:sz w:val="20"/>
          <w:szCs w:val="20"/>
          <w:lang w:val="sr-Cyrl-CS"/>
        </w:rPr>
      </w:pPr>
      <w:r w:rsidRPr="00B6718A">
        <w:rPr>
          <w:sz w:val="20"/>
          <w:szCs w:val="20"/>
          <w:lang w:val="sr-Cyrl-CS"/>
        </w:rPr>
        <w:t xml:space="preserve">2.  Средства из </w:t>
      </w:r>
      <w:r w:rsidRPr="00B6718A">
        <w:rPr>
          <w:sz w:val="20"/>
          <w:szCs w:val="20"/>
          <w:lang w:val="sr-Latn-RS"/>
        </w:rPr>
        <w:t>тачке</w:t>
      </w:r>
      <w:r w:rsidRPr="00B6718A">
        <w:rPr>
          <w:sz w:val="20"/>
          <w:szCs w:val="20"/>
          <w:lang w:val="sr-Cyrl-CS"/>
        </w:rPr>
        <w:t xml:space="preserve"> 1. овог решења у износу </w:t>
      </w:r>
      <w:r w:rsidRPr="00B6718A">
        <w:rPr>
          <w:sz w:val="20"/>
          <w:szCs w:val="20"/>
          <w:lang w:val="sr-Cyrl-RS"/>
        </w:rPr>
        <w:t>1</w:t>
      </w:r>
      <w:r w:rsidRPr="00B6718A">
        <w:rPr>
          <w:sz w:val="20"/>
          <w:szCs w:val="20"/>
          <w:lang w:val="sr-Latn-RS"/>
        </w:rPr>
        <w:t>.5</w:t>
      </w:r>
      <w:r w:rsidRPr="00B6718A">
        <w:rPr>
          <w:sz w:val="20"/>
          <w:szCs w:val="20"/>
          <w:lang w:val="sr-Cyrl-CS"/>
        </w:rPr>
        <w:t xml:space="preserve">00.000,00 распоређују се у члану 5. Одлуке о буџету општине Ивањица за 2024. годину у оквиру раздела 4. Општинска управа, Програм </w:t>
      </w:r>
      <w:r w:rsidRPr="00B6718A">
        <w:rPr>
          <w:sz w:val="20"/>
          <w:szCs w:val="20"/>
          <w:lang w:val="sr-Cyrl-RS"/>
        </w:rPr>
        <w:t>0401</w:t>
      </w:r>
      <w:r w:rsidRPr="00B6718A">
        <w:rPr>
          <w:sz w:val="20"/>
          <w:szCs w:val="20"/>
          <w:lang w:val="sr-Cyrl-CS"/>
        </w:rPr>
        <w:t>: Заштита животне средине, Пројекат: 0401-</w:t>
      </w:r>
      <w:r w:rsidRPr="00B6718A">
        <w:rPr>
          <w:sz w:val="20"/>
          <w:szCs w:val="20"/>
          <w:lang w:val="sr-Latn-RS"/>
        </w:rPr>
        <w:t>4</w:t>
      </w:r>
      <w:r w:rsidRPr="00B6718A">
        <w:rPr>
          <w:sz w:val="20"/>
          <w:szCs w:val="20"/>
          <w:lang w:val="sr-Cyrl-CS"/>
        </w:rPr>
        <w:t xml:space="preserve">003 – Санација и обезбеђивање локација од нелегалног одлагања отпада, функција </w:t>
      </w:r>
      <w:r w:rsidRPr="00B6718A">
        <w:rPr>
          <w:sz w:val="20"/>
          <w:szCs w:val="20"/>
          <w:lang w:val="sr-Cyrl-RS"/>
        </w:rPr>
        <w:t>510</w:t>
      </w:r>
      <w:r w:rsidRPr="00B6718A">
        <w:rPr>
          <w:sz w:val="20"/>
          <w:szCs w:val="20"/>
          <w:lang w:val="sr-Cyrl-CS"/>
        </w:rPr>
        <w:t xml:space="preserve"> – </w:t>
      </w:r>
      <w:r w:rsidRPr="00B6718A">
        <w:rPr>
          <w:sz w:val="20"/>
          <w:szCs w:val="20"/>
          <w:lang w:val="sr-Cyrl-RS"/>
        </w:rPr>
        <w:t>Управљање отпадом</w:t>
      </w:r>
      <w:r w:rsidRPr="00B6718A">
        <w:rPr>
          <w:sz w:val="20"/>
          <w:szCs w:val="20"/>
          <w:lang w:val="sr-Cyrl-CS"/>
        </w:rPr>
        <w:t>, Извор финансирања 07 –</w:t>
      </w:r>
      <w:r w:rsidRPr="00B6718A">
        <w:rPr>
          <w:sz w:val="20"/>
          <w:szCs w:val="20"/>
          <w:lang w:val="sr-Cyrl-RS"/>
        </w:rPr>
        <w:t xml:space="preserve"> Трансфери од других нивоа власти</w:t>
      </w:r>
      <w:r w:rsidRPr="00B6718A">
        <w:rPr>
          <w:sz w:val="20"/>
          <w:szCs w:val="20"/>
          <w:lang w:val="sr-Cyrl-CS"/>
        </w:rPr>
        <w:t xml:space="preserve"> и то:</w:t>
      </w:r>
    </w:p>
    <w:p w14:paraId="1B1DE6A9" w14:textId="77777777" w:rsidR="00E63603" w:rsidRPr="00B6718A" w:rsidRDefault="00E63603" w:rsidP="00E63603">
      <w:pPr>
        <w:jc w:val="both"/>
        <w:rPr>
          <w:sz w:val="20"/>
          <w:szCs w:val="20"/>
          <w:lang w:val="sr-Cyrl-CS"/>
        </w:rPr>
      </w:pPr>
    </w:p>
    <w:p w14:paraId="6526AA86" w14:textId="77777777" w:rsidR="00E63603" w:rsidRPr="00B6718A" w:rsidRDefault="00E63603" w:rsidP="00E63603">
      <w:pPr>
        <w:jc w:val="both"/>
        <w:rPr>
          <w:sz w:val="20"/>
          <w:szCs w:val="20"/>
          <w:lang w:val="sr-Cyrl-CS"/>
        </w:rPr>
      </w:pPr>
      <w:r w:rsidRPr="00B6718A">
        <w:rPr>
          <w:sz w:val="20"/>
          <w:szCs w:val="20"/>
          <w:lang w:val="sr-Cyrl-CS"/>
        </w:rPr>
        <w:t xml:space="preserve">- апропријација економска класификација 421000 – </w:t>
      </w:r>
      <w:r w:rsidRPr="00B6718A">
        <w:rPr>
          <w:sz w:val="20"/>
          <w:szCs w:val="20"/>
          <w:lang w:val="sr-Cyrl-RS"/>
        </w:rPr>
        <w:t>Стални трошкови</w:t>
      </w:r>
      <w:r w:rsidRPr="00B6718A">
        <w:rPr>
          <w:sz w:val="20"/>
          <w:szCs w:val="20"/>
          <w:lang w:val="sr-Cyrl-CS"/>
        </w:rPr>
        <w:t xml:space="preserve"> у износу </w:t>
      </w:r>
      <w:r w:rsidRPr="00B6718A">
        <w:rPr>
          <w:sz w:val="20"/>
          <w:szCs w:val="20"/>
          <w:lang w:val="sr-Cyrl-RS"/>
        </w:rPr>
        <w:t>1.008.210</w:t>
      </w:r>
      <w:r w:rsidRPr="00B6718A">
        <w:rPr>
          <w:sz w:val="20"/>
          <w:szCs w:val="20"/>
          <w:lang w:val="sr-Cyrl-CS"/>
        </w:rPr>
        <w:t>,00 динара (конто намене 421300 – Комуналне услу</w:t>
      </w:r>
      <w:r w:rsidRPr="00B6718A">
        <w:rPr>
          <w:sz w:val="20"/>
          <w:szCs w:val="20"/>
          <w:lang w:val="sr-Latn-RS"/>
        </w:rPr>
        <w:t>г</w:t>
      </w:r>
      <w:r w:rsidRPr="00B6718A">
        <w:rPr>
          <w:sz w:val="20"/>
          <w:szCs w:val="20"/>
          <w:lang w:val="sr-Cyrl-CS"/>
        </w:rPr>
        <w:t xml:space="preserve">е), позиција </w:t>
      </w:r>
      <w:r w:rsidRPr="00B6718A">
        <w:rPr>
          <w:sz w:val="20"/>
          <w:szCs w:val="20"/>
          <w:lang w:val="sr-Cyrl-RS"/>
        </w:rPr>
        <w:t>90</w:t>
      </w:r>
      <w:r w:rsidRPr="00B6718A">
        <w:rPr>
          <w:sz w:val="20"/>
          <w:szCs w:val="20"/>
          <w:lang w:val="sr-Cyrl-CS"/>
        </w:rPr>
        <w:t>/1,</w:t>
      </w:r>
    </w:p>
    <w:p w14:paraId="1768BB50" w14:textId="77777777" w:rsidR="00E63603" w:rsidRPr="00B6718A" w:rsidRDefault="00E63603" w:rsidP="00E63603">
      <w:pPr>
        <w:jc w:val="both"/>
        <w:rPr>
          <w:sz w:val="20"/>
          <w:szCs w:val="20"/>
          <w:lang w:val="sr-Cyrl-CS"/>
        </w:rPr>
      </w:pPr>
      <w:r w:rsidRPr="00B6718A">
        <w:rPr>
          <w:sz w:val="20"/>
          <w:szCs w:val="20"/>
          <w:lang w:val="sr-Cyrl-CS"/>
        </w:rPr>
        <w:t xml:space="preserve">- апропријација економска класификација 423000 – </w:t>
      </w:r>
      <w:r w:rsidRPr="00B6718A">
        <w:rPr>
          <w:sz w:val="20"/>
          <w:szCs w:val="20"/>
          <w:lang w:val="sr-Cyrl-RS"/>
        </w:rPr>
        <w:t>Услуге по уговору</w:t>
      </w:r>
      <w:r w:rsidRPr="00B6718A">
        <w:rPr>
          <w:sz w:val="20"/>
          <w:szCs w:val="20"/>
          <w:lang w:val="sr-Cyrl-CS"/>
        </w:rPr>
        <w:t xml:space="preserve"> у износу </w:t>
      </w:r>
      <w:r w:rsidRPr="00B6718A">
        <w:rPr>
          <w:sz w:val="20"/>
          <w:szCs w:val="20"/>
          <w:lang w:val="sr-Cyrl-RS"/>
        </w:rPr>
        <w:t>240.000</w:t>
      </w:r>
      <w:r w:rsidRPr="00B6718A">
        <w:rPr>
          <w:sz w:val="20"/>
          <w:szCs w:val="20"/>
          <w:lang w:val="sr-Cyrl-CS"/>
        </w:rPr>
        <w:t xml:space="preserve">,00 динара (конто намене 423400 – Услуге информисања), позиција </w:t>
      </w:r>
      <w:r w:rsidRPr="00B6718A">
        <w:rPr>
          <w:sz w:val="20"/>
          <w:szCs w:val="20"/>
          <w:lang w:val="sr-Cyrl-RS"/>
        </w:rPr>
        <w:t>90</w:t>
      </w:r>
      <w:r w:rsidRPr="00B6718A">
        <w:rPr>
          <w:sz w:val="20"/>
          <w:szCs w:val="20"/>
          <w:lang w:val="sr-Cyrl-CS"/>
        </w:rPr>
        <w:t>/2,</w:t>
      </w:r>
    </w:p>
    <w:p w14:paraId="27E69D5E" w14:textId="77777777" w:rsidR="00E63603" w:rsidRPr="00B6718A" w:rsidRDefault="00E63603" w:rsidP="00E63603">
      <w:pPr>
        <w:jc w:val="both"/>
        <w:rPr>
          <w:sz w:val="20"/>
          <w:szCs w:val="20"/>
          <w:lang w:val="sr-Cyrl-CS"/>
        </w:rPr>
      </w:pPr>
      <w:r w:rsidRPr="00B6718A">
        <w:rPr>
          <w:sz w:val="20"/>
          <w:szCs w:val="20"/>
          <w:lang w:val="sr-Cyrl-CS"/>
        </w:rPr>
        <w:t xml:space="preserve">- апропријација економска класификација 426000 – </w:t>
      </w:r>
      <w:r w:rsidRPr="00B6718A">
        <w:rPr>
          <w:sz w:val="20"/>
          <w:szCs w:val="20"/>
          <w:lang w:val="sr-Cyrl-RS"/>
        </w:rPr>
        <w:t>Материјал</w:t>
      </w:r>
      <w:r w:rsidRPr="00B6718A">
        <w:rPr>
          <w:sz w:val="20"/>
          <w:szCs w:val="20"/>
          <w:lang w:val="sr-Cyrl-CS"/>
        </w:rPr>
        <w:t xml:space="preserve"> у износу </w:t>
      </w:r>
      <w:r w:rsidRPr="00B6718A">
        <w:rPr>
          <w:sz w:val="20"/>
          <w:szCs w:val="20"/>
          <w:lang w:val="sr-Cyrl-RS"/>
        </w:rPr>
        <w:t>32.000</w:t>
      </w:r>
      <w:r w:rsidRPr="00B6718A">
        <w:rPr>
          <w:sz w:val="20"/>
          <w:szCs w:val="20"/>
          <w:lang w:val="sr-Cyrl-CS"/>
        </w:rPr>
        <w:t xml:space="preserve">,00 динара (конто намене 426500 – Материјали за очување животне средине и науку), позиција </w:t>
      </w:r>
      <w:r w:rsidRPr="00B6718A">
        <w:rPr>
          <w:sz w:val="20"/>
          <w:szCs w:val="20"/>
          <w:lang w:val="sr-Cyrl-RS"/>
        </w:rPr>
        <w:t>90</w:t>
      </w:r>
      <w:r w:rsidRPr="00B6718A">
        <w:rPr>
          <w:sz w:val="20"/>
          <w:szCs w:val="20"/>
          <w:lang w:val="sr-Cyrl-CS"/>
        </w:rPr>
        <w:t>/3,</w:t>
      </w:r>
    </w:p>
    <w:p w14:paraId="552FE68E" w14:textId="77777777" w:rsidR="00E63603" w:rsidRPr="00B6718A" w:rsidRDefault="00E63603" w:rsidP="00E63603">
      <w:pPr>
        <w:jc w:val="both"/>
        <w:rPr>
          <w:sz w:val="20"/>
          <w:szCs w:val="20"/>
          <w:lang w:val="sr-Cyrl-CS"/>
        </w:rPr>
      </w:pPr>
      <w:r w:rsidRPr="00B6718A">
        <w:rPr>
          <w:sz w:val="20"/>
          <w:szCs w:val="20"/>
          <w:lang w:val="sr-Cyrl-CS"/>
        </w:rPr>
        <w:t xml:space="preserve">- апропријација економска класификација 512000 – </w:t>
      </w:r>
      <w:r w:rsidRPr="00B6718A">
        <w:rPr>
          <w:sz w:val="20"/>
          <w:szCs w:val="20"/>
          <w:lang w:val="sr-Cyrl-RS"/>
        </w:rPr>
        <w:t>Машине и опрема</w:t>
      </w:r>
      <w:r w:rsidRPr="00B6718A">
        <w:rPr>
          <w:sz w:val="20"/>
          <w:szCs w:val="20"/>
          <w:lang w:val="sr-Cyrl-CS"/>
        </w:rPr>
        <w:t xml:space="preserve"> у износу </w:t>
      </w:r>
      <w:r w:rsidRPr="00B6718A">
        <w:rPr>
          <w:sz w:val="20"/>
          <w:szCs w:val="20"/>
          <w:lang w:val="sr-Cyrl-RS"/>
        </w:rPr>
        <w:t>219.790</w:t>
      </w:r>
      <w:r w:rsidRPr="00B6718A">
        <w:rPr>
          <w:sz w:val="20"/>
          <w:szCs w:val="20"/>
          <w:lang w:val="sr-Cyrl-CS"/>
        </w:rPr>
        <w:t xml:space="preserve">,00 динара (конто намене 512200 – Административна опрема), позиција </w:t>
      </w:r>
      <w:r w:rsidRPr="00B6718A">
        <w:rPr>
          <w:sz w:val="20"/>
          <w:szCs w:val="20"/>
          <w:lang w:val="sr-Cyrl-RS"/>
        </w:rPr>
        <w:t>90</w:t>
      </w:r>
      <w:r w:rsidRPr="00B6718A">
        <w:rPr>
          <w:sz w:val="20"/>
          <w:szCs w:val="20"/>
          <w:lang w:val="sr-Cyrl-CS"/>
        </w:rPr>
        <w:t>/4,</w:t>
      </w:r>
    </w:p>
    <w:p w14:paraId="29ACB366" w14:textId="77777777" w:rsidR="00E63603" w:rsidRPr="00B6718A" w:rsidRDefault="00E63603" w:rsidP="00E63603">
      <w:pPr>
        <w:jc w:val="both"/>
        <w:rPr>
          <w:sz w:val="20"/>
          <w:szCs w:val="20"/>
          <w:lang w:val="sr-Cyrl-CS"/>
        </w:rPr>
      </w:pPr>
    </w:p>
    <w:p w14:paraId="616B136A" w14:textId="77777777" w:rsidR="00E63603" w:rsidRPr="00B6718A" w:rsidRDefault="00E63603" w:rsidP="00E63603">
      <w:pPr>
        <w:jc w:val="both"/>
        <w:rPr>
          <w:sz w:val="20"/>
          <w:szCs w:val="20"/>
          <w:lang w:val="sr-Cyrl-CS"/>
        </w:rPr>
      </w:pPr>
    </w:p>
    <w:p w14:paraId="63D4AEA9" w14:textId="77777777" w:rsidR="00E63603" w:rsidRPr="00B6718A" w:rsidRDefault="00E63603" w:rsidP="00E63603">
      <w:pPr>
        <w:jc w:val="both"/>
        <w:rPr>
          <w:sz w:val="20"/>
          <w:szCs w:val="20"/>
          <w:lang w:val="sr-Cyrl-CS"/>
        </w:rPr>
      </w:pPr>
      <w:r w:rsidRPr="00B6718A">
        <w:rPr>
          <w:sz w:val="20"/>
          <w:szCs w:val="20"/>
          <w:lang w:val="sr-Cyrl-CS"/>
        </w:rPr>
        <w:t>3.  О реализацији овог решења стараће се Општинска управа - одељење за буџет и финансије.</w:t>
      </w:r>
    </w:p>
    <w:p w14:paraId="713D6B79" w14:textId="77777777" w:rsidR="00E63603" w:rsidRPr="00B6718A" w:rsidRDefault="00E63603" w:rsidP="00E63603">
      <w:pPr>
        <w:rPr>
          <w:sz w:val="20"/>
          <w:szCs w:val="20"/>
          <w:lang w:val="sr-Cyrl-CS"/>
        </w:rPr>
      </w:pPr>
    </w:p>
    <w:p w14:paraId="17678397" w14:textId="7BC6B3E8" w:rsidR="00EF309E" w:rsidRPr="00EF309E" w:rsidRDefault="00E63603" w:rsidP="00EF309E">
      <w:pPr>
        <w:pStyle w:val="ListParagraph"/>
        <w:numPr>
          <w:ilvl w:val="0"/>
          <w:numId w:val="65"/>
        </w:numPr>
        <w:rPr>
          <w:sz w:val="20"/>
          <w:szCs w:val="20"/>
          <w:lang w:val="sr-Latn-RS"/>
        </w:rPr>
      </w:pPr>
      <w:r w:rsidRPr="00EF309E">
        <w:rPr>
          <w:sz w:val="20"/>
          <w:szCs w:val="20"/>
          <w:lang w:val="sr-Cyrl-CS"/>
        </w:rPr>
        <w:t>Ово решење биће објављено у „Службеном листу општине Ивањица“</w:t>
      </w:r>
    </w:p>
    <w:p w14:paraId="295042F5" w14:textId="77777777" w:rsidR="00E63603" w:rsidRPr="00B6718A" w:rsidRDefault="00E63603" w:rsidP="00E63603">
      <w:pPr>
        <w:rPr>
          <w:sz w:val="20"/>
          <w:szCs w:val="20"/>
          <w:lang w:val="sr-Cyrl-CS"/>
        </w:rPr>
      </w:pPr>
    </w:p>
    <w:p w14:paraId="07258215" w14:textId="77777777" w:rsidR="00E63603" w:rsidRPr="00B6718A" w:rsidRDefault="00E63603" w:rsidP="00E63603">
      <w:pPr>
        <w:tabs>
          <w:tab w:val="left" w:pos="5430"/>
        </w:tabs>
        <w:jc w:val="center"/>
        <w:rPr>
          <w:b/>
          <w:sz w:val="20"/>
          <w:szCs w:val="20"/>
          <w:lang w:val="sr-Cyrl-CS"/>
        </w:rPr>
      </w:pPr>
      <w:r w:rsidRPr="00B6718A">
        <w:rPr>
          <w:b/>
          <w:sz w:val="20"/>
          <w:szCs w:val="20"/>
          <w:lang w:val="sr-Cyrl-CS"/>
        </w:rPr>
        <w:t>О б р а з л о ж е њ е</w:t>
      </w:r>
    </w:p>
    <w:p w14:paraId="44FC0146" w14:textId="77777777" w:rsidR="00E63603" w:rsidRPr="00B6718A" w:rsidRDefault="00E63603" w:rsidP="00E63603">
      <w:pPr>
        <w:tabs>
          <w:tab w:val="left" w:pos="5430"/>
        </w:tabs>
        <w:jc w:val="center"/>
        <w:rPr>
          <w:b/>
          <w:sz w:val="20"/>
          <w:szCs w:val="20"/>
          <w:lang w:val="sr-Cyrl-CS"/>
        </w:rPr>
      </w:pPr>
    </w:p>
    <w:p w14:paraId="12C9A343" w14:textId="77777777" w:rsidR="00E63603" w:rsidRPr="00B6718A" w:rsidRDefault="00E63603" w:rsidP="00E63603">
      <w:pPr>
        <w:ind w:firstLine="708"/>
        <w:jc w:val="both"/>
        <w:rPr>
          <w:sz w:val="20"/>
          <w:szCs w:val="20"/>
          <w:lang w:val="sr-Cyrl-CS"/>
        </w:rPr>
      </w:pPr>
      <w:r w:rsidRPr="00B6718A">
        <w:rPr>
          <w:sz w:val="20"/>
          <w:szCs w:val="20"/>
          <w:lang w:val="sr-Cyrl-CS"/>
        </w:rPr>
        <w:t xml:space="preserve">Чланом 5 став </w:t>
      </w:r>
      <w:r w:rsidRPr="00B6718A">
        <w:rPr>
          <w:sz w:val="20"/>
          <w:szCs w:val="20"/>
        </w:rPr>
        <w:t>6.</w:t>
      </w:r>
      <w:r w:rsidRPr="00B6718A">
        <w:rPr>
          <w:sz w:val="20"/>
          <w:szCs w:val="20"/>
          <w:lang w:val="sr-Cyrl-RS"/>
        </w:rPr>
        <w:t xml:space="preserve"> </w:t>
      </w:r>
      <w:r w:rsidRPr="00B6718A">
        <w:rPr>
          <w:sz w:val="20"/>
          <w:szCs w:val="20"/>
          <w:lang w:val="sr-Cyrl-CS"/>
        </w:rPr>
        <w:t>Закона о буџетском систему („Службени гласник РС“ број 54/2009</w:t>
      </w:r>
      <w:r w:rsidRPr="00B6718A">
        <w:rPr>
          <w:sz w:val="20"/>
          <w:szCs w:val="20"/>
        </w:rPr>
        <w:t>,</w:t>
      </w:r>
      <w:r w:rsidRPr="00B6718A">
        <w:rPr>
          <w:sz w:val="20"/>
          <w:szCs w:val="20"/>
          <w:lang w:val="sr-Cyrl-CS"/>
        </w:rPr>
        <w:t xml:space="preserve"> 73/2010, 101/201</w:t>
      </w:r>
      <w:r w:rsidRPr="00B6718A">
        <w:rPr>
          <w:sz w:val="20"/>
          <w:szCs w:val="20"/>
          <w:lang w:val="sr-Cyrl-RS"/>
        </w:rPr>
        <w:t>0</w:t>
      </w:r>
      <w:r w:rsidRPr="00B6718A">
        <w:rPr>
          <w:sz w:val="20"/>
          <w:szCs w:val="20"/>
          <w:lang w:val="sr-Latn-RS"/>
        </w:rPr>
        <w:t>,</w:t>
      </w:r>
      <w:r w:rsidRPr="00B6718A">
        <w:rPr>
          <w:sz w:val="20"/>
          <w:szCs w:val="20"/>
          <w:lang w:val="sr-Cyrl-CS"/>
        </w:rPr>
        <w:t xml:space="preserve"> 101/2011, 93/2012, 62/2013, 63/2013-испр., 108/2013, 142/2014, </w:t>
      </w:r>
      <w:r w:rsidRPr="00B6718A">
        <w:rPr>
          <w:sz w:val="20"/>
          <w:szCs w:val="20"/>
          <w:lang w:val="sr-Latn-RS"/>
        </w:rPr>
        <w:t xml:space="preserve">68/2015 др. </w:t>
      </w:r>
      <w:r w:rsidRPr="00B6718A">
        <w:rPr>
          <w:sz w:val="20"/>
          <w:szCs w:val="20"/>
          <w:lang w:val="sr-Cyrl-RS"/>
        </w:rPr>
        <w:t>З</w:t>
      </w:r>
      <w:r w:rsidRPr="00B6718A">
        <w:rPr>
          <w:sz w:val="20"/>
          <w:szCs w:val="20"/>
          <w:lang w:val="sr-Latn-RS"/>
        </w:rPr>
        <w:t>акон</w:t>
      </w:r>
      <w:r w:rsidRPr="00B6718A">
        <w:rPr>
          <w:sz w:val="20"/>
          <w:szCs w:val="20"/>
          <w:lang w:val="sr-Cyrl-RS"/>
        </w:rPr>
        <w:t>, 103/2015,99/2016, 113/2017, 95/2018, 31/2019, 72/2019</w:t>
      </w:r>
      <w:r w:rsidRPr="00B6718A">
        <w:rPr>
          <w:sz w:val="20"/>
          <w:szCs w:val="20"/>
          <w:lang w:val="sr-Latn-RS"/>
        </w:rPr>
        <w:t>,</w:t>
      </w:r>
      <w:r w:rsidRPr="00B6718A">
        <w:rPr>
          <w:sz w:val="20"/>
          <w:szCs w:val="20"/>
          <w:lang w:val="sr-Cyrl-RS"/>
        </w:rPr>
        <w:t xml:space="preserve"> 149/2020</w:t>
      </w:r>
      <w:r w:rsidRPr="00B6718A">
        <w:rPr>
          <w:sz w:val="20"/>
          <w:szCs w:val="20"/>
          <w:lang w:val="sr-Latn-RS"/>
        </w:rPr>
        <w:t>,</w:t>
      </w:r>
      <w:r w:rsidRPr="00B6718A">
        <w:rPr>
          <w:sz w:val="20"/>
          <w:szCs w:val="20"/>
          <w:lang w:val="sr-Cyrl-RS"/>
        </w:rPr>
        <w:t>149/2020,</w:t>
      </w:r>
      <w:r w:rsidRPr="00B6718A">
        <w:rPr>
          <w:sz w:val="20"/>
          <w:szCs w:val="20"/>
          <w:lang w:val="sr-Latn-RS"/>
        </w:rPr>
        <w:t xml:space="preserve"> 118/2021</w:t>
      </w:r>
      <w:r w:rsidRPr="00B6718A">
        <w:rPr>
          <w:sz w:val="20"/>
          <w:szCs w:val="20"/>
          <w:lang w:val="sr-Cyrl-RS"/>
        </w:rPr>
        <w:t>,</w:t>
      </w:r>
      <w:r w:rsidRPr="00B6718A">
        <w:rPr>
          <w:sz w:val="20"/>
          <w:szCs w:val="20"/>
          <w:lang w:val="sr-Latn-RS"/>
        </w:rPr>
        <w:t xml:space="preserve"> 118/2021-др. </w:t>
      </w:r>
      <w:r w:rsidRPr="00B6718A">
        <w:rPr>
          <w:sz w:val="20"/>
          <w:szCs w:val="20"/>
          <w:lang w:val="sr-Cyrl-RS"/>
        </w:rPr>
        <w:t>З</w:t>
      </w:r>
      <w:r w:rsidRPr="00B6718A">
        <w:rPr>
          <w:sz w:val="20"/>
          <w:szCs w:val="20"/>
          <w:lang w:val="sr-Latn-RS"/>
        </w:rPr>
        <w:t>акон,</w:t>
      </w:r>
      <w:r w:rsidRPr="00B6718A">
        <w:rPr>
          <w:sz w:val="20"/>
          <w:szCs w:val="20"/>
          <w:lang w:val="sr-Cyrl-RS"/>
        </w:rPr>
        <w:t xml:space="preserve"> 138/2022</w:t>
      </w:r>
      <w:r w:rsidRPr="00B6718A">
        <w:rPr>
          <w:sz w:val="20"/>
          <w:szCs w:val="20"/>
          <w:lang w:val="sr-Latn-RS"/>
        </w:rPr>
        <w:t xml:space="preserve"> и </w:t>
      </w:r>
      <w:r w:rsidRPr="00B6718A">
        <w:rPr>
          <w:sz w:val="20"/>
          <w:szCs w:val="20"/>
          <w:lang w:val="sr-Cyrl-RS"/>
        </w:rPr>
        <w:t>92/2023</w:t>
      </w:r>
      <w:r w:rsidRPr="00B6718A">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5C890A18" w14:textId="77777777" w:rsidR="00E63603" w:rsidRPr="00B6718A" w:rsidRDefault="00E63603" w:rsidP="00E63603">
      <w:pPr>
        <w:ind w:firstLine="708"/>
        <w:jc w:val="both"/>
        <w:rPr>
          <w:sz w:val="20"/>
          <w:szCs w:val="20"/>
          <w:lang w:val="sr-Cyrl-CS"/>
        </w:rPr>
      </w:pPr>
    </w:p>
    <w:p w14:paraId="105522DF" w14:textId="77777777" w:rsidR="00E63603" w:rsidRPr="00B6718A" w:rsidRDefault="00E63603" w:rsidP="00E63603">
      <w:pPr>
        <w:ind w:firstLine="708"/>
        <w:jc w:val="both"/>
        <w:rPr>
          <w:sz w:val="20"/>
          <w:szCs w:val="20"/>
          <w:lang w:val="sr-Cyrl-CS"/>
        </w:rPr>
      </w:pPr>
      <w:r w:rsidRPr="00B6718A">
        <w:rPr>
          <w:sz w:val="20"/>
          <w:szCs w:val="20"/>
          <w:lang w:val="sr-Cyrl-CS"/>
        </w:rPr>
        <w:t>Такође чланом 28. Одлуке о буџету општине Ивањица за 202</w:t>
      </w:r>
      <w:r w:rsidRPr="00B6718A">
        <w:rPr>
          <w:sz w:val="20"/>
          <w:szCs w:val="20"/>
          <w:lang w:val="sr-Cyrl-RS"/>
        </w:rPr>
        <w:t xml:space="preserve">4                                                                                                                                                                                                                                                                                                                                                                                                                                                                                                                                                                                                                                                                                                                                                                                                                                                                                                                                                                                                                                                                                                                                                                                                                                                                                                                                                                                                                                                                                                                                                                                                                                                                                                                                                                                                                                                                                                                                                                                                                                                                                                                                                                                                                                                                                                                                                                                                                                                                                                                                                                                                                                                                                                                                                                                                                                                                                                                                                                                                                                                                                                                                                                                                                                                                                                                                                                                                                                                                                                                                                                                                                                                                                                                                                                                                                                                                                                                                                                                </w:t>
      </w:r>
      <w:r w:rsidRPr="00B6718A">
        <w:rPr>
          <w:sz w:val="20"/>
          <w:szCs w:val="20"/>
          <w:lang w:val="sr-Cyrl-CS"/>
        </w:rPr>
        <w:t>. годину (</w:t>
      </w:r>
      <w:r w:rsidRPr="00B6718A">
        <w:rPr>
          <w:sz w:val="20"/>
          <w:szCs w:val="20"/>
        </w:rPr>
        <w:t>„Службени лист општине Ивањица“</w:t>
      </w:r>
      <w:r w:rsidRPr="00B6718A">
        <w:rPr>
          <w:sz w:val="20"/>
          <w:szCs w:val="20"/>
          <w:lang w:val="sr-Cyrl-CS"/>
        </w:rPr>
        <w:t xml:space="preserve"> број  </w:t>
      </w:r>
      <w:r w:rsidRPr="00B6718A">
        <w:rPr>
          <w:sz w:val="20"/>
          <w:szCs w:val="20"/>
          <w:lang w:val="sr-Latn-RS"/>
        </w:rPr>
        <w:t>1</w:t>
      </w:r>
      <w:r w:rsidRPr="00B6718A">
        <w:rPr>
          <w:sz w:val="20"/>
          <w:szCs w:val="20"/>
          <w:lang w:val="sr-Cyrl-CS"/>
        </w:rPr>
        <w:t>4/202</w:t>
      </w:r>
      <w:r w:rsidRPr="00B6718A">
        <w:rPr>
          <w:sz w:val="20"/>
          <w:szCs w:val="20"/>
          <w:lang w:val="sr-Cyrl-RS"/>
        </w:rPr>
        <w:t>3</w:t>
      </w:r>
      <w:r w:rsidRPr="00B6718A">
        <w:rPr>
          <w:sz w:val="20"/>
          <w:szCs w:val="20"/>
          <w:lang w:val="sr-Cyrl-CS"/>
        </w:rPr>
        <w:t>),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2D278AEC" w14:textId="77777777" w:rsidR="00E63603" w:rsidRPr="00B6718A" w:rsidRDefault="00E63603" w:rsidP="00E63603">
      <w:pPr>
        <w:ind w:firstLine="708"/>
        <w:jc w:val="both"/>
        <w:rPr>
          <w:sz w:val="20"/>
          <w:szCs w:val="20"/>
          <w:lang w:val="sr-Cyrl-CS"/>
        </w:rPr>
      </w:pPr>
    </w:p>
    <w:p w14:paraId="61094544" w14:textId="77777777" w:rsidR="00E63603" w:rsidRPr="00B6718A" w:rsidRDefault="00E63603" w:rsidP="00E63603">
      <w:pPr>
        <w:ind w:firstLine="708"/>
        <w:jc w:val="both"/>
        <w:rPr>
          <w:sz w:val="20"/>
          <w:szCs w:val="20"/>
          <w:lang w:val="sr-Cyrl-CS"/>
        </w:rPr>
      </w:pPr>
      <w:r w:rsidRPr="00B6718A">
        <w:rPr>
          <w:sz w:val="20"/>
          <w:szCs w:val="20"/>
          <w:lang w:val="sr-Cyrl-RS"/>
        </w:rPr>
        <w:t xml:space="preserve">Уговором о суфинансирању </w:t>
      </w:r>
      <w:r w:rsidRPr="00B6718A">
        <w:rPr>
          <w:sz w:val="20"/>
          <w:szCs w:val="20"/>
          <w:lang w:val="sr-Latn-RS"/>
        </w:rPr>
        <w:t xml:space="preserve">реализације превенције нелегалног отпада и уклањање у 2024. </w:t>
      </w:r>
      <w:r w:rsidRPr="00B6718A">
        <w:rPr>
          <w:sz w:val="20"/>
          <w:szCs w:val="20"/>
          <w:lang w:val="sr-Cyrl-RS"/>
        </w:rPr>
        <w:t>г</w:t>
      </w:r>
      <w:r w:rsidRPr="00B6718A">
        <w:rPr>
          <w:sz w:val="20"/>
          <w:szCs w:val="20"/>
          <w:lang w:val="sr-Latn-RS"/>
        </w:rPr>
        <w:t xml:space="preserve">одини </w:t>
      </w:r>
      <w:r w:rsidRPr="00B6718A">
        <w:rPr>
          <w:sz w:val="20"/>
          <w:szCs w:val="20"/>
          <w:lang w:val="sr-Cyrl-RS"/>
        </w:rPr>
        <w:t>на територији општине Ивањица број 0009872132024, општини Ивањица су опредељена наменска средства у износу 1.500.000,00</w:t>
      </w:r>
      <w:r w:rsidRPr="00B6718A">
        <w:rPr>
          <w:sz w:val="20"/>
          <w:szCs w:val="20"/>
          <w:lang w:val="sr-Cyrl-CS"/>
        </w:rPr>
        <w:t xml:space="preserve"> </w:t>
      </w:r>
      <w:r w:rsidRPr="00B6718A">
        <w:rPr>
          <w:sz w:val="20"/>
          <w:szCs w:val="20"/>
        </w:rPr>
        <w:t xml:space="preserve"> </w:t>
      </w:r>
      <w:r w:rsidRPr="00B6718A">
        <w:rPr>
          <w:sz w:val="20"/>
          <w:szCs w:val="20"/>
          <w:lang w:val="sr-Cyrl-RS"/>
        </w:rPr>
        <w:t>динара и уплаћена 28. 03. 2024. године,</w:t>
      </w:r>
      <w:r w:rsidRPr="00B6718A">
        <w:rPr>
          <w:sz w:val="20"/>
          <w:szCs w:val="20"/>
          <w:lang w:val="sr-Latn-RS"/>
        </w:rPr>
        <w:t xml:space="preserve"> </w:t>
      </w:r>
      <w:r w:rsidRPr="00B6718A">
        <w:rPr>
          <w:sz w:val="20"/>
          <w:szCs w:val="20"/>
          <w:lang w:val="sr-Cyrl-CS"/>
        </w:rPr>
        <w:t>па је одлучено као у диспозитиву решења.</w:t>
      </w:r>
    </w:p>
    <w:p w14:paraId="3BB3311F" w14:textId="77777777" w:rsidR="00E63603" w:rsidRPr="00B6718A" w:rsidRDefault="00E63603" w:rsidP="00E63603">
      <w:pPr>
        <w:rPr>
          <w:sz w:val="20"/>
          <w:szCs w:val="20"/>
          <w:lang w:val="sr-Cyrl-CS"/>
        </w:rPr>
      </w:pPr>
    </w:p>
    <w:p w14:paraId="64704FEC" w14:textId="77777777" w:rsidR="00E63603" w:rsidRPr="00B6718A" w:rsidRDefault="00E63603" w:rsidP="00E63603">
      <w:pPr>
        <w:rPr>
          <w:sz w:val="20"/>
          <w:szCs w:val="20"/>
          <w:lang w:val="sr-Latn-RS"/>
        </w:rPr>
      </w:pPr>
    </w:p>
    <w:p w14:paraId="43B6EC86" w14:textId="77777777" w:rsidR="00E63603" w:rsidRPr="00B6718A" w:rsidRDefault="00E63603" w:rsidP="00E63603">
      <w:pPr>
        <w:rPr>
          <w:sz w:val="20"/>
          <w:szCs w:val="20"/>
          <w:lang w:val="sr-Latn-RS"/>
        </w:rPr>
      </w:pPr>
    </w:p>
    <w:p w14:paraId="0203A14E"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604FCBE8"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1140D54E" w14:textId="77777777" w:rsidR="00E63603" w:rsidRPr="00B6718A" w:rsidRDefault="00E63603" w:rsidP="00E63603">
      <w:pPr>
        <w:jc w:val="center"/>
        <w:rPr>
          <w:sz w:val="20"/>
          <w:szCs w:val="20"/>
          <w:lang w:val="sr-Cyrl-CS"/>
        </w:rPr>
      </w:pPr>
    </w:p>
    <w:p w14:paraId="5B66FD7D" w14:textId="77777777" w:rsidR="00E63603" w:rsidRDefault="00E63603" w:rsidP="00C74819">
      <w:pPr>
        <w:ind w:firstLine="708"/>
        <w:jc w:val="both"/>
        <w:rPr>
          <w:sz w:val="20"/>
          <w:szCs w:val="20"/>
        </w:rPr>
      </w:pPr>
    </w:p>
    <w:p w14:paraId="3479F933" w14:textId="77777777" w:rsidR="00E63603" w:rsidRDefault="00E63603" w:rsidP="00C74819">
      <w:pPr>
        <w:ind w:firstLine="708"/>
        <w:jc w:val="both"/>
        <w:rPr>
          <w:sz w:val="20"/>
          <w:szCs w:val="20"/>
        </w:rPr>
      </w:pPr>
    </w:p>
    <w:p w14:paraId="334ABB4C" w14:textId="77777777" w:rsidR="00E63603" w:rsidRPr="00805AA1" w:rsidRDefault="00E63603" w:rsidP="00E63603">
      <w:pPr>
        <w:rPr>
          <w:sz w:val="20"/>
          <w:szCs w:val="20"/>
          <w:lang w:val="sr-Cyrl-CS"/>
        </w:rPr>
      </w:pPr>
      <w:r w:rsidRPr="00805AA1">
        <w:rPr>
          <w:sz w:val="20"/>
          <w:szCs w:val="20"/>
          <w:lang w:val="sr-Cyrl-CS"/>
        </w:rPr>
        <w:t>Република Србија</w:t>
      </w:r>
    </w:p>
    <w:p w14:paraId="55002C26" w14:textId="77777777" w:rsidR="00E63603" w:rsidRPr="00805AA1" w:rsidRDefault="00E63603" w:rsidP="00E63603">
      <w:pPr>
        <w:rPr>
          <w:sz w:val="20"/>
          <w:szCs w:val="20"/>
          <w:lang w:val="sr-Cyrl-RS"/>
        </w:rPr>
      </w:pPr>
      <w:r w:rsidRPr="00805AA1">
        <w:rPr>
          <w:sz w:val="20"/>
          <w:szCs w:val="20"/>
          <w:lang w:val="sr-Cyrl-CS"/>
        </w:rPr>
        <w:t>О</w:t>
      </w:r>
      <w:r w:rsidRPr="00805AA1">
        <w:rPr>
          <w:sz w:val="20"/>
          <w:szCs w:val="20"/>
          <w:lang w:val="sr-Latn-RS"/>
        </w:rPr>
        <w:t>ПШТИНА ИВАЊИЦА</w:t>
      </w:r>
    </w:p>
    <w:p w14:paraId="02AA89F8" w14:textId="77777777" w:rsidR="00E63603" w:rsidRPr="00805AA1" w:rsidRDefault="00E63603" w:rsidP="00E63603">
      <w:pPr>
        <w:rPr>
          <w:sz w:val="20"/>
          <w:szCs w:val="20"/>
          <w:lang w:val="sr-Cyrl-RS"/>
        </w:rPr>
      </w:pPr>
      <w:r w:rsidRPr="00805AA1">
        <w:rPr>
          <w:sz w:val="20"/>
          <w:szCs w:val="20"/>
          <w:lang w:val="sr-Cyrl-CS"/>
        </w:rPr>
        <w:t>ОПШТИНСКА УПРАВА</w:t>
      </w:r>
    </w:p>
    <w:p w14:paraId="637BB29A" w14:textId="77777777" w:rsidR="00E63603" w:rsidRPr="00805AA1" w:rsidRDefault="00E63603" w:rsidP="00E63603">
      <w:pPr>
        <w:rPr>
          <w:sz w:val="20"/>
          <w:szCs w:val="20"/>
          <w:lang w:val="sr-Cyrl-RS"/>
        </w:rPr>
      </w:pPr>
      <w:r w:rsidRPr="00805AA1">
        <w:rPr>
          <w:sz w:val="20"/>
          <w:szCs w:val="20"/>
          <w:lang w:val="sr-Cyrl-CS"/>
        </w:rPr>
        <w:t>Број: 400-</w:t>
      </w:r>
      <w:r w:rsidRPr="00805AA1">
        <w:rPr>
          <w:sz w:val="20"/>
          <w:szCs w:val="20"/>
          <w:lang w:val="sr-Cyrl-RS"/>
        </w:rPr>
        <w:t>3</w:t>
      </w:r>
      <w:r w:rsidRPr="00805AA1">
        <w:rPr>
          <w:sz w:val="20"/>
          <w:szCs w:val="20"/>
          <w:lang w:val="sr-Latn-RS"/>
        </w:rPr>
        <w:t>-</w:t>
      </w:r>
      <w:r w:rsidRPr="00805AA1">
        <w:rPr>
          <w:sz w:val="20"/>
          <w:szCs w:val="20"/>
          <w:lang w:val="sr-Cyrl-RS"/>
        </w:rPr>
        <w:t>5</w:t>
      </w:r>
      <w:r w:rsidRPr="00805AA1">
        <w:rPr>
          <w:sz w:val="20"/>
          <w:szCs w:val="20"/>
          <w:lang w:val="sr-Cyrl-CS"/>
        </w:rPr>
        <w:t>/2</w:t>
      </w:r>
      <w:r w:rsidRPr="00805AA1">
        <w:rPr>
          <w:sz w:val="20"/>
          <w:szCs w:val="20"/>
          <w:lang w:val="sr-Latn-RS"/>
        </w:rPr>
        <w:t>02</w:t>
      </w:r>
      <w:r w:rsidRPr="00805AA1">
        <w:rPr>
          <w:sz w:val="20"/>
          <w:szCs w:val="20"/>
          <w:lang w:val="sr-Cyrl-RS"/>
        </w:rPr>
        <w:t>4</w:t>
      </w:r>
      <w:r w:rsidRPr="00805AA1">
        <w:rPr>
          <w:sz w:val="20"/>
          <w:szCs w:val="20"/>
          <w:lang w:val="sr-Cyrl-CS"/>
        </w:rPr>
        <w:t>-01</w:t>
      </w:r>
    </w:p>
    <w:p w14:paraId="1B7FB10A" w14:textId="77777777" w:rsidR="00E63603" w:rsidRPr="00805AA1" w:rsidRDefault="00E63603" w:rsidP="00E63603">
      <w:pPr>
        <w:rPr>
          <w:sz w:val="20"/>
          <w:szCs w:val="20"/>
          <w:lang w:val="sr-Cyrl-CS"/>
        </w:rPr>
      </w:pPr>
      <w:r w:rsidRPr="00805AA1">
        <w:rPr>
          <w:sz w:val="20"/>
          <w:szCs w:val="20"/>
          <w:lang w:val="sr-Latn-RS"/>
        </w:rPr>
        <w:t>28.</w:t>
      </w:r>
      <w:r w:rsidRPr="00805AA1">
        <w:rPr>
          <w:sz w:val="20"/>
          <w:szCs w:val="20"/>
          <w:lang w:val="sr-Cyrl-CS"/>
        </w:rPr>
        <w:t xml:space="preserve"> </w:t>
      </w:r>
      <w:r w:rsidRPr="00805AA1">
        <w:rPr>
          <w:sz w:val="20"/>
          <w:szCs w:val="20"/>
          <w:lang w:val="sr-Latn-RS"/>
        </w:rPr>
        <w:t>03</w:t>
      </w:r>
      <w:r w:rsidRPr="00805AA1">
        <w:rPr>
          <w:sz w:val="20"/>
          <w:szCs w:val="20"/>
          <w:lang w:val="sr-Cyrl-CS"/>
        </w:rPr>
        <w:t>.</w:t>
      </w:r>
      <w:r w:rsidRPr="00805AA1">
        <w:rPr>
          <w:sz w:val="20"/>
          <w:szCs w:val="20"/>
        </w:rPr>
        <w:t xml:space="preserve"> </w:t>
      </w:r>
      <w:r w:rsidRPr="00805AA1">
        <w:rPr>
          <w:sz w:val="20"/>
          <w:szCs w:val="20"/>
          <w:lang w:val="sr-Cyrl-CS"/>
        </w:rPr>
        <w:t>202</w:t>
      </w:r>
      <w:r w:rsidRPr="00805AA1">
        <w:rPr>
          <w:sz w:val="20"/>
          <w:szCs w:val="20"/>
          <w:lang w:val="sr-Latn-RS"/>
        </w:rPr>
        <w:t>4</w:t>
      </w:r>
      <w:r w:rsidRPr="00805AA1">
        <w:rPr>
          <w:sz w:val="20"/>
          <w:szCs w:val="20"/>
          <w:lang w:val="sr-Cyrl-CS"/>
        </w:rPr>
        <w:t>. године</w:t>
      </w:r>
    </w:p>
    <w:p w14:paraId="0CB7971D" w14:textId="77777777" w:rsidR="00E63603" w:rsidRPr="00805AA1" w:rsidRDefault="00E63603" w:rsidP="00E63603">
      <w:pPr>
        <w:rPr>
          <w:sz w:val="20"/>
          <w:szCs w:val="20"/>
          <w:lang w:val="sr-Cyrl-CS"/>
        </w:rPr>
      </w:pPr>
      <w:r w:rsidRPr="00805AA1">
        <w:rPr>
          <w:sz w:val="20"/>
          <w:szCs w:val="20"/>
          <w:lang w:val="sr-Cyrl-CS"/>
        </w:rPr>
        <w:t>Ивањица</w:t>
      </w:r>
    </w:p>
    <w:p w14:paraId="7A2CFC23" w14:textId="77777777" w:rsidR="00E63603" w:rsidRPr="00805AA1" w:rsidRDefault="00E63603" w:rsidP="00E63603">
      <w:pPr>
        <w:rPr>
          <w:sz w:val="20"/>
          <w:szCs w:val="20"/>
          <w:lang w:val="sr-Cyrl-CS"/>
        </w:rPr>
      </w:pPr>
    </w:p>
    <w:p w14:paraId="2AD1CB4B" w14:textId="77777777" w:rsidR="00E63603" w:rsidRPr="00805AA1" w:rsidRDefault="00E63603" w:rsidP="00E63603">
      <w:pPr>
        <w:jc w:val="both"/>
        <w:rPr>
          <w:sz w:val="20"/>
          <w:szCs w:val="20"/>
          <w:lang w:val="sr-Cyrl-CS"/>
        </w:rPr>
      </w:pPr>
      <w:r w:rsidRPr="00805AA1">
        <w:rPr>
          <w:sz w:val="20"/>
          <w:szCs w:val="20"/>
          <w:lang w:val="sr-Cyrl-CS"/>
        </w:rPr>
        <w:t xml:space="preserve">На основу члана </w:t>
      </w:r>
      <w:r w:rsidRPr="00805AA1">
        <w:rPr>
          <w:sz w:val="20"/>
          <w:szCs w:val="20"/>
        </w:rPr>
        <w:t>5</w:t>
      </w:r>
      <w:r w:rsidRPr="00805AA1">
        <w:rPr>
          <w:sz w:val="20"/>
          <w:szCs w:val="20"/>
          <w:lang w:val="sr-Cyrl-CS"/>
        </w:rPr>
        <w:t xml:space="preserve">. </w:t>
      </w:r>
      <w:r w:rsidRPr="00805AA1">
        <w:rPr>
          <w:sz w:val="20"/>
          <w:szCs w:val="20"/>
        </w:rPr>
        <w:t xml:space="preserve">став 6. </w:t>
      </w:r>
      <w:r w:rsidRPr="00805AA1">
        <w:rPr>
          <w:sz w:val="20"/>
          <w:szCs w:val="20"/>
          <w:lang w:val="sr-Cyrl-CS"/>
        </w:rPr>
        <w:t>Закона о буџетском систему („Службени гласник РС“ број 54/2009</w:t>
      </w:r>
      <w:r w:rsidRPr="00805AA1">
        <w:rPr>
          <w:sz w:val="20"/>
          <w:szCs w:val="20"/>
        </w:rPr>
        <w:t>,</w:t>
      </w:r>
      <w:r w:rsidRPr="00805AA1">
        <w:rPr>
          <w:sz w:val="20"/>
          <w:szCs w:val="20"/>
          <w:lang w:val="sr-Cyrl-CS"/>
        </w:rPr>
        <w:t xml:space="preserve"> 73/2010, 101/201</w:t>
      </w:r>
      <w:r w:rsidRPr="00805AA1">
        <w:rPr>
          <w:sz w:val="20"/>
          <w:szCs w:val="20"/>
          <w:lang w:val="sr-Cyrl-RS"/>
        </w:rPr>
        <w:t>0</w:t>
      </w:r>
      <w:r w:rsidRPr="00805AA1">
        <w:rPr>
          <w:sz w:val="20"/>
          <w:szCs w:val="20"/>
          <w:lang w:val="sr-Latn-RS"/>
        </w:rPr>
        <w:t>,</w:t>
      </w:r>
      <w:r w:rsidRPr="00805AA1">
        <w:rPr>
          <w:sz w:val="20"/>
          <w:szCs w:val="20"/>
          <w:lang w:val="sr-Cyrl-CS"/>
        </w:rPr>
        <w:t xml:space="preserve"> 101/2011</w:t>
      </w:r>
      <w:r w:rsidRPr="00805AA1">
        <w:rPr>
          <w:sz w:val="20"/>
          <w:szCs w:val="20"/>
          <w:lang w:val="sr-Latn-RS"/>
        </w:rPr>
        <w:t>,</w:t>
      </w:r>
      <w:r w:rsidRPr="00805AA1">
        <w:rPr>
          <w:sz w:val="20"/>
          <w:szCs w:val="20"/>
          <w:lang w:val="sr-Cyrl-CS"/>
        </w:rPr>
        <w:t xml:space="preserve"> 93/2012, 62/2013, 63/2013-испр., 108/2013</w:t>
      </w:r>
      <w:r w:rsidRPr="00805AA1">
        <w:rPr>
          <w:sz w:val="20"/>
          <w:szCs w:val="20"/>
          <w:lang w:val="sr-Latn-RS"/>
        </w:rPr>
        <w:t>,</w:t>
      </w:r>
      <w:r w:rsidRPr="00805AA1">
        <w:rPr>
          <w:sz w:val="20"/>
          <w:szCs w:val="20"/>
          <w:lang w:val="sr-Cyrl-CS"/>
        </w:rPr>
        <w:t xml:space="preserve"> 142/2014</w:t>
      </w:r>
      <w:r w:rsidRPr="00805AA1">
        <w:rPr>
          <w:sz w:val="20"/>
          <w:szCs w:val="20"/>
          <w:lang w:val="sr-Latn-RS"/>
        </w:rPr>
        <w:t xml:space="preserve">, 68/2015 др. </w:t>
      </w:r>
      <w:r w:rsidRPr="00805AA1">
        <w:rPr>
          <w:sz w:val="20"/>
          <w:szCs w:val="20"/>
          <w:lang w:val="sr-Cyrl-RS"/>
        </w:rPr>
        <w:t>З</w:t>
      </w:r>
      <w:r w:rsidRPr="00805AA1">
        <w:rPr>
          <w:sz w:val="20"/>
          <w:szCs w:val="20"/>
          <w:lang w:val="sr-Latn-RS"/>
        </w:rPr>
        <w:t>акон,</w:t>
      </w:r>
      <w:r w:rsidRPr="00805AA1">
        <w:rPr>
          <w:sz w:val="20"/>
          <w:szCs w:val="20"/>
          <w:lang w:val="sr-Cyrl-RS"/>
        </w:rPr>
        <w:t xml:space="preserve"> 103/2015</w:t>
      </w:r>
      <w:r w:rsidRPr="00805AA1">
        <w:rPr>
          <w:sz w:val="20"/>
          <w:szCs w:val="20"/>
          <w:lang w:val="sr-Latn-RS"/>
        </w:rPr>
        <w:t>, 99/2016, 113/2017</w:t>
      </w:r>
      <w:r w:rsidRPr="00805AA1">
        <w:rPr>
          <w:sz w:val="20"/>
          <w:szCs w:val="20"/>
          <w:lang w:val="sr-Cyrl-RS"/>
        </w:rPr>
        <w:t>,</w:t>
      </w:r>
      <w:r w:rsidRPr="00805AA1">
        <w:rPr>
          <w:sz w:val="20"/>
          <w:szCs w:val="20"/>
          <w:lang w:val="sr-Latn-RS"/>
        </w:rPr>
        <w:t xml:space="preserve"> 95/2018</w:t>
      </w:r>
      <w:r w:rsidRPr="00805AA1">
        <w:rPr>
          <w:sz w:val="20"/>
          <w:szCs w:val="20"/>
          <w:lang w:val="sr-Cyrl-RS"/>
        </w:rPr>
        <w:t>, 31/2019</w:t>
      </w:r>
      <w:r w:rsidRPr="00805AA1">
        <w:rPr>
          <w:sz w:val="20"/>
          <w:szCs w:val="20"/>
          <w:lang w:val="sr-Latn-RS"/>
        </w:rPr>
        <w:t>,</w:t>
      </w:r>
      <w:r w:rsidRPr="00805AA1">
        <w:rPr>
          <w:sz w:val="20"/>
          <w:szCs w:val="20"/>
          <w:lang w:val="sr-Cyrl-RS"/>
        </w:rPr>
        <w:t xml:space="preserve"> 72/2019 и 149/2020,</w:t>
      </w:r>
      <w:r w:rsidRPr="00805AA1">
        <w:rPr>
          <w:sz w:val="20"/>
          <w:szCs w:val="20"/>
          <w:lang w:val="sr-Latn-RS"/>
        </w:rPr>
        <w:t xml:space="preserve"> 118/2021</w:t>
      </w:r>
      <w:r w:rsidRPr="00805AA1">
        <w:rPr>
          <w:sz w:val="20"/>
          <w:szCs w:val="20"/>
          <w:lang w:val="sr-Cyrl-RS"/>
        </w:rPr>
        <w:t>,</w:t>
      </w:r>
      <w:r w:rsidRPr="00805AA1">
        <w:rPr>
          <w:sz w:val="20"/>
          <w:szCs w:val="20"/>
          <w:lang w:val="sr-Latn-RS"/>
        </w:rPr>
        <w:t xml:space="preserve"> 118/2021-др. </w:t>
      </w:r>
      <w:r w:rsidRPr="00805AA1">
        <w:rPr>
          <w:sz w:val="20"/>
          <w:szCs w:val="20"/>
          <w:lang w:val="sr-Cyrl-RS"/>
        </w:rPr>
        <w:t>З</w:t>
      </w:r>
      <w:r w:rsidRPr="00805AA1">
        <w:rPr>
          <w:sz w:val="20"/>
          <w:szCs w:val="20"/>
          <w:lang w:val="sr-Latn-RS"/>
        </w:rPr>
        <w:t>акон</w:t>
      </w:r>
      <w:r w:rsidRPr="00805AA1">
        <w:rPr>
          <w:sz w:val="20"/>
          <w:szCs w:val="20"/>
          <w:lang w:val="sr-Cyrl-RS"/>
        </w:rPr>
        <w:t>, 138/2022 и 92/2023</w:t>
      </w:r>
      <w:r w:rsidRPr="00805AA1">
        <w:rPr>
          <w:sz w:val="20"/>
          <w:szCs w:val="20"/>
          <w:lang w:val="sr-Cyrl-CS"/>
        </w:rPr>
        <w:t>),  члана 28. Одлуке о буџету општине Ивањица за 202</w:t>
      </w:r>
      <w:r w:rsidRPr="00805AA1">
        <w:rPr>
          <w:sz w:val="20"/>
          <w:szCs w:val="20"/>
          <w:lang w:val="sr-Cyrl-RS"/>
        </w:rPr>
        <w:t>4</w:t>
      </w:r>
      <w:r w:rsidRPr="00805AA1">
        <w:rPr>
          <w:sz w:val="20"/>
          <w:szCs w:val="20"/>
          <w:lang w:val="sr-Cyrl-CS"/>
        </w:rPr>
        <w:t>. годину (</w:t>
      </w:r>
      <w:r w:rsidRPr="00805AA1">
        <w:rPr>
          <w:sz w:val="20"/>
          <w:szCs w:val="20"/>
        </w:rPr>
        <w:t>„Службени лист општине Ивањица“</w:t>
      </w:r>
      <w:r w:rsidRPr="00805AA1">
        <w:rPr>
          <w:sz w:val="20"/>
          <w:szCs w:val="20"/>
          <w:lang w:val="sr-Cyrl-CS"/>
        </w:rPr>
        <w:t xml:space="preserve"> број </w:t>
      </w:r>
      <w:r w:rsidRPr="00805AA1">
        <w:rPr>
          <w:sz w:val="20"/>
          <w:szCs w:val="20"/>
          <w:lang w:val="sr-Latn-RS"/>
        </w:rPr>
        <w:t>1</w:t>
      </w:r>
      <w:r w:rsidRPr="00805AA1">
        <w:rPr>
          <w:sz w:val="20"/>
          <w:szCs w:val="20"/>
          <w:lang w:val="sr-Cyrl-RS"/>
        </w:rPr>
        <w:t>4/2023)</w:t>
      </w:r>
      <w:r w:rsidRPr="00805AA1">
        <w:rPr>
          <w:sz w:val="20"/>
          <w:szCs w:val="20"/>
          <w:lang w:val="sr-Cyrl-CS"/>
        </w:rPr>
        <w:t xml:space="preserve">, </w:t>
      </w:r>
      <w:r w:rsidRPr="00805AA1">
        <w:rPr>
          <w:sz w:val="20"/>
          <w:szCs w:val="20"/>
          <w:lang w:val="sr-Cyrl-RS"/>
        </w:rPr>
        <w:t xml:space="preserve">Уговора о суфинансирању </w:t>
      </w:r>
      <w:r w:rsidRPr="00805AA1">
        <w:rPr>
          <w:sz w:val="20"/>
          <w:szCs w:val="20"/>
          <w:lang w:val="sr-Latn-RS"/>
        </w:rPr>
        <w:t xml:space="preserve">реализације </w:t>
      </w:r>
      <w:r w:rsidRPr="00805AA1">
        <w:rPr>
          <w:sz w:val="20"/>
          <w:szCs w:val="20"/>
          <w:lang w:val="sr-Cyrl-RS"/>
        </w:rPr>
        <w:t>пројекта набавке, замене, реконструкције и санације котларница за грејање у 2024. години на територији општине Ивањица број 0009871392024</w:t>
      </w:r>
      <w:r w:rsidRPr="00805AA1">
        <w:rPr>
          <w:color w:val="000000"/>
          <w:sz w:val="20"/>
          <w:szCs w:val="20"/>
          <w:lang w:val="sr-Cyrl-RS"/>
        </w:rPr>
        <w:t>,</w:t>
      </w:r>
      <w:r w:rsidRPr="00805AA1">
        <w:rPr>
          <w:sz w:val="20"/>
          <w:szCs w:val="20"/>
          <w:lang w:val="sr-Cyrl-CS"/>
        </w:rPr>
        <w:t xml:space="preserve"> Начелница општинске управе Ивањица доноси:</w:t>
      </w:r>
    </w:p>
    <w:p w14:paraId="4D70CA65" w14:textId="77777777" w:rsidR="00E63603" w:rsidRPr="00805AA1" w:rsidRDefault="00E63603" w:rsidP="00E63603">
      <w:pPr>
        <w:ind w:firstLine="708"/>
        <w:jc w:val="both"/>
        <w:rPr>
          <w:sz w:val="20"/>
          <w:szCs w:val="20"/>
          <w:lang w:val="sr-Cyrl-CS"/>
        </w:rPr>
      </w:pPr>
    </w:p>
    <w:p w14:paraId="7B116FD6" w14:textId="77777777" w:rsidR="00E63603" w:rsidRPr="00805AA1" w:rsidRDefault="00E63603" w:rsidP="00E63603">
      <w:pPr>
        <w:ind w:firstLine="708"/>
        <w:jc w:val="both"/>
        <w:rPr>
          <w:sz w:val="20"/>
          <w:szCs w:val="20"/>
          <w:lang w:val="sr-Cyrl-CS"/>
        </w:rPr>
      </w:pPr>
    </w:p>
    <w:p w14:paraId="66FC5B34" w14:textId="77777777" w:rsidR="00E63603" w:rsidRPr="00805AA1" w:rsidRDefault="00E63603" w:rsidP="00E63603">
      <w:pPr>
        <w:ind w:firstLine="708"/>
        <w:jc w:val="both"/>
        <w:rPr>
          <w:sz w:val="20"/>
          <w:szCs w:val="20"/>
          <w:lang w:val="sr-Cyrl-CS"/>
        </w:rPr>
      </w:pPr>
    </w:p>
    <w:p w14:paraId="7A43BA78" w14:textId="77777777" w:rsidR="00E63603" w:rsidRPr="00805AA1" w:rsidRDefault="00E63603" w:rsidP="00E63603">
      <w:pPr>
        <w:jc w:val="center"/>
        <w:rPr>
          <w:b/>
          <w:sz w:val="20"/>
          <w:szCs w:val="20"/>
          <w:lang w:val="sr-Cyrl-CS"/>
        </w:rPr>
      </w:pPr>
      <w:r w:rsidRPr="00805AA1">
        <w:rPr>
          <w:b/>
          <w:sz w:val="20"/>
          <w:szCs w:val="20"/>
          <w:lang w:val="sr-Cyrl-CS"/>
        </w:rPr>
        <w:t>Р Е Ш Е Њ Е</w:t>
      </w:r>
    </w:p>
    <w:p w14:paraId="135592F8" w14:textId="77777777" w:rsidR="00E63603" w:rsidRPr="00805AA1" w:rsidRDefault="00E63603" w:rsidP="00E63603">
      <w:pPr>
        <w:jc w:val="center"/>
        <w:rPr>
          <w:b/>
          <w:sz w:val="20"/>
          <w:szCs w:val="20"/>
          <w:lang w:val="sr-Cyrl-CS"/>
        </w:rPr>
      </w:pPr>
      <w:r w:rsidRPr="00805AA1">
        <w:rPr>
          <w:b/>
          <w:sz w:val="20"/>
          <w:szCs w:val="20"/>
          <w:lang w:val="sr-Cyrl-CS"/>
        </w:rPr>
        <w:t>О ОТВАРАЊУ АПРОПРИЈАЦИЈЕ У БУЏЕТУ ОПШТИНЕ ИВАЊИЦА ЗА 202</w:t>
      </w:r>
      <w:r w:rsidRPr="00805AA1">
        <w:rPr>
          <w:b/>
          <w:sz w:val="20"/>
          <w:szCs w:val="20"/>
          <w:lang w:val="sr-Cyrl-RS"/>
        </w:rPr>
        <w:t>4</w:t>
      </w:r>
      <w:r w:rsidRPr="00805AA1">
        <w:rPr>
          <w:b/>
          <w:sz w:val="20"/>
          <w:szCs w:val="20"/>
          <w:lang w:val="sr-Cyrl-CS"/>
        </w:rPr>
        <w:t>. ГОДИНУ</w:t>
      </w:r>
    </w:p>
    <w:p w14:paraId="54F3F3DB" w14:textId="77777777" w:rsidR="00E63603" w:rsidRPr="00805AA1" w:rsidRDefault="00E63603" w:rsidP="00E63603">
      <w:pPr>
        <w:jc w:val="center"/>
        <w:rPr>
          <w:b/>
          <w:sz w:val="20"/>
          <w:szCs w:val="20"/>
          <w:lang w:val="sr-Cyrl-CS"/>
        </w:rPr>
      </w:pPr>
    </w:p>
    <w:p w14:paraId="2DDF0881" w14:textId="77777777" w:rsidR="00E63603" w:rsidRPr="00805AA1" w:rsidRDefault="00E63603" w:rsidP="00E63603">
      <w:pPr>
        <w:rPr>
          <w:sz w:val="20"/>
          <w:szCs w:val="20"/>
        </w:rPr>
      </w:pPr>
    </w:p>
    <w:p w14:paraId="6055FE93" w14:textId="77777777" w:rsidR="00E63603" w:rsidRPr="00805AA1" w:rsidRDefault="00E63603" w:rsidP="00E63603">
      <w:pPr>
        <w:jc w:val="both"/>
        <w:rPr>
          <w:sz w:val="20"/>
          <w:szCs w:val="20"/>
          <w:lang w:val="sr-Cyrl-CS"/>
        </w:rPr>
      </w:pPr>
      <w:r w:rsidRPr="00805AA1">
        <w:rPr>
          <w:sz w:val="20"/>
          <w:szCs w:val="20"/>
          <w:lang w:val="sr-Cyrl-CS"/>
        </w:rPr>
        <w:t>1.  У члану 1. Одлуке о буџету општине Ивањица за 2024</w:t>
      </w:r>
      <w:r w:rsidRPr="00805AA1">
        <w:rPr>
          <w:sz w:val="20"/>
          <w:szCs w:val="20"/>
          <w:lang w:val="sr-Cyrl-RS"/>
        </w:rPr>
        <w:t>.</w:t>
      </w:r>
      <w:r w:rsidRPr="00805AA1">
        <w:rPr>
          <w:sz w:val="20"/>
          <w:szCs w:val="20"/>
          <w:lang w:val="sr-Cyrl-CS"/>
        </w:rPr>
        <w:t xml:space="preserve"> годину (</w:t>
      </w:r>
      <w:r w:rsidRPr="00805AA1">
        <w:rPr>
          <w:sz w:val="20"/>
          <w:szCs w:val="20"/>
        </w:rPr>
        <w:t>„Службени лист општине Ивањица“</w:t>
      </w:r>
      <w:r w:rsidRPr="00805AA1">
        <w:rPr>
          <w:sz w:val="20"/>
          <w:szCs w:val="20"/>
          <w:lang w:val="sr-Cyrl-CS"/>
        </w:rPr>
        <w:t xml:space="preserve"> број  14/2023</w:t>
      </w:r>
      <w:r w:rsidRPr="00805AA1">
        <w:rPr>
          <w:sz w:val="20"/>
          <w:szCs w:val="20"/>
          <w:lang w:val="sr-Latn-RS"/>
        </w:rPr>
        <w:t>)</w:t>
      </w:r>
      <w:r w:rsidRPr="00805AA1">
        <w:rPr>
          <w:sz w:val="20"/>
          <w:szCs w:val="20"/>
          <w:lang w:val="sr-Cyrl-CS"/>
        </w:rPr>
        <w:t xml:space="preserve">,  </w:t>
      </w:r>
      <w:r w:rsidRPr="00805AA1">
        <w:rPr>
          <w:sz w:val="20"/>
          <w:szCs w:val="20"/>
        </w:rPr>
        <w:t xml:space="preserve"> </w:t>
      </w:r>
      <w:r w:rsidRPr="00805AA1">
        <w:rPr>
          <w:sz w:val="20"/>
          <w:szCs w:val="20"/>
          <w:lang w:val="sr-Cyrl-RS"/>
        </w:rPr>
        <w:t xml:space="preserve">Текући наменски трансфери од Републике  </w:t>
      </w:r>
      <w:r w:rsidRPr="00805AA1">
        <w:rPr>
          <w:sz w:val="20"/>
          <w:szCs w:val="20"/>
          <w:lang w:val="sr-Latn-RS"/>
        </w:rPr>
        <w:t>у</w:t>
      </w:r>
      <w:r w:rsidRPr="00805AA1">
        <w:rPr>
          <w:sz w:val="20"/>
          <w:szCs w:val="20"/>
          <w:lang w:val="sr-Cyrl-RS"/>
        </w:rPr>
        <w:t xml:space="preserve"> корист нивоа општине</w:t>
      </w:r>
      <w:r w:rsidRPr="00805AA1">
        <w:rPr>
          <w:sz w:val="20"/>
          <w:szCs w:val="20"/>
          <w:lang w:val="sr-Latn-RS"/>
        </w:rPr>
        <w:t xml:space="preserve">, извор </w:t>
      </w:r>
      <w:r w:rsidRPr="00805AA1">
        <w:rPr>
          <w:sz w:val="20"/>
          <w:szCs w:val="20"/>
          <w:lang w:val="sr-Cyrl-RS"/>
        </w:rPr>
        <w:t xml:space="preserve">финансирања </w:t>
      </w:r>
      <w:r w:rsidRPr="00805AA1">
        <w:rPr>
          <w:sz w:val="20"/>
          <w:szCs w:val="20"/>
          <w:lang w:val="sr-Latn-RS"/>
        </w:rPr>
        <w:t>0</w:t>
      </w:r>
      <w:r w:rsidRPr="00805AA1">
        <w:rPr>
          <w:sz w:val="20"/>
          <w:szCs w:val="20"/>
          <w:lang w:val="sr-Cyrl-RS"/>
        </w:rPr>
        <w:t>7 – Трансфери од других нивоа власти</w:t>
      </w:r>
      <w:r w:rsidRPr="00805AA1">
        <w:rPr>
          <w:sz w:val="20"/>
          <w:szCs w:val="20"/>
          <w:lang w:val="sr-Cyrl-CS"/>
        </w:rPr>
        <w:t>, економска класификација 733154</w:t>
      </w:r>
      <w:r w:rsidRPr="00805AA1">
        <w:rPr>
          <w:sz w:val="20"/>
          <w:szCs w:val="20"/>
        </w:rPr>
        <w:t xml:space="preserve"> увећавају</w:t>
      </w:r>
      <w:r w:rsidRPr="00805AA1">
        <w:rPr>
          <w:sz w:val="20"/>
          <w:szCs w:val="20"/>
          <w:lang w:val="sr-Cyrl-CS"/>
        </w:rPr>
        <w:t xml:space="preserve"> се у износу</w:t>
      </w:r>
      <w:r w:rsidRPr="00805AA1">
        <w:rPr>
          <w:sz w:val="20"/>
          <w:szCs w:val="20"/>
        </w:rPr>
        <w:t xml:space="preserve"> </w:t>
      </w:r>
      <w:r w:rsidRPr="00805AA1">
        <w:rPr>
          <w:sz w:val="20"/>
          <w:szCs w:val="20"/>
          <w:lang w:val="sr-Cyrl-RS"/>
        </w:rPr>
        <w:t>30.158.720,00</w:t>
      </w:r>
      <w:r w:rsidRPr="00805AA1">
        <w:rPr>
          <w:sz w:val="20"/>
          <w:szCs w:val="20"/>
          <w:lang w:val="sr-Cyrl-CS"/>
        </w:rPr>
        <w:t xml:space="preserve"> </w:t>
      </w:r>
      <w:r w:rsidRPr="00805AA1">
        <w:rPr>
          <w:sz w:val="20"/>
          <w:szCs w:val="20"/>
        </w:rPr>
        <w:t xml:space="preserve"> динара.</w:t>
      </w:r>
    </w:p>
    <w:p w14:paraId="5E1432B4" w14:textId="77777777" w:rsidR="00E63603" w:rsidRPr="00805AA1" w:rsidRDefault="00E63603" w:rsidP="00E63603">
      <w:pPr>
        <w:jc w:val="both"/>
        <w:rPr>
          <w:sz w:val="20"/>
          <w:szCs w:val="20"/>
          <w:lang w:val="sr-Cyrl-CS"/>
        </w:rPr>
      </w:pPr>
    </w:p>
    <w:p w14:paraId="47EA1369" w14:textId="77777777" w:rsidR="00E63603" w:rsidRPr="00805AA1" w:rsidRDefault="00E63603" w:rsidP="00E63603">
      <w:pPr>
        <w:jc w:val="both"/>
        <w:rPr>
          <w:sz w:val="20"/>
          <w:szCs w:val="20"/>
          <w:lang w:val="sr-Cyrl-CS"/>
        </w:rPr>
      </w:pPr>
      <w:r w:rsidRPr="00805AA1">
        <w:rPr>
          <w:sz w:val="20"/>
          <w:szCs w:val="20"/>
          <w:lang w:val="sr-Cyrl-CS"/>
        </w:rPr>
        <w:t xml:space="preserve">2.  Средства из </w:t>
      </w:r>
      <w:r w:rsidRPr="00805AA1">
        <w:rPr>
          <w:sz w:val="20"/>
          <w:szCs w:val="20"/>
          <w:lang w:val="sr-Latn-RS"/>
        </w:rPr>
        <w:t>тачке</w:t>
      </w:r>
      <w:r w:rsidRPr="00805AA1">
        <w:rPr>
          <w:sz w:val="20"/>
          <w:szCs w:val="20"/>
          <w:lang w:val="sr-Cyrl-CS"/>
        </w:rPr>
        <w:t xml:space="preserve"> 1. овог решења у износу </w:t>
      </w:r>
      <w:r w:rsidRPr="00805AA1">
        <w:rPr>
          <w:sz w:val="20"/>
          <w:szCs w:val="20"/>
          <w:lang w:val="sr-Cyrl-RS"/>
        </w:rPr>
        <w:t>30.158.720,00</w:t>
      </w:r>
      <w:r w:rsidRPr="00805AA1">
        <w:rPr>
          <w:sz w:val="20"/>
          <w:szCs w:val="20"/>
          <w:lang w:val="sr-Cyrl-CS"/>
        </w:rPr>
        <w:t xml:space="preserve"> распоређују се у члану 5. Одлуке о буџету општине Ивањица за 2024. годину у оквиру раздела 4. Општинска управа, Програм </w:t>
      </w:r>
      <w:r w:rsidRPr="00805AA1">
        <w:rPr>
          <w:sz w:val="20"/>
          <w:szCs w:val="20"/>
          <w:lang w:val="sr-Cyrl-RS"/>
        </w:rPr>
        <w:t>0401</w:t>
      </w:r>
      <w:r w:rsidRPr="00805AA1">
        <w:rPr>
          <w:sz w:val="20"/>
          <w:szCs w:val="20"/>
          <w:lang w:val="sr-Cyrl-CS"/>
        </w:rPr>
        <w:t>: Заштита животне средине, Пројекат: 0401-</w:t>
      </w:r>
      <w:r w:rsidRPr="00805AA1">
        <w:rPr>
          <w:sz w:val="20"/>
          <w:szCs w:val="20"/>
          <w:lang w:val="sr-Latn-RS"/>
        </w:rPr>
        <w:t>5</w:t>
      </w:r>
      <w:r w:rsidRPr="00805AA1">
        <w:rPr>
          <w:sz w:val="20"/>
          <w:szCs w:val="20"/>
          <w:lang w:val="sr-Cyrl-CS"/>
        </w:rPr>
        <w:t xml:space="preserve">003 – </w:t>
      </w:r>
      <w:r w:rsidRPr="00805AA1">
        <w:rPr>
          <w:sz w:val="20"/>
          <w:szCs w:val="20"/>
          <w:lang w:val="sr-Latn-RS"/>
        </w:rPr>
        <w:t>Унапређе</w:t>
      </w:r>
      <w:r w:rsidRPr="00805AA1">
        <w:rPr>
          <w:sz w:val="20"/>
          <w:szCs w:val="20"/>
          <w:lang w:val="sr-Cyrl-RS"/>
        </w:rPr>
        <w:t>ње квалитета ваздуха – замена котларнице на дрво и уградња гасне</w:t>
      </w:r>
      <w:r w:rsidRPr="00805AA1">
        <w:rPr>
          <w:sz w:val="20"/>
          <w:szCs w:val="20"/>
          <w:lang w:val="sr-Cyrl-CS"/>
        </w:rPr>
        <w:t xml:space="preserve">, функција </w:t>
      </w:r>
      <w:r w:rsidRPr="00805AA1">
        <w:rPr>
          <w:sz w:val="20"/>
          <w:szCs w:val="20"/>
          <w:lang w:val="sr-Cyrl-RS"/>
        </w:rPr>
        <w:t>560</w:t>
      </w:r>
      <w:r w:rsidRPr="00805AA1">
        <w:rPr>
          <w:sz w:val="20"/>
          <w:szCs w:val="20"/>
          <w:lang w:val="sr-Cyrl-CS"/>
        </w:rPr>
        <w:t xml:space="preserve"> – </w:t>
      </w:r>
      <w:r w:rsidRPr="00805AA1">
        <w:rPr>
          <w:sz w:val="20"/>
          <w:szCs w:val="20"/>
          <w:lang w:val="sr-Cyrl-RS"/>
        </w:rPr>
        <w:t>Заштита животне средине некласификована на другом месту</w:t>
      </w:r>
      <w:r w:rsidRPr="00805AA1">
        <w:rPr>
          <w:sz w:val="20"/>
          <w:szCs w:val="20"/>
          <w:lang w:val="sr-Cyrl-CS"/>
        </w:rPr>
        <w:t>, Извор финансирања 07 –</w:t>
      </w:r>
      <w:r w:rsidRPr="00805AA1">
        <w:rPr>
          <w:sz w:val="20"/>
          <w:szCs w:val="20"/>
          <w:lang w:val="sr-Cyrl-RS"/>
        </w:rPr>
        <w:t xml:space="preserve"> Трансфери од других нивоа власти</w:t>
      </w:r>
      <w:r w:rsidRPr="00805AA1">
        <w:rPr>
          <w:sz w:val="20"/>
          <w:szCs w:val="20"/>
          <w:lang w:val="sr-Cyrl-CS"/>
        </w:rPr>
        <w:t xml:space="preserve"> и то:</w:t>
      </w:r>
    </w:p>
    <w:p w14:paraId="79F76BD2" w14:textId="77777777" w:rsidR="00E63603" w:rsidRPr="00805AA1" w:rsidRDefault="00E63603" w:rsidP="00E63603">
      <w:pPr>
        <w:jc w:val="both"/>
        <w:rPr>
          <w:sz w:val="20"/>
          <w:szCs w:val="20"/>
          <w:lang w:val="sr-Cyrl-CS"/>
        </w:rPr>
      </w:pPr>
    </w:p>
    <w:p w14:paraId="23F05ED6" w14:textId="77777777" w:rsidR="00E63603" w:rsidRPr="00805AA1" w:rsidRDefault="00E63603" w:rsidP="00E63603">
      <w:pPr>
        <w:jc w:val="both"/>
        <w:rPr>
          <w:sz w:val="20"/>
          <w:szCs w:val="20"/>
          <w:lang w:val="sr-Cyrl-CS"/>
        </w:rPr>
      </w:pPr>
      <w:r w:rsidRPr="00805AA1">
        <w:rPr>
          <w:sz w:val="20"/>
          <w:szCs w:val="20"/>
          <w:lang w:val="sr-Cyrl-CS"/>
        </w:rPr>
        <w:t xml:space="preserve">- апропријација економска класификација 512000 – </w:t>
      </w:r>
      <w:r w:rsidRPr="00805AA1">
        <w:rPr>
          <w:sz w:val="20"/>
          <w:szCs w:val="20"/>
          <w:lang w:val="sr-Cyrl-RS"/>
        </w:rPr>
        <w:t>Машине и опрема</w:t>
      </w:r>
      <w:r w:rsidRPr="00805AA1">
        <w:rPr>
          <w:sz w:val="20"/>
          <w:szCs w:val="20"/>
          <w:lang w:val="sr-Cyrl-CS"/>
        </w:rPr>
        <w:t xml:space="preserve"> у износу </w:t>
      </w:r>
      <w:r w:rsidRPr="00805AA1">
        <w:rPr>
          <w:sz w:val="20"/>
          <w:szCs w:val="20"/>
          <w:lang w:val="sr-Cyrl-RS"/>
        </w:rPr>
        <w:t>30.158.720,00</w:t>
      </w:r>
      <w:r w:rsidRPr="00805AA1">
        <w:rPr>
          <w:sz w:val="20"/>
          <w:szCs w:val="20"/>
          <w:lang w:val="sr-Cyrl-CS"/>
        </w:rPr>
        <w:t xml:space="preserve"> динара (конто намене 512900 – Опрема за производњу, моторна, епокретна и немоторна опрема), позиција </w:t>
      </w:r>
      <w:r w:rsidRPr="00805AA1">
        <w:rPr>
          <w:sz w:val="20"/>
          <w:szCs w:val="20"/>
          <w:lang w:val="sr-Cyrl-RS"/>
        </w:rPr>
        <w:t>100</w:t>
      </w:r>
      <w:r w:rsidRPr="00805AA1">
        <w:rPr>
          <w:sz w:val="20"/>
          <w:szCs w:val="20"/>
          <w:lang w:val="sr-Cyrl-CS"/>
        </w:rPr>
        <w:t>/1,</w:t>
      </w:r>
    </w:p>
    <w:p w14:paraId="577301D8" w14:textId="77777777" w:rsidR="00E63603" w:rsidRPr="00805AA1" w:rsidRDefault="00E63603" w:rsidP="00E63603">
      <w:pPr>
        <w:jc w:val="both"/>
        <w:rPr>
          <w:sz w:val="20"/>
          <w:szCs w:val="20"/>
          <w:lang w:val="sr-Cyrl-CS"/>
        </w:rPr>
      </w:pPr>
    </w:p>
    <w:p w14:paraId="721AADF5" w14:textId="77777777" w:rsidR="00E63603" w:rsidRPr="00805AA1" w:rsidRDefault="00E63603" w:rsidP="00E63603">
      <w:pPr>
        <w:jc w:val="both"/>
        <w:rPr>
          <w:sz w:val="20"/>
          <w:szCs w:val="20"/>
          <w:lang w:val="sr-Cyrl-CS"/>
        </w:rPr>
      </w:pPr>
    </w:p>
    <w:p w14:paraId="04907ED4" w14:textId="77777777" w:rsidR="00E63603" w:rsidRPr="00805AA1" w:rsidRDefault="00E63603" w:rsidP="00E63603">
      <w:pPr>
        <w:jc w:val="both"/>
        <w:rPr>
          <w:sz w:val="20"/>
          <w:szCs w:val="20"/>
          <w:lang w:val="sr-Cyrl-CS"/>
        </w:rPr>
      </w:pPr>
      <w:r w:rsidRPr="00805AA1">
        <w:rPr>
          <w:sz w:val="20"/>
          <w:szCs w:val="20"/>
          <w:lang w:val="sr-Cyrl-CS"/>
        </w:rPr>
        <w:t>3.  О реализацији овог решења стараће се Општинска управа - одељење за буџет и финансије.</w:t>
      </w:r>
    </w:p>
    <w:p w14:paraId="365E3101" w14:textId="77777777" w:rsidR="00E63603" w:rsidRPr="00805AA1" w:rsidRDefault="00E63603" w:rsidP="00E63603">
      <w:pPr>
        <w:rPr>
          <w:sz w:val="20"/>
          <w:szCs w:val="20"/>
          <w:lang w:val="sr-Cyrl-CS"/>
        </w:rPr>
      </w:pPr>
    </w:p>
    <w:p w14:paraId="568AD0B9" w14:textId="77777777" w:rsidR="00E63603" w:rsidRPr="00805AA1" w:rsidRDefault="00E63603" w:rsidP="00E63603">
      <w:pPr>
        <w:rPr>
          <w:sz w:val="20"/>
          <w:szCs w:val="20"/>
          <w:lang w:val="sr-Cyrl-CS"/>
        </w:rPr>
      </w:pPr>
      <w:r w:rsidRPr="00805AA1">
        <w:rPr>
          <w:sz w:val="20"/>
          <w:szCs w:val="20"/>
          <w:lang w:val="sr-Cyrl-CS"/>
        </w:rPr>
        <w:t>4.  Ово решење биће објављено у „Службеном листу општине Ивањица“</w:t>
      </w:r>
    </w:p>
    <w:p w14:paraId="26762F7C" w14:textId="77777777" w:rsidR="00E63603" w:rsidRPr="00805AA1" w:rsidRDefault="00E63603" w:rsidP="00E63603">
      <w:pPr>
        <w:rPr>
          <w:sz w:val="20"/>
          <w:szCs w:val="20"/>
          <w:lang w:val="sr-Cyrl-CS"/>
        </w:rPr>
      </w:pPr>
    </w:p>
    <w:p w14:paraId="1F087F91" w14:textId="77777777" w:rsidR="00E63603" w:rsidRPr="00805AA1" w:rsidRDefault="00E63603" w:rsidP="00E63603">
      <w:pPr>
        <w:tabs>
          <w:tab w:val="left" w:pos="5430"/>
        </w:tabs>
        <w:jc w:val="center"/>
        <w:rPr>
          <w:b/>
          <w:sz w:val="20"/>
          <w:szCs w:val="20"/>
          <w:lang w:val="sr-Cyrl-CS"/>
        </w:rPr>
      </w:pPr>
      <w:r w:rsidRPr="00805AA1">
        <w:rPr>
          <w:b/>
          <w:sz w:val="20"/>
          <w:szCs w:val="20"/>
          <w:lang w:val="sr-Cyrl-CS"/>
        </w:rPr>
        <w:t>О б р а з л о ж е њ е</w:t>
      </w:r>
    </w:p>
    <w:p w14:paraId="24129726" w14:textId="77777777" w:rsidR="00E63603" w:rsidRPr="00805AA1" w:rsidRDefault="00E63603" w:rsidP="00E63603">
      <w:pPr>
        <w:tabs>
          <w:tab w:val="left" w:pos="5430"/>
        </w:tabs>
        <w:jc w:val="center"/>
        <w:rPr>
          <w:b/>
          <w:sz w:val="20"/>
          <w:szCs w:val="20"/>
          <w:lang w:val="sr-Cyrl-CS"/>
        </w:rPr>
      </w:pPr>
    </w:p>
    <w:p w14:paraId="783D4C7E" w14:textId="77777777" w:rsidR="00E63603" w:rsidRPr="00805AA1" w:rsidRDefault="00E63603" w:rsidP="00E63603">
      <w:pPr>
        <w:ind w:firstLine="708"/>
        <w:jc w:val="both"/>
        <w:rPr>
          <w:sz w:val="20"/>
          <w:szCs w:val="20"/>
          <w:lang w:val="sr-Cyrl-CS"/>
        </w:rPr>
      </w:pPr>
      <w:r w:rsidRPr="00805AA1">
        <w:rPr>
          <w:sz w:val="20"/>
          <w:szCs w:val="20"/>
          <w:lang w:val="sr-Cyrl-CS"/>
        </w:rPr>
        <w:t xml:space="preserve">Чланом 5 став </w:t>
      </w:r>
      <w:r w:rsidRPr="00805AA1">
        <w:rPr>
          <w:sz w:val="20"/>
          <w:szCs w:val="20"/>
        </w:rPr>
        <w:t>6.</w:t>
      </w:r>
      <w:r w:rsidRPr="00805AA1">
        <w:rPr>
          <w:sz w:val="20"/>
          <w:szCs w:val="20"/>
          <w:lang w:val="sr-Cyrl-RS"/>
        </w:rPr>
        <w:t xml:space="preserve"> </w:t>
      </w:r>
      <w:r w:rsidRPr="00805AA1">
        <w:rPr>
          <w:sz w:val="20"/>
          <w:szCs w:val="20"/>
          <w:lang w:val="sr-Cyrl-CS"/>
        </w:rPr>
        <w:t>Закона о буџетском систему („Службени гласник РС“ број 54/2009</w:t>
      </w:r>
      <w:r w:rsidRPr="00805AA1">
        <w:rPr>
          <w:sz w:val="20"/>
          <w:szCs w:val="20"/>
        </w:rPr>
        <w:t>,</w:t>
      </w:r>
      <w:r w:rsidRPr="00805AA1">
        <w:rPr>
          <w:sz w:val="20"/>
          <w:szCs w:val="20"/>
          <w:lang w:val="sr-Cyrl-CS"/>
        </w:rPr>
        <w:t xml:space="preserve"> 73/2010, 101/201</w:t>
      </w:r>
      <w:r w:rsidRPr="00805AA1">
        <w:rPr>
          <w:sz w:val="20"/>
          <w:szCs w:val="20"/>
          <w:lang w:val="sr-Cyrl-RS"/>
        </w:rPr>
        <w:t>0</w:t>
      </w:r>
      <w:r w:rsidRPr="00805AA1">
        <w:rPr>
          <w:sz w:val="20"/>
          <w:szCs w:val="20"/>
          <w:lang w:val="sr-Latn-RS"/>
        </w:rPr>
        <w:t>,</w:t>
      </w:r>
      <w:r w:rsidRPr="00805AA1">
        <w:rPr>
          <w:sz w:val="20"/>
          <w:szCs w:val="20"/>
          <w:lang w:val="sr-Cyrl-CS"/>
        </w:rPr>
        <w:t xml:space="preserve"> 101/2011, 93/2012, 62/2013, 63/2013-испр., 108/2013, 142/2014, </w:t>
      </w:r>
      <w:r w:rsidRPr="00805AA1">
        <w:rPr>
          <w:sz w:val="20"/>
          <w:szCs w:val="20"/>
          <w:lang w:val="sr-Latn-RS"/>
        </w:rPr>
        <w:t xml:space="preserve">68/2015 др. </w:t>
      </w:r>
      <w:r w:rsidRPr="00805AA1">
        <w:rPr>
          <w:sz w:val="20"/>
          <w:szCs w:val="20"/>
          <w:lang w:val="sr-Cyrl-RS"/>
        </w:rPr>
        <w:t>З</w:t>
      </w:r>
      <w:r w:rsidRPr="00805AA1">
        <w:rPr>
          <w:sz w:val="20"/>
          <w:szCs w:val="20"/>
          <w:lang w:val="sr-Latn-RS"/>
        </w:rPr>
        <w:t>акон</w:t>
      </w:r>
      <w:r w:rsidRPr="00805AA1">
        <w:rPr>
          <w:sz w:val="20"/>
          <w:szCs w:val="20"/>
          <w:lang w:val="sr-Cyrl-RS"/>
        </w:rPr>
        <w:t>, 103/2015,99/2016, 113/2017, 95/2018, 31/2019, 72/2019</w:t>
      </w:r>
      <w:r w:rsidRPr="00805AA1">
        <w:rPr>
          <w:sz w:val="20"/>
          <w:szCs w:val="20"/>
          <w:lang w:val="sr-Latn-RS"/>
        </w:rPr>
        <w:t>,</w:t>
      </w:r>
      <w:r w:rsidRPr="00805AA1">
        <w:rPr>
          <w:sz w:val="20"/>
          <w:szCs w:val="20"/>
          <w:lang w:val="sr-Cyrl-RS"/>
        </w:rPr>
        <w:t xml:space="preserve"> 149/2020</w:t>
      </w:r>
      <w:r w:rsidRPr="00805AA1">
        <w:rPr>
          <w:sz w:val="20"/>
          <w:szCs w:val="20"/>
          <w:lang w:val="sr-Latn-RS"/>
        </w:rPr>
        <w:t>,</w:t>
      </w:r>
      <w:r w:rsidRPr="00805AA1">
        <w:rPr>
          <w:sz w:val="20"/>
          <w:szCs w:val="20"/>
          <w:lang w:val="sr-Cyrl-RS"/>
        </w:rPr>
        <w:t>149/2020,</w:t>
      </w:r>
      <w:r w:rsidRPr="00805AA1">
        <w:rPr>
          <w:sz w:val="20"/>
          <w:szCs w:val="20"/>
          <w:lang w:val="sr-Latn-RS"/>
        </w:rPr>
        <w:t xml:space="preserve"> 118/2021</w:t>
      </w:r>
      <w:r w:rsidRPr="00805AA1">
        <w:rPr>
          <w:sz w:val="20"/>
          <w:szCs w:val="20"/>
          <w:lang w:val="sr-Cyrl-RS"/>
        </w:rPr>
        <w:t>,</w:t>
      </w:r>
      <w:r w:rsidRPr="00805AA1">
        <w:rPr>
          <w:sz w:val="20"/>
          <w:szCs w:val="20"/>
          <w:lang w:val="sr-Latn-RS"/>
        </w:rPr>
        <w:t xml:space="preserve"> 118/2021-др. </w:t>
      </w:r>
      <w:r w:rsidRPr="00805AA1">
        <w:rPr>
          <w:sz w:val="20"/>
          <w:szCs w:val="20"/>
          <w:lang w:val="sr-Cyrl-RS"/>
        </w:rPr>
        <w:t>З</w:t>
      </w:r>
      <w:r w:rsidRPr="00805AA1">
        <w:rPr>
          <w:sz w:val="20"/>
          <w:szCs w:val="20"/>
          <w:lang w:val="sr-Latn-RS"/>
        </w:rPr>
        <w:t>акон,</w:t>
      </w:r>
      <w:r w:rsidRPr="00805AA1">
        <w:rPr>
          <w:sz w:val="20"/>
          <w:szCs w:val="20"/>
          <w:lang w:val="sr-Cyrl-RS"/>
        </w:rPr>
        <w:t xml:space="preserve"> 138/2022</w:t>
      </w:r>
      <w:r w:rsidRPr="00805AA1">
        <w:rPr>
          <w:sz w:val="20"/>
          <w:szCs w:val="20"/>
          <w:lang w:val="sr-Latn-RS"/>
        </w:rPr>
        <w:t xml:space="preserve"> и </w:t>
      </w:r>
      <w:r w:rsidRPr="00805AA1">
        <w:rPr>
          <w:sz w:val="20"/>
          <w:szCs w:val="20"/>
          <w:lang w:val="sr-Cyrl-RS"/>
        </w:rPr>
        <w:t>92/2023</w:t>
      </w:r>
      <w:r w:rsidRPr="00805AA1">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62AC66BF" w14:textId="77777777" w:rsidR="00E63603" w:rsidRPr="00805AA1" w:rsidRDefault="00E63603" w:rsidP="00E63603">
      <w:pPr>
        <w:ind w:firstLine="708"/>
        <w:jc w:val="both"/>
        <w:rPr>
          <w:sz w:val="20"/>
          <w:szCs w:val="20"/>
          <w:lang w:val="sr-Cyrl-CS"/>
        </w:rPr>
      </w:pPr>
    </w:p>
    <w:p w14:paraId="0AEE99A9" w14:textId="77777777" w:rsidR="00E63603" w:rsidRPr="00805AA1" w:rsidRDefault="00E63603" w:rsidP="00E63603">
      <w:pPr>
        <w:ind w:firstLine="708"/>
        <w:jc w:val="both"/>
        <w:rPr>
          <w:sz w:val="20"/>
          <w:szCs w:val="20"/>
          <w:lang w:val="sr-Cyrl-CS"/>
        </w:rPr>
      </w:pPr>
      <w:r w:rsidRPr="00805AA1">
        <w:rPr>
          <w:sz w:val="20"/>
          <w:szCs w:val="20"/>
          <w:lang w:val="sr-Cyrl-CS"/>
        </w:rPr>
        <w:t>Такође чланом 28. Одлуке о буџету општине Ивањица за 202</w:t>
      </w:r>
      <w:r w:rsidRPr="00805AA1">
        <w:rPr>
          <w:sz w:val="20"/>
          <w:szCs w:val="20"/>
          <w:lang w:val="sr-Cyrl-RS"/>
        </w:rPr>
        <w:t xml:space="preserve">4                                                                                                                                                                                                                                                                                                                                                                                                                                                                                                                                                                                                                                                                                                                                                                                                                                                                                                                                                                                                                                                                                                                                                                                                                                                                                                                                                                                                                                                                                                                                                                                                                                                                                                                                                                                                                                                                                                                                                                                                                                                                                                                                                                                                                                                                                                                                                                                                                                                                                                                                                                                                                                                                                                                                                                                                                                                                                                                                                                                                                                                                                                                                                                                                                                                                                                                                                                                                                                                                                                                                                                                                                                                                                                                                                                                                                                                                                                                                                                                </w:t>
      </w:r>
      <w:r w:rsidRPr="00805AA1">
        <w:rPr>
          <w:sz w:val="20"/>
          <w:szCs w:val="20"/>
          <w:lang w:val="sr-Cyrl-CS"/>
        </w:rPr>
        <w:t>. годину (</w:t>
      </w:r>
      <w:r w:rsidRPr="00805AA1">
        <w:rPr>
          <w:sz w:val="20"/>
          <w:szCs w:val="20"/>
        </w:rPr>
        <w:t>„Службени лист општине Ивањица“</w:t>
      </w:r>
      <w:r w:rsidRPr="00805AA1">
        <w:rPr>
          <w:sz w:val="20"/>
          <w:szCs w:val="20"/>
          <w:lang w:val="sr-Cyrl-CS"/>
        </w:rPr>
        <w:t xml:space="preserve"> број  </w:t>
      </w:r>
      <w:r w:rsidRPr="00805AA1">
        <w:rPr>
          <w:sz w:val="20"/>
          <w:szCs w:val="20"/>
          <w:lang w:val="sr-Latn-RS"/>
        </w:rPr>
        <w:t>1</w:t>
      </w:r>
      <w:r w:rsidRPr="00805AA1">
        <w:rPr>
          <w:sz w:val="20"/>
          <w:szCs w:val="20"/>
          <w:lang w:val="sr-Cyrl-CS"/>
        </w:rPr>
        <w:t>4/202</w:t>
      </w:r>
      <w:r w:rsidRPr="00805AA1">
        <w:rPr>
          <w:sz w:val="20"/>
          <w:szCs w:val="20"/>
          <w:lang w:val="sr-Cyrl-RS"/>
        </w:rPr>
        <w:t>3</w:t>
      </w:r>
      <w:r w:rsidRPr="00805AA1">
        <w:rPr>
          <w:sz w:val="20"/>
          <w:szCs w:val="20"/>
          <w:lang w:val="sr-Cyrl-CS"/>
        </w:rPr>
        <w:t>),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7E89ADED" w14:textId="77777777" w:rsidR="00E63603" w:rsidRPr="00805AA1" w:rsidRDefault="00E63603" w:rsidP="00E63603">
      <w:pPr>
        <w:ind w:firstLine="708"/>
        <w:jc w:val="both"/>
        <w:rPr>
          <w:sz w:val="20"/>
          <w:szCs w:val="20"/>
          <w:lang w:val="sr-Cyrl-CS"/>
        </w:rPr>
      </w:pPr>
    </w:p>
    <w:p w14:paraId="02E24C85" w14:textId="77777777" w:rsidR="00E63603" w:rsidRPr="00805AA1" w:rsidRDefault="00E63603" w:rsidP="00E63603">
      <w:pPr>
        <w:ind w:firstLine="708"/>
        <w:jc w:val="both"/>
        <w:rPr>
          <w:sz w:val="20"/>
          <w:szCs w:val="20"/>
          <w:lang w:val="sr-Cyrl-CS"/>
        </w:rPr>
      </w:pPr>
      <w:r w:rsidRPr="00805AA1">
        <w:rPr>
          <w:sz w:val="20"/>
          <w:szCs w:val="20"/>
          <w:lang w:val="sr-Cyrl-RS"/>
        </w:rPr>
        <w:t xml:space="preserve">Уговором о суфинансирању </w:t>
      </w:r>
      <w:r w:rsidRPr="00805AA1">
        <w:rPr>
          <w:sz w:val="20"/>
          <w:szCs w:val="20"/>
          <w:lang w:val="sr-Latn-RS"/>
        </w:rPr>
        <w:t xml:space="preserve">реализације </w:t>
      </w:r>
      <w:r w:rsidRPr="00805AA1">
        <w:rPr>
          <w:sz w:val="20"/>
          <w:szCs w:val="20"/>
          <w:lang w:val="sr-Cyrl-RS"/>
        </w:rPr>
        <w:t>пројекта набавке, замене, реконструкције и санације котларница за грејање у 2024. години на територији општине Ивањица број 0009871392024, општини Ивањица су опредељена наменска средства у износу 30.158.720,00</w:t>
      </w:r>
      <w:r w:rsidRPr="00805AA1">
        <w:rPr>
          <w:sz w:val="20"/>
          <w:szCs w:val="20"/>
          <w:lang w:val="sr-Cyrl-CS"/>
        </w:rPr>
        <w:t xml:space="preserve"> </w:t>
      </w:r>
      <w:r w:rsidRPr="00805AA1">
        <w:rPr>
          <w:sz w:val="20"/>
          <w:szCs w:val="20"/>
        </w:rPr>
        <w:t xml:space="preserve"> </w:t>
      </w:r>
      <w:r w:rsidRPr="00805AA1">
        <w:rPr>
          <w:sz w:val="20"/>
          <w:szCs w:val="20"/>
          <w:lang w:val="sr-Cyrl-RS"/>
        </w:rPr>
        <w:t>динара и уплаћена 28. 03. 2024. године,</w:t>
      </w:r>
      <w:r w:rsidRPr="00805AA1">
        <w:rPr>
          <w:sz w:val="20"/>
          <w:szCs w:val="20"/>
          <w:lang w:val="sr-Latn-RS"/>
        </w:rPr>
        <w:t xml:space="preserve"> </w:t>
      </w:r>
      <w:r w:rsidRPr="00805AA1">
        <w:rPr>
          <w:sz w:val="20"/>
          <w:szCs w:val="20"/>
          <w:lang w:val="sr-Cyrl-CS"/>
        </w:rPr>
        <w:t>па је одлучено као у диспозитиву решења.</w:t>
      </w:r>
    </w:p>
    <w:p w14:paraId="3E9E41B0" w14:textId="77777777" w:rsidR="00E63603" w:rsidRPr="00805AA1" w:rsidRDefault="00E63603" w:rsidP="00E63603">
      <w:pPr>
        <w:rPr>
          <w:sz w:val="20"/>
          <w:szCs w:val="20"/>
          <w:lang w:val="sr-Cyrl-CS"/>
        </w:rPr>
      </w:pPr>
    </w:p>
    <w:p w14:paraId="584ADFB2" w14:textId="77777777" w:rsidR="00E63603" w:rsidRPr="00805AA1" w:rsidRDefault="00E63603" w:rsidP="00E63603">
      <w:pPr>
        <w:rPr>
          <w:sz w:val="20"/>
          <w:szCs w:val="20"/>
          <w:lang w:val="sr-Latn-RS"/>
        </w:rPr>
      </w:pPr>
    </w:p>
    <w:p w14:paraId="4B748994" w14:textId="77777777" w:rsidR="00E63603" w:rsidRPr="00805AA1" w:rsidRDefault="00E63603" w:rsidP="00E63603">
      <w:pPr>
        <w:rPr>
          <w:sz w:val="20"/>
          <w:szCs w:val="20"/>
          <w:lang w:val="sr-Latn-RS"/>
        </w:rPr>
      </w:pPr>
    </w:p>
    <w:p w14:paraId="704E6151"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09F84FB3"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2D0C4F62" w14:textId="77777777" w:rsidR="00E63603" w:rsidRPr="00805AA1" w:rsidRDefault="00E63603" w:rsidP="00E63603">
      <w:pPr>
        <w:jc w:val="center"/>
        <w:rPr>
          <w:sz w:val="20"/>
          <w:szCs w:val="20"/>
          <w:lang w:val="sr-Cyrl-CS"/>
        </w:rPr>
      </w:pPr>
    </w:p>
    <w:p w14:paraId="021F82BE" w14:textId="77777777" w:rsidR="00E63603" w:rsidRDefault="00E63603" w:rsidP="00C74819">
      <w:pPr>
        <w:ind w:firstLine="708"/>
        <w:jc w:val="both"/>
        <w:rPr>
          <w:sz w:val="20"/>
          <w:szCs w:val="20"/>
        </w:rPr>
      </w:pPr>
    </w:p>
    <w:p w14:paraId="6044B8AC" w14:textId="77777777" w:rsidR="00E63603" w:rsidRPr="00484F3D" w:rsidRDefault="00E63603" w:rsidP="00E63603">
      <w:pPr>
        <w:rPr>
          <w:sz w:val="20"/>
          <w:szCs w:val="20"/>
          <w:lang w:val="sr-Cyrl-CS"/>
        </w:rPr>
      </w:pPr>
      <w:r w:rsidRPr="00484F3D">
        <w:rPr>
          <w:sz w:val="20"/>
          <w:szCs w:val="20"/>
          <w:lang w:val="sr-Cyrl-CS"/>
        </w:rPr>
        <w:t>Република Србија</w:t>
      </w:r>
    </w:p>
    <w:p w14:paraId="476D873C" w14:textId="77777777" w:rsidR="00E63603" w:rsidRPr="00484F3D" w:rsidRDefault="00E63603" w:rsidP="00E63603">
      <w:pPr>
        <w:rPr>
          <w:sz w:val="20"/>
          <w:szCs w:val="20"/>
          <w:lang w:val="sr-Cyrl-RS"/>
        </w:rPr>
      </w:pPr>
      <w:r w:rsidRPr="00484F3D">
        <w:rPr>
          <w:sz w:val="20"/>
          <w:szCs w:val="20"/>
          <w:lang w:val="sr-Cyrl-CS"/>
        </w:rPr>
        <w:t>О</w:t>
      </w:r>
      <w:r w:rsidRPr="00484F3D">
        <w:rPr>
          <w:sz w:val="20"/>
          <w:szCs w:val="20"/>
          <w:lang w:val="sr-Latn-RS"/>
        </w:rPr>
        <w:t>ПШТИНА ИВАЊИЦА</w:t>
      </w:r>
    </w:p>
    <w:p w14:paraId="4FE9E016" w14:textId="77777777" w:rsidR="00E63603" w:rsidRPr="00484F3D" w:rsidRDefault="00E63603" w:rsidP="00E63603">
      <w:pPr>
        <w:rPr>
          <w:sz w:val="20"/>
          <w:szCs w:val="20"/>
          <w:lang w:val="sr-Cyrl-RS"/>
        </w:rPr>
      </w:pPr>
      <w:r w:rsidRPr="00484F3D">
        <w:rPr>
          <w:sz w:val="20"/>
          <w:szCs w:val="20"/>
          <w:lang w:val="sr-Cyrl-CS"/>
        </w:rPr>
        <w:t>ОПШТИНСКА УПРАВА</w:t>
      </w:r>
    </w:p>
    <w:p w14:paraId="5A469D48" w14:textId="77777777" w:rsidR="00E63603" w:rsidRPr="00484F3D" w:rsidRDefault="00E63603" w:rsidP="00E63603">
      <w:pPr>
        <w:rPr>
          <w:sz w:val="20"/>
          <w:szCs w:val="20"/>
          <w:lang w:val="sr-Cyrl-RS"/>
        </w:rPr>
      </w:pPr>
      <w:r w:rsidRPr="00484F3D">
        <w:rPr>
          <w:sz w:val="20"/>
          <w:szCs w:val="20"/>
          <w:lang w:val="sr-Cyrl-CS"/>
        </w:rPr>
        <w:t>Број: 400-</w:t>
      </w:r>
      <w:r w:rsidRPr="00484F3D">
        <w:rPr>
          <w:sz w:val="20"/>
          <w:szCs w:val="20"/>
          <w:lang w:val="sr-Cyrl-RS"/>
        </w:rPr>
        <w:t>3</w:t>
      </w:r>
      <w:r w:rsidRPr="00484F3D">
        <w:rPr>
          <w:sz w:val="20"/>
          <w:szCs w:val="20"/>
          <w:lang w:val="sr-Latn-RS"/>
        </w:rPr>
        <w:t>-</w:t>
      </w:r>
      <w:r w:rsidRPr="00484F3D">
        <w:rPr>
          <w:sz w:val="20"/>
          <w:szCs w:val="20"/>
          <w:lang w:val="sr-Cyrl-RS"/>
        </w:rPr>
        <w:t>6</w:t>
      </w:r>
      <w:r w:rsidRPr="00484F3D">
        <w:rPr>
          <w:sz w:val="20"/>
          <w:szCs w:val="20"/>
          <w:lang w:val="sr-Cyrl-CS"/>
        </w:rPr>
        <w:t>/2</w:t>
      </w:r>
      <w:r w:rsidRPr="00484F3D">
        <w:rPr>
          <w:sz w:val="20"/>
          <w:szCs w:val="20"/>
          <w:lang w:val="sr-Latn-RS"/>
        </w:rPr>
        <w:t>02</w:t>
      </w:r>
      <w:r w:rsidRPr="00484F3D">
        <w:rPr>
          <w:sz w:val="20"/>
          <w:szCs w:val="20"/>
          <w:lang w:val="sr-Cyrl-RS"/>
        </w:rPr>
        <w:t>4</w:t>
      </w:r>
      <w:r w:rsidRPr="00484F3D">
        <w:rPr>
          <w:sz w:val="20"/>
          <w:szCs w:val="20"/>
          <w:lang w:val="sr-Cyrl-CS"/>
        </w:rPr>
        <w:t>-01</w:t>
      </w:r>
    </w:p>
    <w:p w14:paraId="620CC592" w14:textId="77777777" w:rsidR="00E63603" w:rsidRPr="00484F3D" w:rsidRDefault="00E63603" w:rsidP="00E63603">
      <w:pPr>
        <w:rPr>
          <w:sz w:val="20"/>
          <w:szCs w:val="20"/>
          <w:lang w:val="sr-Cyrl-CS"/>
        </w:rPr>
      </w:pPr>
      <w:r w:rsidRPr="00484F3D">
        <w:rPr>
          <w:sz w:val="20"/>
          <w:szCs w:val="20"/>
          <w:lang w:val="sr-Cyrl-RS"/>
        </w:rPr>
        <w:t>29</w:t>
      </w:r>
      <w:r w:rsidRPr="00484F3D">
        <w:rPr>
          <w:sz w:val="20"/>
          <w:szCs w:val="20"/>
          <w:lang w:val="sr-Latn-RS"/>
        </w:rPr>
        <w:t>.</w:t>
      </w:r>
      <w:r w:rsidRPr="00484F3D">
        <w:rPr>
          <w:sz w:val="20"/>
          <w:szCs w:val="20"/>
          <w:lang w:val="sr-Cyrl-CS"/>
        </w:rPr>
        <w:t xml:space="preserve"> </w:t>
      </w:r>
      <w:r w:rsidRPr="00484F3D">
        <w:rPr>
          <w:sz w:val="20"/>
          <w:szCs w:val="20"/>
          <w:lang w:val="sr-Latn-RS"/>
        </w:rPr>
        <w:t>0</w:t>
      </w:r>
      <w:r w:rsidRPr="00484F3D">
        <w:rPr>
          <w:sz w:val="20"/>
          <w:szCs w:val="20"/>
          <w:lang w:val="sr-Cyrl-RS"/>
        </w:rPr>
        <w:t>3</w:t>
      </w:r>
      <w:r w:rsidRPr="00484F3D">
        <w:rPr>
          <w:sz w:val="20"/>
          <w:szCs w:val="20"/>
          <w:lang w:val="sr-Cyrl-CS"/>
        </w:rPr>
        <w:t>.</w:t>
      </w:r>
      <w:r w:rsidRPr="00484F3D">
        <w:rPr>
          <w:sz w:val="20"/>
          <w:szCs w:val="20"/>
        </w:rPr>
        <w:t xml:space="preserve"> </w:t>
      </w:r>
      <w:r w:rsidRPr="00484F3D">
        <w:rPr>
          <w:sz w:val="20"/>
          <w:szCs w:val="20"/>
          <w:lang w:val="sr-Cyrl-CS"/>
        </w:rPr>
        <w:t>202</w:t>
      </w:r>
      <w:r w:rsidRPr="00484F3D">
        <w:rPr>
          <w:sz w:val="20"/>
          <w:szCs w:val="20"/>
          <w:lang w:val="sr-Cyrl-RS"/>
        </w:rPr>
        <w:t>4</w:t>
      </w:r>
      <w:r w:rsidRPr="00484F3D">
        <w:rPr>
          <w:sz w:val="20"/>
          <w:szCs w:val="20"/>
          <w:lang w:val="sr-Cyrl-CS"/>
        </w:rPr>
        <w:t>. године</w:t>
      </w:r>
    </w:p>
    <w:p w14:paraId="1F0459E4" w14:textId="77777777" w:rsidR="00E63603" w:rsidRPr="00484F3D" w:rsidRDefault="00E63603" w:rsidP="00E63603">
      <w:pPr>
        <w:rPr>
          <w:sz w:val="20"/>
          <w:szCs w:val="20"/>
          <w:lang w:val="sr-Cyrl-CS"/>
        </w:rPr>
      </w:pPr>
      <w:r w:rsidRPr="00484F3D">
        <w:rPr>
          <w:sz w:val="20"/>
          <w:szCs w:val="20"/>
          <w:lang w:val="sr-Cyrl-CS"/>
        </w:rPr>
        <w:t>Ивањица</w:t>
      </w:r>
    </w:p>
    <w:p w14:paraId="04F9503B" w14:textId="77777777" w:rsidR="00E63603" w:rsidRPr="00484F3D" w:rsidRDefault="00E63603" w:rsidP="00E63603">
      <w:pPr>
        <w:rPr>
          <w:sz w:val="20"/>
          <w:szCs w:val="20"/>
          <w:lang w:val="sr-Cyrl-CS"/>
        </w:rPr>
      </w:pPr>
    </w:p>
    <w:p w14:paraId="6B879716" w14:textId="77777777" w:rsidR="00E63603" w:rsidRPr="00484F3D" w:rsidRDefault="00E63603" w:rsidP="00E63603">
      <w:pPr>
        <w:ind w:firstLine="708"/>
        <w:jc w:val="both"/>
        <w:rPr>
          <w:sz w:val="20"/>
          <w:szCs w:val="20"/>
          <w:lang w:val="sr-Cyrl-CS"/>
        </w:rPr>
      </w:pPr>
      <w:r w:rsidRPr="00484F3D">
        <w:rPr>
          <w:sz w:val="20"/>
          <w:szCs w:val="20"/>
          <w:lang w:val="sr-Cyrl-CS"/>
        </w:rPr>
        <w:t xml:space="preserve">На основу члана </w:t>
      </w:r>
      <w:r w:rsidRPr="00484F3D">
        <w:rPr>
          <w:sz w:val="20"/>
          <w:szCs w:val="20"/>
        </w:rPr>
        <w:t>5</w:t>
      </w:r>
      <w:r w:rsidRPr="00484F3D">
        <w:rPr>
          <w:sz w:val="20"/>
          <w:szCs w:val="20"/>
          <w:lang w:val="sr-Cyrl-CS"/>
        </w:rPr>
        <w:t xml:space="preserve">. </w:t>
      </w:r>
      <w:r w:rsidRPr="00484F3D">
        <w:rPr>
          <w:sz w:val="20"/>
          <w:szCs w:val="20"/>
        </w:rPr>
        <w:t xml:space="preserve">став 6. </w:t>
      </w:r>
      <w:r w:rsidRPr="00484F3D">
        <w:rPr>
          <w:sz w:val="20"/>
          <w:szCs w:val="20"/>
          <w:lang w:val="sr-Cyrl-CS"/>
        </w:rPr>
        <w:t>Закона о буџетском систему („Службени гласник РС“ број 54/2009</w:t>
      </w:r>
      <w:r w:rsidRPr="00484F3D">
        <w:rPr>
          <w:sz w:val="20"/>
          <w:szCs w:val="20"/>
        </w:rPr>
        <w:t>,</w:t>
      </w:r>
      <w:r w:rsidRPr="00484F3D">
        <w:rPr>
          <w:sz w:val="20"/>
          <w:szCs w:val="20"/>
          <w:lang w:val="sr-Cyrl-CS"/>
        </w:rPr>
        <w:t xml:space="preserve"> 73/2010, 101/201</w:t>
      </w:r>
      <w:r w:rsidRPr="00484F3D">
        <w:rPr>
          <w:sz w:val="20"/>
          <w:szCs w:val="20"/>
          <w:lang w:val="sr-Cyrl-RS"/>
        </w:rPr>
        <w:t>0</w:t>
      </w:r>
      <w:r w:rsidRPr="00484F3D">
        <w:rPr>
          <w:sz w:val="20"/>
          <w:szCs w:val="20"/>
          <w:lang w:val="sr-Latn-RS"/>
        </w:rPr>
        <w:t>,</w:t>
      </w:r>
      <w:r w:rsidRPr="00484F3D">
        <w:rPr>
          <w:sz w:val="20"/>
          <w:szCs w:val="20"/>
          <w:lang w:val="sr-Cyrl-CS"/>
        </w:rPr>
        <w:t xml:space="preserve"> 101/2011</w:t>
      </w:r>
      <w:r w:rsidRPr="00484F3D">
        <w:rPr>
          <w:sz w:val="20"/>
          <w:szCs w:val="20"/>
          <w:lang w:val="sr-Latn-RS"/>
        </w:rPr>
        <w:t>,</w:t>
      </w:r>
      <w:r w:rsidRPr="00484F3D">
        <w:rPr>
          <w:sz w:val="20"/>
          <w:szCs w:val="20"/>
          <w:lang w:val="sr-Cyrl-CS"/>
        </w:rPr>
        <w:t xml:space="preserve"> 93/2012, 62/2013, 63/2013-испр., 108/2013</w:t>
      </w:r>
      <w:r w:rsidRPr="00484F3D">
        <w:rPr>
          <w:sz w:val="20"/>
          <w:szCs w:val="20"/>
          <w:lang w:val="sr-Latn-RS"/>
        </w:rPr>
        <w:t>,</w:t>
      </w:r>
      <w:r w:rsidRPr="00484F3D">
        <w:rPr>
          <w:sz w:val="20"/>
          <w:szCs w:val="20"/>
          <w:lang w:val="sr-Cyrl-CS"/>
        </w:rPr>
        <w:t xml:space="preserve"> 142/2014</w:t>
      </w:r>
      <w:r w:rsidRPr="00484F3D">
        <w:rPr>
          <w:sz w:val="20"/>
          <w:szCs w:val="20"/>
          <w:lang w:val="sr-Latn-RS"/>
        </w:rPr>
        <w:t xml:space="preserve">, 68/2015 др. </w:t>
      </w:r>
      <w:r w:rsidRPr="00484F3D">
        <w:rPr>
          <w:sz w:val="20"/>
          <w:szCs w:val="20"/>
          <w:lang w:val="sr-Cyrl-RS"/>
        </w:rPr>
        <w:t>З</w:t>
      </w:r>
      <w:r w:rsidRPr="00484F3D">
        <w:rPr>
          <w:sz w:val="20"/>
          <w:szCs w:val="20"/>
          <w:lang w:val="sr-Latn-RS"/>
        </w:rPr>
        <w:t>акон,</w:t>
      </w:r>
      <w:r w:rsidRPr="00484F3D">
        <w:rPr>
          <w:sz w:val="20"/>
          <w:szCs w:val="20"/>
          <w:lang w:val="sr-Cyrl-RS"/>
        </w:rPr>
        <w:t xml:space="preserve"> 103/2015</w:t>
      </w:r>
      <w:r w:rsidRPr="00484F3D">
        <w:rPr>
          <w:sz w:val="20"/>
          <w:szCs w:val="20"/>
          <w:lang w:val="sr-Latn-RS"/>
        </w:rPr>
        <w:t>, 99/2016, 113/2017</w:t>
      </w:r>
      <w:r w:rsidRPr="00484F3D">
        <w:rPr>
          <w:sz w:val="20"/>
          <w:szCs w:val="20"/>
          <w:lang w:val="sr-Cyrl-RS"/>
        </w:rPr>
        <w:t>,</w:t>
      </w:r>
      <w:r w:rsidRPr="00484F3D">
        <w:rPr>
          <w:sz w:val="20"/>
          <w:szCs w:val="20"/>
          <w:lang w:val="sr-Latn-RS"/>
        </w:rPr>
        <w:t xml:space="preserve"> 95/2018</w:t>
      </w:r>
      <w:r w:rsidRPr="00484F3D">
        <w:rPr>
          <w:sz w:val="20"/>
          <w:szCs w:val="20"/>
          <w:lang w:val="sr-Cyrl-RS"/>
        </w:rPr>
        <w:t>, 31/2019</w:t>
      </w:r>
      <w:r w:rsidRPr="00484F3D">
        <w:rPr>
          <w:sz w:val="20"/>
          <w:szCs w:val="20"/>
          <w:lang w:val="sr-Latn-RS"/>
        </w:rPr>
        <w:t>,</w:t>
      </w:r>
      <w:r w:rsidRPr="00484F3D">
        <w:rPr>
          <w:sz w:val="20"/>
          <w:szCs w:val="20"/>
          <w:lang w:val="sr-Cyrl-RS"/>
        </w:rPr>
        <w:t xml:space="preserve"> 72/2019</w:t>
      </w:r>
      <w:r w:rsidRPr="00484F3D">
        <w:rPr>
          <w:sz w:val="20"/>
          <w:szCs w:val="20"/>
          <w:lang w:val="sr-Latn-RS"/>
        </w:rPr>
        <w:t>,</w:t>
      </w:r>
      <w:r w:rsidRPr="00484F3D">
        <w:rPr>
          <w:sz w:val="20"/>
          <w:szCs w:val="20"/>
          <w:lang w:val="sr-Cyrl-RS"/>
        </w:rPr>
        <w:t xml:space="preserve">  149/2020</w:t>
      </w:r>
      <w:r w:rsidRPr="00484F3D">
        <w:rPr>
          <w:sz w:val="20"/>
          <w:szCs w:val="20"/>
          <w:lang w:val="sr-Latn-RS"/>
        </w:rPr>
        <w:t>, 118/2021</w:t>
      </w:r>
      <w:r w:rsidRPr="00484F3D">
        <w:rPr>
          <w:sz w:val="20"/>
          <w:szCs w:val="20"/>
          <w:lang w:val="sr-Cyrl-RS"/>
        </w:rPr>
        <w:t xml:space="preserve">, </w:t>
      </w:r>
      <w:r w:rsidRPr="00484F3D">
        <w:rPr>
          <w:sz w:val="20"/>
          <w:szCs w:val="20"/>
          <w:lang w:val="sr-Latn-RS"/>
        </w:rPr>
        <w:t xml:space="preserve">118/2021-др. </w:t>
      </w:r>
      <w:r w:rsidRPr="00484F3D">
        <w:rPr>
          <w:sz w:val="20"/>
          <w:szCs w:val="20"/>
          <w:lang w:val="sr-Cyrl-RS"/>
        </w:rPr>
        <w:t>з</w:t>
      </w:r>
      <w:r w:rsidRPr="00484F3D">
        <w:rPr>
          <w:sz w:val="20"/>
          <w:szCs w:val="20"/>
          <w:lang w:val="sr-Latn-RS"/>
        </w:rPr>
        <w:t>акон</w:t>
      </w:r>
      <w:r w:rsidRPr="00484F3D">
        <w:rPr>
          <w:sz w:val="20"/>
          <w:szCs w:val="20"/>
          <w:lang w:val="sr-Cyrl-RS"/>
        </w:rPr>
        <w:t>, 138/2022 и 92/2023</w:t>
      </w:r>
      <w:r w:rsidRPr="00484F3D">
        <w:rPr>
          <w:sz w:val="20"/>
          <w:szCs w:val="20"/>
          <w:lang w:val="sr-Cyrl-CS"/>
        </w:rPr>
        <w:t>),  члана 28. Одлуке о буџету општине Ивањица за 2024. годину (</w:t>
      </w:r>
      <w:r w:rsidRPr="00484F3D">
        <w:rPr>
          <w:sz w:val="20"/>
          <w:szCs w:val="20"/>
        </w:rPr>
        <w:t>„Службени лист општине Ивањица“</w:t>
      </w:r>
      <w:r w:rsidRPr="00484F3D">
        <w:rPr>
          <w:sz w:val="20"/>
          <w:szCs w:val="20"/>
          <w:lang w:val="sr-Cyrl-CS"/>
        </w:rPr>
        <w:t xml:space="preserve"> број </w:t>
      </w:r>
      <w:r w:rsidRPr="00484F3D">
        <w:rPr>
          <w:sz w:val="20"/>
          <w:szCs w:val="20"/>
          <w:lang w:val="sr-Latn-RS"/>
        </w:rPr>
        <w:t>1</w:t>
      </w:r>
      <w:r w:rsidRPr="00484F3D">
        <w:rPr>
          <w:sz w:val="20"/>
          <w:szCs w:val="20"/>
          <w:lang w:val="sr-Cyrl-RS"/>
        </w:rPr>
        <w:t>4/2023)</w:t>
      </w:r>
      <w:r w:rsidRPr="00484F3D">
        <w:rPr>
          <w:sz w:val="20"/>
          <w:szCs w:val="20"/>
          <w:lang w:val="sr-Cyrl-CS"/>
        </w:rPr>
        <w:t>, члана 2. Уговора о суфинансирању мера популационе политике и подршке у области породице и деце јединица локалне самоуправе у Републици Србији у 2024. години</w:t>
      </w:r>
      <w:r w:rsidRPr="00484F3D">
        <w:rPr>
          <w:color w:val="000000"/>
          <w:sz w:val="20"/>
          <w:szCs w:val="20"/>
          <w:lang w:val="sr-Cyrl-RS"/>
        </w:rPr>
        <w:t>,</w:t>
      </w:r>
      <w:r w:rsidRPr="00484F3D">
        <w:rPr>
          <w:sz w:val="20"/>
          <w:szCs w:val="20"/>
          <w:lang w:val="sr-Cyrl-CS"/>
        </w:rPr>
        <w:t xml:space="preserve"> Начелница општинске управе Ивањица доноси:</w:t>
      </w:r>
    </w:p>
    <w:p w14:paraId="4BBC14E9" w14:textId="77777777" w:rsidR="00E63603" w:rsidRPr="00484F3D" w:rsidRDefault="00E63603" w:rsidP="00E63603">
      <w:pPr>
        <w:ind w:firstLine="708"/>
        <w:jc w:val="both"/>
        <w:rPr>
          <w:sz w:val="20"/>
          <w:szCs w:val="20"/>
          <w:lang w:val="sr-Cyrl-CS"/>
        </w:rPr>
      </w:pPr>
    </w:p>
    <w:p w14:paraId="097B1A78" w14:textId="77777777" w:rsidR="00E63603" w:rsidRPr="00484F3D" w:rsidRDefault="00E63603" w:rsidP="00E63603">
      <w:pPr>
        <w:ind w:firstLine="708"/>
        <w:jc w:val="both"/>
        <w:rPr>
          <w:sz w:val="20"/>
          <w:szCs w:val="20"/>
          <w:lang w:val="sr-Cyrl-CS"/>
        </w:rPr>
      </w:pPr>
    </w:p>
    <w:p w14:paraId="52B32FAE" w14:textId="77777777" w:rsidR="00E63603" w:rsidRPr="00484F3D" w:rsidRDefault="00E63603" w:rsidP="00E63603">
      <w:pPr>
        <w:jc w:val="center"/>
        <w:rPr>
          <w:b/>
          <w:sz w:val="20"/>
          <w:szCs w:val="20"/>
          <w:lang w:val="sr-Cyrl-CS"/>
        </w:rPr>
      </w:pPr>
      <w:r w:rsidRPr="00484F3D">
        <w:rPr>
          <w:b/>
          <w:sz w:val="20"/>
          <w:szCs w:val="20"/>
          <w:lang w:val="sr-Cyrl-CS"/>
        </w:rPr>
        <w:t>Р Е Ш Е Њ Е</w:t>
      </w:r>
    </w:p>
    <w:p w14:paraId="3F3907FE" w14:textId="77777777" w:rsidR="00E63603" w:rsidRPr="00484F3D" w:rsidRDefault="00E63603" w:rsidP="00E63603">
      <w:pPr>
        <w:jc w:val="center"/>
        <w:rPr>
          <w:b/>
          <w:sz w:val="20"/>
          <w:szCs w:val="20"/>
          <w:lang w:val="sr-Cyrl-CS"/>
        </w:rPr>
      </w:pPr>
      <w:r w:rsidRPr="00484F3D">
        <w:rPr>
          <w:b/>
          <w:sz w:val="20"/>
          <w:szCs w:val="20"/>
          <w:lang w:val="sr-Cyrl-CS"/>
        </w:rPr>
        <w:t>О ОТВАРАЊУ АПРОПРИЈАЦИЈЕ У БУЏЕТУ ОПШТИНЕ ИВАЊИЦА ЗА 202</w:t>
      </w:r>
      <w:r w:rsidRPr="00484F3D">
        <w:rPr>
          <w:b/>
          <w:sz w:val="20"/>
          <w:szCs w:val="20"/>
          <w:lang w:val="sr-Cyrl-RS"/>
        </w:rPr>
        <w:t>4</w:t>
      </w:r>
      <w:r w:rsidRPr="00484F3D">
        <w:rPr>
          <w:b/>
          <w:sz w:val="20"/>
          <w:szCs w:val="20"/>
          <w:lang w:val="sr-Cyrl-CS"/>
        </w:rPr>
        <w:t>. ГОДИНУ</w:t>
      </w:r>
    </w:p>
    <w:p w14:paraId="09F476B1" w14:textId="77777777" w:rsidR="00E63603" w:rsidRPr="00484F3D" w:rsidRDefault="00E63603" w:rsidP="00E63603">
      <w:pPr>
        <w:jc w:val="center"/>
        <w:rPr>
          <w:b/>
          <w:sz w:val="20"/>
          <w:szCs w:val="20"/>
          <w:lang w:val="sr-Cyrl-CS"/>
        </w:rPr>
      </w:pPr>
    </w:p>
    <w:p w14:paraId="027A087F" w14:textId="77777777" w:rsidR="00E63603" w:rsidRPr="00484F3D" w:rsidRDefault="00E63603" w:rsidP="00E63603">
      <w:pPr>
        <w:rPr>
          <w:sz w:val="20"/>
          <w:szCs w:val="20"/>
        </w:rPr>
      </w:pPr>
    </w:p>
    <w:p w14:paraId="1EA4995A" w14:textId="77777777" w:rsidR="00E63603" w:rsidRPr="00484F3D" w:rsidRDefault="00E63603" w:rsidP="00E63603">
      <w:pPr>
        <w:jc w:val="both"/>
        <w:rPr>
          <w:sz w:val="20"/>
          <w:szCs w:val="20"/>
          <w:lang w:val="sr-Cyrl-CS"/>
        </w:rPr>
      </w:pPr>
      <w:r w:rsidRPr="00484F3D">
        <w:rPr>
          <w:sz w:val="20"/>
          <w:szCs w:val="20"/>
          <w:lang w:val="sr-Cyrl-CS"/>
        </w:rPr>
        <w:t>1.  У члану 1. Одлуке о буџету општине Ивањица за 202</w:t>
      </w:r>
      <w:r w:rsidRPr="00484F3D">
        <w:rPr>
          <w:sz w:val="20"/>
          <w:szCs w:val="20"/>
          <w:lang w:val="sr-Cyrl-RS"/>
        </w:rPr>
        <w:t>4.</w:t>
      </w:r>
      <w:r w:rsidRPr="00484F3D">
        <w:rPr>
          <w:sz w:val="20"/>
          <w:szCs w:val="20"/>
          <w:lang w:val="sr-Cyrl-CS"/>
        </w:rPr>
        <w:t xml:space="preserve"> годину (</w:t>
      </w:r>
      <w:r w:rsidRPr="00484F3D">
        <w:rPr>
          <w:sz w:val="20"/>
          <w:szCs w:val="20"/>
        </w:rPr>
        <w:t>„Службени лист општине Ивањица“</w:t>
      </w:r>
      <w:r w:rsidRPr="00484F3D">
        <w:rPr>
          <w:sz w:val="20"/>
          <w:szCs w:val="20"/>
          <w:lang w:val="sr-Cyrl-CS"/>
        </w:rPr>
        <w:t xml:space="preserve"> број  </w:t>
      </w:r>
      <w:r w:rsidRPr="00484F3D">
        <w:rPr>
          <w:sz w:val="20"/>
          <w:szCs w:val="20"/>
          <w:lang w:val="sr-Latn-RS"/>
        </w:rPr>
        <w:t>1</w:t>
      </w:r>
      <w:r w:rsidRPr="00484F3D">
        <w:rPr>
          <w:sz w:val="20"/>
          <w:szCs w:val="20"/>
          <w:lang w:val="sr-Cyrl-CS"/>
        </w:rPr>
        <w:t>4/202</w:t>
      </w:r>
      <w:r w:rsidRPr="00484F3D">
        <w:rPr>
          <w:sz w:val="20"/>
          <w:szCs w:val="20"/>
          <w:lang w:val="sr-Cyrl-RS"/>
        </w:rPr>
        <w:t>3</w:t>
      </w:r>
      <w:r w:rsidRPr="00484F3D">
        <w:rPr>
          <w:sz w:val="20"/>
          <w:szCs w:val="20"/>
          <w:lang w:val="sr-Latn-RS"/>
        </w:rPr>
        <w:t>)</w:t>
      </w:r>
      <w:r w:rsidRPr="00484F3D">
        <w:rPr>
          <w:sz w:val="20"/>
          <w:szCs w:val="20"/>
          <w:lang w:val="sr-Cyrl-CS"/>
        </w:rPr>
        <w:t xml:space="preserve">,  </w:t>
      </w:r>
      <w:r w:rsidRPr="00484F3D">
        <w:rPr>
          <w:sz w:val="20"/>
          <w:szCs w:val="20"/>
        </w:rPr>
        <w:t xml:space="preserve"> </w:t>
      </w:r>
      <w:r w:rsidRPr="00484F3D">
        <w:rPr>
          <w:sz w:val="20"/>
          <w:szCs w:val="20"/>
          <w:lang w:val="sr-Cyrl-RS"/>
        </w:rPr>
        <w:t xml:space="preserve">Текући наменски трансфери од Републике  </w:t>
      </w:r>
      <w:r w:rsidRPr="00484F3D">
        <w:rPr>
          <w:sz w:val="20"/>
          <w:szCs w:val="20"/>
          <w:lang w:val="sr-Latn-RS"/>
        </w:rPr>
        <w:t>у</w:t>
      </w:r>
      <w:r w:rsidRPr="00484F3D">
        <w:rPr>
          <w:sz w:val="20"/>
          <w:szCs w:val="20"/>
          <w:lang w:val="sr-Cyrl-RS"/>
        </w:rPr>
        <w:t xml:space="preserve"> корист нивоа општине</w:t>
      </w:r>
      <w:r w:rsidRPr="00484F3D">
        <w:rPr>
          <w:sz w:val="20"/>
          <w:szCs w:val="20"/>
          <w:lang w:val="sr-Latn-RS"/>
        </w:rPr>
        <w:t xml:space="preserve">, извор </w:t>
      </w:r>
      <w:r w:rsidRPr="00484F3D">
        <w:rPr>
          <w:sz w:val="20"/>
          <w:szCs w:val="20"/>
          <w:lang w:val="sr-Cyrl-RS"/>
        </w:rPr>
        <w:t xml:space="preserve">финансирања </w:t>
      </w:r>
      <w:r w:rsidRPr="00484F3D">
        <w:rPr>
          <w:sz w:val="20"/>
          <w:szCs w:val="20"/>
          <w:lang w:val="sr-Latn-RS"/>
        </w:rPr>
        <w:t>0</w:t>
      </w:r>
      <w:r w:rsidRPr="00484F3D">
        <w:rPr>
          <w:sz w:val="20"/>
          <w:szCs w:val="20"/>
          <w:lang w:val="sr-Cyrl-RS"/>
        </w:rPr>
        <w:t>7 – Трансфери од других нивоа власти</w:t>
      </w:r>
      <w:r w:rsidRPr="00484F3D">
        <w:rPr>
          <w:sz w:val="20"/>
          <w:szCs w:val="20"/>
          <w:lang w:val="sr-Cyrl-CS"/>
        </w:rPr>
        <w:t>, економска класификација 733154</w:t>
      </w:r>
      <w:r w:rsidRPr="00484F3D">
        <w:rPr>
          <w:sz w:val="20"/>
          <w:szCs w:val="20"/>
        </w:rPr>
        <w:t xml:space="preserve"> увећавају</w:t>
      </w:r>
      <w:r w:rsidRPr="00484F3D">
        <w:rPr>
          <w:sz w:val="20"/>
          <w:szCs w:val="20"/>
          <w:lang w:val="sr-Cyrl-CS"/>
        </w:rPr>
        <w:t xml:space="preserve"> се у износу</w:t>
      </w:r>
      <w:r w:rsidRPr="00484F3D">
        <w:rPr>
          <w:sz w:val="20"/>
          <w:szCs w:val="20"/>
        </w:rPr>
        <w:t xml:space="preserve"> </w:t>
      </w:r>
      <w:r w:rsidRPr="00484F3D">
        <w:rPr>
          <w:sz w:val="20"/>
          <w:szCs w:val="20"/>
          <w:lang w:val="sr-Cyrl-RS"/>
        </w:rPr>
        <w:t>3.060.715,00</w:t>
      </w:r>
      <w:r w:rsidRPr="00484F3D">
        <w:rPr>
          <w:sz w:val="20"/>
          <w:szCs w:val="20"/>
          <w:lang w:val="sr-Cyrl-CS"/>
        </w:rPr>
        <w:t xml:space="preserve"> </w:t>
      </w:r>
      <w:r w:rsidRPr="00484F3D">
        <w:rPr>
          <w:sz w:val="20"/>
          <w:szCs w:val="20"/>
        </w:rPr>
        <w:t xml:space="preserve"> динара.</w:t>
      </w:r>
    </w:p>
    <w:p w14:paraId="2B9BC16E" w14:textId="77777777" w:rsidR="00E63603" w:rsidRPr="00484F3D" w:rsidRDefault="00E63603" w:rsidP="00E63603">
      <w:pPr>
        <w:jc w:val="both"/>
        <w:rPr>
          <w:sz w:val="20"/>
          <w:szCs w:val="20"/>
          <w:lang w:val="sr-Cyrl-CS"/>
        </w:rPr>
      </w:pPr>
    </w:p>
    <w:p w14:paraId="11585821" w14:textId="77777777" w:rsidR="00E63603" w:rsidRPr="00484F3D" w:rsidRDefault="00E63603" w:rsidP="00E63603">
      <w:pPr>
        <w:jc w:val="both"/>
        <w:rPr>
          <w:sz w:val="20"/>
          <w:szCs w:val="20"/>
          <w:lang w:val="sr-Cyrl-CS"/>
        </w:rPr>
      </w:pPr>
      <w:r w:rsidRPr="00484F3D">
        <w:rPr>
          <w:sz w:val="20"/>
          <w:szCs w:val="20"/>
          <w:lang w:val="sr-Cyrl-CS"/>
        </w:rPr>
        <w:t xml:space="preserve">2.  Средства из </w:t>
      </w:r>
      <w:r w:rsidRPr="00484F3D">
        <w:rPr>
          <w:sz w:val="20"/>
          <w:szCs w:val="20"/>
          <w:lang w:val="sr-Latn-RS"/>
        </w:rPr>
        <w:t>тачке</w:t>
      </w:r>
      <w:r w:rsidRPr="00484F3D">
        <w:rPr>
          <w:sz w:val="20"/>
          <w:szCs w:val="20"/>
          <w:lang w:val="sr-Cyrl-CS"/>
        </w:rPr>
        <w:t xml:space="preserve"> 1. овог решења у износу </w:t>
      </w:r>
      <w:r w:rsidRPr="00484F3D">
        <w:rPr>
          <w:sz w:val="20"/>
          <w:szCs w:val="20"/>
          <w:lang w:val="sr-Cyrl-RS"/>
        </w:rPr>
        <w:t>3.060.715,00</w:t>
      </w:r>
      <w:r w:rsidRPr="00484F3D">
        <w:rPr>
          <w:sz w:val="20"/>
          <w:szCs w:val="20"/>
          <w:lang w:val="sr-Cyrl-CS"/>
        </w:rPr>
        <w:t xml:space="preserve"> распоређују се у члану 5. Одлуке о буџету општине Ивањица за 202</w:t>
      </w:r>
      <w:r w:rsidRPr="00484F3D">
        <w:rPr>
          <w:sz w:val="20"/>
          <w:szCs w:val="20"/>
          <w:lang w:val="sr-Cyrl-RS"/>
        </w:rPr>
        <w:t>4</w:t>
      </w:r>
      <w:r w:rsidRPr="00484F3D">
        <w:rPr>
          <w:sz w:val="20"/>
          <w:szCs w:val="20"/>
          <w:lang w:val="sr-Cyrl-CS"/>
        </w:rPr>
        <w:t xml:space="preserve">. годину у оквиру раздела 4. Општинска управа, Програм </w:t>
      </w:r>
      <w:r w:rsidRPr="00484F3D">
        <w:rPr>
          <w:sz w:val="20"/>
          <w:szCs w:val="20"/>
          <w:lang w:val="sr-Cyrl-RS"/>
        </w:rPr>
        <w:t>090</w:t>
      </w:r>
      <w:r w:rsidRPr="00484F3D">
        <w:rPr>
          <w:sz w:val="20"/>
          <w:szCs w:val="20"/>
          <w:lang w:val="sr-Latn-RS"/>
        </w:rPr>
        <w:t>2</w:t>
      </w:r>
      <w:r w:rsidRPr="00484F3D">
        <w:rPr>
          <w:sz w:val="20"/>
          <w:szCs w:val="20"/>
          <w:lang w:val="sr-Cyrl-CS"/>
        </w:rPr>
        <w:t>: Социјална и дечја заштита, Програмска активност: 090</w:t>
      </w:r>
      <w:r w:rsidRPr="00484F3D">
        <w:rPr>
          <w:sz w:val="20"/>
          <w:szCs w:val="20"/>
          <w:lang w:val="sr-Latn-RS"/>
        </w:rPr>
        <w:t>2</w:t>
      </w:r>
      <w:r w:rsidRPr="00484F3D">
        <w:rPr>
          <w:sz w:val="20"/>
          <w:szCs w:val="20"/>
          <w:lang w:val="sr-Cyrl-CS"/>
        </w:rPr>
        <w:t>-00</w:t>
      </w:r>
      <w:r w:rsidRPr="00484F3D">
        <w:rPr>
          <w:sz w:val="20"/>
          <w:szCs w:val="20"/>
          <w:lang w:val="sr-Latn-RS"/>
        </w:rPr>
        <w:t>20</w:t>
      </w:r>
      <w:r w:rsidRPr="00484F3D">
        <w:rPr>
          <w:sz w:val="20"/>
          <w:szCs w:val="20"/>
          <w:lang w:val="sr-Cyrl-CS"/>
        </w:rPr>
        <w:t>-Подршка рађању и родитељству, функција 040 – Породица и деца, Извор финансирања 07 –</w:t>
      </w:r>
      <w:r w:rsidRPr="00484F3D">
        <w:rPr>
          <w:sz w:val="20"/>
          <w:szCs w:val="20"/>
          <w:lang w:val="sr-Cyrl-RS"/>
        </w:rPr>
        <w:t xml:space="preserve"> Трансфери од других нивоа власти</w:t>
      </w:r>
      <w:r w:rsidRPr="00484F3D">
        <w:rPr>
          <w:sz w:val="20"/>
          <w:szCs w:val="20"/>
          <w:lang w:val="sr-Cyrl-CS"/>
        </w:rPr>
        <w:t>, апропријација економска класификација 472 – Накнада за социјалну заштиту из буџета (конто намене 472300 – Накнаде из буџета за децу и породицу) , позиција 2</w:t>
      </w:r>
      <w:r w:rsidRPr="00484F3D">
        <w:rPr>
          <w:sz w:val="20"/>
          <w:szCs w:val="20"/>
          <w:lang w:val="sr-Cyrl-RS"/>
        </w:rPr>
        <w:t>8</w:t>
      </w:r>
      <w:r w:rsidRPr="00484F3D">
        <w:rPr>
          <w:sz w:val="20"/>
          <w:szCs w:val="20"/>
          <w:lang w:val="sr-Cyrl-CS"/>
        </w:rPr>
        <w:t>/0.</w:t>
      </w:r>
    </w:p>
    <w:p w14:paraId="0539A230" w14:textId="77777777" w:rsidR="00E63603" w:rsidRPr="00484F3D" w:rsidRDefault="00E63603" w:rsidP="00E63603">
      <w:pPr>
        <w:jc w:val="both"/>
        <w:rPr>
          <w:sz w:val="20"/>
          <w:szCs w:val="20"/>
          <w:lang w:val="sr-Cyrl-CS"/>
        </w:rPr>
      </w:pPr>
      <w:r w:rsidRPr="00484F3D">
        <w:rPr>
          <w:sz w:val="20"/>
          <w:szCs w:val="20"/>
          <w:lang w:val="sr-Cyrl-CS"/>
        </w:rPr>
        <w:t xml:space="preserve">  </w:t>
      </w:r>
    </w:p>
    <w:p w14:paraId="0F0FC7C2" w14:textId="77777777" w:rsidR="00E63603" w:rsidRPr="00484F3D" w:rsidRDefault="00E63603" w:rsidP="00E63603">
      <w:pPr>
        <w:jc w:val="both"/>
        <w:rPr>
          <w:sz w:val="20"/>
          <w:szCs w:val="20"/>
          <w:lang w:val="sr-Cyrl-CS"/>
        </w:rPr>
      </w:pPr>
      <w:r w:rsidRPr="00484F3D">
        <w:rPr>
          <w:sz w:val="20"/>
          <w:szCs w:val="20"/>
          <w:lang w:val="sr-Cyrl-CS"/>
        </w:rPr>
        <w:t>3.  О реализацији овог решења стараће се Општинска управа - одељење за буџет и финансије.</w:t>
      </w:r>
    </w:p>
    <w:p w14:paraId="6B6F196B" w14:textId="77777777" w:rsidR="00E63603" w:rsidRPr="00484F3D" w:rsidRDefault="00E63603" w:rsidP="00E63603">
      <w:pPr>
        <w:rPr>
          <w:sz w:val="20"/>
          <w:szCs w:val="20"/>
          <w:lang w:val="sr-Cyrl-CS"/>
        </w:rPr>
      </w:pPr>
    </w:p>
    <w:p w14:paraId="202F03B3" w14:textId="77777777" w:rsidR="00E63603" w:rsidRPr="00484F3D" w:rsidRDefault="00E63603" w:rsidP="00E63603">
      <w:pPr>
        <w:rPr>
          <w:sz w:val="20"/>
          <w:szCs w:val="20"/>
          <w:lang w:val="sr-Cyrl-CS"/>
        </w:rPr>
      </w:pPr>
      <w:r w:rsidRPr="00484F3D">
        <w:rPr>
          <w:sz w:val="20"/>
          <w:szCs w:val="20"/>
          <w:lang w:val="sr-Cyrl-CS"/>
        </w:rPr>
        <w:t>4.  Ово решење биће објављено у „Службеном листу општине Ивањица“</w:t>
      </w:r>
    </w:p>
    <w:p w14:paraId="46ADBE2C" w14:textId="77777777" w:rsidR="00E63603" w:rsidRDefault="00E63603" w:rsidP="00E63603">
      <w:pPr>
        <w:rPr>
          <w:sz w:val="20"/>
          <w:szCs w:val="20"/>
          <w:lang w:val="sr-Latn-RS"/>
        </w:rPr>
      </w:pPr>
    </w:p>
    <w:p w14:paraId="6C27ACDD" w14:textId="77777777" w:rsidR="00EF309E" w:rsidRPr="00EF309E" w:rsidRDefault="00EF309E" w:rsidP="00E63603">
      <w:pPr>
        <w:rPr>
          <w:sz w:val="20"/>
          <w:szCs w:val="20"/>
          <w:lang w:val="sr-Latn-RS"/>
        </w:rPr>
      </w:pPr>
    </w:p>
    <w:p w14:paraId="12657727" w14:textId="77777777" w:rsidR="00E63603" w:rsidRPr="00484F3D" w:rsidRDefault="00E63603" w:rsidP="00E63603">
      <w:pPr>
        <w:rPr>
          <w:sz w:val="20"/>
          <w:szCs w:val="20"/>
          <w:lang w:val="sr-Cyrl-CS"/>
        </w:rPr>
      </w:pPr>
    </w:p>
    <w:p w14:paraId="5998CC7D" w14:textId="77777777" w:rsidR="00E63603" w:rsidRPr="00484F3D" w:rsidRDefault="00E63603" w:rsidP="00E63603">
      <w:pPr>
        <w:tabs>
          <w:tab w:val="left" w:pos="5430"/>
        </w:tabs>
        <w:jc w:val="center"/>
        <w:rPr>
          <w:b/>
          <w:sz w:val="20"/>
          <w:szCs w:val="20"/>
          <w:lang w:val="sr-Cyrl-CS"/>
        </w:rPr>
      </w:pPr>
      <w:r w:rsidRPr="00484F3D">
        <w:rPr>
          <w:b/>
          <w:sz w:val="20"/>
          <w:szCs w:val="20"/>
          <w:lang w:val="sr-Cyrl-CS"/>
        </w:rPr>
        <w:lastRenderedPageBreak/>
        <w:t>О б р а з л о ж е њ е</w:t>
      </w:r>
    </w:p>
    <w:p w14:paraId="55E9AF86" w14:textId="77777777" w:rsidR="00E63603" w:rsidRPr="00484F3D" w:rsidRDefault="00E63603" w:rsidP="00E63603">
      <w:pPr>
        <w:tabs>
          <w:tab w:val="left" w:pos="5430"/>
        </w:tabs>
        <w:jc w:val="center"/>
        <w:rPr>
          <w:b/>
          <w:sz w:val="20"/>
          <w:szCs w:val="20"/>
          <w:lang w:val="sr-Cyrl-CS"/>
        </w:rPr>
      </w:pPr>
    </w:p>
    <w:p w14:paraId="00FF98E7" w14:textId="77777777" w:rsidR="00E63603" w:rsidRPr="00484F3D" w:rsidRDefault="00E63603" w:rsidP="00E63603">
      <w:pPr>
        <w:ind w:firstLine="708"/>
        <w:jc w:val="both"/>
        <w:rPr>
          <w:sz w:val="20"/>
          <w:szCs w:val="20"/>
          <w:lang w:val="sr-Cyrl-CS"/>
        </w:rPr>
      </w:pPr>
      <w:r w:rsidRPr="00484F3D">
        <w:rPr>
          <w:sz w:val="20"/>
          <w:szCs w:val="20"/>
          <w:lang w:val="sr-Cyrl-CS"/>
        </w:rPr>
        <w:t xml:space="preserve">Чланом 5 став </w:t>
      </w:r>
      <w:r w:rsidRPr="00484F3D">
        <w:rPr>
          <w:sz w:val="20"/>
          <w:szCs w:val="20"/>
        </w:rPr>
        <w:t>6.</w:t>
      </w:r>
      <w:r w:rsidRPr="00484F3D">
        <w:rPr>
          <w:sz w:val="20"/>
          <w:szCs w:val="20"/>
          <w:lang w:val="sr-Cyrl-RS"/>
        </w:rPr>
        <w:t xml:space="preserve"> </w:t>
      </w:r>
      <w:r w:rsidRPr="00484F3D">
        <w:rPr>
          <w:sz w:val="20"/>
          <w:szCs w:val="20"/>
          <w:lang w:val="sr-Cyrl-CS"/>
        </w:rPr>
        <w:t>Закона о буџетском систему („Службени гласник РС“ број 54/2009</w:t>
      </w:r>
      <w:r w:rsidRPr="00484F3D">
        <w:rPr>
          <w:sz w:val="20"/>
          <w:szCs w:val="20"/>
        </w:rPr>
        <w:t>,</w:t>
      </w:r>
      <w:r w:rsidRPr="00484F3D">
        <w:rPr>
          <w:sz w:val="20"/>
          <w:szCs w:val="20"/>
          <w:lang w:val="sr-Cyrl-CS"/>
        </w:rPr>
        <w:t xml:space="preserve"> 73/2010, 101/201</w:t>
      </w:r>
      <w:r w:rsidRPr="00484F3D">
        <w:rPr>
          <w:sz w:val="20"/>
          <w:szCs w:val="20"/>
          <w:lang w:val="sr-Cyrl-RS"/>
        </w:rPr>
        <w:t>0</w:t>
      </w:r>
      <w:r w:rsidRPr="00484F3D">
        <w:rPr>
          <w:sz w:val="20"/>
          <w:szCs w:val="20"/>
          <w:lang w:val="sr-Latn-RS"/>
        </w:rPr>
        <w:t>,</w:t>
      </w:r>
      <w:r w:rsidRPr="00484F3D">
        <w:rPr>
          <w:sz w:val="20"/>
          <w:szCs w:val="20"/>
          <w:lang w:val="sr-Cyrl-CS"/>
        </w:rPr>
        <w:t xml:space="preserve"> 101/2011, 93/2012, 62/2013, 63/2013-испр., 108/2013, 142/2014, </w:t>
      </w:r>
      <w:r w:rsidRPr="00484F3D">
        <w:rPr>
          <w:sz w:val="20"/>
          <w:szCs w:val="20"/>
          <w:lang w:val="sr-Latn-RS"/>
        </w:rPr>
        <w:t xml:space="preserve">68/2015 др. </w:t>
      </w:r>
      <w:r w:rsidRPr="00484F3D">
        <w:rPr>
          <w:sz w:val="20"/>
          <w:szCs w:val="20"/>
          <w:lang w:val="sr-Cyrl-RS"/>
        </w:rPr>
        <w:t>З</w:t>
      </w:r>
      <w:r w:rsidRPr="00484F3D">
        <w:rPr>
          <w:sz w:val="20"/>
          <w:szCs w:val="20"/>
          <w:lang w:val="sr-Latn-RS"/>
        </w:rPr>
        <w:t>акон</w:t>
      </w:r>
      <w:r w:rsidRPr="00484F3D">
        <w:rPr>
          <w:sz w:val="20"/>
          <w:szCs w:val="20"/>
          <w:lang w:val="sr-Cyrl-RS"/>
        </w:rPr>
        <w:t>, 103/2015,99/2016, 113/2017, 95/2018, 31/2019, 72/2019</w:t>
      </w:r>
      <w:r w:rsidRPr="00484F3D">
        <w:rPr>
          <w:sz w:val="20"/>
          <w:szCs w:val="20"/>
          <w:lang w:val="sr-Latn-RS"/>
        </w:rPr>
        <w:t>,</w:t>
      </w:r>
      <w:r w:rsidRPr="00484F3D">
        <w:rPr>
          <w:sz w:val="20"/>
          <w:szCs w:val="20"/>
          <w:lang w:val="sr-Cyrl-RS"/>
        </w:rPr>
        <w:t xml:space="preserve"> 149/2020, </w:t>
      </w:r>
      <w:r w:rsidRPr="00484F3D">
        <w:rPr>
          <w:sz w:val="20"/>
          <w:szCs w:val="20"/>
          <w:lang w:val="sr-Latn-RS"/>
        </w:rPr>
        <w:t>118/2021</w:t>
      </w:r>
      <w:r w:rsidRPr="00484F3D">
        <w:rPr>
          <w:sz w:val="20"/>
          <w:szCs w:val="20"/>
          <w:lang w:val="sr-Cyrl-RS"/>
        </w:rPr>
        <w:t xml:space="preserve">, </w:t>
      </w:r>
      <w:r w:rsidRPr="00484F3D">
        <w:rPr>
          <w:sz w:val="20"/>
          <w:szCs w:val="20"/>
          <w:lang w:val="sr-Latn-RS"/>
        </w:rPr>
        <w:t xml:space="preserve"> 118/2021-др. </w:t>
      </w:r>
      <w:r w:rsidRPr="00484F3D">
        <w:rPr>
          <w:sz w:val="20"/>
          <w:szCs w:val="20"/>
          <w:lang w:val="sr-Cyrl-RS"/>
        </w:rPr>
        <w:t>з</w:t>
      </w:r>
      <w:r w:rsidRPr="00484F3D">
        <w:rPr>
          <w:sz w:val="20"/>
          <w:szCs w:val="20"/>
          <w:lang w:val="sr-Latn-RS"/>
        </w:rPr>
        <w:t>акон</w:t>
      </w:r>
      <w:r w:rsidRPr="00484F3D">
        <w:rPr>
          <w:sz w:val="20"/>
          <w:szCs w:val="20"/>
          <w:lang w:val="sr-Cyrl-RS"/>
        </w:rPr>
        <w:t>,  138/2022 и 92/2023</w:t>
      </w:r>
      <w:r w:rsidRPr="00484F3D">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689974A3" w14:textId="77777777" w:rsidR="00E63603" w:rsidRPr="00484F3D" w:rsidRDefault="00E63603" w:rsidP="00E63603">
      <w:pPr>
        <w:ind w:firstLine="708"/>
        <w:jc w:val="both"/>
        <w:rPr>
          <w:sz w:val="20"/>
          <w:szCs w:val="20"/>
          <w:lang w:val="sr-Cyrl-CS"/>
        </w:rPr>
      </w:pPr>
    </w:p>
    <w:p w14:paraId="621C7D30" w14:textId="77777777" w:rsidR="00E63603" w:rsidRPr="00484F3D" w:rsidRDefault="00E63603" w:rsidP="00E63603">
      <w:pPr>
        <w:ind w:firstLine="708"/>
        <w:jc w:val="both"/>
        <w:rPr>
          <w:sz w:val="20"/>
          <w:szCs w:val="20"/>
          <w:lang w:val="sr-Cyrl-CS"/>
        </w:rPr>
      </w:pPr>
      <w:r w:rsidRPr="00484F3D">
        <w:rPr>
          <w:sz w:val="20"/>
          <w:szCs w:val="20"/>
          <w:lang w:val="sr-Cyrl-CS"/>
        </w:rPr>
        <w:t>Такође чланом 28. Одлуке о буџету општине Ивањица за 20</w:t>
      </w:r>
      <w:r w:rsidRPr="00484F3D">
        <w:rPr>
          <w:sz w:val="20"/>
          <w:szCs w:val="20"/>
          <w:lang w:val="sr-Latn-RS"/>
        </w:rPr>
        <w:t>2</w:t>
      </w:r>
      <w:r w:rsidRPr="00484F3D">
        <w:rPr>
          <w:sz w:val="20"/>
          <w:szCs w:val="20"/>
          <w:lang w:val="sr-Cyrl-RS"/>
        </w:rPr>
        <w:t>4</w:t>
      </w:r>
      <w:r w:rsidRPr="00484F3D">
        <w:rPr>
          <w:sz w:val="20"/>
          <w:szCs w:val="20"/>
          <w:lang w:val="sr-Cyrl-CS"/>
        </w:rPr>
        <w:t>. годину (</w:t>
      </w:r>
      <w:r w:rsidRPr="00484F3D">
        <w:rPr>
          <w:sz w:val="20"/>
          <w:szCs w:val="20"/>
        </w:rPr>
        <w:t>„Службени лист општине Ивањица“</w:t>
      </w:r>
      <w:r w:rsidRPr="00484F3D">
        <w:rPr>
          <w:sz w:val="20"/>
          <w:szCs w:val="20"/>
          <w:lang w:val="sr-Cyrl-CS"/>
        </w:rPr>
        <w:t xml:space="preserve"> број </w:t>
      </w:r>
      <w:r w:rsidRPr="00484F3D">
        <w:rPr>
          <w:sz w:val="20"/>
          <w:szCs w:val="20"/>
          <w:lang w:val="sr-Latn-RS"/>
        </w:rPr>
        <w:t>1</w:t>
      </w:r>
      <w:r w:rsidRPr="00484F3D">
        <w:rPr>
          <w:sz w:val="20"/>
          <w:szCs w:val="20"/>
          <w:lang w:val="sr-Cyrl-CS"/>
        </w:rPr>
        <w:t>4/2023),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79FB75EC" w14:textId="77777777" w:rsidR="00E63603" w:rsidRPr="00484F3D" w:rsidRDefault="00E63603" w:rsidP="00E63603">
      <w:pPr>
        <w:ind w:firstLine="708"/>
        <w:jc w:val="both"/>
        <w:rPr>
          <w:sz w:val="20"/>
          <w:szCs w:val="20"/>
          <w:lang w:val="sr-Cyrl-CS"/>
        </w:rPr>
      </w:pPr>
    </w:p>
    <w:p w14:paraId="3EE7D69F" w14:textId="77777777" w:rsidR="00E63603" w:rsidRPr="00484F3D" w:rsidRDefault="00E63603" w:rsidP="00E63603">
      <w:pPr>
        <w:ind w:firstLine="708"/>
        <w:jc w:val="both"/>
        <w:rPr>
          <w:sz w:val="20"/>
          <w:szCs w:val="20"/>
          <w:lang w:val="sr-Cyrl-CS"/>
        </w:rPr>
      </w:pPr>
      <w:r w:rsidRPr="00484F3D">
        <w:rPr>
          <w:sz w:val="20"/>
          <w:szCs w:val="20"/>
          <w:lang w:val="sr-Cyrl-CS"/>
        </w:rPr>
        <w:t>Уговором о суфинансирању мера популационе политике и подршке у области породице и деце јединица локалне самоуправе у Републици Србији у 2024. години</w:t>
      </w:r>
      <w:r w:rsidRPr="00484F3D">
        <w:rPr>
          <w:sz w:val="20"/>
          <w:szCs w:val="20"/>
          <w:lang w:val="sr-Cyrl-RS"/>
        </w:rPr>
        <w:t>, општини Ивањица су опредељена наменска средства у износу</w:t>
      </w:r>
      <w:r w:rsidRPr="00484F3D">
        <w:rPr>
          <w:sz w:val="20"/>
          <w:szCs w:val="20"/>
          <w:lang w:val="sr-Latn-RS"/>
        </w:rPr>
        <w:t xml:space="preserve"> </w:t>
      </w:r>
      <w:r w:rsidRPr="00484F3D">
        <w:rPr>
          <w:sz w:val="20"/>
          <w:szCs w:val="20"/>
          <w:lang w:val="sr-Cyrl-RS"/>
        </w:rPr>
        <w:t>3.060.715,00 динара,</w:t>
      </w:r>
      <w:r w:rsidRPr="00484F3D">
        <w:rPr>
          <w:sz w:val="20"/>
          <w:szCs w:val="20"/>
          <w:lang w:val="sr-Latn-RS"/>
        </w:rPr>
        <w:t xml:space="preserve"> </w:t>
      </w:r>
      <w:r w:rsidRPr="00484F3D">
        <w:rPr>
          <w:sz w:val="20"/>
          <w:szCs w:val="20"/>
          <w:lang w:val="sr-Cyrl-CS"/>
        </w:rPr>
        <w:t>па је одлучено као у диспозитиву решења.</w:t>
      </w:r>
    </w:p>
    <w:p w14:paraId="5F215D37" w14:textId="77777777" w:rsidR="00E63603" w:rsidRPr="00484F3D" w:rsidRDefault="00E63603" w:rsidP="00E63603">
      <w:pPr>
        <w:ind w:firstLine="708"/>
        <w:jc w:val="both"/>
        <w:rPr>
          <w:sz w:val="20"/>
          <w:szCs w:val="20"/>
          <w:lang w:val="sr-Cyrl-CS"/>
        </w:rPr>
      </w:pPr>
    </w:p>
    <w:p w14:paraId="1E01DD73" w14:textId="77777777" w:rsidR="00E63603" w:rsidRPr="00484F3D" w:rsidRDefault="00E63603" w:rsidP="00E63603">
      <w:pPr>
        <w:ind w:firstLine="708"/>
        <w:jc w:val="both"/>
        <w:rPr>
          <w:sz w:val="20"/>
          <w:szCs w:val="20"/>
          <w:lang w:val="sr-Cyrl-CS"/>
        </w:rPr>
      </w:pPr>
    </w:p>
    <w:p w14:paraId="48994FC8" w14:textId="77777777" w:rsidR="00E63603" w:rsidRPr="00484F3D" w:rsidRDefault="00E63603" w:rsidP="00E63603">
      <w:pPr>
        <w:rPr>
          <w:sz w:val="20"/>
          <w:szCs w:val="20"/>
          <w:lang w:val="sr-Cyrl-CS"/>
        </w:rPr>
      </w:pPr>
    </w:p>
    <w:p w14:paraId="491F82CF"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58EA2806"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6CF58CC7" w14:textId="77777777" w:rsidR="00E63603" w:rsidRPr="00484F3D" w:rsidRDefault="00E63603" w:rsidP="00E63603">
      <w:pPr>
        <w:tabs>
          <w:tab w:val="left" w:pos="5430"/>
        </w:tabs>
        <w:rPr>
          <w:sz w:val="20"/>
          <w:szCs w:val="20"/>
          <w:lang w:val="sr-Cyrl-CS"/>
        </w:rPr>
      </w:pPr>
    </w:p>
    <w:p w14:paraId="2326958C" w14:textId="77777777" w:rsidR="00E63603" w:rsidRPr="00484F3D" w:rsidRDefault="00E63603" w:rsidP="00E63603">
      <w:pPr>
        <w:tabs>
          <w:tab w:val="left" w:pos="5430"/>
        </w:tabs>
        <w:rPr>
          <w:sz w:val="20"/>
          <w:szCs w:val="20"/>
          <w:lang w:val="sr-Cyrl-CS"/>
        </w:rPr>
      </w:pPr>
    </w:p>
    <w:p w14:paraId="1A43DB07" w14:textId="77777777" w:rsidR="00E63603" w:rsidRPr="00484F3D" w:rsidRDefault="00E63603" w:rsidP="00E63603">
      <w:pPr>
        <w:tabs>
          <w:tab w:val="left" w:pos="5430"/>
        </w:tabs>
        <w:rPr>
          <w:sz w:val="20"/>
          <w:szCs w:val="20"/>
          <w:lang w:val="sr-Cyrl-CS"/>
        </w:rPr>
      </w:pPr>
    </w:p>
    <w:p w14:paraId="615C0A0A" w14:textId="77777777" w:rsidR="00E63603" w:rsidRPr="008447A1" w:rsidRDefault="00E63603" w:rsidP="00E63603">
      <w:pPr>
        <w:rPr>
          <w:sz w:val="20"/>
          <w:szCs w:val="20"/>
          <w:lang w:val="sr-Cyrl-CS"/>
        </w:rPr>
      </w:pPr>
      <w:r w:rsidRPr="008447A1">
        <w:rPr>
          <w:sz w:val="20"/>
          <w:szCs w:val="20"/>
          <w:lang w:val="sr-Cyrl-CS"/>
        </w:rPr>
        <w:t>Република Србија</w:t>
      </w:r>
    </w:p>
    <w:p w14:paraId="22FA0A3C" w14:textId="77777777" w:rsidR="00E63603" w:rsidRPr="008447A1" w:rsidRDefault="00E63603" w:rsidP="00E63603">
      <w:pPr>
        <w:rPr>
          <w:sz w:val="20"/>
          <w:szCs w:val="20"/>
          <w:lang w:val="sr-Cyrl-RS"/>
        </w:rPr>
      </w:pPr>
      <w:r w:rsidRPr="008447A1">
        <w:rPr>
          <w:sz w:val="20"/>
          <w:szCs w:val="20"/>
          <w:lang w:val="sr-Cyrl-CS"/>
        </w:rPr>
        <w:t>О</w:t>
      </w:r>
      <w:r w:rsidRPr="008447A1">
        <w:rPr>
          <w:sz w:val="20"/>
          <w:szCs w:val="20"/>
          <w:lang w:val="sr-Latn-RS"/>
        </w:rPr>
        <w:t>ПШТИНА ИВАЊИЦА</w:t>
      </w:r>
    </w:p>
    <w:p w14:paraId="6D676926" w14:textId="77777777" w:rsidR="00E63603" w:rsidRPr="008447A1" w:rsidRDefault="00E63603" w:rsidP="00E63603">
      <w:pPr>
        <w:rPr>
          <w:sz w:val="20"/>
          <w:szCs w:val="20"/>
          <w:lang w:val="sr-Cyrl-RS"/>
        </w:rPr>
      </w:pPr>
      <w:r w:rsidRPr="008447A1">
        <w:rPr>
          <w:sz w:val="20"/>
          <w:szCs w:val="20"/>
          <w:lang w:val="sr-Cyrl-CS"/>
        </w:rPr>
        <w:t>ОПШТИНСКА УПРАВА</w:t>
      </w:r>
    </w:p>
    <w:p w14:paraId="3339D057" w14:textId="77777777" w:rsidR="00E63603" w:rsidRPr="008447A1" w:rsidRDefault="00E63603" w:rsidP="00E63603">
      <w:pPr>
        <w:rPr>
          <w:sz w:val="20"/>
          <w:szCs w:val="20"/>
          <w:lang w:val="sr-Cyrl-RS"/>
        </w:rPr>
      </w:pPr>
      <w:r w:rsidRPr="008447A1">
        <w:rPr>
          <w:sz w:val="20"/>
          <w:szCs w:val="20"/>
          <w:lang w:val="sr-Cyrl-CS"/>
        </w:rPr>
        <w:t>Број: 400-</w:t>
      </w:r>
      <w:r w:rsidRPr="008447A1">
        <w:rPr>
          <w:sz w:val="20"/>
          <w:szCs w:val="20"/>
          <w:lang w:val="sr-Cyrl-RS"/>
        </w:rPr>
        <w:t>3</w:t>
      </w:r>
      <w:r w:rsidRPr="008447A1">
        <w:rPr>
          <w:sz w:val="20"/>
          <w:szCs w:val="20"/>
          <w:lang w:val="sr-Latn-RS"/>
        </w:rPr>
        <w:t>-</w:t>
      </w:r>
      <w:r w:rsidRPr="008447A1">
        <w:rPr>
          <w:sz w:val="20"/>
          <w:szCs w:val="20"/>
          <w:lang w:val="sr-Cyrl-RS"/>
        </w:rPr>
        <w:t>7</w:t>
      </w:r>
      <w:r w:rsidRPr="008447A1">
        <w:rPr>
          <w:sz w:val="20"/>
          <w:szCs w:val="20"/>
          <w:lang w:val="sr-Cyrl-CS"/>
        </w:rPr>
        <w:t>/2</w:t>
      </w:r>
      <w:r w:rsidRPr="008447A1">
        <w:rPr>
          <w:sz w:val="20"/>
          <w:szCs w:val="20"/>
          <w:lang w:val="sr-Latn-RS"/>
        </w:rPr>
        <w:t>02</w:t>
      </w:r>
      <w:r w:rsidRPr="008447A1">
        <w:rPr>
          <w:sz w:val="20"/>
          <w:szCs w:val="20"/>
          <w:lang w:val="sr-Cyrl-RS"/>
        </w:rPr>
        <w:t>4</w:t>
      </w:r>
      <w:r w:rsidRPr="008447A1">
        <w:rPr>
          <w:sz w:val="20"/>
          <w:szCs w:val="20"/>
          <w:lang w:val="sr-Cyrl-CS"/>
        </w:rPr>
        <w:t>-01</w:t>
      </w:r>
    </w:p>
    <w:p w14:paraId="4BFA650F" w14:textId="77777777" w:rsidR="00E63603" w:rsidRPr="008447A1" w:rsidRDefault="00E63603" w:rsidP="00E63603">
      <w:pPr>
        <w:rPr>
          <w:sz w:val="20"/>
          <w:szCs w:val="20"/>
          <w:lang w:val="sr-Cyrl-CS"/>
        </w:rPr>
      </w:pPr>
      <w:r w:rsidRPr="008447A1">
        <w:rPr>
          <w:sz w:val="20"/>
          <w:szCs w:val="20"/>
          <w:lang w:val="sr-Latn-RS"/>
        </w:rPr>
        <w:t>03.</w:t>
      </w:r>
      <w:r w:rsidRPr="008447A1">
        <w:rPr>
          <w:sz w:val="20"/>
          <w:szCs w:val="20"/>
          <w:lang w:val="sr-Cyrl-CS"/>
        </w:rPr>
        <w:t xml:space="preserve"> </w:t>
      </w:r>
      <w:r w:rsidRPr="008447A1">
        <w:rPr>
          <w:sz w:val="20"/>
          <w:szCs w:val="20"/>
          <w:lang w:val="sr-Latn-RS"/>
        </w:rPr>
        <w:t>04</w:t>
      </w:r>
      <w:r w:rsidRPr="008447A1">
        <w:rPr>
          <w:sz w:val="20"/>
          <w:szCs w:val="20"/>
          <w:lang w:val="sr-Cyrl-CS"/>
        </w:rPr>
        <w:t>.</w:t>
      </w:r>
      <w:r w:rsidRPr="008447A1">
        <w:rPr>
          <w:sz w:val="20"/>
          <w:szCs w:val="20"/>
        </w:rPr>
        <w:t xml:space="preserve"> </w:t>
      </w:r>
      <w:r w:rsidRPr="008447A1">
        <w:rPr>
          <w:sz w:val="20"/>
          <w:szCs w:val="20"/>
          <w:lang w:val="sr-Cyrl-CS"/>
        </w:rPr>
        <w:t>202</w:t>
      </w:r>
      <w:r w:rsidRPr="008447A1">
        <w:rPr>
          <w:sz w:val="20"/>
          <w:szCs w:val="20"/>
          <w:lang w:val="sr-Cyrl-RS"/>
        </w:rPr>
        <w:t>4</w:t>
      </w:r>
      <w:r w:rsidRPr="008447A1">
        <w:rPr>
          <w:sz w:val="20"/>
          <w:szCs w:val="20"/>
          <w:lang w:val="sr-Cyrl-CS"/>
        </w:rPr>
        <w:t>. године</w:t>
      </w:r>
    </w:p>
    <w:p w14:paraId="6003C6EA" w14:textId="77777777" w:rsidR="00E63603" w:rsidRPr="008447A1" w:rsidRDefault="00E63603" w:rsidP="00E63603">
      <w:pPr>
        <w:rPr>
          <w:sz w:val="20"/>
          <w:szCs w:val="20"/>
          <w:lang w:val="sr-Cyrl-CS"/>
        </w:rPr>
      </w:pPr>
      <w:r w:rsidRPr="008447A1">
        <w:rPr>
          <w:sz w:val="20"/>
          <w:szCs w:val="20"/>
          <w:lang w:val="sr-Cyrl-CS"/>
        </w:rPr>
        <w:t>Ивањица</w:t>
      </w:r>
    </w:p>
    <w:p w14:paraId="0BF2F061" w14:textId="77777777" w:rsidR="00E63603" w:rsidRPr="008447A1" w:rsidRDefault="00E63603" w:rsidP="00E63603">
      <w:pPr>
        <w:rPr>
          <w:sz w:val="20"/>
          <w:szCs w:val="20"/>
          <w:lang w:val="sr-Cyrl-CS"/>
        </w:rPr>
      </w:pPr>
    </w:p>
    <w:p w14:paraId="01FC65E6" w14:textId="77777777" w:rsidR="00E63603" w:rsidRPr="008447A1" w:rsidRDefault="00E63603" w:rsidP="00E63603">
      <w:pPr>
        <w:ind w:firstLine="708"/>
        <w:jc w:val="both"/>
        <w:rPr>
          <w:sz w:val="20"/>
          <w:szCs w:val="20"/>
          <w:lang w:val="sr-Cyrl-CS"/>
        </w:rPr>
      </w:pPr>
      <w:r w:rsidRPr="008447A1">
        <w:rPr>
          <w:sz w:val="20"/>
          <w:szCs w:val="20"/>
          <w:lang w:val="sr-Cyrl-CS"/>
        </w:rPr>
        <w:t xml:space="preserve">На основу члана </w:t>
      </w:r>
      <w:r w:rsidRPr="008447A1">
        <w:rPr>
          <w:sz w:val="20"/>
          <w:szCs w:val="20"/>
        </w:rPr>
        <w:t>5</w:t>
      </w:r>
      <w:r w:rsidRPr="008447A1">
        <w:rPr>
          <w:sz w:val="20"/>
          <w:szCs w:val="20"/>
          <w:lang w:val="sr-Cyrl-CS"/>
        </w:rPr>
        <w:t xml:space="preserve">. </w:t>
      </w:r>
      <w:r w:rsidRPr="008447A1">
        <w:rPr>
          <w:sz w:val="20"/>
          <w:szCs w:val="20"/>
        </w:rPr>
        <w:t xml:space="preserve">став 6. </w:t>
      </w:r>
      <w:r w:rsidRPr="008447A1">
        <w:rPr>
          <w:sz w:val="20"/>
          <w:szCs w:val="20"/>
          <w:lang w:val="sr-Cyrl-CS"/>
        </w:rPr>
        <w:t>Закона о буџетском систему („Службени гласник РС“ број 54/2009</w:t>
      </w:r>
      <w:r w:rsidRPr="008447A1">
        <w:rPr>
          <w:sz w:val="20"/>
          <w:szCs w:val="20"/>
        </w:rPr>
        <w:t>,</w:t>
      </w:r>
      <w:r w:rsidRPr="008447A1">
        <w:rPr>
          <w:sz w:val="20"/>
          <w:szCs w:val="20"/>
          <w:lang w:val="sr-Cyrl-CS"/>
        </w:rPr>
        <w:t xml:space="preserve"> 73/2010, 101/201</w:t>
      </w:r>
      <w:r w:rsidRPr="008447A1">
        <w:rPr>
          <w:sz w:val="20"/>
          <w:szCs w:val="20"/>
          <w:lang w:val="sr-Cyrl-RS"/>
        </w:rPr>
        <w:t>0</w:t>
      </w:r>
      <w:r w:rsidRPr="008447A1">
        <w:rPr>
          <w:sz w:val="20"/>
          <w:szCs w:val="20"/>
          <w:lang w:val="sr-Latn-RS"/>
        </w:rPr>
        <w:t>,</w:t>
      </w:r>
      <w:r w:rsidRPr="008447A1">
        <w:rPr>
          <w:sz w:val="20"/>
          <w:szCs w:val="20"/>
          <w:lang w:val="sr-Cyrl-CS"/>
        </w:rPr>
        <w:t xml:space="preserve"> 101/2011</w:t>
      </w:r>
      <w:r w:rsidRPr="008447A1">
        <w:rPr>
          <w:sz w:val="20"/>
          <w:szCs w:val="20"/>
          <w:lang w:val="sr-Latn-RS"/>
        </w:rPr>
        <w:t>,</w:t>
      </w:r>
      <w:r w:rsidRPr="008447A1">
        <w:rPr>
          <w:sz w:val="20"/>
          <w:szCs w:val="20"/>
          <w:lang w:val="sr-Cyrl-CS"/>
        </w:rPr>
        <w:t xml:space="preserve"> 93/2012, 62/2013, 63/2013-испр., 108/2013</w:t>
      </w:r>
      <w:r w:rsidRPr="008447A1">
        <w:rPr>
          <w:sz w:val="20"/>
          <w:szCs w:val="20"/>
          <w:lang w:val="sr-Latn-RS"/>
        </w:rPr>
        <w:t>,</w:t>
      </w:r>
      <w:r w:rsidRPr="008447A1">
        <w:rPr>
          <w:sz w:val="20"/>
          <w:szCs w:val="20"/>
          <w:lang w:val="sr-Cyrl-CS"/>
        </w:rPr>
        <w:t xml:space="preserve"> 142/2014</w:t>
      </w:r>
      <w:r w:rsidRPr="008447A1">
        <w:rPr>
          <w:sz w:val="20"/>
          <w:szCs w:val="20"/>
          <w:lang w:val="sr-Latn-RS"/>
        </w:rPr>
        <w:t xml:space="preserve">, 68/2015 др. </w:t>
      </w:r>
      <w:r w:rsidRPr="008447A1">
        <w:rPr>
          <w:sz w:val="20"/>
          <w:szCs w:val="20"/>
          <w:lang w:val="sr-Cyrl-RS"/>
        </w:rPr>
        <w:t>З</w:t>
      </w:r>
      <w:r w:rsidRPr="008447A1">
        <w:rPr>
          <w:sz w:val="20"/>
          <w:szCs w:val="20"/>
          <w:lang w:val="sr-Latn-RS"/>
        </w:rPr>
        <w:t>акон,</w:t>
      </w:r>
      <w:r w:rsidRPr="008447A1">
        <w:rPr>
          <w:sz w:val="20"/>
          <w:szCs w:val="20"/>
          <w:lang w:val="sr-Cyrl-RS"/>
        </w:rPr>
        <w:t xml:space="preserve"> 103/2015</w:t>
      </w:r>
      <w:r w:rsidRPr="008447A1">
        <w:rPr>
          <w:sz w:val="20"/>
          <w:szCs w:val="20"/>
          <w:lang w:val="sr-Latn-RS"/>
        </w:rPr>
        <w:t>, 99/2016, 113/2017</w:t>
      </w:r>
      <w:r w:rsidRPr="008447A1">
        <w:rPr>
          <w:sz w:val="20"/>
          <w:szCs w:val="20"/>
          <w:lang w:val="sr-Cyrl-RS"/>
        </w:rPr>
        <w:t>,</w:t>
      </w:r>
      <w:r w:rsidRPr="008447A1">
        <w:rPr>
          <w:sz w:val="20"/>
          <w:szCs w:val="20"/>
          <w:lang w:val="sr-Latn-RS"/>
        </w:rPr>
        <w:t xml:space="preserve"> 95/2018</w:t>
      </w:r>
      <w:r w:rsidRPr="008447A1">
        <w:rPr>
          <w:sz w:val="20"/>
          <w:szCs w:val="20"/>
          <w:lang w:val="sr-Cyrl-RS"/>
        </w:rPr>
        <w:t>, 31/2019</w:t>
      </w:r>
      <w:r w:rsidRPr="008447A1">
        <w:rPr>
          <w:sz w:val="20"/>
          <w:szCs w:val="20"/>
          <w:lang w:val="sr-Latn-RS"/>
        </w:rPr>
        <w:t>,</w:t>
      </w:r>
      <w:r w:rsidRPr="008447A1">
        <w:rPr>
          <w:sz w:val="20"/>
          <w:szCs w:val="20"/>
          <w:lang w:val="sr-Cyrl-RS"/>
        </w:rPr>
        <w:t xml:space="preserve"> 72/2019</w:t>
      </w:r>
      <w:r w:rsidRPr="008447A1">
        <w:rPr>
          <w:sz w:val="20"/>
          <w:szCs w:val="20"/>
          <w:lang w:val="sr-Latn-RS"/>
        </w:rPr>
        <w:t>,</w:t>
      </w:r>
      <w:r w:rsidRPr="008447A1">
        <w:rPr>
          <w:sz w:val="20"/>
          <w:szCs w:val="20"/>
          <w:lang w:val="sr-Cyrl-RS"/>
        </w:rPr>
        <w:t xml:space="preserve">  149/2020</w:t>
      </w:r>
      <w:r w:rsidRPr="008447A1">
        <w:rPr>
          <w:sz w:val="20"/>
          <w:szCs w:val="20"/>
          <w:lang w:val="sr-Latn-RS"/>
        </w:rPr>
        <w:t>, 118/2021</w:t>
      </w:r>
      <w:r w:rsidRPr="008447A1">
        <w:rPr>
          <w:sz w:val="20"/>
          <w:szCs w:val="20"/>
          <w:lang w:val="sr-Cyrl-RS"/>
        </w:rPr>
        <w:t xml:space="preserve">, </w:t>
      </w:r>
      <w:r w:rsidRPr="008447A1">
        <w:rPr>
          <w:sz w:val="20"/>
          <w:szCs w:val="20"/>
          <w:lang w:val="sr-Latn-RS"/>
        </w:rPr>
        <w:t xml:space="preserve">118/2021-др. </w:t>
      </w:r>
      <w:r w:rsidRPr="008447A1">
        <w:rPr>
          <w:sz w:val="20"/>
          <w:szCs w:val="20"/>
          <w:lang w:val="sr-Cyrl-RS"/>
        </w:rPr>
        <w:t>з</w:t>
      </w:r>
      <w:r w:rsidRPr="008447A1">
        <w:rPr>
          <w:sz w:val="20"/>
          <w:szCs w:val="20"/>
          <w:lang w:val="sr-Latn-RS"/>
        </w:rPr>
        <w:t>акон</w:t>
      </w:r>
      <w:r w:rsidRPr="008447A1">
        <w:rPr>
          <w:sz w:val="20"/>
          <w:szCs w:val="20"/>
          <w:lang w:val="sr-Cyrl-RS"/>
        </w:rPr>
        <w:t>, 138/2022 и 92/2023</w:t>
      </w:r>
      <w:r w:rsidRPr="008447A1">
        <w:rPr>
          <w:sz w:val="20"/>
          <w:szCs w:val="20"/>
          <w:lang w:val="sr-Cyrl-CS"/>
        </w:rPr>
        <w:t>),  члана 28. Одлуке о буџету општине Ивањица за 2024. годину (</w:t>
      </w:r>
      <w:r w:rsidRPr="008447A1">
        <w:rPr>
          <w:sz w:val="20"/>
          <w:szCs w:val="20"/>
        </w:rPr>
        <w:t>„Службени лист општине Ивањица“</w:t>
      </w:r>
      <w:r w:rsidRPr="008447A1">
        <w:rPr>
          <w:sz w:val="20"/>
          <w:szCs w:val="20"/>
          <w:lang w:val="sr-Cyrl-CS"/>
        </w:rPr>
        <w:t xml:space="preserve"> број </w:t>
      </w:r>
      <w:r w:rsidRPr="008447A1">
        <w:rPr>
          <w:sz w:val="20"/>
          <w:szCs w:val="20"/>
          <w:lang w:val="sr-Latn-RS"/>
        </w:rPr>
        <w:t>1</w:t>
      </w:r>
      <w:r w:rsidRPr="008447A1">
        <w:rPr>
          <w:sz w:val="20"/>
          <w:szCs w:val="20"/>
          <w:lang w:val="sr-Cyrl-RS"/>
        </w:rPr>
        <w:t>4/2023)</w:t>
      </w:r>
      <w:r w:rsidRPr="008447A1">
        <w:rPr>
          <w:sz w:val="20"/>
          <w:szCs w:val="20"/>
          <w:lang w:val="sr-Cyrl-CS"/>
        </w:rPr>
        <w:t>, члана 2. Уговора о реализацији пројекта „Подизање капацитета регионалних стартап центара“</w:t>
      </w:r>
      <w:r w:rsidRPr="008447A1">
        <w:rPr>
          <w:color w:val="000000"/>
          <w:sz w:val="20"/>
          <w:szCs w:val="20"/>
          <w:lang w:val="sr-Cyrl-RS"/>
        </w:rPr>
        <w:t>,</w:t>
      </w:r>
      <w:r w:rsidRPr="008447A1">
        <w:rPr>
          <w:sz w:val="20"/>
          <w:szCs w:val="20"/>
          <w:lang w:val="sr-Cyrl-CS"/>
        </w:rPr>
        <w:t xml:space="preserve"> Начелница општинске управе Ивањица доноси:</w:t>
      </w:r>
    </w:p>
    <w:p w14:paraId="4ADDE5EC" w14:textId="77777777" w:rsidR="00E63603" w:rsidRPr="008447A1" w:rsidRDefault="00E63603" w:rsidP="00E63603">
      <w:pPr>
        <w:ind w:firstLine="708"/>
        <w:jc w:val="both"/>
        <w:rPr>
          <w:sz w:val="20"/>
          <w:szCs w:val="20"/>
          <w:lang w:val="sr-Cyrl-CS"/>
        </w:rPr>
      </w:pPr>
    </w:p>
    <w:p w14:paraId="3DCA5F83" w14:textId="77777777" w:rsidR="00E63603" w:rsidRPr="008447A1" w:rsidRDefault="00E63603" w:rsidP="00E63603">
      <w:pPr>
        <w:ind w:firstLine="708"/>
        <w:jc w:val="both"/>
        <w:rPr>
          <w:sz w:val="20"/>
          <w:szCs w:val="20"/>
          <w:lang w:val="sr-Cyrl-CS"/>
        </w:rPr>
      </w:pPr>
    </w:p>
    <w:p w14:paraId="17BEE7BA" w14:textId="77777777" w:rsidR="00E63603" w:rsidRPr="008447A1" w:rsidRDefault="00E63603" w:rsidP="00E63603">
      <w:pPr>
        <w:jc w:val="center"/>
        <w:rPr>
          <w:b/>
          <w:sz w:val="20"/>
          <w:szCs w:val="20"/>
          <w:lang w:val="sr-Cyrl-CS"/>
        </w:rPr>
      </w:pPr>
      <w:r w:rsidRPr="008447A1">
        <w:rPr>
          <w:b/>
          <w:sz w:val="20"/>
          <w:szCs w:val="20"/>
          <w:lang w:val="sr-Cyrl-CS"/>
        </w:rPr>
        <w:t>Р Е Ш Е Њ Е</w:t>
      </w:r>
    </w:p>
    <w:p w14:paraId="11CC9AD2" w14:textId="77777777" w:rsidR="00E63603" w:rsidRPr="008447A1" w:rsidRDefault="00E63603" w:rsidP="00E63603">
      <w:pPr>
        <w:jc w:val="center"/>
        <w:rPr>
          <w:b/>
          <w:sz w:val="20"/>
          <w:szCs w:val="20"/>
          <w:lang w:val="sr-Cyrl-CS"/>
        </w:rPr>
      </w:pPr>
      <w:r w:rsidRPr="008447A1">
        <w:rPr>
          <w:b/>
          <w:sz w:val="20"/>
          <w:szCs w:val="20"/>
          <w:lang w:val="sr-Cyrl-CS"/>
        </w:rPr>
        <w:t>О ОТВАРАЊУ АПРОПРИЈАЦИЈЕ У БУЏЕТУ ОПШТИНЕ ИВАЊИЦА ЗА 202</w:t>
      </w:r>
      <w:r w:rsidRPr="008447A1">
        <w:rPr>
          <w:b/>
          <w:sz w:val="20"/>
          <w:szCs w:val="20"/>
          <w:lang w:val="sr-Cyrl-RS"/>
        </w:rPr>
        <w:t>4</w:t>
      </w:r>
      <w:r w:rsidRPr="008447A1">
        <w:rPr>
          <w:b/>
          <w:sz w:val="20"/>
          <w:szCs w:val="20"/>
          <w:lang w:val="sr-Cyrl-CS"/>
        </w:rPr>
        <w:t>. ГОДИНУ</w:t>
      </w:r>
    </w:p>
    <w:p w14:paraId="715C325E" w14:textId="77777777" w:rsidR="00E63603" w:rsidRPr="008447A1" w:rsidRDefault="00E63603" w:rsidP="00E63603">
      <w:pPr>
        <w:jc w:val="center"/>
        <w:rPr>
          <w:b/>
          <w:sz w:val="20"/>
          <w:szCs w:val="20"/>
          <w:lang w:val="sr-Cyrl-CS"/>
        </w:rPr>
      </w:pPr>
    </w:p>
    <w:p w14:paraId="7905364F" w14:textId="77777777" w:rsidR="00E63603" w:rsidRPr="008447A1" w:rsidRDefault="00E63603" w:rsidP="00E63603">
      <w:pPr>
        <w:rPr>
          <w:sz w:val="20"/>
          <w:szCs w:val="20"/>
        </w:rPr>
      </w:pPr>
    </w:p>
    <w:p w14:paraId="58015FC5" w14:textId="77777777" w:rsidR="00E63603" w:rsidRPr="008447A1" w:rsidRDefault="00E63603" w:rsidP="00E63603">
      <w:pPr>
        <w:jc w:val="both"/>
        <w:rPr>
          <w:sz w:val="20"/>
          <w:szCs w:val="20"/>
          <w:lang w:val="sr-Cyrl-CS"/>
        </w:rPr>
      </w:pPr>
      <w:r w:rsidRPr="008447A1">
        <w:rPr>
          <w:sz w:val="20"/>
          <w:szCs w:val="20"/>
          <w:lang w:val="sr-Cyrl-CS"/>
        </w:rPr>
        <w:t>1.  У члану 1. Одлуке о буџету општине Ивањица за 202</w:t>
      </w:r>
      <w:r w:rsidRPr="008447A1">
        <w:rPr>
          <w:sz w:val="20"/>
          <w:szCs w:val="20"/>
          <w:lang w:val="sr-Cyrl-RS"/>
        </w:rPr>
        <w:t>4.</w:t>
      </w:r>
      <w:r w:rsidRPr="008447A1">
        <w:rPr>
          <w:sz w:val="20"/>
          <w:szCs w:val="20"/>
          <w:lang w:val="sr-Cyrl-CS"/>
        </w:rPr>
        <w:t xml:space="preserve"> годину (</w:t>
      </w:r>
      <w:r w:rsidRPr="008447A1">
        <w:rPr>
          <w:sz w:val="20"/>
          <w:szCs w:val="20"/>
        </w:rPr>
        <w:t>„Службени лист општине Ивањица“</w:t>
      </w:r>
      <w:r w:rsidRPr="008447A1">
        <w:rPr>
          <w:sz w:val="20"/>
          <w:szCs w:val="20"/>
          <w:lang w:val="sr-Cyrl-CS"/>
        </w:rPr>
        <w:t xml:space="preserve"> број  </w:t>
      </w:r>
      <w:r w:rsidRPr="008447A1">
        <w:rPr>
          <w:sz w:val="20"/>
          <w:szCs w:val="20"/>
          <w:lang w:val="sr-Latn-RS"/>
        </w:rPr>
        <w:t>1</w:t>
      </w:r>
      <w:r w:rsidRPr="008447A1">
        <w:rPr>
          <w:sz w:val="20"/>
          <w:szCs w:val="20"/>
          <w:lang w:val="sr-Cyrl-CS"/>
        </w:rPr>
        <w:t>4/202</w:t>
      </w:r>
      <w:r w:rsidRPr="008447A1">
        <w:rPr>
          <w:sz w:val="20"/>
          <w:szCs w:val="20"/>
          <w:lang w:val="sr-Cyrl-RS"/>
        </w:rPr>
        <w:t>3</w:t>
      </w:r>
      <w:r w:rsidRPr="008447A1">
        <w:rPr>
          <w:sz w:val="20"/>
          <w:szCs w:val="20"/>
          <w:lang w:val="sr-Latn-RS"/>
        </w:rPr>
        <w:t>)</w:t>
      </w:r>
      <w:r w:rsidRPr="008447A1">
        <w:rPr>
          <w:sz w:val="20"/>
          <w:szCs w:val="20"/>
          <w:lang w:val="sr-Cyrl-CS"/>
        </w:rPr>
        <w:t xml:space="preserve">,  </w:t>
      </w:r>
      <w:r w:rsidRPr="008447A1">
        <w:rPr>
          <w:sz w:val="20"/>
          <w:szCs w:val="20"/>
        </w:rPr>
        <w:t xml:space="preserve"> </w:t>
      </w:r>
      <w:r w:rsidRPr="008447A1">
        <w:rPr>
          <w:sz w:val="20"/>
          <w:szCs w:val="20"/>
          <w:lang w:val="sr-Cyrl-RS"/>
        </w:rPr>
        <w:t xml:space="preserve">Текући наменски трансфери од Републике  </w:t>
      </w:r>
      <w:r w:rsidRPr="008447A1">
        <w:rPr>
          <w:sz w:val="20"/>
          <w:szCs w:val="20"/>
          <w:lang w:val="sr-Latn-RS"/>
        </w:rPr>
        <w:t>у</w:t>
      </w:r>
      <w:r w:rsidRPr="008447A1">
        <w:rPr>
          <w:sz w:val="20"/>
          <w:szCs w:val="20"/>
          <w:lang w:val="sr-Cyrl-RS"/>
        </w:rPr>
        <w:t xml:space="preserve"> корист нивоа општине</w:t>
      </w:r>
      <w:r w:rsidRPr="008447A1">
        <w:rPr>
          <w:sz w:val="20"/>
          <w:szCs w:val="20"/>
          <w:lang w:val="sr-Latn-RS"/>
        </w:rPr>
        <w:t xml:space="preserve">, извор </w:t>
      </w:r>
      <w:r w:rsidRPr="008447A1">
        <w:rPr>
          <w:sz w:val="20"/>
          <w:szCs w:val="20"/>
          <w:lang w:val="sr-Cyrl-RS"/>
        </w:rPr>
        <w:t xml:space="preserve">финансирања </w:t>
      </w:r>
      <w:r w:rsidRPr="008447A1">
        <w:rPr>
          <w:sz w:val="20"/>
          <w:szCs w:val="20"/>
          <w:lang w:val="sr-Latn-RS"/>
        </w:rPr>
        <w:t>0</w:t>
      </w:r>
      <w:r w:rsidRPr="008447A1">
        <w:rPr>
          <w:sz w:val="20"/>
          <w:szCs w:val="20"/>
          <w:lang w:val="sr-Cyrl-RS"/>
        </w:rPr>
        <w:t>8 – Добровољни трансфери од физичких и правних лица</w:t>
      </w:r>
      <w:r w:rsidRPr="008447A1">
        <w:rPr>
          <w:sz w:val="20"/>
          <w:szCs w:val="20"/>
          <w:lang w:val="sr-Cyrl-CS"/>
        </w:rPr>
        <w:t>, економска класификација 744151</w:t>
      </w:r>
      <w:r w:rsidRPr="008447A1">
        <w:rPr>
          <w:sz w:val="20"/>
          <w:szCs w:val="20"/>
          <w:lang w:val="sr-Cyrl-RS"/>
        </w:rPr>
        <w:t xml:space="preserve">- Текући добровољни трансфери од физичких и правних лица у корист нивоа општине </w:t>
      </w:r>
      <w:r w:rsidRPr="008447A1">
        <w:rPr>
          <w:sz w:val="20"/>
          <w:szCs w:val="20"/>
        </w:rPr>
        <w:t>увећавају</w:t>
      </w:r>
      <w:r w:rsidRPr="008447A1">
        <w:rPr>
          <w:sz w:val="20"/>
          <w:szCs w:val="20"/>
          <w:lang w:val="sr-Cyrl-CS"/>
        </w:rPr>
        <w:t xml:space="preserve"> се у износу </w:t>
      </w:r>
      <w:r w:rsidRPr="008447A1">
        <w:rPr>
          <w:sz w:val="20"/>
          <w:szCs w:val="20"/>
          <w:lang w:val="sr-Cyrl-RS"/>
        </w:rPr>
        <w:t>1.000.000,00</w:t>
      </w:r>
      <w:r w:rsidRPr="008447A1">
        <w:rPr>
          <w:sz w:val="20"/>
          <w:szCs w:val="20"/>
          <w:lang w:val="sr-Cyrl-CS"/>
        </w:rPr>
        <w:t xml:space="preserve"> </w:t>
      </w:r>
      <w:r w:rsidRPr="008447A1">
        <w:rPr>
          <w:sz w:val="20"/>
          <w:szCs w:val="20"/>
        </w:rPr>
        <w:t xml:space="preserve"> динара.</w:t>
      </w:r>
    </w:p>
    <w:p w14:paraId="47C3F822" w14:textId="77777777" w:rsidR="00E63603" w:rsidRPr="008447A1" w:rsidRDefault="00E63603" w:rsidP="00E63603">
      <w:pPr>
        <w:jc w:val="both"/>
        <w:rPr>
          <w:sz w:val="20"/>
          <w:szCs w:val="20"/>
          <w:lang w:val="sr-Cyrl-CS"/>
        </w:rPr>
      </w:pPr>
    </w:p>
    <w:p w14:paraId="44131BF3" w14:textId="77777777" w:rsidR="00E63603" w:rsidRPr="008447A1" w:rsidRDefault="00E63603" w:rsidP="00E63603">
      <w:pPr>
        <w:jc w:val="both"/>
        <w:rPr>
          <w:sz w:val="20"/>
          <w:szCs w:val="20"/>
          <w:lang w:val="sr-Cyrl-CS"/>
        </w:rPr>
      </w:pPr>
      <w:r w:rsidRPr="008447A1">
        <w:rPr>
          <w:sz w:val="20"/>
          <w:szCs w:val="20"/>
          <w:lang w:val="sr-Cyrl-CS"/>
        </w:rPr>
        <w:t xml:space="preserve">2.  Средства из </w:t>
      </w:r>
      <w:r w:rsidRPr="008447A1">
        <w:rPr>
          <w:sz w:val="20"/>
          <w:szCs w:val="20"/>
          <w:lang w:val="sr-Latn-RS"/>
        </w:rPr>
        <w:t>тачке</w:t>
      </w:r>
      <w:r w:rsidRPr="008447A1">
        <w:rPr>
          <w:sz w:val="20"/>
          <w:szCs w:val="20"/>
          <w:lang w:val="sr-Cyrl-CS"/>
        </w:rPr>
        <w:t xml:space="preserve"> 1. овог решења у износу </w:t>
      </w:r>
      <w:r w:rsidRPr="008447A1">
        <w:rPr>
          <w:sz w:val="20"/>
          <w:szCs w:val="20"/>
          <w:lang w:val="sr-Cyrl-RS"/>
        </w:rPr>
        <w:t>1.000.000,00</w:t>
      </w:r>
      <w:r w:rsidRPr="008447A1">
        <w:rPr>
          <w:sz w:val="20"/>
          <w:szCs w:val="20"/>
          <w:lang w:val="sr-Cyrl-CS"/>
        </w:rPr>
        <w:t xml:space="preserve"> </w:t>
      </w:r>
      <w:r w:rsidRPr="008447A1">
        <w:rPr>
          <w:sz w:val="20"/>
          <w:szCs w:val="20"/>
        </w:rPr>
        <w:t xml:space="preserve"> динара</w:t>
      </w:r>
      <w:r w:rsidRPr="008447A1">
        <w:rPr>
          <w:sz w:val="20"/>
          <w:szCs w:val="20"/>
          <w:lang w:val="sr-Cyrl-CS"/>
        </w:rPr>
        <w:t xml:space="preserve"> распоређују се у члану 5. Одлуке о буџету општине Ивањица за 202</w:t>
      </w:r>
      <w:r w:rsidRPr="008447A1">
        <w:rPr>
          <w:sz w:val="20"/>
          <w:szCs w:val="20"/>
          <w:lang w:val="sr-Cyrl-RS"/>
        </w:rPr>
        <w:t>4</w:t>
      </w:r>
      <w:r w:rsidRPr="008447A1">
        <w:rPr>
          <w:sz w:val="20"/>
          <w:szCs w:val="20"/>
          <w:lang w:val="sr-Cyrl-CS"/>
        </w:rPr>
        <w:t xml:space="preserve">. годину у оквиру раздела 4. Општинска управа, Програм </w:t>
      </w:r>
      <w:r w:rsidRPr="008447A1">
        <w:rPr>
          <w:sz w:val="20"/>
          <w:szCs w:val="20"/>
          <w:lang w:val="sr-Cyrl-RS"/>
        </w:rPr>
        <w:t>1301</w:t>
      </w:r>
      <w:r w:rsidRPr="008447A1">
        <w:rPr>
          <w:sz w:val="20"/>
          <w:szCs w:val="20"/>
          <w:lang w:val="sr-Cyrl-CS"/>
        </w:rPr>
        <w:t xml:space="preserve">: </w:t>
      </w:r>
      <w:r w:rsidRPr="008447A1">
        <w:rPr>
          <w:sz w:val="20"/>
          <w:szCs w:val="20"/>
          <w:lang w:val="sr-Cyrl-RS"/>
        </w:rPr>
        <w:t>Развој спорта и омладине</w:t>
      </w:r>
      <w:r w:rsidRPr="008447A1">
        <w:rPr>
          <w:sz w:val="20"/>
          <w:szCs w:val="20"/>
          <w:lang w:val="sr-Cyrl-CS"/>
        </w:rPr>
        <w:t xml:space="preserve">, Пројекат: 1301-4001-Подизање капацитета регионалних стартап центара, функција 130 – Опште услуге, Извор финансирања </w:t>
      </w:r>
      <w:r w:rsidRPr="008447A1">
        <w:rPr>
          <w:sz w:val="20"/>
          <w:szCs w:val="20"/>
          <w:lang w:val="sr-Latn-RS"/>
        </w:rPr>
        <w:t>0</w:t>
      </w:r>
      <w:r w:rsidRPr="008447A1">
        <w:rPr>
          <w:sz w:val="20"/>
          <w:szCs w:val="20"/>
          <w:lang w:val="sr-Cyrl-RS"/>
        </w:rPr>
        <w:t>8 – Добровољни трансфери од физичких и правних лица</w:t>
      </w:r>
      <w:r w:rsidRPr="008447A1">
        <w:rPr>
          <w:sz w:val="20"/>
          <w:szCs w:val="20"/>
          <w:lang w:val="sr-Cyrl-CS"/>
        </w:rPr>
        <w:t xml:space="preserve"> и то:</w:t>
      </w:r>
    </w:p>
    <w:p w14:paraId="2C240CD3" w14:textId="77777777" w:rsidR="00E63603" w:rsidRPr="008447A1" w:rsidRDefault="00E63603" w:rsidP="00E63603">
      <w:pPr>
        <w:jc w:val="both"/>
        <w:rPr>
          <w:sz w:val="20"/>
          <w:szCs w:val="20"/>
          <w:lang w:val="sr-Cyrl-CS"/>
        </w:rPr>
      </w:pPr>
      <w:r w:rsidRPr="008447A1">
        <w:rPr>
          <w:sz w:val="20"/>
          <w:szCs w:val="20"/>
          <w:lang w:val="sr-Cyrl-CS"/>
        </w:rPr>
        <w:t>- апропријација економска класификација 423 – Услуге по уговору</w:t>
      </w:r>
      <w:r w:rsidRPr="008447A1">
        <w:rPr>
          <w:sz w:val="20"/>
          <w:szCs w:val="20"/>
          <w:lang w:val="sr-Latn-RS"/>
        </w:rPr>
        <w:t xml:space="preserve"> износу </w:t>
      </w:r>
      <w:r w:rsidRPr="008447A1">
        <w:rPr>
          <w:sz w:val="20"/>
          <w:szCs w:val="20"/>
          <w:lang w:val="sr-Cyrl-RS"/>
        </w:rPr>
        <w:t>957</w:t>
      </w:r>
      <w:r w:rsidRPr="008447A1">
        <w:rPr>
          <w:sz w:val="20"/>
          <w:szCs w:val="20"/>
          <w:lang w:val="sr-Latn-RS"/>
        </w:rPr>
        <w:t xml:space="preserve">.000,00 динара </w:t>
      </w:r>
      <w:r w:rsidRPr="008447A1">
        <w:rPr>
          <w:sz w:val="20"/>
          <w:szCs w:val="20"/>
          <w:lang w:val="sr-Cyrl-CS"/>
        </w:rPr>
        <w:t xml:space="preserve"> (конто намене 423400 – Услуге информисања у износу 49.000,00 динара и конто намене 423900 – Остале опште услуге у износу 908.000,00 динара), позиција 64/1 и</w:t>
      </w:r>
    </w:p>
    <w:p w14:paraId="7E0CC26E" w14:textId="77777777" w:rsidR="00E63603" w:rsidRPr="008447A1" w:rsidRDefault="00E63603" w:rsidP="00E63603">
      <w:pPr>
        <w:jc w:val="both"/>
        <w:rPr>
          <w:sz w:val="20"/>
          <w:szCs w:val="20"/>
          <w:lang w:val="sr-Cyrl-CS"/>
        </w:rPr>
      </w:pPr>
      <w:r w:rsidRPr="008447A1">
        <w:rPr>
          <w:sz w:val="20"/>
          <w:szCs w:val="20"/>
          <w:lang w:val="sr-Cyrl-CS"/>
        </w:rPr>
        <w:t>- апропријација економска класификација 426 – материјал у износу 43.000,00 динара (конто намене 426900 – Материјали за посебне намене у износу 43.000,00 динара), позиција 64/2.</w:t>
      </w:r>
    </w:p>
    <w:p w14:paraId="4A8BF69D" w14:textId="77777777" w:rsidR="00E63603" w:rsidRPr="008447A1" w:rsidRDefault="00E63603" w:rsidP="00E63603">
      <w:pPr>
        <w:jc w:val="both"/>
        <w:rPr>
          <w:sz w:val="20"/>
          <w:szCs w:val="20"/>
          <w:lang w:val="sr-Cyrl-CS"/>
        </w:rPr>
      </w:pPr>
      <w:r w:rsidRPr="008447A1">
        <w:rPr>
          <w:sz w:val="20"/>
          <w:szCs w:val="20"/>
          <w:lang w:val="sr-Cyrl-CS"/>
        </w:rPr>
        <w:t xml:space="preserve">  </w:t>
      </w:r>
    </w:p>
    <w:p w14:paraId="7680BA3A" w14:textId="77777777" w:rsidR="00E63603" w:rsidRPr="008447A1" w:rsidRDefault="00E63603" w:rsidP="00E63603">
      <w:pPr>
        <w:jc w:val="both"/>
        <w:rPr>
          <w:sz w:val="20"/>
          <w:szCs w:val="20"/>
          <w:lang w:val="sr-Cyrl-CS"/>
        </w:rPr>
      </w:pPr>
      <w:r w:rsidRPr="008447A1">
        <w:rPr>
          <w:sz w:val="20"/>
          <w:szCs w:val="20"/>
          <w:lang w:val="sr-Cyrl-CS"/>
        </w:rPr>
        <w:t>3.  О реализацији овог решења стараће се Општинска управа - одељење за буџет и финансије.</w:t>
      </w:r>
    </w:p>
    <w:p w14:paraId="43753111" w14:textId="77777777" w:rsidR="00E63603" w:rsidRPr="008447A1" w:rsidRDefault="00E63603" w:rsidP="00E63603">
      <w:pPr>
        <w:rPr>
          <w:sz w:val="20"/>
          <w:szCs w:val="20"/>
          <w:lang w:val="sr-Cyrl-CS"/>
        </w:rPr>
      </w:pPr>
    </w:p>
    <w:p w14:paraId="01E82588" w14:textId="77777777" w:rsidR="00E63603" w:rsidRPr="008447A1" w:rsidRDefault="00E63603" w:rsidP="00E63603">
      <w:pPr>
        <w:rPr>
          <w:sz w:val="20"/>
          <w:szCs w:val="20"/>
          <w:lang w:val="sr-Cyrl-CS"/>
        </w:rPr>
      </w:pPr>
      <w:r w:rsidRPr="008447A1">
        <w:rPr>
          <w:sz w:val="20"/>
          <w:szCs w:val="20"/>
          <w:lang w:val="sr-Cyrl-CS"/>
        </w:rPr>
        <w:t>4.  Ово решење биће објављено у „Службеном листу општине Ивањица“</w:t>
      </w:r>
    </w:p>
    <w:p w14:paraId="41F48967" w14:textId="77777777" w:rsidR="00E63603" w:rsidRPr="008447A1" w:rsidRDefault="00E63603" w:rsidP="00E63603">
      <w:pPr>
        <w:rPr>
          <w:sz w:val="20"/>
          <w:szCs w:val="20"/>
          <w:lang w:val="sr-Cyrl-CS"/>
        </w:rPr>
      </w:pPr>
    </w:p>
    <w:p w14:paraId="5D481AB2" w14:textId="77777777" w:rsidR="00E63603" w:rsidRPr="008447A1" w:rsidRDefault="00E63603" w:rsidP="00E63603">
      <w:pPr>
        <w:tabs>
          <w:tab w:val="left" w:pos="5430"/>
        </w:tabs>
        <w:jc w:val="center"/>
        <w:rPr>
          <w:b/>
          <w:sz w:val="20"/>
          <w:szCs w:val="20"/>
          <w:lang w:val="sr-Cyrl-CS"/>
        </w:rPr>
      </w:pPr>
      <w:r w:rsidRPr="008447A1">
        <w:rPr>
          <w:b/>
          <w:sz w:val="20"/>
          <w:szCs w:val="20"/>
          <w:lang w:val="sr-Cyrl-CS"/>
        </w:rPr>
        <w:t>О б р а з л о ж е њ е</w:t>
      </w:r>
    </w:p>
    <w:p w14:paraId="32350D2F" w14:textId="77777777" w:rsidR="00E63603" w:rsidRPr="008447A1" w:rsidRDefault="00E63603" w:rsidP="00E63603">
      <w:pPr>
        <w:tabs>
          <w:tab w:val="left" w:pos="5430"/>
        </w:tabs>
        <w:jc w:val="center"/>
        <w:rPr>
          <w:b/>
          <w:sz w:val="20"/>
          <w:szCs w:val="20"/>
          <w:lang w:val="sr-Cyrl-CS"/>
        </w:rPr>
      </w:pPr>
    </w:p>
    <w:p w14:paraId="38479AD8" w14:textId="77777777" w:rsidR="00E63603" w:rsidRPr="008447A1" w:rsidRDefault="00E63603" w:rsidP="00E63603">
      <w:pPr>
        <w:ind w:firstLine="708"/>
        <w:jc w:val="both"/>
        <w:rPr>
          <w:sz w:val="20"/>
          <w:szCs w:val="20"/>
          <w:lang w:val="sr-Cyrl-CS"/>
        </w:rPr>
      </w:pPr>
      <w:r w:rsidRPr="008447A1">
        <w:rPr>
          <w:sz w:val="20"/>
          <w:szCs w:val="20"/>
          <w:lang w:val="sr-Cyrl-CS"/>
        </w:rPr>
        <w:t xml:space="preserve">Чланом 5 став </w:t>
      </w:r>
      <w:r w:rsidRPr="008447A1">
        <w:rPr>
          <w:sz w:val="20"/>
          <w:szCs w:val="20"/>
        </w:rPr>
        <w:t>6.</w:t>
      </w:r>
      <w:r w:rsidRPr="008447A1">
        <w:rPr>
          <w:sz w:val="20"/>
          <w:szCs w:val="20"/>
          <w:lang w:val="sr-Cyrl-RS"/>
        </w:rPr>
        <w:t xml:space="preserve"> </w:t>
      </w:r>
      <w:r w:rsidRPr="008447A1">
        <w:rPr>
          <w:sz w:val="20"/>
          <w:szCs w:val="20"/>
          <w:lang w:val="sr-Cyrl-CS"/>
        </w:rPr>
        <w:t>Закона о буџетском систему („Службени гласник РС“ број 54/2009</w:t>
      </w:r>
      <w:r w:rsidRPr="008447A1">
        <w:rPr>
          <w:sz w:val="20"/>
          <w:szCs w:val="20"/>
        </w:rPr>
        <w:t>,</w:t>
      </w:r>
      <w:r w:rsidRPr="008447A1">
        <w:rPr>
          <w:sz w:val="20"/>
          <w:szCs w:val="20"/>
          <w:lang w:val="sr-Cyrl-CS"/>
        </w:rPr>
        <w:t xml:space="preserve"> 73/2010, 101/201</w:t>
      </w:r>
      <w:r w:rsidRPr="008447A1">
        <w:rPr>
          <w:sz w:val="20"/>
          <w:szCs w:val="20"/>
          <w:lang w:val="sr-Cyrl-RS"/>
        </w:rPr>
        <w:t>0</w:t>
      </w:r>
      <w:r w:rsidRPr="008447A1">
        <w:rPr>
          <w:sz w:val="20"/>
          <w:szCs w:val="20"/>
          <w:lang w:val="sr-Latn-RS"/>
        </w:rPr>
        <w:t>,</w:t>
      </w:r>
      <w:r w:rsidRPr="008447A1">
        <w:rPr>
          <w:sz w:val="20"/>
          <w:szCs w:val="20"/>
          <w:lang w:val="sr-Cyrl-CS"/>
        </w:rPr>
        <w:t xml:space="preserve"> 101/2011, 93/2012, 62/2013, 63/2013-испр., 108/2013, 142/2014, </w:t>
      </w:r>
      <w:r w:rsidRPr="008447A1">
        <w:rPr>
          <w:sz w:val="20"/>
          <w:szCs w:val="20"/>
          <w:lang w:val="sr-Latn-RS"/>
        </w:rPr>
        <w:t xml:space="preserve">68/2015 др. </w:t>
      </w:r>
      <w:r w:rsidRPr="008447A1">
        <w:rPr>
          <w:sz w:val="20"/>
          <w:szCs w:val="20"/>
          <w:lang w:val="sr-Cyrl-RS"/>
        </w:rPr>
        <w:t>З</w:t>
      </w:r>
      <w:r w:rsidRPr="008447A1">
        <w:rPr>
          <w:sz w:val="20"/>
          <w:szCs w:val="20"/>
          <w:lang w:val="sr-Latn-RS"/>
        </w:rPr>
        <w:t>акон</w:t>
      </w:r>
      <w:r w:rsidRPr="008447A1">
        <w:rPr>
          <w:sz w:val="20"/>
          <w:szCs w:val="20"/>
          <w:lang w:val="sr-Cyrl-RS"/>
        </w:rPr>
        <w:t>, 103/2015,99/2016, 113/2017, 95/2018, 31/2019, 72/2019</w:t>
      </w:r>
      <w:r w:rsidRPr="008447A1">
        <w:rPr>
          <w:sz w:val="20"/>
          <w:szCs w:val="20"/>
          <w:lang w:val="sr-Latn-RS"/>
        </w:rPr>
        <w:t>,</w:t>
      </w:r>
      <w:r w:rsidRPr="008447A1">
        <w:rPr>
          <w:sz w:val="20"/>
          <w:szCs w:val="20"/>
          <w:lang w:val="sr-Cyrl-RS"/>
        </w:rPr>
        <w:t xml:space="preserve"> 149/2020, </w:t>
      </w:r>
      <w:r w:rsidRPr="008447A1">
        <w:rPr>
          <w:sz w:val="20"/>
          <w:szCs w:val="20"/>
          <w:lang w:val="sr-Latn-RS"/>
        </w:rPr>
        <w:t>118/2021</w:t>
      </w:r>
      <w:r w:rsidRPr="008447A1">
        <w:rPr>
          <w:sz w:val="20"/>
          <w:szCs w:val="20"/>
          <w:lang w:val="sr-Cyrl-RS"/>
        </w:rPr>
        <w:t xml:space="preserve">, </w:t>
      </w:r>
      <w:r w:rsidRPr="008447A1">
        <w:rPr>
          <w:sz w:val="20"/>
          <w:szCs w:val="20"/>
          <w:lang w:val="sr-Latn-RS"/>
        </w:rPr>
        <w:t xml:space="preserve"> 118/2021-др. </w:t>
      </w:r>
      <w:r w:rsidRPr="008447A1">
        <w:rPr>
          <w:sz w:val="20"/>
          <w:szCs w:val="20"/>
          <w:lang w:val="sr-Cyrl-RS"/>
        </w:rPr>
        <w:t>з</w:t>
      </w:r>
      <w:r w:rsidRPr="008447A1">
        <w:rPr>
          <w:sz w:val="20"/>
          <w:szCs w:val="20"/>
          <w:lang w:val="sr-Latn-RS"/>
        </w:rPr>
        <w:t>акон</w:t>
      </w:r>
      <w:r w:rsidRPr="008447A1">
        <w:rPr>
          <w:sz w:val="20"/>
          <w:szCs w:val="20"/>
          <w:lang w:val="sr-Cyrl-RS"/>
        </w:rPr>
        <w:t>,  138/2022 и 92/2023</w:t>
      </w:r>
      <w:r w:rsidRPr="008447A1">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2E0C10FC" w14:textId="77777777" w:rsidR="00E63603" w:rsidRPr="008447A1" w:rsidRDefault="00E63603" w:rsidP="00E63603">
      <w:pPr>
        <w:ind w:firstLine="708"/>
        <w:jc w:val="both"/>
        <w:rPr>
          <w:sz w:val="20"/>
          <w:szCs w:val="20"/>
          <w:lang w:val="sr-Cyrl-CS"/>
        </w:rPr>
      </w:pPr>
    </w:p>
    <w:p w14:paraId="1FF45616" w14:textId="77777777" w:rsidR="00E63603" w:rsidRPr="008447A1" w:rsidRDefault="00E63603" w:rsidP="00E63603">
      <w:pPr>
        <w:ind w:firstLine="708"/>
        <w:jc w:val="both"/>
        <w:rPr>
          <w:sz w:val="20"/>
          <w:szCs w:val="20"/>
          <w:lang w:val="sr-Cyrl-CS"/>
        </w:rPr>
      </w:pPr>
      <w:r w:rsidRPr="008447A1">
        <w:rPr>
          <w:sz w:val="20"/>
          <w:szCs w:val="20"/>
          <w:lang w:val="sr-Cyrl-CS"/>
        </w:rPr>
        <w:t>Такође чланом 28. Одлуке о буџету општине Ивањица за 20</w:t>
      </w:r>
      <w:r w:rsidRPr="008447A1">
        <w:rPr>
          <w:sz w:val="20"/>
          <w:szCs w:val="20"/>
          <w:lang w:val="sr-Latn-RS"/>
        </w:rPr>
        <w:t>2</w:t>
      </w:r>
      <w:r w:rsidRPr="008447A1">
        <w:rPr>
          <w:sz w:val="20"/>
          <w:szCs w:val="20"/>
          <w:lang w:val="sr-Cyrl-RS"/>
        </w:rPr>
        <w:t>4</w:t>
      </w:r>
      <w:r w:rsidRPr="008447A1">
        <w:rPr>
          <w:sz w:val="20"/>
          <w:szCs w:val="20"/>
          <w:lang w:val="sr-Cyrl-CS"/>
        </w:rPr>
        <w:t>. годину (</w:t>
      </w:r>
      <w:r w:rsidRPr="008447A1">
        <w:rPr>
          <w:sz w:val="20"/>
          <w:szCs w:val="20"/>
        </w:rPr>
        <w:t>„Службени лист општине Ивањица“</w:t>
      </w:r>
      <w:r w:rsidRPr="008447A1">
        <w:rPr>
          <w:sz w:val="20"/>
          <w:szCs w:val="20"/>
          <w:lang w:val="sr-Cyrl-CS"/>
        </w:rPr>
        <w:t xml:space="preserve"> број </w:t>
      </w:r>
      <w:r w:rsidRPr="008447A1">
        <w:rPr>
          <w:sz w:val="20"/>
          <w:szCs w:val="20"/>
          <w:lang w:val="sr-Latn-RS"/>
        </w:rPr>
        <w:t>1</w:t>
      </w:r>
      <w:r w:rsidRPr="008447A1">
        <w:rPr>
          <w:sz w:val="20"/>
          <w:szCs w:val="20"/>
          <w:lang w:val="sr-Cyrl-CS"/>
        </w:rPr>
        <w:t>4/2023),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7B9748DB" w14:textId="77777777" w:rsidR="00E63603" w:rsidRPr="008447A1" w:rsidRDefault="00E63603" w:rsidP="00E63603">
      <w:pPr>
        <w:ind w:firstLine="708"/>
        <w:jc w:val="both"/>
        <w:rPr>
          <w:sz w:val="20"/>
          <w:szCs w:val="20"/>
          <w:lang w:val="sr-Cyrl-CS"/>
        </w:rPr>
      </w:pPr>
    </w:p>
    <w:p w14:paraId="75D2E29B" w14:textId="77777777" w:rsidR="00E63603" w:rsidRPr="008447A1" w:rsidRDefault="00E63603" w:rsidP="00E63603">
      <w:pPr>
        <w:ind w:firstLine="708"/>
        <w:jc w:val="both"/>
        <w:rPr>
          <w:sz w:val="20"/>
          <w:szCs w:val="20"/>
          <w:lang w:val="sr-Cyrl-CS"/>
        </w:rPr>
      </w:pPr>
      <w:r w:rsidRPr="008447A1">
        <w:rPr>
          <w:sz w:val="20"/>
          <w:szCs w:val="20"/>
          <w:lang w:val="sr-Cyrl-CS"/>
        </w:rPr>
        <w:t>Уговором о реализацији пројекта „Подизање капацитета регионалних стартап центара“</w:t>
      </w:r>
      <w:r w:rsidRPr="008447A1">
        <w:rPr>
          <w:sz w:val="20"/>
          <w:szCs w:val="20"/>
          <w:lang w:val="sr-Cyrl-RS"/>
        </w:rPr>
        <w:t>, општини Ивањица су опредељена наменска средства у износу</w:t>
      </w:r>
      <w:r w:rsidRPr="008447A1">
        <w:rPr>
          <w:sz w:val="20"/>
          <w:szCs w:val="20"/>
          <w:lang w:val="sr-Latn-RS"/>
        </w:rPr>
        <w:t xml:space="preserve"> </w:t>
      </w:r>
      <w:r w:rsidRPr="008447A1">
        <w:rPr>
          <w:sz w:val="20"/>
          <w:szCs w:val="20"/>
          <w:lang w:val="sr-Cyrl-RS"/>
        </w:rPr>
        <w:t>1.000.000,00 динара,</w:t>
      </w:r>
      <w:r w:rsidRPr="008447A1">
        <w:rPr>
          <w:sz w:val="20"/>
          <w:szCs w:val="20"/>
          <w:lang w:val="sr-Latn-RS"/>
        </w:rPr>
        <w:t xml:space="preserve"> </w:t>
      </w:r>
      <w:r w:rsidRPr="008447A1">
        <w:rPr>
          <w:sz w:val="20"/>
          <w:szCs w:val="20"/>
          <w:lang w:val="sr-Cyrl-CS"/>
        </w:rPr>
        <w:t>па је одлучено као у диспозитиву решења.</w:t>
      </w:r>
    </w:p>
    <w:p w14:paraId="364C47A0" w14:textId="77777777" w:rsidR="00E63603" w:rsidRPr="008447A1" w:rsidRDefault="00E63603" w:rsidP="00E63603">
      <w:pPr>
        <w:ind w:firstLine="708"/>
        <w:jc w:val="both"/>
        <w:rPr>
          <w:sz w:val="20"/>
          <w:szCs w:val="20"/>
          <w:lang w:val="sr-Cyrl-CS"/>
        </w:rPr>
      </w:pPr>
    </w:p>
    <w:p w14:paraId="27648D95" w14:textId="77777777" w:rsidR="00E63603" w:rsidRPr="008447A1" w:rsidRDefault="00E63603" w:rsidP="00E63603">
      <w:pPr>
        <w:ind w:firstLine="708"/>
        <w:jc w:val="both"/>
        <w:rPr>
          <w:sz w:val="20"/>
          <w:szCs w:val="20"/>
          <w:lang w:val="sr-Cyrl-CS"/>
        </w:rPr>
      </w:pPr>
    </w:p>
    <w:p w14:paraId="57985968" w14:textId="77777777" w:rsidR="00E63603" w:rsidRPr="008447A1" w:rsidRDefault="00E63603" w:rsidP="00E63603">
      <w:pPr>
        <w:rPr>
          <w:sz w:val="20"/>
          <w:szCs w:val="20"/>
          <w:lang w:val="sr-Cyrl-CS"/>
        </w:rPr>
      </w:pPr>
    </w:p>
    <w:p w14:paraId="2A0E4C71"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019751DD"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6075E160" w14:textId="77777777" w:rsidR="00E63603" w:rsidRPr="008447A1" w:rsidRDefault="00E63603" w:rsidP="00E63603">
      <w:pPr>
        <w:tabs>
          <w:tab w:val="left" w:pos="5430"/>
        </w:tabs>
        <w:rPr>
          <w:sz w:val="20"/>
          <w:szCs w:val="20"/>
          <w:lang w:val="sr-Cyrl-CS"/>
        </w:rPr>
      </w:pPr>
    </w:p>
    <w:p w14:paraId="25541A89" w14:textId="77777777" w:rsidR="00E63603" w:rsidRPr="008447A1" w:rsidRDefault="00E63603" w:rsidP="00E63603">
      <w:pPr>
        <w:tabs>
          <w:tab w:val="left" w:pos="5430"/>
        </w:tabs>
        <w:rPr>
          <w:sz w:val="20"/>
          <w:szCs w:val="20"/>
          <w:lang w:val="sr-Cyrl-CS"/>
        </w:rPr>
      </w:pPr>
    </w:p>
    <w:p w14:paraId="268ABA82" w14:textId="77777777" w:rsidR="00E63603" w:rsidRPr="008447A1" w:rsidRDefault="00E63603" w:rsidP="00E63603">
      <w:pPr>
        <w:tabs>
          <w:tab w:val="left" w:pos="5430"/>
        </w:tabs>
        <w:rPr>
          <w:sz w:val="20"/>
          <w:szCs w:val="20"/>
          <w:lang w:val="sr-Cyrl-CS"/>
        </w:rPr>
      </w:pPr>
    </w:p>
    <w:p w14:paraId="3321E4AB" w14:textId="77777777" w:rsidR="00E63603" w:rsidRPr="008447A1" w:rsidRDefault="00E63603" w:rsidP="00E63603">
      <w:pPr>
        <w:tabs>
          <w:tab w:val="left" w:pos="5430"/>
        </w:tabs>
        <w:rPr>
          <w:sz w:val="20"/>
          <w:szCs w:val="20"/>
          <w:lang w:val="sr-Cyrl-CS"/>
        </w:rPr>
      </w:pPr>
    </w:p>
    <w:p w14:paraId="0D36E2EC" w14:textId="77777777" w:rsidR="00E63603" w:rsidRPr="00FB5A14" w:rsidRDefault="00E63603" w:rsidP="00E63603">
      <w:pPr>
        <w:rPr>
          <w:sz w:val="20"/>
          <w:szCs w:val="20"/>
          <w:lang w:val="sr-Cyrl-CS"/>
        </w:rPr>
      </w:pPr>
      <w:r w:rsidRPr="00FB5A14">
        <w:rPr>
          <w:sz w:val="20"/>
          <w:szCs w:val="20"/>
          <w:lang w:val="sr-Cyrl-CS"/>
        </w:rPr>
        <w:t>Република Србија</w:t>
      </w:r>
    </w:p>
    <w:p w14:paraId="0DAC3627" w14:textId="77777777" w:rsidR="00E63603" w:rsidRPr="00FB5A14" w:rsidRDefault="00E63603" w:rsidP="00E63603">
      <w:pPr>
        <w:rPr>
          <w:sz w:val="20"/>
          <w:szCs w:val="20"/>
          <w:lang w:val="sr-Cyrl-RS"/>
        </w:rPr>
      </w:pPr>
      <w:r w:rsidRPr="00FB5A14">
        <w:rPr>
          <w:sz w:val="20"/>
          <w:szCs w:val="20"/>
          <w:lang w:val="sr-Cyrl-CS"/>
        </w:rPr>
        <w:t>О</w:t>
      </w:r>
      <w:r w:rsidRPr="00FB5A14">
        <w:rPr>
          <w:sz w:val="20"/>
          <w:szCs w:val="20"/>
          <w:lang w:val="sr-Latn-RS"/>
        </w:rPr>
        <w:t>ПШТИНА ИВАЊИЦА</w:t>
      </w:r>
    </w:p>
    <w:p w14:paraId="22A63569" w14:textId="77777777" w:rsidR="00E63603" w:rsidRPr="00FB5A14" w:rsidRDefault="00E63603" w:rsidP="00E63603">
      <w:pPr>
        <w:rPr>
          <w:sz w:val="20"/>
          <w:szCs w:val="20"/>
          <w:lang w:val="sr-Cyrl-RS"/>
        </w:rPr>
      </w:pPr>
      <w:r w:rsidRPr="00FB5A14">
        <w:rPr>
          <w:sz w:val="20"/>
          <w:szCs w:val="20"/>
          <w:lang w:val="sr-Cyrl-CS"/>
        </w:rPr>
        <w:t>ОПШТИНСКА УПРАВА</w:t>
      </w:r>
    </w:p>
    <w:p w14:paraId="5D5BBC4F" w14:textId="77777777" w:rsidR="00E63603" w:rsidRPr="00FB5A14" w:rsidRDefault="00E63603" w:rsidP="00E63603">
      <w:pPr>
        <w:rPr>
          <w:sz w:val="20"/>
          <w:szCs w:val="20"/>
          <w:lang w:val="sr-Cyrl-RS"/>
        </w:rPr>
      </w:pPr>
      <w:r w:rsidRPr="00FB5A14">
        <w:rPr>
          <w:sz w:val="20"/>
          <w:szCs w:val="20"/>
          <w:lang w:val="sr-Cyrl-CS"/>
        </w:rPr>
        <w:t>Број: 400-</w:t>
      </w:r>
      <w:r w:rsidRPr="00FB5A14">
        <w:rPr>
          <w:sz w:val="20"/>
          <w:szCs w:val="20"/>
          <w:lang w:val="sr-Cyrl-RS"/>
        </w:rPr>
        <w:t>3</w:t>
      </w:r>
      <w:r w:rsidRPr="00FB5A14">
        <w:rPr>
          <w:sz w:val="20"/>
          <w:szCs w:val="20"/>
          <w:lang w:val="sr-Latn-RS"/>
        </w:rPr>
        <w:t>-8</w:t>
      </w:r>
      <w:r w:rsidRPr="00FB5A14">
        <w:rPr>
          <w:sz w:val="20"/>
          <w:szCs w:val="20"/>
          <w:lang w:val="sr-Cyrl-CS"/>
        </w:rPr>
        <w:t>/2</w:t>
      </w:r>
      <w:r w:rsidRPr="00FB5A14">
        <w:rPr>
          <w:sz w:val="20"/>
          <w:szCs w:val="20"/>
          <w:lang w:val="sr-Latn-RS"/>
        </w:rPr>
        <w:t>02</w:t>
      </w:r>
      <w:r w:rsidRPr="00FB5A14">
        <w:rPr>
          <w:sz w:val="20"/>
          <w:szCs w:val="20"/>
          <w:lang w:val="sr-Cyrl-RS"/>
        </w:rPr>
        <w:t>4</w:t>
      </w:r>
      <w:r w:rsidRPr="00FB5A14">
        <w:rPr>
          <w:sz w:val="20"/>
          <w:szCs w:val="20"/>
          <w:lang w:val="sr-Cyrl-CS"/>
        </w:rPr>
        <w:t>-01</w:t>
      </w:r>
    </w:p>
    <w:p w14:paraId="23540143" w14:textId="77777777" w:rsidR="00E63603" w:rsidRPr="00FB5A14" w:rsidRDefault="00E63603" w:rsidP="00E63603">
      <w:pPr>
        <w:rPr>
          <w:sz w:val="20"/>
          <w:szCs w:val="20"/>
          <w:lang w:val="sr-Cyrl-CS"/>
        </w:rPr>
      </w:pPr>
      <w:r w:rsidRPr="00FB5A14">
        <w:rPr>
          <w:sz w:val="20"/>
          <w:szCs w:val="20"/>
          <w:lang w:val="sr-Latn-RS"/>
        </w:rPr>
        <w:t>11.</w:t>
      </w:r>
      <w:r w:rsidRPr="00FB5A14">
        <w:rPr>
          <w:sz w:val="20"/>
          <w:szCs w:val="20"/>
          <w:lang w:val="sr-Cyrl-CS"/>
        </w:rPr>
        <w:t xml:space="preserve"> </w:t>
      </w:r>
      <w:r w:rsidRPr="00FB5A14">
        <w:rPr>
          <w:sz w:val="20"/>
          <w:szCs w:val="20"/>
          <w:lang w:val="sr-Latn-RS"/>
        </w:rPr>
        <w:t>04</w:t>
      </w:r>
      <w:r w:rsidRPr="00FB5A14">
        <w:rPr>
          <w:sz w:val="20"/>
          <w:szCs w:val="20"/>
          <w:lang w:val="sr-Cyrl-CS"/>
        </w:rPr>
        <w:t>.</w:t>
      </w:r>
      <w:r w:rsidRPr="00FB5A14">
        <w:rPr>
          <w:sz w:val="20"/>
          <w:szCs w:val="20"/>
        </w:rPr>
        <w:t xml:space="preserve"> </w:t>
      </w:r>
      <w:r w:rsidRPr="00FB5A14">
        <w:rPr>
          <w:sz w:val="20"/>
          <w:szCs w:val="20"/>
          <w:lang w:val="sr-Cyrl-CS"/>
        </w:rPr>
        <w:t>202</w:t>
      </w:r>
      <w:r w:rsidRPr="00FB5A14">
        <w:rPr>
          <w:sz w:val="20"/>
          <w:szCs w:val="20"/>
          <w:lang w:val="sr-Cyrl-RS"/>
        </w:rPr>
        <w:t>4</w:t>
      </w:r>
      <w:r w:rsidRPr="00FB5A14">
        <w:rPr>
          <w:sz w:val="20"/>
          <w:szCs w:val="20"/>
          <w:lang w:val="sr-Cyrl-CS"/>
        </w:rPr>
        <w:t>. године</w:t>
      </w:r>
    </w:p>
    <w:p w14:paraId="68C123A8" w14:textId="77777777" w:rsidR="00E63603" w:rsidRPr="00FB5A14" w:rsidRDefault="00E63603" w:rsidP="00E63603">
      <w:pPr>
        <w:rPr>
          <w:sz w:val="20"/>
          <w:szCs w:val="20"/>
          <w:lang w:val="sr-Cyrl-CS"/>
        </w:rPr>
      </w:pPr>
      <w:r w:rsidRPr="00FB5A14">
        <w:rPr>
          <w:sz w:val="20"/>
          <w:szCs w:val="20"/>
          <w:lang w:val="sr-Cyrl-CS"/>
        </w:rPr>
        <w:t>Ивањица</w:t>
      </w:r>
    </w:p>
    <w:p w14:paraId="5481C656" w14:textId="77777777" w:rsidR="00E63603" w:rsidRPr="00FB5A14" w:rsidRDefault="00E63603" w:rsidP="00E63603">
      <w:pPr>
        <w:rPr>
          <w:sz w:val="20"/>
          <w:szCs w:val="20"/>
          <w:lang w:val="sr-Cyrl-CS"/>
        </w:rPr>
      </w:pPr>
    </w:p>
    <w:p w14:paraId="11A2B713" w14:textId="77777777" w:rsidR="00E63603" w:rsidRPr="00FB5A14" w:rsidRDefault="00E63603" w:rsidP="00E63603">
      <w:pPr>
        <w:ind w:firstLine="708"/>
        <w:jc w:val="both"/>
        <w:rPr>
          <w:sz w:val="20"/>
          <w:szCs w:val="20"/>
          <w:lang w:val="sr-Cyrl-CS"/>
        </w:rPr>
      </w:pPr>
      <w:r w:rsidRPr="00FB5A14">
        <w:rPr>
          <w:sz w:val="20"/>
          <w:szCs w:val="20"/>
          <w:lang w:val="sr-Cyrl-CS"/>
        </w:rPr>
        <w:t xml:space="preserve">На основу члана </w:t>
      </w:r>
      <w:r w:rsidRPr="00FB5A14">
        <w:rPr>
          <w:sz w:val="20"/>
          <w:szCs w:val="20"/>
        </w:rPr>
        <w:t>5</w:t>
      </w:r>
      <w:r w:rsidRPr="00FB5A14">
        <w:rPr>
          <w:sz w:val="20"/>
          <w:szCs w:val="20"/>
          <w:lang w:val="sr-Cyrl-CS"/>
        </w:rPr>
        <w:t xml:space="preserve">. </w:t>
      </w:r>
      <w:r w:rsidRPr="00FB5A14">
        <w:rPr>
          <w:sz w:val="20"/>
          <w:szCs w:val="20"/>
        </w:rPr>
        <w:t xml:space="preserve">став 6. </w:t>
      </w:r>
      <w:r w:rsidRPr="00FB5A14">
        <w:rPr>
          <w:sz w:val="20"/>
          <w:szCs w:val="20"/>
          <w:lang w:val="sr-Cyrl-CS"/>
        </w:rPr>
        <w:t>Закона о буџетском систему („Службени гласник РС“ број 54/2009</w:t>
      </w:r>
      <w:r w:rsidRPr="00FB5A14">
        <w:rPr>
          <w:sz w:val="20"/>
          <w:szCs w:val="20"/>
        </w:rPr>
        <w:t>,</w:t>
      </w:r>
      <w:r w:rsidRPr="00FB5A14">
        <w:rPr>
          <w:sz w:val="20"/>
          <w:szCs w:val="20"/>
          <w:lang w:val="sr-Cyrl-CS"/>
        </w:rPr>
        <w:t xml:space="preserve"> 73/2010, 101/201</w:t>
      </w:r>
      <w:r w:rsidRPr="00FB5A14">
        <w:rPr>
          <w:sz w:val="20"/>
          <w:szCs w:val="20"/>
          <w:lang w:val="sr-Cyrl-RS"/>
        </w:rPr>
        <w:t>0</w:t>
      </w:r>
      <w:r w:rsidRPr="00FB5A14">
        <w:rPr>
          <w:sz w:val="20"/>
          <w:szCs w:val="20"/>
          <w:lang w:val="sr-Latn-RS"/>
        </w:rPr>
        <w:t>,</w:t>
      </w:r>
      <w:r w:rsidRPr="00FB5A14">
        <w:rPr>
          <w:sz w:val="20"/>
          <w:szCs w:val="20"/>
          <w:lang w:val="sr-Cyrl-CS"/>
        </w:rPr>
        <w:t xml:space="preserve"> 101/2011</w:t>
      </w:r>
      <w:r w:rsidRPr="00FB5A14">
        <w:rPr>
          <w:sz w:val="20"/>
          <w:szCs w:val="20"/>
          <w:lang w:val="sr-Latn-RS"/>
        </w:rPr>
        <w:t>,</w:t>
      </w:r>
      <w:r w:rsidRPr="00FB5A14">
        <w:rPr>
          <w:sz w:val="20"/>
          <w:szCs w:val="20"/>
          <w:lang w:val="sr-Cyrl-CS"/>
        </w:rPr>
        <w:t xml:space="preserve"> 93/2012, 62/2013, 63/2013-испр., 108/2013</w:t>
      </w:r>
      <w:r w:rsidRPr="00FB5A14">
        <w:rPr>
          <w:sz w:val="20"/>
          <w:szCs w:val="20"/>
          <w:lang w:val="sr-Latn-RS"/>
        </w:rPr>
        <w:t>,</w:t>
      </w:r>
      <w:r w:rsidRPr="00FB5A14">
        <w:rPr>
          <w:sz w:val="20"/>
          <w:szCs w:val="20"/>
          <w:lang w:val="sr-Cyrl-CS"/>
        </w:rPr>
        <w:t xml:space="preserve"> 142/2014</w:t>
      </w:r>
      <w:r w:rsidRPr="00FB5A14">
        <w:rPr>
          <w:sz w:val="20"/>
          <w:szCs w:val="20"/>
          <w:lang w:val="sr-Latn-RS"/>
        </w:rPr>
        <w:t xml:space="preserve">, 68/2015 др. </w:t>
      </w:r>
      <w:r w:rsidRPr="00FB5A14">
        <w:rPr>
          <w:sz w:val="20"/>
          <w:szCs w:val="20"/>
          <w:lang w:val="sr-Cyrl-RS"/>
        </w:rPr>
        <w:t>З</w:t>
      </w:r>
      <w:r w:rsidRPr="00FB5A14">
        <w:rPr>
          <w:sz w:val="20"/>
          <w:szCs w:val="20"/>
          <w:lang w:val="sr-Latn-RS"/>
        </w:rPr>
        <w:t>акон,</w:t>
      </w:r>
      <w:r w:rsidRPr="00FB5A14">
        <w:rPr>
          <w:sz w:val="20"/>
          <w:szCs w:val="20"/>
          <w:lang w:val="sr-Cyrl-RS"/>
        </w:rPr>
        <w:t xml:space="preserve"> 103/2015</w:t>
      </w:r>
      <w:r w:rsidRPr="00FB5A14">
        <w:rPr>
          <w:sz w:val="20"/>
          <w:szCs w:val="20"/>
          <w:lang w:val="sr-Latn-RS"/>
        </w:rPr>
        <w:t>, 99/2016, 113/2017</w:t>
      </w:r>
      <w:r w:rsidRPr="00FB5A14">
        <w:rPr>
          <w:sz w:val="20"/>
          <w:szCs w:val="20"/>
          <w:lang w:val="sr-Cyrl-RS"/>
        </w:rPr>
        <w:t>,</w:t>
      </w:r>
      <w:r w:rsidRPr="00FB5A14">
        <w:rPr>
          <w:sz w:val="20"/>
          <w:szCs w:val="20"/>
          <w:lang w:val="sr-Latn-RS"/>
        </w:rPr>
        <w:t xml:space="preserve"> 95/2018</w:t>
      </w:r>
      <w:r w:rsidRPr="00FB5A14">
        <w:rPr>
          <w:sz w:val="20"/>
          <w:szCs w:val="20"/>
          <w:lang w:val="sr-Cyrl-RS"/>
        </w:rPr>
        <w:t>, 31/2019</w:t>
      </w:r>
      <w:r w:rsidRPr="00FB5A14">
        <w:rPr>
          <w:sz w:val="20"/>
          <w:szCs w:val="20"/>
          <w:lang w:val="sr-Latn-RS"/>
        </w:rPr>
        <w:t>,</w:t>
      </w:r>
      <w:r w:rsidRPr="00FB5A14">
        <w:rPr>
          <w:sz w:val="20"/>
          <w:szCs w:val="20"/>
          <w:lang w:val="sr-Cyrl-RS"/>
        </w:rPr>
        <w:t xml:space="preserve"> 72/2019</w:t>
      </w:r>
      <w:r w:rsidRPr="00FB5A14">
        <w:rPr>
          <w:sz w:val="20"/>
          <w:szCs w:val="20"/>
          <w:lang w:val="sr-Latn-RS"/>
        </w:rPr>
        <w:t>,</w:t>
      </w:r>
      <w:r w:rsidRPr="00FB5A14">
        <w:rPr>
          <w:sz w:val="20"/>
          <w:szCs w:val="20"/>
          <w:lang w:val="sr-Cyrl-RS"/>
        </w:rPr>
        <w:t xml:space="preserve">  149/2020</w:t>
      </w:r>
      <w:r w:rsidRPr="00FB5A14">
        <w:rPr>
          <w:sz w:val="20"/>
          <w:szCs w:val="20"/>
          <w:lang w:val="sr-Latn-RS"/>
        </w:rPr>
        <w:t>, 118/2021</w:t>
      </w:r>
      <w:r w:rsidRPr="00FB5A14">
        <w:rPr>
          <w:sz w:val="20"/>
          <w:szCs w:val="20"/>
          <w:lang w:val="sr-Cyrl-RS"/>
        </w:rPr>
        <w:t xml:space="preserve">, </w:t>
      </w:r>
      <w:r w:rsidRPr="00FB5A14">
        <w:rPr>
          <w:sz w:val="20"/>
          <w:szCs w:val="20"/>
          <w:lang w:val="sr-Latn-RS"/>
        </w:rPr>
        <w:t xml:space="preserve">118/2021-др. </w:t>
      </w:r>
      <w:r w:rsidRPr="00FB5A14">
        <w:rPr>
          <w:sz w:val="20"/>
          <w:szCs w:val="20"/>
          <w:lang w:val="sr-Cyrl-RS"/>
        </w:rPr>
        <w:t>з</w:t>
      </w:r>
      <w:r w:rsidRPr="00FB5A14">
        <w:rPr>
          <w:sz w:val="20"/>
          <w:szCs w:val="20"/>
          <w:lang w:val="sr-Latn-RS"/>
        </w:rPr>
        <w:t>акон</w:t>
      </w:r>
      <w:r w:rsidRPr="00FB5A14">
        <w:rPr>
          <w:sz w:val="20"/>
          <w:szCs w:val="20"/>
          <w:lang w:val="sr-Cyrl-RS"/>
        </w:rPr>
        <w:t>, 138/2022 и 92/2023</w:t>
      </w:r>
      <w:r w:rsidRPr="00FB5A14">
        <w:rPr>
          <w:sz w:val="20"/>
          <w:szCs w:val="20"/>
          <w:lang w:val="sr-Cyrl-CS"/>
        </w:rPr>
        <w:t>),  члана 28. Одлуке о буџету општине Ивањица за 2024. годину (</w:t>
      </w:r>
      <w:r w:rsidRPr="00FB5A14">
        <w:rPr>
          <w:sz w:val="20"/>
          <w:szCs w:val="20"/>
        </w:rPr>
        <w:t>„Службени лист општине Ивањица“</w:t>
      </w:r>
      <w:r w:rsidRPr="00FB5A14">
        <w:rPr>
          <w:sz w:val="20"/>
          <w:szCs w:val="20"/>
          <w:lang w:val="sr-Cyrl-CS"/>
        </w:rPr>
        <w:t xml:space="preserve"> број </w:t>
      </w:r>
      <w:r w:rsidRPr="00FB5A14">
        <w:rPr>
          <w:sz w:val="20"/>
          <w:szCs w:val="20"/>
          <w:lang w:val="sr-Latn-RS"/>
        </w:rPr>
        <w:t>1</w:t>
      </w:r>
      <w:r w:rsidRPr="00FB5A14">
        <w:rPr>
          <w:sz w:val="20"/>
          <w:szCs w:val="20"/>
          <w:lang w:val="sr-Cyrl-RS"/>
        </w:rPr>
        <w:t>4/2023)</w:t>
      </w:r>
      <w:r w:rsidRPr="00FB5A14">
        <w:rPr>
          <w:sz w:val="20"/>
          <w:szCs w:val="20"/>
          <w:lang w:val="sr-Cyrl-CS"/>
        </w:rPr>
        <w:t xml:space="preserve">, члана 2. Уговора о суфинансирању </w:t>
      </w:r>
      <w:r w:rsidRPr="00FB5A14">
        <w:rPr>
          <w:sz w:val="20"/>
          <w:szCs w:val="20"/>
          <w:lang w:val="sr-Latn-RS"/>
        </w:rPr>
        <w:t>израде развојних докумената регионалног развоја јединица локалне самоуправе број:001204638 од 01. 04. 2024. године</w:t>
      </w:r>
      <w:r w:rsidRPr="00FB5A14">
        <w:rPr>
          <w:color w:val="000000"/>
          <w:sz w:val="20"/>
          <w:szCs w:val="20"/>
          <w:lang w:val="sr-Cyrl-RS"/>
        </w:rPr>
        <w:t>,</w:t>
      </w:r>
      <w:r w:rsidRPr="00FB5A14">
        <w:rPr>
          <w:sz w:val="20"/>
          <w:szCs w:val="20"/>
          <w:lang w:val="sr-Cyrl-CS"/>
        </w:rPr>
        <w:t xml:space="preserve"> Начелница општинске управе Ивањица доноси:</w:t>
      </w:r>
    </w:p>
    <w:p w14:paraId="2A56019C" w14:textId="77777777" w:rsidR="00E63603" w:rsidRPr="00FB5A14" w:rsidRDefault="00E63603" w:rsidP="00E63603">
      <w:pPr>
        <w:ind w:firstLine="708"/>
        <w:jc w:val="both"/>
        <w:rPr>
          <w:sz w:val="20"/>
          <w:szCs w:val="20"/>
          <w:lang w:val="sr-Cyrl-CS"/>
        </w:rPr>
      </w:pPr>
    </w:p>
    <w:p w14:paraId="40888FDE" w14:textId="77777777" w:rsidR="00E63603" w:rsidRPr="00FB5A14" w:rsidRDefault="00E63603" w:rsidP="00E63603">
      <w:pPr>
        <w:ind w:firstLine="708"/>
        <w:jc w:val="both"/>
        <w:rPr>
          <w:sz w:val="20"/>
          <w:szCs w:val="20"/>
          <w:lang w:val="sr-Cyrl-CS"/>
        </w:rPr>
      </w:pPr>
    </w:p>
    <w:p w14:paraId="52041B74" w14:textId="77777777" w:rsidR="00E63603" w:rsidRPr="00FB5A14" w:rsidRDefault="00E63603" w:rsidP="00E63603">
      <w:pPr>
        <w:jc w:val="center"/>
        <w:rPr>
          <w:b/>
          <w:sz w:val="20"/>
          <w:szCs w:val="20"/>
          <w:lang w:val="sr-Cyrl-CS"/>
        </w:rPr>
      </w:pPr>
      <w:r w:rsidRPr="00FB5A14">
        <w:rPr>
          <w:b/>
          <w:sz w:val="20"/>
          <w:szCs w:val="20"/>
          <w:lang w:val="sr-Cyrl-CS"/>
        </w:rPr>
        <w:t>Р Е Ш Е Њ Е</w:t>
      </w:r>
    </w:p>
    <w:p w14:paraId="029E08E3" w14:textId="77777777" w:rsidR="00E63603" w:rsidRPr="00FB5A14" w:rsidRDefault="00E63603" w:rsidP="00E63603">
      <w:pPr>
        <w:jc w:val="center"/>
        <w:rPr>
          <w:b/>
          <w:sz w:val="20"/>
          <w:szCs w:val="20"/>
          <w:lang w:val="sr-Cyrl-CS"/>
        </w:rPr>
      </w:pPr>
      <w:r w:rsidRPr="00FB5A14">
        <w:rPr>
          <w:b/>
          <w:sz w:val="20"/>
          <w:szCs w:val="20"/>
          <w:lang w:val="sr-Cyrl-CS"/>
        </w:rPr>
        <w:t>О ОТВАРАЊУ АПРОПРИЈАЦИЈЕ У БУЏЕТУ ОПШТИНЕ ИВАЊИЦА ЗА 202</w:t>
      </w:r>
      <w:r w:rsidRPr="00FB5A14">
        <w:rPr>
          <w:b/>
          <w:sz w:val="20"/>
          <w:szCs w:val="20"/>
          <w:lang w:val="sr-Cyrl-RS"/>
        </w:rPr>
        <w:t>4</w:t>
      </w:r>
      <w:r w:rsidRPr="00FB5A14">
        <w:rPr>
          <w:b/>
          <w:sz w:val="20"/>
          <w:szCs w:val="20"/>
          <w:lang w:val="sr-Cyrl-CS"/>
        </w:rPr>
        <w:t>. ГОДИНУ</w:t>
      </w:r>
    </w:p>
    <w:p w14:paraId="03C7947B" w14:textId="77777777" w:rsidR="00E63603" w:rsidRPr="00FB5A14" w:rsidRDefault="00E63603" w:rsidP="00E63603">
      <w:pPr>
        <w:jc w:val="center"/>
        <w:rPr>
          <w:b/>
          <w:sz w:val="20"/>
          <w:szCs w:val="20"/>
          <w:lang w:val="sr-Cyrl-CS"/>
        </w:rPr>
      </w:pPr>
    </w:p>
    <w:p w14:paraId="1A97E604" w14:textId="77777777" w:rsidR="00E63603" w:rsidRPr="00FB5A14" w:rsidRDefault="00E63603" w:rsidP="00E63603">
      <w:pPr>
        <w:rPr>
          <w:sz w:val="20"/>
          <w:szCs w:val="20"/>
        </w:rPr>
      </w:pPr>
    </w:p>
    <w:p w14:paraId="505FDBD1" w14:textId="77777777" w:rsidR="00E63603" w:rsidRPr="00FB5A14" w:rsidRDefault="00E63603" w:rsidP="00E63603">
      <w:pPr>
        <w:jc w:val="both"/>
        <w:rPr>
          <w:sz w:val="20"/>
          <w:szCs w:val="20"/>
          <w:lang w:val="sr-Cyrl-CS"/>
        </w:rPr>
      </w:pPr>
      <w:r w:rsidRPr="00FB5A14">
        <w:rPr>
          <w:sz w:val="20"/>
          <w:szCs w:val="20"/>
          <w:lang w:val="sr-Cyrl-CS"/>
        </w:rPr>
        <w:t>1.  У члану 1. Одлуке о буџету општине Ивањица за 202</w:t>
      </w:r>
      <w:r w:rsidRPr="00FB5A14">
        <w:rPr>
          <w:sz w:val="20"/>
          <w:szCs w:val="20"/>
          <w:lang w:val="sr-Cyrl-RS"/>
        </w:rPr>
        <w:t>4.</w:t>
      </w:r>
      <w:r w:rsidRPr="00FB5A14">
        <w:rPr>
          <w:sz w:val="20"/>
          <w:szCs w:val="20"/>
          <w:lang w:val="sr-Cyrl-CS"/>
        </w:rPr>
        <w:t xml:space="preserve"> годину (</w:t>
      </w:r>
      <w:r w:rsidRPr="00FB5A14">
        <w:rPr>
          <w:sz w:val="20"/>
          <w:szCs w:val="20"/>
        </w:rPr>
        <w:t>„Службени лист општине Ивањица“</w:t>
      </w:r>
      <w:r w:rsidRPr="00FB5A14">
        <w:rPr>
          <w:sz w:val="20"/>
          <w:szCs w:val="20"/>
          <w:lang w:val="sr-Cyrl-CS"/>
        </w:rPr>
        <w:t xml:space="preserve"> број  </w:t>
      </w:r>
      <w:r w:rsidRPr="00FB5A14">
        <w:rPr>
          <w:sz w:val="20"/>
          <w:szCs w:val="20"/>
          <w:lang w:val="sr-Latn-RS"/>
        </w:rPr>
        <w:t>1</w:t>
      </w:r>
      <w:r w:rsidRPr="00FB5A14">
        <w:rPr>
          <w:sz w:val="20"/>
          <w:szCs w:val="20"/>
          <w:lang w:val="sr-Cyrl-CS"/>
        </w:rPr>
        <w:t>4/202</w:t>
      </w:r>
      <w:r w:rsidRPr="00FB5A14">
        <w:rPr>
          <w:sz w:val="20"/>
          <w:szCs w:val="20"/>
          <w:lang w:val="sr-Cyrl-RS"/>
        </w:rPr>
        <w:t>3</w:t>
      </w:r>
      <w:r w:rsidRPr="00FB5A14">
        <w:rPr>
          <w:sz w:val="20"/>
          <w:szCs w:val="20"/>
          <w:lang w:val="sr-Latn-RS"/>
        </w:rPr>
        <w:t>)</w:t>
      </w:r>
      <w:r w:rsidRPr="00FB5A14">
        <w:rPr>
          <w:sz w:val="20"/>
          <w:szCs w:val="20"/>
          <w:lang w:val="sr-Cyrl-CS"/>
        </w:rPr>
        <w:t xml:space="preserve">,  </w:t>
      </w:r>
      <w:r w:rsidRPr="00FB5A14">
        <w:rPr>
          <w:sz w:val="20"/>
          <w:szCs w:val="20"/>
        </w:rPr>
        <w:t xml:space="preserve"> </w:t>
      </w:r>
      <w:r w:rsidRPr="00FB5A14">
        <w:rPr>
          <w:sz w:val="20"/>
          <w:szCs w:val="20"/>
          <w:lang w:val="sr-Cyrl-RS"/>
        </w:rPr>
        <w:t xml:space="preserve">Текући наменски трансфери од Републике  </w:t>
      </w:r>
      <w:r w:rsidRPr="00FB5A14">
        <w:rPr>
          <w:sz w:val="20"/>
          <w:szCs w:val="20"/>
          <w:lang w:val="sr-Latn-RS"/>
        </w:rPr>
        <w:t>у</w:t>
      </w:r>
      <w:r w:rsidRPr="00FB5A14">
        <w:rPr>
          <w:sz w:val="20"/>
          <w:szCs w:val="20"/>
          <w:lang w:val="sr-Cyrl-RS"/>
        </w:rPr>
        <w:t xml:space="preserve"> корист нивоа општине</w:t>
      </w:r>
      <w:r w:rsidRPr="00FB5A14">
        <w:rPr>
          <w:sz w:val="20"/>
          <w:szCs w:val="20"/>
          <w:lang w:val="sr-Latn-RS"/>
        </w:rPr>
        <w:t xml:space="preserve">, извор </w:t>
      </w:r>
      <w:r w:rsidRPr="00FB5A14">
        <w:rPr>
          <w:sz w:val="20"/>
          <w:szCs w:val="20"/>
          <w:lang w:val="sr-Cyrl-RS"/>
        </w:rPr>
        <w:t xml:space="preserve">финансирања </w:t>
      </w:r>
      <w:r w:rsidRPr="00FB5A14">
        <w:rPr>
          <w:sz w:val="20"/>
          <w:szCs w:val="20"/>
          <w:lang w:val="sr-Latn-RS"/>
        </w:rPr>
        <w:t>0</w:t>
      </w:r>
      <w:r w:rsidRPr="00FB5A14">
        <w:rPr>
          <w:sz w:val="20"/>
          <w:szCs w:val="20"/>
          <w:lang w:val="sr-Cyrl-RS"/>
        </w:rPr>
        <w:t>7 – Трансфери од других нивоа власти</w:t>
      </w:r>
      <w:r w:rsidRPr="00FB5A14">
        <w:rPr>
          <w:sz w:val="20"/>
          <w:szCs w:val="20"/>
          <w:lang w:val="sr-Cyrl-CS"/>
        </w:rPr>
        <w:t>, економска класификација 733154</w:t>
      </w:r>
      <w:r w:rsidRPr="00FB5A14">
        <w:rPr>
          <w:sz w:val="20"/>
          <w:szCs w:val="20"/>
        </w:rPr>
        <w:t xml:space="preserve"> увећавају</w:t>
      </w:r>
      <w:r w:rsidRPr="00FB5A14">
        <w:rPr>
          <w:sz w:val="20"/>
          <w:szCs w:val="20"/>
          <w:lang w:val="sr-Cyrl-CS"/>
        </w:rPr>
        <w:t xml:space="preserve"> се у износу</w:t>
      </w:r>
      <w:r w:rsidRPr="00FB5A14">
        <w:rPr>
          <w:sz w:val="20"/>
          <w:szCs w:val="20"/>
        </w:rPr>
        <w:t xml:space="preserve"> </w:t>
      </w:r>
      <w:r w:rsidRPr="00FB5A14">
        <w:rPr>
          <w:sz w:val="20"/>
          <w:szCs w:val="20"/>
          <w:lang w:val="sr-Cyrl-RS"/>
        </w:rPr>
        <w:t>1.068.642,00</w:t>
      </w:r>
      <w:r w:rsidRPr="00FB5A14">
        <w:rPr>
          <w:sz w:val="20"/>
          <w:szCs w:val="20"/>
          <w:lang w:val="sr-Cyrl-CS"/>
        </w:rPr>
        <w:t xml:space="preserve"> </w:t>
      </w:r>
      <w:r w:rsidRPr="00FB5A14">
        <w:rPr>
          <w:sz w:val="20"/>
          <w:szCs w:val="20"/>
        </w:rPr>
        <w:t xml:space="preserve"> динара.</w:t>
      </w:r>
    </w:p>
    <w:p w14:paraId="0880D09C" w14:textId="77777777" w:rsidR="00E63603" w:rsidRPr="00FB5A14" w:rsidRDefault="00E63603" w:rsidP="00E63603">
      <w:pPr>
        <w:jc w:val="both"/>
        <w:rPr>
          <w:sz w:val="20"/>
          <w:szCs w:val="20"/>
          <w:lang w:val="sr-Cyrl-CS"/>
        </w:rPr>
      </w:pPr>
    </w:p>
    <w:p w14:paraId="50CFAD37" w14:textId="77777777" w:rsidR="00E63603" w:rsidRPr="00FB5A14" w:rsidRDefault="00E63603" w:rsidP="00E63603">
      <w:pPr>
        <w:jc w:val="both"/>
        <w:rPr>
          <w:sz w:val="20"/>
          <w:szCs w:val="20"/>
          <w:lang w:val="sr-Cyrl-CS"/>
        </w:rPr>
      </w:pPr>
      <w:r w:rsidRPr="00FB5A14">
        <w:rPr>
          <w:sz w:val="20"/>
          <w:szCs w:val="20"/>
          <w:lang w:val="sr-Cyrl-CS"/>
        </w:rPr>
        <w:t xml:space="preserve">2.  Средства из </w:t>
      </w:r>
      <w:r w:rsidRPr="00FB5A14">
        <w:rPr>
          <w:sz w:val="20"/>
          <w:szCs w:val="20"/>
          <w:lang w:val="sr-Latn-RS"/>
        </w:rPr>
        <w:t>тачке</w:t>
      </w:r>
      <w:r w:rsidRPr="00FB5A14">
        <w:rPr>
          <w:sz w:val="20"/>
          <w:szCs w:val="20"/>
          <w:lang w:val="sr-Cyrl-CS"/>
        </w:rPr>
        <w:t xml:space="preserve"> 1. овог решења у износу </w:t>
      </w:r>
      <w:r w:rsidRPr="00FB5A14">
        <w:rPr>
          <w:sz w:val="20"/>
          <w:szCs w:val="20"/>
          <w:lang w:val="sr-Cyrl-RS"/>
        </w:rPr>
        <w:t>1.068.642,00</w:t>
      </w:r>
      <w:r w:rsidRPr="00FB5A14">
        <w:rPr>
          <w:sz w:val="20"/>
          <w:szCs w:val="20"/>
          <w:lang w:val="sr-Cyrl-CS"/>
        </w:rPr>
        <w:t xml:space="preserve"> распоређују се у члану 5. Одлуке о буџету општине Ивањица за 202</w:t>
      </w:r>
      <w:r w:rsidRPr="00FB5A14">
        <w:rPr>
          <w:sz w:val="20"/>
          <w:szCs w:val="20"/>
          <w:lang w:val="sr-Cyrl-RS"/>
        </w:rPr>
        <w:t>4</w:t>
      </w:r>
      <w:r w:rsidRPr="00FB5A14">
        <w:rPr>
          <w:sz w:val="20"/>
          <w:szCs w:val="20"/>
          <w:lang w:val="sr-Cyrl-CS"/>
        </w:rPr>
        <w:t xml:space="preserve">. годину у оквиру раздела 4. Општинска управа, Програм </w:t>
      </w:r>
      <w:r w:rsidRPr="00FB5A14">
        <w:rPr>
          <w:sz w:val="20"/>
          <w:szCs w:val="20"/>
          <w:lang w:val="sr-Cyrl-RS"/>
        </w:rPr>
        <w:t>060</w:t>
      </w:r>
      <w:r w:rsidRPr="00FB5A14">
        <w:rPr>
          <w:sz w:val="20"/>
          <w:szCs w:val="20"/>
          <w:lang w:val="sr-Latn-RS"/>
        </w:rPr>
        <w:t>2</w:t>
      </w:r>
      <w:r w:rsidRPr="00FB5A14">
        <w:rPr>
          <w:sz w:val="20"/>
          <w:szCs w:val="20"/>
          <w:lang w:val="sr-Cyrl-CS"/>
        </w:rPr>
        <w:t>: Опште услуге локалне самоуправе, Пројекат: 060</w:t>
      </w:r>
      <w:r w:rsidRPr="00FB5A14">
        <w:rPr>
          <w:sz w:val="20"/>
          <w:szCs w:val="20"/>
          <w:lang w:val="sr-Latn-RS"/>
        </w:rPr>
        <w:t>2</w:t>
      </w:r>
      <w:r w:rsidRPr="00FB5A14">
        <w:rPr>
          <w:sz w:val="20"/>
          <w:szCs w:val="20"/>
          <w:lang w:val="sr-Cyrl-CS"/>
        </w:rPr>
        <w:t>-4001-Средњорочни план општине Ивањица, функција 130 – Опште услуге, Извор финансирања 07 –</w:t>
      </w:r>
      <w:r w:rsidRPr="00FB5A14">
        <w:rPr>
          <w:sz w:val="20"/>
          <w:szCs w:val="20"/>
          <w:lang w:val="sr-Cyrl-RS"/>
        </w:rPr>
        <w:t xml:space="preserve"> Трансфери од других нивоа власти</w:t>
      </w:r>
      <w:r w:rsidRPr="00FB5A14">
        <w:rPr>
          <w:sz w:val="20"/>
          <w:szCs w:val="20"/>
          <w:lang w:val="sr-Cyrl-CS"/>
        </w:rPr>
        <w:t>, апропријација економска класификација 423 – Услуге по уговору (конто намене 423400 – Услуге информисања у износу 200.000,00 динара, конто намене 423500 – Стручне услуге</w:t>
      </w:r>
      <w:r w:rsidRPr="00FB5A14">
        <w:rPr>
          <w:sz w:val="20"/>
          <w:szCs w:val="20"/>
          <w:lang w:val="sr-Latn-RS"/>
        </w:rPr>
        <w:t xml:space="preserve"> у износу</w:t>
      </w:r>
      <w:r w:rsidRPr="00FB5A14">
        <w:rPr>
          <w:sz w:val="20"/>
          <w:szCs w:val="20"/>
          <w:lang w:val="sr-Cyrl-RS"/>
        </w:rPr>
        <w:t xml:space="preserve"> 868.642</w:t>
      </w:r>
      <w:r w:rsidRPr="00FB5A14">
        <w:rPr>
          <w:sz w:val="20"/>
          <w:szCs w:val="20"/>
          <w:lang w:val="sr-Latn-RS"/>
        </w:rPr>
        <w:t>,00 динара,</w:t>
      </w:r>
      <w:r w:rsidRPr="00FB5A14">
        <w:rPr>
          <w:sz w:val="20"/>
          <w:szCs w:val="20"/>
          <w:lang w:val="sr-Cyrl-CS"/>
        </w:rPr>
        <w:t>) , позиција 58/1.</w:t>
      </w:r>
    </w:p>
    <w:p w14:paraId="4A34E7D4" w14:textId="77777777" w:rsidR="00E63603" w:rsidRPr="00FB5A14" w:rsidRDefault="00E63603" w:rsidP="00E63603">
      <w:pPr>
        <w:jc w:val="both"/>
        <w:rPr>
          <w:sz w:val="20"/>
          <w:szCs w:val="20"/>
          <w:lang w:val="sr-Cyrl-CS"/>
        </w:rPr>
      </w:pPr>
      <w:r w:rsidRPr="00FB5A14">
        <w:rPr>
          <w:sz w:val="20"/>
          <w:szCs w:val="20"/>
          <w:lang w:val="sr-Cyrl-CS"/>
        </w:rPr>
        <w:t xml:space="preserve">  </w:t>
      </w:r>
    </w:p>
    <w:p w14:paraId="6AAE897A" w14:textId="77777777" w:rsidR="00E63603" w:rsidRPr="00FB5A14" w:rsidRDefault="00E63603" w:rsidP="00E63603">
      <w:pPr>
        <w:jc w:val="both"/>
        <w:rPr>
          <w:sz w:val="20"/>
          <w:szCs w:val="20"/>
          <w:lang w:val="sr-Cyrl-CS"/>
        </w:rPr>
      </w:pPr>
      <w:r w:rsidRPr="00FB5A14">
        <w:rPr>
          <w:sz w:val="20"/>
          <w:szCs w:val="20"/>
          <w:lang w:val="sr-Cyrl-CS"/>
        </w:rPr>
        <w:t>3.  О реализацији овог решења стараће се Општинска управа - одељење за буџет и финансије.</w:t>
      </w:r>
    </w:p>
    <w:p w14:paraId="44DD08E1" w14:textId="77777777" w:rsidR="00E63603" w:rsidRPr="00FB5A14" w:rsidRDefault="00E63603" w:rsidP="00E63603">
      <w:pPr>
        <w:rPr>
          <w:sz w:val="20"/>
          <w:szCs w:val="20"/>
          <w:lang w:val="sr-Cyrl-CS"/>
        </w:rPr>
      </w:pPr>
    </w:p>
    <w:p w14:paraId="6EAA675E" w14:textId="77777777" w:rsidR="00E63603" w:rsidRPr="00FB5A14" w:rsidRDefault="00E63603" w:rsidP="00E63603">
      <w:pPr>
        <w:rPr>
          <w:sz w:val="20"/>
          <w:szCs w:val="20"/>
          <w:lang w:val="sr-Cyrl-CS"/>
        </w:rPr>
      </w:pPr>
      <w:r w:rsidRPr="00FB5A14">
        <w:rPr>
          <w:sz w:val="20"/>
          <w:szCs w:val="20"/>
          <w:lang w:val="sr-Cyrl-CS"/>
        </w:rPr>
        <w:t>4.  Ово решење биће објављено у „Службеном листу општине Ивањица“</w:t>
      </w:r>
    </w:p>
    <w:p w14:paraId="1A4C73DE" w14:textId="77777777" w:rsidR="00E63603" w:rsidRPr="00FB5A14" w:rsidRDefault="00E63603" w:rsidP="00E63603">
      <w:pPr>
        <w:rPr>
          <w:sz w:val="20"/>
          <w:szCs w:val="20"/>
          <w:lang w:val="sr-Cyrl-CS"/>
        </w:rPr>
      </w:pPr>
    </w:p>
    <w:p w14:paraId="0205C2BA" w14:textId="77777777" w:rsidR="00E63603" w:rsidRPr="00FB5A14" w:rsidRDefault="00E63603" w:rsidP="00E63603">
      <w:pPr>
        <w:rPr>
          <w:sz w:val="20"/>
          <w:szCs w:val="20"/>
          <w:lang w:val="sr-Cyrl-CS"/>
        </w:rPr>
      </w:pPr>
    </w:p>
    <w:p w14:paraId="2B6E07AA" w14:textId="77777777" w:rsidR="00EF309E" w:rsidRDefault="00EF309E" w:rsidP="00E63603">
      <w:pPr>
        <w:tabs>
          <w:tab w:val="left" w:pos="5430"/>
        </w:tabs>
        <w:jc w:val="center"/>
        <w:rPr>
          <w:b/>
          <w:sz w:val="20"/>
          <w:szCs w:val="20"/>
          <w:lang w:val="sr-Latn-RS"/>
        </w:rPr>
      </w:pPr>
    </w:p>
    <w:p w14:paraId="320BFA17" w14:textId="252C315A" w:rsidR="00E63603" w:rsidRPr="00FB5A14" w:rsidRDefault="00E63603" w:rsidP="00E63603">
      <w:pPr>
        <w:tabs>
          <w:tab w:val="left" w:pos="5430"/>
        </w:tabs>
        <w:jc w:val="center"/>
        <w:rPr>
          <w:b/>
          <w:sz w:val="20"/>
          <w:szCs w:val="20"/>
          <w:lang w:val="sr-Cyrl-CS"/>
        </w:rPr>
      </w:pPr>
      <w:r w:rsidRPr="00FB5A14">
        <w:rPr>
          <w:b/>
          <w:sz w:val="20"/>
          <w:szCs w:val="20"/>
          <w:lang w:val="sr-Cyrl-CS"/>
        </w:rPr>
        <w:lastRenderedPageBreak/>
        <w:t>О б р а з л о ж е њ е</w:t>
      </w:r>
    </w:p>
    <w:p w14:paraId="108617C2" w14:textId="77777777" w:rsidR="00E63603" w:rsidRPr="00FB5A14" w:rsidRDefault="00E63603" w:rsidP="00E63603">
      <w:pPr>
        <w:tabs>
          <w:tab w:val="left" w:pos="5430"/>
        </w:tabs>
        <w:jc w:val="center"/>
        <w:rPr>
          <w:b/>
          <w:sz w:val="20"/>
          <w:szCs w:val="20"/>
          <w:lang w:val="sr-Cyrl-CS"/>
        </w:rPr>
      </w:pPr>
    </w:p>
    <w:p w14:paraId="034A17F7" w14:textId="77777777" w:rsidR="00E63603" w:rsidRPr="00FB5A14" w:rsidRDefault="00E63603" w:rsidP="00E63603">
      <w:pPr>
        <w:ind w:firstLine="708"/>
        <w:jc w:val="both"/>
        <w:rPr>
          <w:sz w:val="20"/>
          <w:szCs w:val="20"/>
          <w:lang w:val="sr-Cyrl-CS"/>
        </w:rPr>
      </w:pPr>
      <w:r w:rsidRPr="00FB5A14">
        <w:rPr>
          <w:sz w:val="20"/>
          <w:szCs w:val="20"/>
          <w:lang w:val="sr-Cyrl-CS"/>
        </w:rPr>
        <w:t xml:space="preserve">Чланом 5 став </w:t>
      </w:r>
      <w:r w:rsidRPr="00FB5A14">
        <w:rPr>
          <w:sz w:val="20"/>
          <w:szCs w:val="20"/>
        </w:rPr>
        <w:t>6.</w:t>
      </w:r>
      <w:r w:rsidRPr="00FB5A14">
        <w:rPr>
          <w:sz w:val="20"/>
          <w:szCs w:val="20"/>
          <w:lang w:val="sr-Cyrl-RS"/>
        </w:rPr>
        <w:t xml:space="preserve"> </w:t>
      </w:r>
      <w:r w:rsidRPr="00FB5A14">
        <w:rPr>
          <w:sz w:val="20"/>
          <w:szCs w:val="20"/>
          <w:lang w:val="sr-Cyrl-CS"/>
        </w:rPr>
        <w:t>Закона о буџетском систему („Службени гласник РС“ број 54/2009</w:t>
      </w:r>
      <w:r w:rsidRPr="00FB5A14">
        <w:rPr>
          <w:sz w:val="20"/>
          <w:szCs w:val="20"/>
        </w:rPr>
        <w:t>,</w:t>
      </w:r>
      <w:r w:rsidRPr="00FB5A14">
        <w:rPr>
          <w:sz w:val="20"/>
          <w:szCs w:val="20"/>
          <w:lang w:val="sr-Cyrl-CS"/>
        </w:rPr>
        <w:t xml:space="preserve"> 73/2010, 101/201</w:t>
      </w:r>
      <w:r w:rsidRPr="00FB5A14">
        <w:rPr>
          <w:sz w:val="20"/>
          <w:szCs w:val="20"/>
          <w:lang w:val="sr-Cyrl-RS"/>
        </w:rPr>
        <w:t>0</w:t>
      </w:r>
      <w:r w:rsidRPr="00FB5A14">
        <w:rPr>
          <w:sz w:val="20"/>
          <w:szCs w:val="20"/>
          <w:lang w:val="sr-Latn-RS"/>
        </w:rPr>
        <w:t>,</w:t>
      </w:r>
      <w:r w:rsidRPr="00FB5A14">
        <w:rPr>
          <w:sz w:val="20"/>
          <w:szCs w:val="20"/>
          <w:lang w:val="sr-Cyrl-CS"/>
        </w:rPr>
        <w:t xml:space="preserve"> 101/2011, 93/2012, 62/2013, 63/2013-испр., 108/2013, 142/2014, </w:t>
      </w:r>
      <w:r w:rsidRPr="00FB5A14">
        <w:rPr>
          <w:sz w:val="20"/>
          <w:szCs w:val="20"/>
          <w:lang w:val="sr-Latn-RS"/>
        </w:rPr>
        <w:t xml:space="preserve">68/2015 др. </w:t>
      </w:r>
      <w:r w:rsidRPr="00FB5A14">
        <w:rPr>
          <w:sz w:val="20"/>
          <w:szCs w:val="20"/>
          <w:lang w:val="sr-Cyrl-RS"/>
        </w:rPr>
        <w:t>З</w:t>
      </w:r>
      <w:r w:rsidRPr="00FB5A14">
        <w:rPr>
          <w:sz w:val="20"/>
          <w:szCs w:val="20"/>
          <w:lang w:val="sr-Latn-RS"/>
        </w:rPr>
        <w:t>акон</w:t>
      </w:r>
      <w:r w:rsidRPr="00FB5A14">
        <w:rPr>
          <w:sz w:val="20"/>
          <w:szCs w:val="20"/>
          <w:lang w:val="sr-Cyrl-RS"/>
        </w:rPr>
        <w:t>, 103/2015,99/2016, 113/2017, 95/2018, 31/2019, 72/2019</w:t>
      </w:r>
      <w:r w:rsidRPr="00FB5A14">
        <w:rPr>
          <w:sz w:val="20"/>
          <w:szCs w:val="20"/>
          <w:lang w:val="sr-Latn-RS"/>
        </w:rPr>
        <w:t>,</w:t>
      </w:r>
      <w:r w:rsidRPr="00FB5A14">
        <w:rPr>
          <w:sz w:val="20"/>
          <w:szCs w:val="20"/>
          <w:lang w:val="sr-Cyrl-RS"/>
        </w:rPr>
        <w:t xml:space="preserve"> 149/2020, </w:t>
      </w:r>
      <w:r w:rsidRPr="00FB5A14">
        <w:rPr>
          <w:sz w:val="20"/>
          <w:szCs w:val="20"/>
          <w:lang w:val="sr-Latn-RS"/>
        </w:rPr>
        <w:t>118/2021</w:t>
      </w:r>
      <w:r w:rsidRPr="00FB5A14">
        <w:rPr>
          <w:sz w:val="20"/>
          <w:szCs w:val="20"/>
          <w:lang w:val="sr-Cyrl-RS"/>
        </w:rPr>
        <w:t xml:space="preserve">, </w:t>
      </w:r>
      <w:r w:rsidRPr="00FB5A14">
        <w:rPr>
          <w:sz w:val="20"/>
          <w:szCs w:val="20"/>
          <w:lang w:val="sr-Latn-RS"/>
        </w:rPr>
        <w:t xml:space="preserve"> 118/2021-др. </w:t>
      </w:r>
      <w:r w:rsidRPr="00FB5A14">
        <w:rPr>
          <w:sz w:val="20"/>
          <w:szCs w:val="20"/>
          <w:lang w:val="sr-Cyrl-RS"/>
        </w:rPr>
        <w:t>з</w:t>
      </w:r>
      <w:r w:rsidRPr="00FB5A14">
        <w:rPr>
          <w:sz w:val="20"/>
          <w:szCs w:val="20"/>
          <w:lang w:val="sr-Latn-RS"/>
        </w:rPr>
        <w:t>акон</w:t>
      </w:r>
      <w:r w:rsidRPr="00FB5A14">
        <w:rPr>
          <w:sz w:val="20"/>
          <w:szCs w:val="20"/>
          <w:lang w:val="sr-Cyrl-RS"/>
        </w:rPr>
        <w:t>,  138/2022 и 92/2023</w:t>
      </w:r>
      <w:r w:rsidRPr="00FB5A14">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4C8611D5" w14:textId="77777777" w:rsidR="00E63603" w:rsidRPr="00FB5A14" w:rsidRDefault="00E63603" w:rsidP="00E63603">
      <w:pPr>
        <w:ind w:firstLine="708"/>
        <w:jc w:val="both"/>
        <w:rPr>
          <w:sz w:val="20"/>
          <w:szCs w:val="20"/>
          <w:lang w:val="sr-Cyrl-CS"/>
        </w:rPr>
      </w:pPr>
    </w:p>
    <w:p w14:paraId="4E66ED93" w14:textId="77777777" w:rsidR="00E63603" w:rsidRPr="00FB5A14" w:rsidRDefault="00E63603" w:rsidP="00E63603">
      <w:pPr>
        <w:ind w:firstLine="708"/>
        <w:jc w:val="both"/>
        <w:rPr>
          <w:sz w:val="20"/>
          <w:szCs w:val="20"/>
          <w:lang w:val="sr-Cyrl-CS"/>
        </w:rPr>
      </w:pPr>
      <w:r w:rsidRPr="00FB5A14">
        <w:rPr>
          <w:sz w:val="20"/>
          <w:szCs w:val="20"/>
          <w:lang w:val="sr-Cyrl-CS"/>
        </w:rPr>
        <w:t>Такође чланом 28. Одлуке о буџету општине Ивањица за 20</w:t>
      </w:r>
      <w:r w:rsidRPr="00FB5A14">
        <w:rPr>
          <w:sz w:val="20"/>
          <w:szCs w:val="20"/>
          <w:lang w:val="sr-Latn-RS"/>
        </w:rPr>
        <w:t>2</w:t>
      </w:r>
      <w:r w:rsidRPr="00FB5A14">
        <w:rPr>
          <w:sz w:val="20"/>
          <w:szCs w:val="20"/>
          <w:lang w:val="sr-Cyrl-RS"/>
        </w:rPr>
        <w:t>4</w:t>
      </w:r>
      <w:r w:rsidRPr="00FB5A14">
        <w:rPr>
          <w:sz w:val="20"/>
          <w:szCs w:val="20"/>
          <w:lang w:val="sr-Cyrl-CS"/>
        </w:rPr>
        <w:t>. годину (</w:t>
      </w:r>
      <w:r w:rsidRPr="00FB5A14">
        <w:rPr>
          <w:sz w:val="20"/>
          <w:szCs w:val="20"/>
        </w:rPr>
        <w:t>„Службени лист општине Ивањица“</w:t>
      </w:r>
      <w:r w:rsidRPr="00FB5A14">
        <w:rPr>
          <w:sz w:val="20"/>
          <w:szCs w:val="20"/>
          <w:lang w:val="sr-Cyrl-CS"/>
        </w:rPr>
        <w:t xml:space="preserve"> број </w:t>
      </w:r>
      <w:r w:rsidRPr="00FB5A14">
        <w:rPr>
          <w:sz w:val="20"/>
          <w:szCs w:val="20"/>
          <w:lang w:val="sr-Latn-RS"/>
        </w:rPr>
        <w:t>1</w:t>
      </w:r>
      <w:r w:rsidRPr="00FB5A14">
        <w:rPr>
          <w:sz w:val="20"/>
          <w:szCs w:val="20"/>
          <w:lang w:val="sr-Cyrl-CS"/>
        </w:rPr>
        <w:t>4/2023),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5DB4FF09" w14:textId="77777777" w:rsidR="00E63603" w:rsidRPr="00FB5A14" w:rsidRDefault="00E63603" w:rsidP="00E63603">
      <w:pPr>
        <w:ind w:firstLine="708"/>
        <w:jc w:val="both"/>
        <w:rPr>
          <w:sz w:val="20"/>
          <w:szCs w:val="20"/>
          <w:lang w:val="sr-Cyrl-CS"/>
        </w:rPr>
      </w:pPr>
    </w:p>
    <w:p w14:paraId="03A8E5EC" w14:textId="77777777" w:rsidR="00E63603" w:rsidRPr="00FB5A14" w:rsidRDefault="00E63603" w:rsidP="00E63603">
      <w:pPr>
        <w:ind w:firstLine="708"/>
        <w:jc w:val="both"/>
        <w:rPr>
          <w:sz w:val="20"/>
          <w:szCs w:val="20"/>
          <w:lang w:val="sr-Cyrl-CS"/>
        </w:rPr>
      </w:pPr>
      <w:r w:rsidRPr="00FB5A14">
        <w:rPr>
          <w:sz w:val="20"/>
          <w:szCs w:val="20"/>
          <w:lang w:val="sr-Cyrl-CS"/>
        </w:rPr>
        <w:t xml:space="preserve">Уговором о суфинансирању </w:t>
      </w:r>
      <w:r w:rsidRPr="00FB5A14">
        <w:rPr>
          <w:sz w:val="20"/>
          <w:szCs w:val="20"/>
          <w:lang w:val="sr-Latn-RS"/>
        </w:rPr>
        <w:t>израде развојних докумената регионалног развоја јединица локалне самоуправе број:001204638 од 01. 04. 2024. године</w:t>
      </w:r>
      <w:r w:rsidRPr="00FB5A14">
        <w:rPr>
          <w:sz w:val="20"/>
          <w:szCs w:val="20"/>
          <w:lang w:val="sr-Cyrl-RS"/>
        </w:rPr>
        <w:t>, општини Ивањица су опредељена наменска средства у износу</w:t>
      </w:r>
      <w:r w:rsidRPr="00FB5A14">
        <w:rPr>
          <w:sz w:val="20"/>
          <w:szCs w:val="20"/>
          <w:lang w:val="sr-Latn-RS"/>
        </w:rPr>
        <w:t xml:space="preserve"> </w:t>
      </w:r>
      <w:r w:rsidRPr="00FB5A14">
        <w:rPr>
          <w:sz w:val="20"/>
          <w:szCs w:val="20"/>
          <w:lang w:val="sr-Cyrl-RS"/>
        </w:rPr>
        <w:t>1.068.642,00</w:t>
      </w:r>
      <w:r w:rsidRPr="00FB5A14">
        <w:rPr>
          <w:sz w:val="20"/>
          <w:szCs w:val="20"/>
          <w:lang w:val="sr-Cyrl-CS"/>
        </w:rPr>
        <w:t xml:space="preserve"> </w:t>
      </w:r>
      <w:r w:rsidRPr="00FB5A14">
        <w:rPr>
          <w:sz w:val="20"/>
          <w:szCs w:val="20"/>
          <w:lang w:val="sr-Cyrl-RS"/>
        </w:rPr>
        <w:t>динара,</w:t>
      </w:r>
      <w:r w:rsidRPr="00FB5A14">
        <w:rPr>
          <w:sz w:val="20"/>
          <w:szCs w:val="20"/>
          <w:lang w:val="sr-Latn-RS"/>
        </w:rPr>
        <w:t xml:space="preserve"> </w:t>
      </w:r>
      <w:r w:rsidRPr="00FB5A14">
        <w:rPr>
          <w:sz w:val="20"/>
          <w:szCs w:val="20"/>
          <w:lang w:val="sr-Cyrl-CS"/>
        </w:rPr>
        <w:t>па је одлучено као у диспозитиву решења.</w:t>
      </w:r>
    </w:p>
    <w:p w14:paraId="0189468F" w14:textId="77777777" w:rsidR="00E63603" w:rsidRPr="00FB5A14" w:rsidRDefault="00E63603" w:rsidP="00E63603">
      <w:pPr>
        <w:ind w:firstLine="708"/>
        <w:jc w:val="both"/>
        <w:rPr>
          <w:sz w:val="20"/>
          <w:szCs w:val="20"/>
          <w:lang w:val="sr-Cyrl-CS"/>
        </w:rPr>
      </w:pPr>
    </w:p>
    <w:p w14:paraId="0A649BCB" w14:textId="77777777" w:rsidR="00E63603" w:rsidRPr="00FB5A14" w:rsidRDefault="00E63603" w:rsidP="00E63603">
      <w:pPr>
        <w:ind w:firstLine="708"/>
        <w:jc w:val="both"/>
        <w:rPr>
          <w:sz w:val="20"/>
          <w:szCs w:val="20"/>
          <w:lang w:val="sr-Cyrl-CS"/>
        </w:rPr>
      </w:pPr>
    </w:p>
    <w:p w14:paraId="50B964EE" w14:textId="77777777" w:rsidR="00E63603" w:rsidRPr="00FB5A14" w:rsidRDefault="00E63603" w:rsidP="00E63603">
      <w:pPr>
        <w:rPr>
          <w:sz w:val="20"/>
          <w:szCs w:val="20"/>
          <w:lang w:val="sr-Cyrl-CS"/>
        </w:rPr>
      </w:pPr>
    </w:p>
    <w:p w14:paraId="5650FC65"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7BEF8FB8"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2BE6CAA9" w14:textId="77777777" w:rsidR="00E63603" w:rsidRPr="00FB5A14" w:rsidRDefault="00E63603" w:rsidP="00E63603">
      <w:pPr>
        <w:tabs>
          <w:tab w:val="left" w:pos="5430"/>
        </w:tabs>
        <w:rPr>
          <w:sz w:val="20"/>
          <w:szCs w:val="20"/>
          <w:lang w:val="sr-Cyrl-CS"/>
        </w:rPr>
      </w:pPr>
    </w:p>
    <w:p w14:paraId="4FF96E6A" w14:textId="77777777" w:rsidR="00E63603" w:rsidRPr="00FB5A14" w:rsidRDefault="00E63603" w:rsidP="00E63603">
      <w:pPr>
        <w:tabs>
          <w:tab w:val="left" w:pos="5430"/>
        </w:tabs>
        <w:rPr>
          <w:sz w:val="20"/>
          <w:szCs w:val="20"/>
          <w:lang w:val="sr-Cyrl-CS"/>
        </w:rPr>
      </w:pPr>
    </w:p>
    <w:p w14:paraId="2F0DBB1D" w14:textId="77777777" w:rsidR="00E63603" w:rsidRPr="00FB5A14" w:rsidRDefault="00E63603" w:rsidP="00E63603">
      <w:pPr>
        <w:tabs>
          <w:tab w:val="left" w:pos="5430"/>
        </w:tabs>
        <w:rPr>
          <w:sz w:val="20"/>
          <w:szCs w:val="20"/>
          <w:lang w:val="sr-Cyrl-CS"/>
        </w:rPr>
      </w:pPr>
    </w:p>
    <w:p w14:paraId="3CD022E0" w14:textId="77777777" w:rsidR="00E63603" w:rsidRPr="00FB5A14" w:rsidRDefault="00E63603" w:rsidP="00E63603">
      <w:pPr>
        <w:tabs>
          <w:tab w:val="left" w:pos="5430"/>
        </w:tabs>
        <w:rPr>
          <w:sz w:val="20"/>
          <w:szCs w:val="20"/>
          <w:lang w:val="sr-Cyrl-CS"/>
        </w:rPr>
      </w:pPr>
    </w:p>
    <w:p w14:paraId="345F37AD" w14:textId="77777777" w:rsidR="00E63603" w:rsidRPr="006E0925" w:rsidRDefault="00E63603" w:rsidP="00E63603">
      <w:pPr>
        <w:rPr>
          <w:sz w:val="20"/>
          <w:szCs w:val="20"/>
          <w:lang w:val="sr-Cyrl-CS"/>
        </w:rPr>
      </w:pPr>
      <w:r w:rsidRPr="006E0925">
        <w:rPr>
          <w:sz w:val="20"/>
          <w:szCs w:val="20"/>
          <w:lang w:val="sr-Cyrl-CS"/>
        </w:rPr>
        <w:t>Република Србија</w:t>
      </w:r>
    </w:p>
    <w:p w14:paraId="43E7CA14" w14:textId="77777777" w:rsidR="00E63603" w:rsidRPr="006E0925" w:rsidRDefault="00E63603" w:rsidP="00E63603">
      <w:pPr>
        <w:rPr>
          <w:sz w:val="20"/>
          <w:szCs w:val="20"/>
          <w:lang w:val="sr-Cyrl-RS"/>
        </w:rPr>
      </w:pPr>
      <w:r w:rsidRPr="006E0925">
        <w:rPr>
          <w:sz w:val="20"/>
          <w:szCs w:val="20"/>
          <w:lang w:val="sr-Cyrl-CS"/>
        </w:rPr>
        <w:t>О</w:t>
      </w:r>
      <w:r w:rsidRPr="006E0925">
        <w:rPr>
          <w:sz w:val="20"/>
          <w:szCs w:val="20"/>
          <w:lang w:val="sr-Latn-RS"/>
        </w:rPr>
        <w:t>ПШТИНА ИВАЊИЦА</w:t>
      </w:r>
    </w:p>
    <w:p w14:paraId="2E404020" w14:textId="77777777" w:rsidR="00E63603" w:rsidRPr="006E0925" w:rsidRDefault="00E63603" w:rsidP="00E63603">
      <w:pPr>
        <w:rPr>
          <w:sz w:val="20"/>
          <w:szCs w:val="20"/>
          <w:lang w:val="sr-Cyrl-RS"/>
        </w:rPr>
      </w:pPr>
      <w:r w:rsidRPr="006E0925">
        <w:rPr>
          <w:sz w:val="20"/>
          <w:szCs w:val="20"/>
          <w:lang w:val="sr-Cyrl-CS"/>
        </w:rPr>
        <w:t>ОПШТИНСКА УПРАВА</w:t>
      </w:r>
    </w:p>
    <w:p w14:paraId="71E8E3D0" w14:textId="77777777" w:rsidR="00E63603" w:rsidRPr="006E0925" w:rsidRDefault="00E63603" w:rsidP="00E63603">
      <w:pPr>
        <w:rPr>
          <w:sz w:val="20"/>
          <w:szCs w:val="20"/>
          <w:lang w:val="sr-Cyrl-RS"/>
        </w:rPr>
      </w:pPr>
      <w:r w:rsidRPr="006E0925">
        <w:rPr>
          <w:sz w:val="20"/>
          <w:szCs w:val="20"/>
          <w:lang w:val="sr-Cyrl-CS"/>
        </w:rPr>
        <w:t>Број: 400-</w:t>
      </w:r>
      <w:r w:rsidRPr="006E0925">
        <w:rPr>
          <w:sz w:val="20"/>
          <w:szCs w:val="20"/>
          <w:lang w:val="sr-Cyrl-RS"/>
        </w:rPr>
        <w:t>3</w:t>
      </w:r>
      <w:r w:rsidRPr="006E0925">
        <w:rPr>
          <w:sz w:val="20"/>
          <w:szCs w:val="20"/>
          <w:lang w:val="sr-Latn-RS"/>
        </w:rPr>
        <w:t>-9</w:t>
      </w:r>
      <w:r w:rsidRPr="006E0925">
        <w:rPr>
          <w:sz w:val="20"/>
          <w:szCs w:val="20"/>
          <w:lang w:val="sr-Cyrl-CS"/>
        </w:rPr>
        <w:t>/2</w:t>
      </w:r>
      <w:r w:rsidRPr="006E0925">
        <w:rPr>
          <w:sz w:val="20"/>
          <w:szCs w:val="20"/>
          <w:lang w:val="sr-Latn-RS"/>
        </w:rPr>
        <w:t>02</w:t>
      </w:r>
      <w:r w:rsidRPr="006E0925">
        <w:rPr>
          <w:sz w:val="20"/>
          <w:szCs w:val="20"/>
          <w:lang w:val="sr-Cyrl-RS"/>
        </w:rPr>
        <w:t>4</w:t>
      </w:r>
      <w:r w:rsidRPr="006E0925">
        <w:rPr>
          <w:sz w:val="20"/>
          <w:szCs w:val="20"/>
          <w:lang w:val="sr-Cyrl-CS"/>
        </w:rPr>
        <w:t>-01</w:t>
      </w:r>
    </w:p>
    <w:p w14:paraId="0E789AC0" w14:textId="77777777" w:rsidR="00E63603" w:rsidRPr="006E0925" w:rsidRDefault="00E63603" w:rsidP="00E63603">
      <w:pPr>
        <w:rPr>
          <w:sz w:val="20"/>
          <w:szCs w:val="20"/>
          <w:lang w:val="sr-Cyrl-CS"/>
        </w:rPr>
      </w:pPr>
      <w:r w:rsidRPr="006E0925">
        <w:rPr>
          <w:sz w:val="20"/>
          <w:szCs w:val="20"/>
          <w:lang w:val="sr-Latn-RS"/>
        </w:rPr>
        <w:t>16.</w:t>
      </w:r>
      <w:r w:rsidRPr="006E0925">
        <w:rPr>
          <w:sz w:val="20"/>
          <w:szCs w:val="20"/>
          <w:lang w:val="sr-Cyrl-CS"/>
        </w:rPr>
        <w:t xml:space="preserve"> </w:t>
      </w:r>
      <w:r w:rsidRPr="006E0925">
        <w:rPr>
          <w:sz w:val="20"/>
          <w:szCs w:val="20"/>
          <w:lang w:val="sr-Latn-RS"/>
        </w:rPr>
        <w:t>04</w:t>
      </w:r>
      <w:r w:rsidRPr="006E0925">
        <w:rPr>
          <w:sz w:val="20"/>
          <w:szCs w:val="20"/>
          <w:lang w:val="sr-Cyrl-CS"/>
        </w:rPr>
        <w:t>.</w:t>
      </w:r>
      <w:r w:rsidRPr="006E0925">
        <w:rPr>
          <w:sz w:val="20"/>
          <w:szCs w:val="20"/>
        </w:rPr>
        <w:t xml:space="preserve"> </w:t>
      </w:r>
      <w:r w:rsidRPr="006E0925">
        <w:rPr>
          <w:sz w:val="20"/>
          <w:szCs w:val="20"/>
          <w:lang w:val="sr-Cyrl-CS"/>
        </w:rPr>
        <w:t>202</w:t>
      </w:r>
      <w:r w:rsidRPr="006E0925">
        <w:rPr>
          <w:sz w:val="20"/>
          <w:szCs w:val="20"/>
          <w:lang w:val="sr-Latn-RS"/>
        </w:rPr>
        <w:t>4</w:t>
      </w:r>
      <w:r w:rsidRPr="006E0925">
        <w:rPr>
          <w:sz w:val="20"/>
          <w:szCs w:val="20"/>
          <w:lang w:val="sr-Cyrl-CS"/>
        </w:rPr>
        <w:t>. године</w:t>
      </w:r>
    </w:p>
    <w:p w14:paraId="43D578B7" w14:textId="77777777" w:rsidR="00E63603" w:rsidRPr="006E0925" w:rsidRDefault="00E63603" w:rsidP="00E63603">
      <w:pPr>
        <w:rPr>
          <w:sz w:val="20"/>
          <w:szCs w:val="20"/>
          <w:lang w:val="sr-Cyrl-CS"/>
        </w:rPr>
      </w:pPr>
      <w:r w:rsidRPr="006E0925">
        <w:rPr>
          <w:sz w:val="20"/>
          <w:szCs w:val="20"/>
          <w:lang w:val="sr-Cyrl-CS"/>
        </w:rPr>
        <w:t>Ивањица</w:t>
      </w:r>
    </w:p>
    <w:p w14:paraId="6F84CA76" w14:textId="77777777" w:rsidR="00E63603" w:rsidRPr="006E0925" w:rsidRDefault="00E63603" w:rsidP="00E63603">
      <w:pPr>
        <w:rPr>
          <w:sz w:val="20"/>
          <w:szCs w:val="20"/>
          <w:lang w:val="sr-Cyrl-CS"/>
        </w:rPr>
      </w:pPr>
    </w:p>
    <w:p w14:paraId="545803BB" w14:textId="77777777" w:rsidR="00E63603" w:rsidRPr="006E0925" w:rsidRDefault="00E63603" w:rsidP="00E63603">
      <w:pPr>
        <w:jc w:val="both"/>
        <w:rPr>
          <w:sz w:val="20"/>
          <w:szCs w:val="20"/>
          <w:lang w:val="sr-Cyrl-CS"/>
        </w:rPr>
      </w:pPr>
      <w:r w:rsidRPr="006E0925">
        <w:rPr>
          <w:sz w:val="20"/>
          <w:szCs w:val="20"/>
          <w:lang w:val="sr-Cyrl-CS"/>
        </w:rPr>
        <w:t xml:space="preserve">На основу члана </w:t>
      </w:r>
      <w:r w:rsidRPr="006E0925">
        <w:rPr>
          <w:sz w:val="20"/>
          <w:szCs w:val="20"/>
        </w:rPr>
        <w:t>5</w:t>
      </w:r>
      <w:r w:rsidRPr="006E0925">
        <w:rPr>
          <w:sz w:val="20"/>
          <w:szCs w:val="20"/>
          <w:lang w:val="sr-Cyrl-CS"/>
        </w:rPr>
        <w:t xml:space="preserve">. </w:t>
      </w:r>
      <w:r w:rsidRPr="006E0925">
        <w:rPr>
          <w:sz w:val="20"/>
          <w:szCs w:val="20"/>
        </w:rPr>
        <w:t xml:space="preserve">став 6. </w:t>
      </w:r>
      <w:r w:rsidRPr="006E0925">
        <w:rPr>
          <w:sz w:val="20"/>
          <w:szCs w:val="20"/>
          <w:lang w:val="sr-Cyrl-CS"/>
        </w:rPr>
        <w:t>Закона о буџетском систему („Службени гласник РС“ број 54/2009</w:t>
      </w:r>
      <w:r w:rsidRPr="006E0925">
        <w:rPr>
          <w:sz w:val="20"/>
          <w:szCs w:val="20"/>
        </w:rPr>
        <w:t>,</w:t>
      </w:r>
      <w:r w:rsidRPr="006E0925">
        <w:rPr>
          <w:sz w:val="20"/>
          <w:szCs w:val="20"/>
          <w:lang w:val="sr-Cyrl-CS"/>
        </w:rPr>
        <w:t xml:space="preserve"> 73/2010, 101/201</w:t>
      </w:r>
      <w:r w:rsidRPr="006E0925">
        <w:rPr>
          <w:sz w:val="20"/>
          <w:szCs w:val="20"/>
          <w:lang w:val="sr-Cyrl-RS"/>
        </w:rPr>
        <w:t>0</w:t>
      </w:r>
      <w:r w:rsidRPr="006E0925">
        <w:rPr>
          <w:sz w:val="20"/>
          <w:szCs w:val="20"/>
          <w:lang w:val="sr-Latn-RS"/>
        </w:rPr>
        <w:t>,</w:t>
      </w:r>
      <w:r w:rsidRPr="006E0925">
        <w:rPr>
          <w:sz w:val="20"/>
          <w:szCs w:val="20"/>
          <w:lang w:val="sr-Cyrl-CS"/>
        </w:rPr>
        <w:t xml:space="preserve"> 101/2011</w:t>
      </w:r>
      <w:r w:rsidRPr="006E0925">
        <w:rPr>
          <w:sz w:val="20"/>
          <w:szCs w:val="20"/>
          <w:lang w:val="sr-Latn-RS"/>
        </w:rPr>
        <w:t>,</w:t>
      </w:r>
      <w:r w:rsidRPr="006E0925">
        <w:rPr>
          <w:sz w:val="20"/>
          <w:szCs w:val="20"/>
          <w:lang w:val="sr-Cyrl-CS"/>
        </w:rPr>
        <w:t xml:space="preserve"> 93/2012, 62/2013, 63/2013-испр., 108/2013</w:t>
      </w:r>
      <w:r w:rsidRPr="006E0925">
        <w:rPr>
          <w:sz w:val="20"/>
          <w:szCs w:val="20"/>
          <w:lang w:val="sr-Latn-RS"/>
        </w:rPr>
        <w:t>,</w:t>
      </w:r>
      <w:r w:rsidRPr="006E0925">
        <w:rPr>
          <w:sz w:val="20"/>
          <w:szCs w:val="20"/>
          <w:lang w:val="sr-Cyrl-CS"/>
        </w:rPr>
        <w:t xml:space="preserve"> 142/2014</w:t>
      </w:r>
      <w:r w:rsidRPr="006E0925">
        <w:rPr>
          <w:sz w:val="20"/>
          <w:szCs w:val="20"/>
          <w:lang w:val="sr-Latn-RS"/>
        </w:rPr>
        <w:t xml:space="preserve">, 68/2015 др. </w:t>
      </w:r>
      <w:r w:rsidRPr="006E0925">
        <w:rPr>
          <w:sz w:val="20"/>
          <w:szCs w:val="20"/>
          <w:lang w:val="sr-Cyrl-RS"/>
        </w:rPr>
        <w:t>З</w:t>
      </w:r>
      <w:r w:rsidRPr="006E0925">
        <w:rPr>
          <w:sz w:val="20"/>
          <w:szCs w:val="20"/>
          <w:lang w:val="sr-Latn-RS"/>
        </w:rPr>
        <w:t>акон,</w:t>
      </w:r>
      <w:r w:rsidRPr="006E0925">
        <w:rPr>
          <w:sz w:val="20"/>
          <w:szCs w:val="20"/>
          <w:lang w:val="sr-Cyrl-RS"/>
        </w:rPr>
        <w:t xml:space="preserve"> 103/2015</w:t>
      </w:r>
      <w:r w:rsidRPr="006E0925">
        <w:rPr>
          <w:sz w:val="20"/>
          <w:szCs w:val="20"/>
          <w:lang w:val="sr-Latn-RS"/>
        </w:rPr>
        <w:t>, 99/2016, 113/2017</w:t>
      </w:r>
      <w:r w:rsidRPr="006E0925">
        <w:rPr>
          <w:sz w:val="20"/>
          <w:szCs w:val="20"/>
          <w:lang w:val="sr-Cyrl-RS"/>
        </w:rPr>
        <w:t>,</w:t>
      </w:r>
      <w:r w:rsidRPr="006E0925">
        <w:rPr>
          <w:sz w:val="20"/>
          <w:szCs w:val="20"/>
          <w:lang w:val="sr-Latn-RS"/>
        </w:rPr>
        <w:t xml:space="preserve"> 95/2018</w:t>
      </w:r>
      <w:r w:rsidRPr="006E0925">
        <w:rPr>
          <w:sz w:val="20"/>
          <w:szCs w:val="20"/>
          <w:lang w:val="sr-Cyrl-RS"/>
        </w:rPr>
        <w:t>, 31/2019</w:t>
      </w:r>
      <w:r w:rsidRPr="006E0925">
        <w:rPr>
          <w:sz w:val="20"/>
          <w:szCs w:val="20"/>
          <w:lang w:val="sr-Latn-RS"/>
        </w:rPr>
        <w:t>,</w:t>
      </w:r>
      <w:r w:rsidRPr="006E0925">
        <w:rPr>
          <w:sz w:val="20"/>
          <w:szCs w:val="20"/>
          <w:lang w:val="sr-Cyrl-RS"/>
        </w:rPr>
        <w:t xml:space="preserve"> 72/2019 и 149/2020,</w:t>
      </w:r>
      <w:r w:rsidRPr="006E0925">
        <w:rPr>
          <w:sz w:val="20"/>
          <w:szCs w:val="20"/>
          <w:lang w:val="sr-Latn-RS"/>
        </w:rPr>
        <w:t xml:space="preserve"> 118/2021</w:t>
      </w:r>
      <w:r w:rsidRPr="006E0925">
        <w:rPr>
          <w:sz w:val="20"/>
          <w:szCs w:val="20"/>
          <w:lang w:val="sr-Cyrl-RS"/>
        </w:rPr>
        <w:t>,</w:t>
      </w:r>
      <w:r w:rsidRPr="006E0925">
        <w:rPr>
          <w:sz w:val="20"/>
          <w:szCs w:val="20"/>
          <w:lang w:val="sr-Latn-RS"/>
        </w:rPr>
        <w:t xml:space="preserve"> 118/2021-др. </w:t>
      </w:r>
      <w:r w:rsidRPr="006E0925">
        <w:rPr>
          <w:sz w:val="20"/>
          <w:szCs w:val="20"/>
          <w:lang w:val="sr-Cyrl-RS"/>
        </w:rPr>
        <w:t>З</w:t>
      </w:r>
      <w:r w:rsidRPr="006E0925">
        <w:rPr>
          <w:sz w:val="20"/>
          <w:szCs w:val="20"/>
          <w:lang w:val="sr-Latn-RS"/>
        </w:rPr>
        <w:t>акон</w:t>
      </w:r>
      <w:r w:rsidRPr="006E0925">
        <w:rPr>
          <w:sz w:val="20"/>
          <w:szCs w:val="20"/>
          <w:lang w:val="sr-Cyrl-RS"/>
        </w:rPr>
        <w:t>, 138/2022 и 92/2023</w:t>
      </w:r>
      <w:r w:rsidRPr="006E0925">
        <w:rPr>
          <w:sz w:val="20"/>
          <w:szCs w:val="20"/>
          <w:lang w:val="sr-Cyrl-CS"/>
        </w:rPr>
        <w:t>),  члана 28. Одлуке о буџету општине Ивањица за 202</w:t>
      </w:r>
      <w:r w:rsidRPr="006E0925">
        <w:rPr>
          <w:sz w:val="20"/>
          <w:szCs w:val="20"/>
          <w:lang w:val="sr-Cyrl-RS"/>
        </w:rPr>
        <w:t>4</w:t>
      </w:r>
      <w:r w:rsidRPr="006E0925">
        <w:rPr>
          <w:sz w:val="20"/>
          <w:szCs w:val="20"/>
          <w:lang w:val="sr-Cyrl-CS"/>
        </w:rPr>
        <w:t>. годину (</w:t>
      </w:r>
      <w:r w:rsidRPr="006E0925">
        <w:rPr>
          <w:sz w:val="20"/>
          <w:szCs w:val="20"/>
        </w:rPr>
        <w:t>„Службени лист општине Ивањица“</w:t>
      </w:r>
      <w:r w:rsidRPr="006E0925">
        <w:rPr>
          <w:sz w:val="20"/>
          <w:szCs w:val="20"/>
          <w:lang w:val="sr-Cyrl-CS"/>
        </w:rPr>
        <w:t xml:space="preserve"> број </w:t>
      </w:r>
      <w:r w:rsidRPr="006E0925">
        <w:rPr>
          <w:sz w:val="20"/>
          <w:szCs w:val="20"/>
          <w:lang w:val="sr-Latn-RS"/>
        </w:rPr>
        <w:t>1</w:t>
      </w:r>
      <w:r w:rsidRPr="006E0925">
        <w:rPr>
          <w:sz w:val="20"/>
          <w:szCs w:val="20"/>
          <w:lang w:val="sr-Cyrl-RS"/>
        </w:rPr>
        <w:t>4/2023)</w:t>
      </w:r>
      <w:r w:rsidRPr="006E0925">
        <w:rPr>
          <w:sz w:val="20"/>
          <w:szCs w:val="20"/>
          <w:lang w:val="sr-Cyrl-CS"/>
        </w:rPr>
        <w:t xml:space="preserve">, </w:t>
      </w:r>
      <w:r w:rsidRPr="006E0925">
        <w:rPr>
          <w:sz w:val="20"/>
          <w:szCs w:val="20"/>
          <w:lang w:val="sr-Cyrl-RS"/>
        </w:rPr>
        <w:t>Уговора о суфинансирању програма енергетске санације породичних кућа и станова који спроводи опшина Ивањица број 404-120/2023-01 и Анекса 1 уговора</w:t>
      </w:r>
      <w:r w:rsidRPr="006E0925">
        <w:rPr>
          <w:color w:val="000000"/>
          <w:sz w:val="20"/>
          <w:szCs w:val="20"/>
          <w:lang w:val="sr-Cyrl-RS"/>
        </w:rPr>
        <w:t>,</w:t>
      </w:r>
      <w:r w:rsidRPr="006E0925">
        <w:rPr>
          <w:sz w:val="20"/>
          <w:szCs w:val="20"/>
          <w:lang w:val="sr-Cyrl-CS"/>
        </w:rPr>
        <w:t xml:space="preserve"> Начелница општинске управе Ивањица доноси:</w:t>
      </w:r>
    </w:p>
    <w:p w14:paraId="4F94084E" w14:textId="77777777" w:rsidR="00E63603" w:rsidRPr="006E0925" w:rsidRDefault="00E63603" w:rsidP="00E63603">
      <w:pPr>
        <w:ind w:firstLine="708"/>
        <w:jc w:val="both"/>
        <w:rPr>
          <w:sz w:val="20"/>
          <w:szCs w:val="20"/>
          <w:lang w:val="sr-Cyrl-CS"/>
        </w:rPr>
      </w:pPr>
    </w:p>
    <w:p w14:paraId="7D0F7D56" w14:textId="77777777" w:rsidR="00E63603" w:rsidRPr="006E0925" w:rsidRDefault="00E63603" w:rsidP="00E63603">
      <w:pPr>
        <w:ind w:firstLine="708"/>
        <w:jc w:val="both"/>
        <w:rPr>
          <w:sz w:val="20"/>
          <w:szCs w:val="20"/>
          <w:lang w:val="sr-Cyrl-CS"/>
        </w:rPr>
      </w:pPr>
    </w:p>
    <w:p w14:paraId="564846C0" w14:textId="77777777" w:rsidR="00E63603" w:rsidRPr="006E0925" w:rsidRDefault="00E63603" w:rsidP="00E63603">
      <w:pPr>
        <w:ind w:firstLine="708"/>
        <w:jc w:val="both"/>
        <w:rPr>
          <w:sz w:val="20"/>
          <w:szCs w:val="20"/>
          <w:lang w:val="sr-Cyrl-CS"/>
        </w:rPr>
      </w:pPr>
    </w:p>
    <w:p w14:paraId="2DCF0CFE" w14:textId="77777777" w:rsidR="00E63603" w:rsidRPr="006E0925" w:rsidRDefault="00E63603" w:rsidP="00E63603">
      <w:pPr>
        <w:jc w:val="center"/>
        <w:rPr>
          <w:b/>
          <w:sz w:val="20"/>
          <w:szCs w:val="20"/>
          <w:lang w:val="sr-Cyrl-CS"/>
        </w:rPr>
      </w:pPr>
      <w:r w:rsidRPr="006E0925">
        <w:rPr>
          <w:b/>
          <w:sz w:val="20"/>
          <w:szCs w:val="20"/>
          <w:lang w:val="sr-Cyrl-CS"/>
        </w:rPr>
        <w:t>Р Е Ш Е Њ Е</w:t>
      </w:r>
    </w:p>
    <w:p w14:paraId="7B322C8F" w14:textId="77777777" w:rsidR="00E63603" w:rsidRPr="006E0925" w:rsidRDefault="00E63603" w:rsidP="00E63603">
      <w:pPr>
        <w:jc w:val="center"/>
        <w:rPr>
          <w:b/>
          <w:sz w:val="20"/>
          <w:szCs w:val="20"/>
          <w:lang w:val="sr-Cyrl-CS"/>
        </w:rPr>
      </w:pPr>
      <w:r w:rsidRPr="006E0925">
        <w:rPr>
          <w:b/>
          <w:sz w:val="20"/>
          <w:szCs w:val="20"/>
          <w:lang w:val="sr-Cyrl-CS"/>
        </w:rPr>
        <w:t>О ОТВАРАЊУ АПРОПРИЈАЦИЈЕ У БУЏЕТУ ОПШТИНЕ ИВАЊИЦА ЗА 202</w:t>
      </w:r>
      <w:r w:rsidRPr="006E0925">
        <w:rPr>
          <w:b/>
          <w:sz w:val="20"/>
          <w:szCs w:val="20"/>
          <w:lang w:val="sr-Cyrl-RS"/>
        </w:rPr>
        <w:t>4</w:t>
      </w:r>
      <w:r w:rsidRPr="006E0925">
        <w:rPr>
          <w:b/>
          <w:sz w:val="20"/>
          <w:szCs w:val="20"/>
          <w:lang w:val="sr-Cyrl-CS"/>
        </w:rPr>
        <w:t>. ГОДИНУ</w:t>
      </w:r>
    </w:p>
    <w:p w14:paraId="4EE4644E" w14:textId="77777777" w:rsidR="00E63603" w:rsidRPr="006E0925" w:rsidRDefault="00E63603" w:rsidP="00E63603">
      <w:pPr>
        <w:jc w:val="center"/>
        <w:rPr>
          <w:b/>
          <w:sz w:val="20"/>
          <w:szCs w:val="20"/>
          <w:lang w:val="sr-Cyrl-CS"/>
        </w:rPr>
      </w:pPr>
    </w:p>
    <w:p w14:paraId="2AE8F601" w14:textId="77777777" w:rsidR="00E63603" w:rsidRPr="006E0925" w:rsidRDefault="00E63603" w:rsidP="00E63603">
      <w:pPr>
        <w:rPr>
          <w:sz w:val="20"/>
          <w:szCs w:val="20"/>
        </w:rPr>
      </w:pPr>
    </w:p>
    <w:p w14:paraId="46324CE5" w14:textId="77777777" w:rsidR="00E63603" w:rsidRPr="006E0925" w:rsidRDefault="00E63603" w:rsidP="00E63603">
      <w:pPr>
        <w:jc w:val="both"/>
        <w:rPr>
          <w:sz w:val="20"/>
          <w:szCs w:val="20"/>
          <w:lang w:val="sr-Cyrl-CS"/>
        </w:rPr>
      </w:pPr>
      <w:r w:rsidRPr="006E0925">
        <w:rPr>
          <w:sz w:val="20"/>
          <w:szCs w:val="20"/>
          <w:lang w:val="sr-Cyrl-CS"/>
        </w:rPr>
        <w:t>1.  У члану 1. Одлуке о буџету општине Ивањица за 2024</w:t>
      </w:r>
      <w:r w:rsidRPr="006E0925">
        <w:rPr>
          <w:sz w:val="20"/>
          <w:szCs w:val="20"/>
          <w:lang w:val="sr-Cyrl-RS"/>
        </w:rPr>
        <w:t>.</w:t>
      </w:r>
      <w:r w:rsidRPr="006E0925">
        <w:rPr>
          <w:sz w:val="20"/>
          <w:szCs w:val="20"/>
          <w:lang w:val="sr-Cyrl-CS"/>
        </w:rPr>
        <w:t xml:space="preserve"> годину (</w:t>
      </w:r>
      <w:r w:rsidRPr="006E0925">
        <w:rPr>
          <w:sz w:val="20"/>
          <w:szCs w:val="20"/>
        </w:rPr>
        <w:t>„Службени лист општине Ивањица“</w:t>
      </w:r>
      <w:r w:rsidRPr="006E0925">
        <w:rPr>
          <w:sz w:val="20"/>
          <w:szCs w:val="20"/>
          <w:lang w:val="sr-Cyrl-CS"/>
        </w:rPr>
        <w:t xml:space="preserve"> број  14/2023</w:t>
      </w:r>
      <w:r w:rsidRPr="006E0925">
        <w:rPr>
          <w:sz w:val="20"/>
          <w:szCs w:val="20"/>
          <w:lang w:val="sr-Latn-RS"/>
        </w:rPr>
        <w:t>)</w:t>
      </w:r>
      <w:r w:rsidRPr="006E0925">
        <w:rPr>
          <w:sz w:val="20"/>
          <w:szCs w:val="20"/>
          <w:lang w:val="sr-Cyrl-CS"/>
        </w:rPr>
        <w:t xml:space="preserve">,  </w:t>
      </w:r>
      <w:r w:rsidRPr="006E0925">
        <w:rPr>
          <w:sz w:val="20"/>
          <w:szCs w:val="20"/>
        </w:rPr>
        <w:t xml:space="preserve"> </w:t>
      </w:r>
      <w:r w:rsidRPr="006E0925">
        <w:rPr>
          <w:sz w:val="20"/>
          <w:szCs w:val="20"/>
          <w:lang w:val="sr-Cyrl-RS"/>
        </w:rPr>
        <w:t xml:space="preserve">Текући наменски трансфери од Републике  </w:t>
      </w:r>
      <w:r w:rsidRPr="006E0925">
        <w:rPr>
          <w:sz w:val="20"/>
          <w:szCs w:val="20"/>
          <w:lang w:val="sr-Latn-RS"/>
        </w:rPr>
        <w:t>у</w:t>
      </w:r>
      <w:r w:rsidRPr="006E0925">
        <w:rPr>
          <w:sz w:val="20"/>
          <w:szCs w:val="20"/>
          <w:lang w:val="sr-Cyrl-RS"/>
        </w:rPr>
        <w:t xml:space="preserve"> корист нивоа општине</w:t>
      </w:r>
      <w:r w:rsidRPr="006E0925">
        <w:rPr>
          <w:sz w:val="20"/>
          <w:szCs w:val="20"/>
          <w:lang w:val="sr-Latn-RS"/>
        </w:rPr>
        <w:t xml:space="preserve">, извор </w:t>
      </w:r>
      <w:r w:rsidRPr="006E0925">
        <w:rPr>
          <w:sz w:val="20"/>
          <w:szCs w:val="20"/>
          <w:lang w:val="sr-Cyrl-RS"/>
        </w:rPr>
        <w:t xml:space="preserve">финансирања </w:t>
      </w:r>
      <w:r w:rsidRPr="006E0925">
        <w:rPr>
          <w:sz w:val="20"/>
          <w:szCs w:val="20"/>
          <w:lang w:val="sr-Latn-RS"/>
        </w:rPr>
        <w:t>0</w:t>
      </w:r>
      <w:r w:rsidRPr="006E0925">
        <w:rPr>
          <w:sz w:val="20"/>
          <w:szCs w:val="20"/>
          <w:lang w:val="sr-Cyrl-RS"/>
        </w:rPr>
        <w:t>7 – Трансфери од других нивоа власти</w:t>
      </w:r>
      <w:r w:rsidRPr="006E0925">
        <w:rPr>
          <w:sz w:val="20"/>
          <w:szCs w:val="20"/>
          <w:lang w:val="sr-Cyrl-CS"/>
        </w:rPr>
        <w:t>, економска класификација 733154</w:t>
      </w:r>
      <w:r w:rsidRPr="006E0925">
        <w:rPr>
          <w:sz w:val="20"/>
          <w:szCs w:val="20"/>
        </w:rPr>
        <w:t xml:space="preserve"> увећавају</w:t>
      </w:r>
      <w:r w:rsidRPr="006E0925">
        <w:rPr>
          <w:sz w:val="20"/>
          <w:szCs w:val="20"/>
          <w:lang w:val="sr-Cyrl-CS"/>
        </w:rPr>
        <w:t xml:space="preserve"> се у износу</w:t>
      </w:r>
      <w:r w:rsidRPr="006E0925">
        <w:rPr>
          <w:sz w:val="20"/>
          <w:szCs w:val="20"/>
        </w:rPr>
        <w:t xml:space="preserve"> </w:t>
      </w:r>
      <w:r w:rsidRPr="006E0925">
        <w:rPr>
          <w:sz w:val="20"/>
          <w:szCs w:val="20"/>
          <w:lang w:val="sr-Latn-RS"/>
        </w:rPr>
        <w:t>4.468.383</w:t>
      </w:r>
      <w:r w:rsidRPr="006E0925">
        <w:rPr>
          <w:sz w:val="20"/>
          <w:szCs w:val="20"/>
          <w:lang w:val="sr-Cyrl-RS"/>
        </w:rPr>
        <w:t>,00</w:t>
      </w:r>
      <w:r w:rsidRPr="006E0925">
        <w:rPr>
          <w:sz w:val="20"/>
          <w:szCs w:val="20"/>
          <w:lang w:val="sr-Cyrl-CS"/>
        </w:rPr>
        <w:t xml:space="preserve"> </w:t>
      </w:r>
      <w:r w:rsidRPr="006E0925">
        <w:rPr>
          <w:sz w:val="20"/>
          <w:szCs w:val="20"/>
        </w:rPr>
        <w:t xml:space="preserve"> динара.</w:t>
      </w:r>
    </w:p>
    <w:p w14:paraId="12BCC071" w14:textId="77777777" w:rsidR="00E63603" w:rsidRPr="006E0925" w:rsidRDefault="00E63603" w:rsidP="00E63603">
      <w:pPr>
        <w:jc w:val="both"/>
        <w:rPr>
          <w:sz w:val="20"/>
          <w:szCs w:val="20"/>
          <w:lang w:val="sr-Cyrl-CS"/>
        </w:rPr>
      </w:pPr>
    </w:p>
    <w:p w14:paraId="6E2F5AF5" w14:textId="77777777" w:rsidR="00E63603" w:rsidRPr="006E0925" w:rsidRDefault="00E63603" w:rsidP="00E63603">
      <w:pPr>
        <w:jc w:val="both"/>
        <w:rPr>
          <w:sz w:val="20"/>
          <w:szCs w:val="20"/>
          <w:lang w:val="sr-Cyrl-CS"/>
        </w:rPr>
      </w:pPr>
      <w:r w:rsidRPr="006E0925">
        <w:rPr>
          <w:sz w:val="20"/>
          <w:szCs w:val="20"/>
          <w:lang w:val="sr-Cyrl-CS"/>
        </w:rPr>
        <w:t xml:space="preserve">2.  Средства из </w:t>
      </w:r>
      <w:r w:rsidRPr="006E0925">
        <w:rPr>
          <w:sz w:val="20"/>
          <w:szCs w:val="20"/>
          <w:lang w:val="sr-Latn-RS"/>
        </w:rPr>
        <w:t>тачке</w:t>
      </w:r>
      <w:r w:rsidRPr="006E0925">
        <w:rPr>
          <w:sz w:val="20"/>
          <w:szCs w:val="20"/>
          <w:lang w:val="sr-Cyrl-CS"/>
        </w:rPr>
        <w:t xml:space="preserve"> 1. овог решења у износу </w:t>
      </w:r>
      <w:r w:rsidRPr="006E0925">
        <w:rPr>
          <w:sz w:val="20"/>
          <w:szCs w:val="20"/>
          <w:lang w:val="sr-Latn-RS"/>
        </w:rPr>
        <w:t>4.468.383</w:t>
      </w:r>
      <w:r w:rsidRPr="006E0925">
        <w:rPr>
          <w:sz w:val="20"/>
          <w:szCs w:val="20"/>
          <w:lang w:val="sr-Cyrl-RS"/>
        </w:rPr>
        <w:t>,00</w:t>
      </w:r>
      <w:r w:rsidRPr="006E0925">
        <w:rPr>
          <w:sz w:val="20"/>
          <w:szCs w:val="20"/>
          <w:lang w:val="sr-Cyrl-CS"/>
        </w:rPr>
        <w:t xml:space="preserve"> распоређују се у члану 5. Одлуке о буџету општине Ивањица за 202</w:t>
      </w:r>
      <w:r w:rsidRPr="006E0925">
        <w:rPr>
          <w:sz w:val="20"/>
          <w:szCs w:val="20"/>
          <w:lang w:val="sr-Latn-RS"/>
        </w:rPr>
        <w:t>4</w:t>
      </w:r>
      <w:r w:rsidRPr="006E0925">
        <w:rPr>
          <w:sz w:val="20"/>
          <w:szCs w:val="20"/>
          <w:lang w:val="sr-Cyrl-CS"/>
        </w:rPr>
        <w:t xml:space="preserve">. годину у оквиру раздела 4. Општинска управа, Програм </w:t>
      </w:r>
      <w:r w:rsidRPr="006E0925">
        <w:rPr>
          <w:sz w:val="20"/>
          <w:szCs w:val="20"/>
          <w:lang w:val="sr-Cyrl-RS"/>
        </w:rPr>
        <w:t>0501</w:t>
      </w:r>
      <w:r w:rsidRPr="006E0925">
        <w:rPr>
          <w:sz w:val="20"/>
          <w:szCs w:val="20"/>
          <w:lang w:val="sr-Cyrl-CS"/>
        </w:rPr>
        <w:t xml:space="preserve">: Енергетска ефикасност и обновљиви извори енергије, Програмска активност: 0501-0001 – Енергетски менаџмент, функција </w:t>
      </w:r>
      <w:r w:rsidRPr="006E0925">
        <w:rPr>
          <w:sz w:val="20"/>
          <w:szCs w:val="20"/>
          <w:lang w:val="sr-Cyrl-RS"/>
        </w:rPr>
        <w:t>620</w:t>
      </w:r>
      <w:r w:rsidRPr="006E0925">
        <w:rPr>
          <w:sz w:val="20"/>
          <w:szCs w:val="20"/>
          <w:lang w:val="sr-Cyrl-CS"/>
        </w:rPr>
        <w:t xml:space="preserve"> – </w:t>
      </w:r>
      <w:r w:rsidRPr="006E0925">
        <w:rPr>
          <w:sz w:val="20"/>
          <w:szCs w:val="20"/>
          <w:lang w:val="sr-Cyrl-RS"/>
        </w:rPr>
        <w:t>Развој заједнице</w:t>
      </w:r>
      <w:r w:rsidRPr="006E0925">
        <w:rPr>
          <w:sz w:val="20"/>
          <w:szCs w:val="20"/>
          <w:lang w:val="sr-Cyrl-CS"/>
        </w:rPr>
        <w:t>, Извор финансирања 07 –</w:t>
      </w:r>
      <w:r w:rsidRPr="006E0925">
        <w:rPr>
          <w:sz w:val="20"/>
          <w:szCs w:val="20"/>
          <w:lang w:val="sr-Cyrl-RS"/>
        </w:rPr>
        <w:t xml:space="preserve"> Трансфери од других нивоа власти</w:t>
      </w:r>
      <w:r w:rsidRPr="006E0925">
        <w:rPr>
          <w:sz w:val="20"/>
          <w:szCs w:val="20"/>
          <w:lang w:val="sr-Cyrl-CS"/>
        </w:rPr>
        <w:t xml:space="preserve"> и то:</w:t>
      </w:r>
    </w:p>
    <w:p w14:paraId="29C153C7" w14:textId="77777777" w:rsidR="00E63603" w:rsidRPr="006E0925" w:rsidRDefault="00E63603" w:rsidP="00E63603">
      <w:pPr>
        <w:jc w:val="both"/>
        <w:rPr>
          <w:sz w:val="20"/>
          <w:szCs w:val="20"/>
          <w:lang w:val="sr-Cyrl-CS"/>
        </w:rPr>
      </w:pPr>
    </w:p>
    <w:p w14:paraId="78B7CCFC" w14:textId="77777777" w:rsidR="00E63603" w:rsidRPr="006E0925" w:rsidRDefault="00E63603" w:rsidP="00E63603">
      <w:pPr>
        <w:jc w:val="both"/>
        <w:rPr>
          <w:sz w:val="20"/>
          <w:szCs w:val="20"/>
          <w:lang w:val="sr-Cyrl-CS"/>
        </w:rPr>
      </w:pPr>
      <w:r w:rsidRPr="006E0925">
        <w:rPr>
          <w:sz w:val="20"/>
          <w:szCs w:val="20"/>
          <w:lang w:val="sr-Cyrl-CS"/>
        </w:rPr>
        <w:t xml:space="preserve">- апропријација економска класификација 472000 – Накнада за социјалну заштиту из буџета у износу </w:t>
      </w:r>
      <w:r w:rsidRPr="006E0925">
        <w:rPr>
          <w:sz w:val="20"/>
          <w:szCs w:val="20"/>
          <w:lang w:val="sr-Latn-RS"/>
        </w:rPr>
        <w:t>4.468.383</w:t>
      </w:r>
      <w:r w:rsidRPr="006E0925">
        <w:rPr>
          <w:sz w:val="20"/>
          <w:szCs w:val="20"/>
          <w:lang w:val="sr-Cyrl-RS"/>
        </w:rPr>
        <w:t>,00</w:t>
      </w:r>
      <w:r w:rsidRPr="006E0925">
        <w:rPr>
          <w:sz w:val="20"/>
          <w:szCs w:val="20"/>
          <w:lang w:val="sr-Cyrl-CS"/>
        </w:rPr>
        <w:t xml:space="preserve"> динара (конто намене 472800 – Накнаде из буџета за становање и живот), позиција </w:t>
      </w:r>
      <w:r w:rsidRPr="006E0925">
        <w:rPr>
          <w:sz w:val="20"/>
          <w:szCs w:val="20"/>
          <w:lang w:val="sr-Latn-RS"/>
        </w:rPr>
        <w:t>101</w:t>
      </w:r>
      <w:r w:rsidRPr="006E0925">
        <w:rPr>
          <w:sz w:val="20"/>
          <w:szCs w:val="20"/>
          <w:lang w:val="sr-Cyrl-CS"/>
        </w:rPr>
        <w:t>/0,</w:t>
      </w:r>
    </w:p>
    <w:p w14:paraId="3E3FDBA1" w14:textId="77777777" w:rsidR="00E63603" w:rsidRPr="006E0925" w:rsidRDefault="00E63603" w:rsidP="00E63603">
      <w:pPr>
        <w:jc w:val="both"/>
        <w:rPr>
          <w:sz w:val="20"/>
          <w:szCs w:val="20"/>
          <w:lang w:val="sr-Cyrl-CS"/>
        </w:rPr>
      </w:pPr>
    </w:p>
    <w:p w14:paraId="5D4B3AA3" w14:textId="77777777" w:rsidR="00E63603" w:rsidRPr="006E0925" w:rsidRDefault="00E63603" w:rsidP="00E63603">
      <w:pPr>
        <w:jc w:val="both"/>
        <w:rPr>
          <w:sz w:val="20"/>
          <w:szCs w:val="20"/>
          <w:lang w:val="sr-Cyrl-CS"/>
        </w:rPr>
      </w:pPr>
      <w:r w:rsidRPr="006E0925">
        <w:rPr>
          <w:sz w:val="20"/>
          <w:szCs w:val="20"/>
          <w:lang w:val="sr-Cyrl-CS"/>
        </w:rPr>
        <w:t>3.  О реализацији овог решења стараће се Општинска управа - одељење за буџет и финансије.</w:t>
      </w:r>
    </w:p>
    <w:p w14:paraId="2A155F33" w14:textId="77777777" w:rsidR="00E63603" w:rsidRPr="006E0925" w:rsidRDefault="00E63603" w:rsidP="00E63603">
      <w:pPr>
        <w:rPr>
          <w:sz w:val="20"/>
          <w:szCs w:val="20"/>
          <w:lang w:val="sr-Cyrl-CS"/>
        </w:rPr>
      </w:pPr>
    </w:p>
    <w:p w14:paraId="10F1F528" w14:textId="77777777" w:rsidR="00E63603" w:rsidRPr="006E0925" w:rsidRDefault="00E63603" w:rsidP="00E63603">
      <w:pPr>
        <w:rPr>
          <w:sz w:val="20"/>
          <w:szCs w:val="20"/>
          <w:lang w:val="sr-Cyrl-CS"/>
        </w:rPr>
      </w:pPr>
      <w:r w:rsidRPr="006E0925">
        <w:rPr>
          <w:sz w:val="20"/>
          <w:szCs w:val="20"/>
          <w:lang w:val="sr-Cyrl-CS"/>
        </w:rPr>
        <w:t>4.  Ово решење биће објављено у „Службеном листу општине Ивањица“</w:t>
      </w:r>
    </w:p>
    <w:p w14:paraId="2D56B9E7" w14:textId="77777777" w:rsidR="00E63603" w:rsidRPr="006E0925" w:rsidRDefault="00E63603" w:rsidP="00E63603">
      <w:pPr>
        <w:rPr>
          <w:sz w:val="20"/>
          <w:szCs w:val="20"/>
          <w:lang w:val="sr-Cyrl-CS"/>
        </w:rPr>
      </w:pPr>
    </w:p>
    <w:p w14:paraId="7326997F" w14:textId="77777777" w:rsidR="00E63603" w:rsidRPr="006E0925" w:rsidRDefault="00E63603" w:rsidP="00E63603">
      <w:pPr>
        <w:tabs>
          <w:tab w:val="left" w:pos="5430"/>
        </w:tabs>
        <w:jc w:val="center"/>
        <w:rPr>
          <w:b/>
          <w:sz w:val="20"/>
          <w:szCs w:val="20"/>
          <w:lang w:val="sr-Cyrl-CS"/>
        </w:rPr>
      </w:pPr>
      <w:r w:rsidRPr="006E0925">
        <w:rPr>
          <w:b/>
          <w:sz w:val="20"/>
          <w:szCs w:val="20"/>
          <w:lang w:val="sr-Cyrl-CS"/>
        </w:rPr>
        <w:t>О б р а з л о ж е њ е</w:t>
      </w:r>
    </w:p>
    <w:p w14:paraId="2ADBA163" w14:textId="77777777" w:rsidR="00E63603" w:rsidRPr="006E0925" w:rsidRDefault="00E63603" w:rsidP="00E63603">
      <w:pPr>
        <w:tabs>
          <w:tab w:val="left" w:pos="5430"/>
        </w:tabs>
        <w:jc w:val="center"/>
        <w:rPr>
          <w:b/>
          <w:sz w:val="20"/>
          <w:szCs w:val="20"/>
          <w:lang w:val="sr-Cyrl-CS"/>
        </w:rPr>
      </w:pPr>
    </w:p>
    <w:p w14:paraId="46CB1D5E" w14:textId="77777777" w:rsidR="00E63603" w:rsidRPr="006E0925" w:rsidRDefault="00E63603" w:rsidP="00E63603">
      <w:pPr>
        <w:ind w:firstLine="708"/>
        <w:jc w:val="both"/>
        <w:rPr>
          <w:sz w:val="20"/>
          <w:szCs w:val="20"/>
          <w:lang w:val="sr-Cyrl-CS"/>
        </w:rPr>
      </w:pPr>
      <w:r w:rsidRPr="006E0925">
        <w:rPr>
          <w:sz w:val="20"/>
          <w:szCs w:val="20"/>
          <w:lang w:val="sr-Cyrl-CS"/>
        </w:rPr>
        <w:t xml:space="preserve">Чланом 5 став </w:t>
      </w:r>
      <w:r w:rsidRPr="006E0925">
        <w:rPr>
          <w:sz w:val="20"/>
          <w:szCs w:val="20"/>
        </w:rPr>
        <w:t>6.</w:t>
      </w:r>
      <w:r w:rsidRPr="006E0925">
        <w:rPr>
          <w:sz w:val="20"/>
          <w:szCs w:val="20"/>
          <w:lang w:val="sr-Cyrl-RS"/>
        </w:rPr>
        <w:t xml:space="preserve"> </w:t>
      </w:r>
      <w:r w:rsidRPr="006E0925">
        <w:rPr>
          <w:sz w:val="20"/>
          <w:szCs w:val="20"/>
          <w:lang w:val="sr-Cyrl-CS"/>
        </w:rPr>
        <w:t>Закона о буџетском систему („Службени гласник РС“ број 54/2009</w:t>
      </w:r>
      <w:r w:rsidRPr="006E0925">
        <w:rPr>
          <w:sz w:val="20"/>
          <w:szCs w:val="20"/>
        </w:rPr>
        <w:t>,</w:t>
      </w:r>
      <w:r w:rsidRPr="006E0925">
        <w:rPr>
          <w:sz w:val="20"/>
          <w:szCs w:val="20"/>
          <w:lang w:val="sr-Cyrl-CS"/>
        </w:rPr>
        <w:t xml:space="preserve"> 73/2010, 101/201</w:t>
      </w:r>
      <w:r w:rsidRPr="006E0925">
        <w:rPr>
          <w:sz w:val="20"/>
          <w:szCs w:val="20"/>
          <w:lang w:val="sr-Cyrl-RS"/>
        </w:rPr>
        <w:t>0</w:t>
      </w:r>
      <w:r w:rsidRPr="006E0925">
        <w:rPr>
          <w:sz w:val="20"/>
          <w:szCs w:val="20"/>
          <w:lang w:val="sr-Latn-RS"/>
        </w:rPr>
        <w:t>,</w:t>
      </w:r>
      <w:r w:rsidRPr="006E0925">
        <w:rPr>
          <w:sz w:val="20"/>
          <w:szCs w:val="20"/>
          <w:lang w:val="sr-Cyrl-CS"/>
        </w:rPr>
        <w:t xml:space="preserve"> 101/2011, 93/2012, 62/2013, 63/2013-испр., 108/2013, 142/2014, </w:t>
      </w:r>
      <w:r w:rsidRPr="006E0925">
        <w:rPr>
          <w:sz w:val="20"/>
          <w:szCs w:val="20"/>
          <w:lang w:val="sr-Latn-RS"/>
        </w:rPr>
        <w:t xml:space="preserve">68/2015 др. </w:t>
      </w:r>
      <w:r w:rsidRPr="006E0925">
        <w:rPr>
          <w:sz w:val="20"/>
          <w:szCs w:val="20"/>
          <w:lang w:val="sr-Cyrl-RS"/>
        </w:rPr>
        <w:t>З</w:t>
      </w:r>
      <w:r w:rsidRPr="006E0925">
        <w:rPr>
          <w:sz w:val="20"/>
          <w:szCs w:val="20"/>
          <w:lang w:val="sr-Latn-RS"/>
        </w:rPr>
        <w:t>акон</w:t>
      </w:r>
      <w:r w:rsidRPr="006E0925">
        <w:rPr>
          <w:sz w:val="20"/>
          <w:szCs w:val="20"/>
          <w:lang w:val="sr-Cyrl-RS"/>
        </w:rPr>
        <w:t>, 103/2015,99/2016, 113/2017, 95/2018, 31/2019, 72/2019</w:t>
      </w:r>
      <w:r w:rsidRPr="006E0925">
        <w:rPr>
          <w:sz w:val="20"/>
          <w:szCs w:val="20"/>
          <w:lang w:val="sr-Latn-RS"/>
        </w:rPr>
        <w:t>,</w:t>
      </w:r>
      <w:r w:rsidRPr="006E0925">
        <w:rPr>
          <w:sz w:val="20"/>
          <w:szCs w:val="20"/>
          <w:lang w:val="sr-Cyrl-RS"/>
        </w:rPr>
        <w:t xml:space="preserve"> 149/2020</w:t>
      </w:r>
      <w:r w:rsidRPr="006E0925">
        <w:rPr>
          <w:sz w:val="20"/>
          <w:szCs w:val="20"/>
          <w:lang w:val="sr-Latn-RS"/>
        </w:rPr>
        <w:t>,</w:t>
      </w:r>
      <w:r w:rsidRPr="006E0925">
        <w:rPr>
          <w:sz w:val="20"/>
          <w:szCs w:val="20"/>
          <w:lang w:val="sr-Cyrl-RS"/>
        </w:rPr>
        <w:t>149/2020,</w:t>
      </w:r>
      <w:r w:rsidRPr="006E0925">
        <w:rPr>
          <w:sz w:val="20"/>
          <w:szCs w:val="20"/>
          <w:lang w:val="sr-Latn-RS"/>
        </w:rPr>
        <w:t xml:space="preserve"> 118/2021</w:t>
      </w:r>
      <w:r w:rsidRPr="006E0925">
        <w:rPr>
          <w:sz w:val="20"/>
          <w:szCs w:val="20"/>
          <w:lang w:val="sr-Cyrl-RS"/>
        </w:rPr>
        <w:t>,</w:t>
      </w:r>
      <w:r w:rsidRPr="006E0925">
        <w:rPr>
          <w:sz w:val="20"/>
          <w:szCs w:val="20"/>
          <w:lang w:val="sr-Latn-RS"/>
        </w:rPr>
        <w:t xml:space="preserve"> 118/2021-др. </w:t>
      </w:r>
      <w:r w:rsidRPr="006E0925">
        <w:rPr>
          <w:sz w:val="20"/>
          <w:szCs w:val="20"/>
          <w:lang w:val="sr-Cyrl-RS"/>
        </w:rPr>
        <w:t>З</w:t>
      </w:r>
      <w:r w:rsidRPr="006E0925">
        <w:rPr>
          <w:sz w:val="20"/>
          <w:szCs w:val="20"/>
          <w:lang w:val="sr-Latn-RS"/>
        </w:rPr>
        <w:t>акон,</w:t>
      </w:r>
      <w:r w:rsidRPr="006E0925">
        <w:rPr>
          <w:sz w:val="20"/>
          <w:szCs w:val="20"/>
          <w:lang w:val="sr-Cyrl-RS"/>
        </w:rPr>
        <w:t xml:space="preserve"> 138/2022</w:t>
      </w:r>
      <w:r w:rsidRPr="006E0925">
        <w:rPr>
          <w:sz w:val="20"/>
          <w:szCs w:val="20"/>
          <w:lang w:val="sr-Latn-RS"/>
        </w:rPr>
        <w:t xml:space="preserve"> и </w:t>
      </w:r>
      <w:r w:rsidRPr="006E0925">
        <w:rPr>
          <w:sz w:val="20"/>
          <w:szCs w:val="20"/>
          <w:lang w:val="sr-Cyrl-RS"/>
        </w:rPr>
        <w:t>92/2023</w:t>
      </w:r>
      <w:r w:rsidRPr="006E0925">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79328725" w14:textId="77777777" w:rsidR="00E63603" w:rsidRPr="006E0925" w:rsidRDefault="00E63603" w:rsidP="00E63603">
      <w:pPr>
        <w:ind w:firstLine="708"/>
        <w:jc w:val="both"/>
        <w:rPr>
          <w:sz w:val="20"/>
          <w:szCs w:val="20"/>
          <w:lang w:val="sr-Cyrl-CS"/>
        </w:rPr>
      </w:pPr>
    </w:p>
    <w:p w14:paraId="22779B24" w14:textId="77777777" w:rsidR="00E63603" w:rsidRPr="006E0925" w:rsidRDefault="00E63603" w:rsidP="00E63603">
      <w:pPr>
        <w:ind w:firstLine="708"/>
        <w:jc w:val="both"/>
        <w:rPr>
          <w:sz w:val="20"/>
          <w:szCs w:val="20"/>
          <w:lang w:val="sr-Cyrl-CS"/>
        </w:rPr>
      </w:pPr>
      <w:r w:rsidRPr="006E0925">
        <w:rPr>
          <w:sz w:val="20"/>
          <w:szCs w:val="20"/>
          <w:lang w:val="sr-Cyrl-CS"/>
        </w:rPr>
        <w:t>Такође чланом 28. Одлуке о буџету општине Ивањица за 202</w:t>
      </w:r>
      <w:r w:rsidRPr="006E0925">
        <w:rPr>
          <w:sz w:val="20"/>
          <w:szCs w:val="20"/>
          <w:lang w:val="sr-Cyrl-RS"/>
        </w:rPr>
        <w:t xml:space="preserve">4                                                                                                                                                                                                                                                                                                                                                                                                                                                                                                                                                                                                                                                                                                                                                                                                                                                                                                                                                                                                                                                                                                                                                                                                                                                                                                                                                                                                                                                                                                                                                                                                                                                                                                                                                                                                                                                                                                                                                                                                                                                                                                                                                                                                                                                                                                                                                                                                                                                                                                                                                                                                                                                                                                                                                                                                                                                                                                                                                                                                                                                                                                                                                                                                                                                                                                                                                                                                                                                                                                                                                                                                                                                                                                                                                                                                                                                                                                                                                                                </w:t>
      </w:r>
      <w:r w:rsidRPr="006E0925">
        <w:rPr>
          <w:sz w:val="20"/>
          <w:szCs w:val="20"/>
          <w:lang w:val="sr-Cyrl-CS"/>
        </w:rPr>
        <w:t>. годину (</w:t>
      </w:r>
      <w:r w:rsidRPr="006E0925">
        <w:rPr>
          <w:sz w:val="20"/>
          <w:szCs w:val="20"/>
        </w:rPr>
        <w:t>„Службени лист општине Ивањица“</w:t>
      </w:r>
      <w:r w:rsidRPr="006E0925">
        <w:rPr>
          <w:sz w:val="20"/>
          <w:szCs w:val="20"/>
          <w:lang w:val="sr-Cyrl-CS"/>
        </w:rPr>
        <w:t xml:space="preserve"> број  </w:t>
      </w:r>
      <w:r w:rsidRPr="006E0925">
        <w:rPr>
          <w:sz w:val="20"/>
          <w:szCs w:val="20"/>
          <w:lang w:val="sr-Latn-RS"/>
        </w:rPr>
        <w:t>1</w:t>
      </w:r>
      <w:r w:rsidRPr="006E0925">
        <w:rPr>
          <w:sz w:val="20"/>
          <w:szCs w:val="20"/>
          <w:lang w:val="sr-Cyrl-CS"/>
        </w:rPr>
        <w:t>4/202</w:t>
      </w:r>
      <w:r w:rsidRPr="006E0925">
        <w:rPr>
          <w:sz w:val="20"/>
          <w:szCs w:val="20"/>
          <w:lang w:val="sr-Cyrl-RS"/>
        </w:rPr>
        <w:t>3</w:t>
      </w:r>
      <w:r w:rsidRPr="006E0925">
        <w:rPr>
          <w:sz w:val="20"/>
          <w:szCs w:val="20"/>
          <w:lang w:val="sr-Cyrl-CS"/>
        </w:rPr>
        <w:t>),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618781ED" w14:textId="77777777" w:rsidR="00E63603" w:rsidRPr="006E0925" w:rsidRDefault="00E63603" w:rsidP="00E63603">
      <w:pPr>
        <w:ind w:firstLine="708"/>
        <w:jc w:val="both"/>
        <w:rPr>
          <w:sz w:val="20"/>
          <w:szCs w:val="20"/>
          <w:lang w:val="sr-Cyrl-CS"/>
        </w:rPr>
      </w:pPr>
    </w:p>
    <w:p w14:paraId="269056BD" w14:textId="77777777" w:rsidR="00E63603" w:rsidRPr="006E0925" w:rsidRDefault="00E63603" w:rsidP="00E63603">
      <w:pPr>
        <w:ind w:firstLine="708"/>
        <w:jc w:val="both"/>
        <w:rPr>
          <w:sz w:val="20"/>
          <w:szCs w:val="20"/>
          <w:lang w:val="sr-Cyrl-CS"/>
        </w:rPr>
      </w:pPr>
      <w:r w:rsidRPr="006E0925">
        <w:rPr>
          <w:sz w:val="20"/>
          <w:szCs w:val="20"/>
          <w:lang w:val="sr-Cyrl-RS"/>
        </w:rPr>
        <w:t xml:space="preserve">Уговором о суфинансирању програма енергетске санације породичних кућа и станова који спроводи опшина Ивањица број 404-120/2023-01, општини Ивањица су опредељена наменска средства у износу </w:t>
      </w:r>
      <w:r w:rsidRPr="006E0925">
        <w:rPr>
          <w:sz w:val="20"/>
          <w:szCs w:val="20"/>
          <w:lang w:val="sr-Latn-RS"/>
        </w:rPr>
        <w:t>4.468.383</w:t>
      </w:r>
      <w:r w:rsidRPr="006E0925">
        <w:rPr>
          <w:sz w:val="20"/>
          <w:szCs w:val="20"/>
          <w:lang w:val="sr-Cyrl-RS"/>
        </w:rPr>
        <w:t>,00</w:t>
      </w:r>
      <w:r w:rsidRPr="006E0925">
        <w:rPr>
          <w:sz w:val="20"/>
          <w:szCs w:val="20"/>
          <w:lang w:val="sr-Cyrl-CS"/>
        </w:rPr>
        <w:t xml:space="preserve"> </w:t>
      </w:r>
      <w:r w:rsidRPr="006E0925">
        <w:rPr>
          <w:sz w:val="20"/>
          <w:szCs w:val="20"/>
        </w:rPr>
        <w:t xml:space="preserve"> </w:t>
      </w:r>
      <w:r w:rsidRPr="006E0925">
        <w:rPr>
          <w:sz w:val="20"/>
          <w:szCs w:val="20"/>
          <w:lang w:val="sr-Cyrl-RS"/>
        </w:rPr>
        <w:t xml:space="preserve">динара и уплаћена </w:t>
      </w:r>
      <w:r w:rsidRPr="006E0925">
        <w:rPr>
          <w:sz w:val="20"/>
          <w:szCs w:val="20"/>
          <w:lang w:val="sr-Latn-RS"/>
        </w:rPr>
        <w:t>16</w:t>
      </w:r>
      <w:r w:rsidRPr="006E0925">
        <w:rPr>
          <w:sz w:val="20"/>
          <w:szCs w:val="20"/>
          <w:lang w:val="sr-Cyrl-RS"/>
        </w:rPr>
        <w:t>. 0</w:t>
      </w:r>
      <w:r w:rsidRPr="006E0925">
        <w:rPr>
          <w:sz w:val="20"/>
          <w:szCs w:val="20"/>
          <w:lang w:val="sr-Latn-RS"/>
        </w:rPr>
        <w:t>4</w:t>
      </w:r>
      <w:r w:rsidRPr="006E0925">
        <w:rPr>
          <w:sz w:val="20"/>
          <w:szCs w:val="20"/>
          <w:lang w:val="sr-Cyrl-RS"/>
        </w:rPr>
        <w:t>. 2024. године,</w:t>
      </w:r>
      <w:r w:rsidRPr="006E0925">
        <w:rPr>
          <w:sz w:val="20"/>
          <w:szCs w:val="20"/>
          <w:lang w:val="sr-Latn-RS"/>
        </w:rPr>
        <w:t xml:space="preserve"> </w:t>
      </w:r>
      <w:r w:rsidRPr="006E0925">
        <w:rPr>
          <w:sz w:val="20"/>
          <w:szCs w:val="20"/>
          <w:lang w:val="sr-Cyrl-CS"/>
        </w:rPr>
        <w:t>па је одлучено као у диспозитиву решења.</w:t>
      </w:r>
    </w:p>
    <w:p w14:paraId="0A5C4AE2" w14:textId="77777777" w:rsidR="00E63603" w:rsidRPr="006E0925" w:rsidRDefault="00E63603" w:rsidP="00E63603">
      <w:pPr>
        <w:rPr>
          <w:sz w:val="20"/>
          <w:szCs w:val="20"/>
          <w:lang w:val="sr-Cyrl-CS"/>
        </w:rPr>
      </w:pPr>
    </w:p>
    <w:p w14:paraId="11B178C0" w14:textId="77777777" w:rsidR="00E63603" w:rsidRPr="006E0925" w:rsidRDefault="00E63603" w:rsidP="00E63603">
      <w:pPr>
        <w:rPr>
          <w:sz w:val="20"/>
          <w:szCs w:val="20"/>
          <w:lang w:val="sr-Latn-RS"/>
        </w:rPr>
      </w:pPr>
    </w:p>
    <w:p w14:paraId="30698EAA"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5C92DD4F"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364E4CFD" w14:textId="77777777" w:rsidR="00E63603" w:rsidRDefault="00E63603" w:rsidP="00E63603">
      <w:pPr>
        <w:tabs>
          <w:tab w:val="left" w:pos="5430"/>
        </w:tabs>
        <w:rPr>
          <w:sz w:val="20"/>
          <w:szCs w:val="20"/>
          <w:lang w:val="sr-Latn-RS"/>
        </w:rPr>
      </w:pPr>
    </w:p>
    <w:p w14:paraId="3381AD73" w14:textId="77777777" w:rsidR="00E63603" w:rsidRPr="00777895" w:rsidRDefault="00E63603" w:rsidP="00E63603">
      <w:pPr>
        <w:rPr>
          <w:sz w:val="20"/>
          <w:szCs w:val="20"/>
          <w:lang w:val="sr-Cyrl-CS"/>
        </w:rPr>
      </w:pPr>
      <w:r w:rsidRPr="00777895">
        <w:rPr>
          <w:sz w:val="20"/>
          <w:szCs w:val="20"/>
          <w:lang w:val="sr-Cyrl-CS"/>
        </w:rPr>
        <w:t>Република Србија</w:t>
      </w:r>
    </w:p>
    <w:p w14:paraId="10E7DBAA" w14:textId="77777777" w:rsidR="00E63603" w:rsidRPr="00777895" w:rsidRDefault="00E63603" w:rsidP="00E63603">
      <w:pPr>
        <w:rPr>
          <w:sz w:val="20"/>
          <w:szCs w:val="20"/>
          <w:lang w:val="sr-Cyrl-RS"/>
        </w:rPr>
      </w:pPr>
      <w:r w:rsidRPr="00777895">
        <w:rPr>
          <w:sz w:val="20"/>
          <w:szCs w:val="20"/>
          <w:lang w:val="sr-Cyrl-CS"/>
        </w:rPr>
        <w:t>О</w:t>
      </w:r>
      <w:r w:rsidRPr="00777895">
        <w:rPr>
          <w:sz w:val="20"/>
          <w:szCs w:val="20"/>
          <w:lang w:val="sr-Latn-RS"/>
        </w:rPr>
        <w:t>ПШТИНА ИВАЊИЦА</w:t>
      </w:r>
    </w:p>
    <w:p w14:paraId="29E2B5CB" w14:textId="77777777" w:rsidR="00E63603" w:rsidRPr="00777895" w:rsidRDefault="00E63603" w:rsidP="00E63603">
      <w:pPr>
        <w:rPr>
          <w:sz w:val="20"/>
          <w:szCs w:val="20"/>
          <w:lang w:val="sr-Cyrl-RS"/>
        </w:rPr>
      </w:pPr>
      <w:r w:rsidRPr="00777895">
        <w:rPr>
          <w:sz w:val="20"/>
          <w:szCs w:val="20"/>
          <w:lang w:val="sr-Cyrl-CS"/>
        </w:rPr>
        <w:t>ОПШТИНСКА УПРАВА</w:t>
      </w:r>
    </w:p>
    <w:p w14:paraId="7964E696" w14:textId="77777777" w:rsidR="00E63603" w:rsidRPr="00777895" w:rsidRDefault="00E63603" w:rsidP="00E63603">
      <w:pPr>
        <w:rPr>
          <w:sz w:val="20"/>
          <w:szCs w:val="20"/>
          <w:lang w:val="sr-Cyrl-RS"/>
        </w:rPr>
      </w:pPr>
      <w:r w:rsidRPr="00777895">
        <w:rPr>
          <w:sz w:val="20"/>
          <w:szCs w:val="20"/>
          <w:lang w:val="sr-Cyrl-CS"/>
        </w:rPr>
        <w:t>Број: 400-</w:t>
      </w:r>
      <w:r w:rsidRPr="00777895">
        <w:rPr>
          <w:sz w:val="20"/>
          <w:szCs w:val="20"/>
          <w:lang w:val="sr-Latn-RS"/>
        </w:rPr>
        <w:t>3-10</w:t>
      </w:r>
      <w:r w:rsidRPr="00777895">
        <w:rPr>
          <w:sz w:val="20"/>
          <w:szCs w:val="20"/>
          <w:lang w:val="sr-Cyrl-CS"/>
        </w:rPr>
        <w:t>/2</w:t>
      </w:r>
      <w:r w:rsidRPr="00777895">
        <w:rPr>
          <w:sz w:val="20"/>
          <w:szCs w:val="20"/>
          <w:lang w:val="sr-Latn-RS"/>
        </w:rPr>
        <w:t>023</w:t>
      </w:r>
      <w:r w:rsidRPr="00777895">
        <w:rPr>
          <w:sz w:val="20"/>
          <w:szCs w:val="20"/>
          <w:lang w:val="sr-Cyrl-CS"/>
        </w:rPr>
        <w:t>-01</w:t>
      </w:r>
    </w:p>
    <w:p w14:paraId="2EEF1163" w14:textId="77777777" w:rsidR="00E63603" w:rsidRPr="00777895" w:rsidRDefault="00E63603" w:rsidP="00E63603">
      <w:pPr>
        <w:rPr>
          <w:sz w:val="20"/>
          <w:szCs w:val="20"/>
          <w:lang w:val="sr-Cyrl-CS"/>
        </w:rPr>
      </w:pPr>
      <w:r w:rsidRPr="00777895">
        <w:rPr>
          <w:sz w:val="20"/>
          <w:szCs w:val="20"/>
          <w:lang w:val="sr-Latn-RS"/>
        </w:rPr>
        <w:t>13.</w:t>
      </w:r>
      <w:r w:rsidRPr="00777895">
        <w:rPr>
          <w:sz w:val="20"/>
          <w:szCs w:val="20"/>
          <w:lang w:val="sr-Cyrl-CS"/>
        </w:rPr>
        <w:t xml:space="preserve"> </w:t>
      </w:r>
      <w:r w:rsidRPr="00777895">
        <w:rPr>
          <w:sz w:val="20"/>
          <w:szCs w:val="20"/>
          <w:lang w:val="sr-Latn-RS"/>
        </w:rPr>
        <w:t>05</w:t>
      </w:r>
      <w:r w:rsidRPr="00777895">
        <w:rPr>
          <w:sz w:val="20"/>
          <w:szCs w:val="20"/>
          <w:lang w:val="sr-Cyrl-CS"/>
        </w:rPr>
        <w:t>.</w:t>
      </w:r>
      <w:r w:rsidRPr="00777895">
        <w:rPr>
          <w:sz w:val="20"/>
          <w:szCs w:val="20"/>
        </w:rPr>
        <w:t xml:space="preserve"> </w:t>
      </w:r>
      <w:r w:rsidRPr="00777895">
        <w:rPr>
          <w:sz w:val="20"/>
          <w:szCs w:val="20"/>
          <w:lang w:val="sr-Cyrl-CS"/>
        </w:rPr>
        <w:t>202</w:t>
      </w:r>
      <w:r w:rsidRPr="00777895">
        <w:rPr>
          <w:sz w:val="20"/>
          <w:szCs w:val="20"/>
          <w:lang w:val="sr-Latn-RS"/>
        </w:rPr>
        <w:t>4</w:t>
      </w:r>
      <w:r w:rsidRPr="00777895">
        <w:rPr>
          <w:sz w:val="20"/>
          <w:szCs w:val="20"/>
          <w:lang w:val="sr-Cyrl-CS"/>
        </w:rPr>
        <w:t>. године</w:t>
      </w:r>
    </w:p>
    <w:p w14:paraId="247AD769" w14:textId="77777777" w:rsidR="00E63603" w:rsidRPr="00777895" w:rsidRDefault="00E63603" w:rsidP="00E63603">
      <w:pPr>
        <w:rPr>
          <w:sz w:val="20"/>
          <w:szCs w:val="20"/>
          <w:lang w:val="sr-Cyrl-CS"/>
        </w:rPr>
      </w:pPr>
      <w:r w:rsidRPr="00777895">
        <w:rPr>
          <w:sz w:val="20"/>
          <w:szCs w:val="20"/>
          <w:lang w:val="sr-Cyrl-CS"/>
        </w:rPr>
        <w:t>Ивањица</w:t>
      </w:r>
    </w:p>
    <w:p w14:paraId="17A6A5D2" w14:textId="77777777" w:rsidR="00E63603" w:rsidRPr="00777895" w:rsidRDefault="00E63603" w:rsidP="00E63603">
      <w:pPr>
        <w:rPr>
          <w:sz w:val="20"/>
          <w:szCs w:val="20"/>
          <w:lang w:val="sr-Cyrl-CS"/>
        </w:rPr>
      </w:pPr>
    </w:p>
    <w:p w14:paraId="6F34387C" w14:textId="77777777" w:rsidR="00E63603" w:rsidRPr="00777895" w:rsidRDefault="00E63603" w:rsidP="00E63603">
      <w:pPr>
        <w:ind w:firstLine="708"/>
        <w:jc w:val="both"/>
        <w:rPr>
          <w:sz w:val="20"/>
          <w:szCs w:val="20"/>
          <w:lang w:val="sr-Cyrl-CS"/>
        </w:rPr>
      </w:pPr>
      <w:r w:rsidRPr="00777895">
        <w:rPr>
          <w:sz w:val="20"/>
          <w:szCs w:val="20"/>
          <w:lang w:val="sr-Cyrl-CS"/>
        </w:rPr>
        <w:t xml:space="preserve">На основу члана </w:t>
      </w:r>
      <w:r w:rsidRPr="00777895">
        <w:rPr>
          <w:sz w:val="20"/>
          <w:szCs w:val="20"/>
        </w:rPr>
        <w:t>5</w:t>
      </w:r>
      <w:r w:rsidRPr="00777895">
        <w:rPr>
          <w:sz w:val="20"/>
          <w:szCs w:val="20"/>
          <w:lang w:val="sr-Cyrl-CS"/>
        </w:rPr>
        <w:t xml:space="preserve">. </w:t>
      </w:r>
      <w:r w:rsidRPr="00777895">
        <w:rPr>
          <w:sz w:val="20"/>
          <w:szCs w:val="20"/>
        </w:rPr>
        <w:t xml:space="preserve">став 6. </w:t>
      </w:r>
      <w:r w:rsidRPr="00777895">
        <w:rPr>
          <w:sz w:val="20"/>
          <w:szCs w:val="20"/>
          <w:lang w:val="sr-Cyrl-CS"/>
        </w:rPr>
        <w:t>Закона о буџетском систему („Службени гласник РС“ број 54/2009</w:t>
      </w:r>
      <w:r w:rsidRPr="00777895">
        <w:rPr>
          <w:sz w:val="20"/>
          <w:szCs w:val="20"/>
        </w:rPr>
        <w:t>,</w:t>
      </w:r>
      <w:r w:rsidRPr="00777895">
        <w:rPr>
          <w:sz w:val="20"/>
          <w:szCs w:val="20"/>
          <w:lang w:val="sr-Cyrl-CS"/>
        </w:rPr>
        <w:t xml:space="preserve"> 73/2010, 101/201</w:t>
      </w:r>
      <w:r w:rsidRPr="00777895">
        <w:rPr>
          <w:sz w:val="20"/>
          <w:szCs w:val="20"/>
          <w:lang w:val="sr-Cyrl-RS"/>
        </w:rPr>
        <w:t>0</w:t>
      </w:r>
      <w:r w:rsidRPr="00777895">
        <w:rPr>
          <w:sz w:val="20"/>
          <w:szCs w:val="20"/>
          <w:lang w:val="sr-Latn-RS"/>
        </w:rPr>
        <w:t>,</w:t>
      </w:r>
      <w:r w:rsidRPr="00777895">
        <w:rPr>
          <w:sz w:val="20"/>
          <w:szCs w:val="20"/>
          <w:lang w:val="sr-Cyrl-CS"/>
        </w:rPr>
        <w:t xml:space="preserve"> 101/2011</w:t>
      </w:r>
      <w:r w:rsidRPr="00777895">
        <w:rPr>
          <w:sz w:val="20"/>
          <w:szCs w:val="20"/>
          <w:lang w:val="sr-Latn-RS"/>
        </w:rPr>
        <w:t>,</w:t>
      </w:r>
      <w:r w:rsidRPr="00777895">
        <w:rPr>
          <w:sz w:val="20"/>
          <w:szCs w:val="20"/>
          <w:lang w:val="sr-Cyrl-CS"/>
        </w:rPr>
        <w:t xml:space="preserve"> 93/2012, 62/2013, 63/2013-испр., 108/2013</w:t>
      </w:r>
      <w:r w:rsidRPr="00777895">
        <w:rPr>
          <w:sz w:val="20"/>
          <w:szCs w:val="20"/>
          <w:lang w:val="sr-Latn-RS"/>
        </w:rPr>
        <w:t>,</w:t>
      </w:r>
      <w:r w:rsidRPr="00777895">
        <w:rPr>
          <w:sz w:val="20"/>
          <w:szCs w:val="20"/>
          <w:lang w:val="sr-Cyrl-CS"/>
        </w:rPr>
        <w:t xml:space="preserve"> 142/2014</w:t>
      </w:r>
      <w:r w:rsidRPr="00777895">
        <w:rPr>
          <w:sz w:val="20"/>
          <w:szCs w:val="20"/>
          <w:lang w:val="sr-Latn-RS"/>
        </w:rPr>
        <w:t xml:space="preserve">, 68/2015 др. </w:t>
      </w:r>
      <w:r w:rsidRPr="00777895">
        <w:rPr>
          <w:sz w:val="20"/>
          <w:szCs w:val="20"/>
          <w:lang w:val="sr-Cyrl-RS"/>
        </w:rPr>
        <w:t>З</w:t>
      </w:r>
      <w:r w:rsidRPr="00777895">
        <w:rPr>
          <w:sz w:val="20"/>
          <w:szCs w:val="20"/>
          <w:lang w:val="sr-Latn-RS"/>
        </w:rPr>
        <w:t>акон,</w:t>
      </w:r>
      <w:r w:rsidRPr="00777895">
        <w:rPr>
          <w:sz w:val="20"/>
          <w:szCs w:val="20"/>
          <w:lang w:val="sr-Cyrl-RS"/>
        </w:rPr>
        <w:t xml:space="preserve"> 103/2015</w:t>
      </w:r>
      <w:r w:rsidRPr="00777895">
        <w:rPr>
          <w:sz w:val="20"/>
          <w:szCs w:val="20"/>
          <w:lang w:val="sr-Latn-RS"/>
        </w:rPr>
        <w:t>, 99/2016, 113/2017</w:t>
      </w:r>
      <w:r w:rsidRPr="00777895">
        <w:rPr>
          <w:sz w:val="20"/>
          <w:szCs w:val="20"/>
          <w:lang w:val="sr-Cyrl-RS"/>
        </w:rPr>
        <w:t>,</w:t>
      </w:r>
      <w:r w:rsidRPr="00777895">
        <w:rPr>
          <w:sz w:val="20"/>
          <w:szCs w:val="20"/>
          <w:lang w:val="sr-Latn-RS"/>
        </w:rPr>
        <w:t xml:space="preserve"> 95/2018</w:t>
      </w:r>
      <w:r w:rsidRPr="00777895">
        <w:rPr>
          <w:sz w:val="20"/>
          <w:szCs w:val="20"/>
          <w:lang w:val="sr-Cyrl-RS"/>
        </w:rPr>
        <w:t>, 31/2019</w:t>
      </w:r>
      <w:r w:rsidRPr="00777895">
        <w:rPr>
          <w:sz w:val="20"/>
          <w:szCs w:val="20"/>
          <w:lang w:val="sr-Latn-RS"/>
        </w:rPr>
        <w:t>,</w:t>
      </w:r>
      <w:r w:rsidRPr="00777895">
        <w:rPr>
          <w:sz w:val="20"/>
          <w:szCs w:val="20"/>
          <w:lang w:val="sr-Cyrl-RS"/>
        </w:rPr>
        <w:t xml:space="preserve"> 72/2019</w:t>
      </w:r>
      <w:r w:rsidRPr="00777895">
        <w:rPr>
          <w:sz w:val="20"/>
          <w:szCs w:val="20"/>
          <w:lang w:val="sr-Latn-RS"/>
        </w:rPr>
        <w:t>,</w:t>
      </w:r>
      <w:r w:rsidRPr="00777895">
        <w:rPr>
          <w:sz w:val="20"/>
          <w:szCs w:val="20"/>
          <w:lang w:val="sr-Cyrl-RS"/>
        </w:rPr>
        <w:t xml:space="preserve">  149/2020</w:t>
      </w:r>
      <w:r w:rsidRPr="00777895">
        <w:rPr>
          <w:sz w:val="20"/>
          <w:szCs w:val="20"/>
          <w:lang w:val="sr-Latn-RS"/>
        </w:rPr>
        <w:t>, 118/2021</w:t>
      </w:r>
      <w:r w:rsidRPr="00777895">
        <w:rPr>
          <w:sz w:val="20"/>
          <w:szCs w:val="20"/>
          <w:lang w:val="sr-Cyrl-RS"/>
        </w:rPr>
        <w:t xml:space="preserve">, </w:t>
      </w:r>
      <w:r w:rsidRPr="00777895">
        <w:rPr>
          <w:sz w:val="20"/>
          <w:szCs w:val="20"/>
          <w:lang w:val="sr-Latn-RS"/>
        </w:rPr>
        <w:t>118/2021-др. Закон,</w:t>
      </w:r>
      <w:r w:rsidRPr="00777895">
        <w:rPr>
          <w:sz w:val="20"/>
          <w:szCs w:val="20"/>
          <w:lang w:val="sr-Cyrl-RS"/>
        </w:rPr>
        <w:t xml:space="preserve"> 138/2022 и 92/2023</w:t>
      </w:r>
      <w:r w:rsidRPr="00777895">
        <w:rPr>
          <w:sz w:val="20"/>
          <w:szCs w:val="20"/>
          <w:lang w:val="sr-Cyrl-CS"/>
        </w:rPr>
        <w:t>),  члана 28. Одлуке о буџету општине Ивањица за 202</w:t>
      </w:r>
      <w:r w:rsidRPr="00777895">
        <w:rPr>
          <w:sz w:val="20"/>
          <w:szCs w:val="20"/>
          <w:lang w:val="sr-Cyrl-RS"/>
        </w:rPr>
        <w:t>4</w:t>
      </w:r>
      <w:r w:rsidRPr="00777895">
        <w:rPr>
          <w:sz w:val="20"/>
          <w:szCs w:val="20"/>
          <w:lang w:val="sr-Cyrl-CS"/>
        </w:rPr>
        <w:t>. годину (</w:t>
      </w:r>
      <w:r w:rsidRPr="00777895">
        <w:rPr>
          <w:sz w:val="20"/>
          <w:szCs w:val="20"/>
        </w:rPr>
        <w:t>„Службени лист општине Ивањица“</w:t>
      </w:r>
      <w:r w:rsidRPr="00777895">
        <w:rPr>
          <w:sz w:val="20"/>
          <w:szCs w:val="20"/>
          <w:lang w:val="sr-Cyrl-CS"/>
        </w:rPr>
        <w:t xml:space="preserve"> број </w:t>
      </w:r>
      <w:r w:rsidRPr="00777895">
        <w:rPr>
          <w:sz w:val="20"/>
          <w:szCs w:val="20"/>
          <w:lang w:val="sr-Latn-RS"/>
        </w:rPr>
        <w:t>1</w:t>
      </w:r>
      <w:r w:rsidRPr="00777895">
        <w:rPr>
          <w:sz w:val="20"/>
          <w:szCs w:val="20"/>
          <w:lang w:val="sr-Cyrl-RS"/>
        </w:rPr>
        <w:t>4/2023)</w:t>
      </w:r>
      <w:r w:rsidRPr="00777895">
        <w:rPr>
          <w:sz w:val="20"/>
          <w:szCs w:val="20"/>
          <w:lang w:val="sr-Cyrl-CS"/>
        </w:rPr>
        <w:t xml:space="preserve">, члана 4. </w:t>
      </w:r>
      <w:r w:rsidRPr="00777895">
        <w:rPr>
          <w:sz w:val="20"/>
          <w:szCs w:val="20"/>
          <w:lang w:val="sr-Latn-RS"/>
        </w:rPr>
        <w:t>Угов</w:t>
      </w:r>
      <w:r w:rsidRPr="00777895">
        <w:rPr>
          <w:sz w:val="20"/>
          <w:szCs w:val="20"/>
          <w:lang w:val="sr-Cyrl-RS"/>
        </w:rPr>
        <w:t>ора о наменским трансферима у социјалној заштити број:001609857 2024 05158 002 000 401 118</w:t>
      </w:r>
      <w:r w:rsidRPr="00777895">
        <w:rPr>
          <w:color w:val="000000"/>
          <w:sz w:val="20"/>
          <w:szCs w:val="20"/>
          <w:lang w:val="sr-Cyrl-RS"/>
        </w:rPr>
        <w:t>,</w:t>
      </w:r>
      <w:r w:rsidRPr="00777895">
        <w:rPr>
          <w:sz w:val="20"/>
          <w:szCs w:val="20"/>
          <w:lang w:val="sr-Cyrl-CS"/>
        </w:rPr>
        <w:t xml:space="preserve"> Начелница општинске управе Ивањица доноси:</w:t>
      </w:r>
    </w:p>
    <w:p w14:paraId="4167ED06" w14:textId="77777777" w:rsidR="00E63603" w:rsidRPr="00777895" w:rsidRDefault="00E63603" w:rsidP="00E63603">
      <w:pPr>
        <w:ind w:firstLine="708"/>
        <w:jc w:val="both"/>
        <w:rPr>
          <w:sz w:val="20"/>
          <w:szCs w:val="20"/>
          <w:lang w:val="sr-Cyrl-CS"/>
        </w:rPr>
      </w:pPr>
    </w:p>
    <w:p w14:paraId="4AFCE24F" w14:textId="77777777" w:rsidR="00E63603" w:rsidRPr="00777895" w:rsidRDefault="00E63603" w:rsidP="00E63603">
      <w:pPr>
        <w:ind w:firstLine="708"/>
        <w:jc w:val="both"/>
        <w:rPr>
          <w:sz w:val="20"/>
          <w:szCs w:val="20"/>
          <w:lang w:val="sr-Cyrl-CS"/>
        </w:rPr>
      </w:pPr>
    </w:p>
    <w:p w14:paraId="6282D673" w14:textId="77777777" w:rsidR="00E63603" w:rsidRPr="00777895" w:rsidRDefault="00E63603" w:rsidP="00E63603">
      <w:pPr>
        <w:jc w:val="center"/>
        <w:rPr>
          <w:b/>
          <w:sz w:val="20"/>
          <w:szCs w:val="20"/>
          <w:lang w:val="sr-Cyrl-CS"/>
        </w:rPr>
      </w:pPr>
      <w:r w:rsidRPr="00777895">
        <w:rPr>
          <w:b/>
          <w:sz w:val="20"/>
          <w:szCs w:val="20"/>
          <w:lang w:val="sr-Cyrl-CS"/>
        </w:rPr>
        <w:t>Р Е Ш Е Њ Е</w:t>
      </w:r>
    </w:p>
    <w:p w14:paraId="5069ED3E" w14:textId="77777777" w:rsidR="00E63603" w:rsidRPr="00777895" w:rsidRDefault="00E63603" w:rsidP="00E63603">
      <w:pPr>
        <w:jc w:val="center"/>
        <w:rPr>
          <w:b/>
          <w:sz w:val="20"/>
          <w:szCs w:val="20"/>
          <w:lang w:val="sr-Cyrl-CS"/>
        </w:rPr>
      </w:pPr>
      <w:r w:rsidRPr="00777895">
        <w:rPr>
          <w:b/>
          <w:sz w:val="20"/>
          <w:szCs w:val="20"/>
          <w:lang w:val="sr-Cyrl-CS"/>
        </w:rPr>
        <w:t>О ОТВАРАЊУ АПРОПРИЈАЦИЈЕ У БУЏЕТУ ОПШТИНЕ ИВАЊИЦА ЗА 202</w:t>
      </w:r>
      <w:r w:rsidRPr="00777895">
        <w:rPr>
          <w:b/>
          <w:sz w:val="20"/>
          <w:szCs w:val="20"/>
          <w:lang w:val="sr-Cyrl-RS"/>
        </w:rPr>
        <w:t>4</w:t>
      </w:r>
      <w:r w:rsidRPr="00777895">
        <w:rPr>
          <w:b/>
          <w:sz w:val="20"/>
          <w:szCs w:val="20"/>
          <w:lang w:val="sr-Cyrl-CS"/>
        </w:rPr>
        <w:t>. ГОДИНУ</w:t>
      </w:r>
    </w:p>
    <w:p w14:paraId="651AD089" w14:textId="77777777" w:rsidR="00E63603" w:rsidRPr="00777895" w:rsidRDefault="00E63603" w:rsidP="00E63603">
      <w:pPr>
        <w:rPr>
          <w:sz w:val="20"/>
          <w:szCs w:val="20"/>
        </w:rPr>
      </w:pPr>
    </w:p>
    <w:p w14:paraId="50BEF308" w14:textId="77777777" w:rsidR="00E63603" w:rsidRPr="00777895" w:rsidRDefault="00E63603" w:rsidP="00E63603">
      <w:pPr>
        <w:jc w:val="both"/>
        <w:rPr>
          <w:sz w:val="20"/>
          <w:szCs w:val="20"/>
          <w:lang w:val="sr-Cyrl-CS"/>
        </w:rPr>
      </w:pPr>
      <w:r w:rsidRPr="00777895">
        <w:rPr>
          <w:sz w:val="20"/>
          <w:szCs w:val="20"/>
          <w:lang w:val="sr-Cyrl-CS"/>
        </w:rPr>
        <w:t>1.  У члану 1. Одлуке о буџету општине Ивањица за 202</w:t>
      </w:r>
      <w:r w:rsidRPr="00777895">
        <w:rPr>
          <w:sz w:val="20"/>
          <w:szCs w:val="20"/>
          <w:lang w:val="sr-Cyrl-RS"/>
        </w:rPr>
        <w:t>4.</w:t>
      </w:r>
      <w:r w:rsidRPr="00777895">
        <w:rPr>
          <w:sz w:val="20"/>
          <w:szCs w:val="20"/>
          <w:lang w:val="sr-Cyrl-CS"/>
        </w:rPr>
        <w:t xml:space="preserve"> годину (</w:t>
      </w:r>
      <w:r w:rsidRPr="00777895">
        <w:rPr>
          <w:sz w:val="20"/>
          <w:szCs w:val="20"/>
        </w:rPr>
        <w:t>„Службени лист општине Ивањица“</w:t>
      </w:r>
      <w:r w:rsidRPr="00777895">
        <w:rPr>
          <w:sz w:val="20"/>
          <w:szCs w:val="20"/>
          <w:lang w:val="sr-Cyrl-CS"/>
        </w:rPr>
        <w:t xml:space="preserve"> број  </w:t>
      </w:r>
      <w:r w:rsidRPr="00777895">
        <w:rPr>
          <w:sz w:val="20"/>
          <w:szCs w:val="20"/>
          <w:lang w:val="sr-Latn-RS"/>
        </w:rPr>
        <w:t>1</w:t>
      </w:r>
      <w:r w:rsidRPr="00777895">
        <w:rPr>
          <w:sz w:val="20"/>
          <w:szCs w:val="20"/>
          <w:lang w:val="sr-Cyrl-CS"/>
        </w:rPr>
        <w:t>4/202</w:t>
      </w:r>
      <w:r w:rsidRPr="00777895">
        <w:rPr>
          <w:sz w:val="20"/>
          <w:szCs w:val="20"/>
          <w:lang w:val="sr-Cyrl-RS"/>
        </w:rPr>
        <w:t>3</w:t>
      </w:r>
      <w:r w:rsidRPr="00777895">
        <w:rPr>
          <w:sz w:val="20"/>
          <w:szCs w:val="20"/>
          <w:lang w:val="sr-Latn-RS"/>
        </w:rPr>
        <w:t>)</w:t>
      </w:r>
      <w:r w:rsidRPr="00777895">
        <w:rPr>
          <w:sz w:val="20"/>
          <w:szCs w:val="20"/>
          <w:lang w:val="sr-Cyrl-CS"/>
        </w:rPr>
        <w:t xml:space="preserve">,  </w:t>
      </w:r>
      <w:r w:rsidRPr="00777895">
        <w:rPr>
          <w:sz w:val="20"/>
          <w:szCs w:val="20"/>
        </w:rPr>
        <w:t xml:space="preserve"> </w:t>
      </w:r>
      <w:r w:rsidRPr="00777895">
        <w:rPr>
          <w:sz w:val="20"/>
          <w:szCs w:val="20"/>
          <w:lang w:val="sr-Cyrl-RS"/>
        </w:rPr>
        <w:t xml:space="preserve">Текући наменски трансфери од Републике  </w:t>
      </w:r>
      <w:r w:rsidRPr="00777895">
        <w:rPr>
          <w:sz w:val="20"/>
          <w:szCs w:val="20"/>
          <w:lang w:val="sr-Latn-RS"/>
        </w:rPr>
        <w:t>у</w:t>
      </w:r>
      <w:r w:rsidRPr="00777895">
        <w:rPr>
          <w:sz w:val="20"/>
          <w:szCs w:val="20"/>
          <w:lang w:val="sr-Cyrl-RS"/>
        </w:rPr>
        <w:t xml:space="preserve"> корист нивоа општине</w:t>
      </w:r>
      <w:r w:rsidRPr="00777895">
        <w:rPr>
          <w:sz w:val="20"/>
          <w:szCs w:val="20"/>
          <w:lang w:val="sr-Latn-RS"/>
        </w:rPr>
        <w:t xml:space="preserve">, извор </w:t>
      </w:r>
      <w:r w:rsidRPr="00777895">
        <w:rPr>
          <w:sz w:val="20"/>
          <w:szCs w:val="20"/>
          <w:lang w:val="sr-Cyrl-RS"/>
        </w:rPr>
        <w:t xml:space="preserve">финансирања </w:t>
      </w:r>
      <w:r w:rsidRPr="00777895">
        <w:rPr>
          <w:sz w:val="20"/>
          <w:szCs w:val="20"/>
          <w:lang w:val="sr-Latn-RS"/>
        </w:rPr>
        <w:t>0</w:t>
      </w:r>
      <w:r w:rsidRPr="00777895">
        <w:rPr>
          <w:sz w:val="20"/>
          <w:szCs w:val="20"/>
          <w:lang w:val="sr-Cyrl-RS"/>
        </w:rPr>
        <w:t>7 – Трансфери од других нивоа власти</w:t>
      </w:r>
      <w:r w:rsidRPr="00777895">
        <w:rPr>
          <w:sz w:val="20"/>
          <w:szCs w:val="20"/>
          <w:lang w:val="sr-Cyrl-CS"/>
        </w:rPr>
        <w:t>, економска класификација 733154</w:t>
      </w:r>
      <w:r w:rsidRPr="00777895">
        <w:rPr>
          <w:sz w:val="20"/>
          <w:szCs w:val="20"/>
        </w:rPr>
        <w:t xml:space="preserve"> увећавају</w:t>
      </w:r>
      <w:r w:rsidRPr="00777895">
        <w:rPr>
          <w:sz w:val="20"/>
          <w:szCs w:val="20"/>
          <w:lang w:val="sr-Cyrl-CS"/>
        </w:rPr>
        <w:t xml:space="preserve"> се у износу</w:t>
      </w:r>
      <w:r w:rsidRPr="00777895">
        <w:rPr>
          <w:sz w:val="20"/>
          <w:szCs w:val="20"/>
        </w:rPr>
        <w:t xml:space="preserve"> </w:t>
      </w:r>
      <w:r w:rsidRPr="00777895">
        <w:rPr>
          <w:sz w:val="20"/>
          <w:szCs w:val="20"/>
          <w:lang w:val="sr-Cyrl-RS"/>
        </w:rPr>
        <w:t>4.649.394,00</w:t>
      </w:r>
      <w:r w:rsidRPr="00777895">
        <w:rPr>
          <w:sz w:val="20"/>
          <w:szCs w:val="20"/>
          <w:lang w:val="sr-Cyrl-CS"/>
        </w:rPr>
        <w:t xml:space="preserve"> </w:t>
      </w:r>
      <w:r w:rsidRPr="00777895">
        <w:rPr>
          <w:sz w:val="20"/>
          <w:szCs w:val="20"/>
        </w:rPr>
        <w:t xml:space="preserve"> динара.</w:t>
      </w:r>
    </w:p>
    <w:p w14:paraId="487E5CE3" w14:textId="77777777" w:rsidR="00E63603" w:rsidRPr="00777895" w:rsidRDefault="00E63603" w:rsidP="00E63603">
      <w:pPr>
        <w:jc w:val="both"/>
        <w:rPr>
          <w:sz w:val="20"/>
          <w:szCs w:val="20"/>
          <w:lang w:val="sr-Cyrl-CS"/>
        </w:rPr>
      </w:pPr>
    </w:p>
    <w:p w14:paraId="32BE4848" w14:textId="77777777" w:rsidR="00E63603" w:rsidRPr="00777895" w:rsidRDefault="00E63603" w:rsidP="00E63603">
      <w:pPr>
        <w:jc w:val="both"/>
        <w:rPr>
          <w:sz w:val="20"/>
          <w:szCs w:val="20"/>
          <w:lang w:val="sr-Cyrl-CS"/>
        </w:rPr>
      </w:pPr>
      <w:r w:rsidRPr="00777895">
        <w:rPr>
          <w:sz w:val="20"/>
          <w:szCs w:val="20"/>
          <w:lang w:val="sr-Cyrl-CS"/>
        </w:rPr>
        <w:t xml:space="preserve">2.  Средства из </w:t>
      </w:r>
      <w:r w:rsidRPr="00777895">
        <w:rPr>
          <w:sz w:val="20"/>
          <w:szCs w:val="20"/>
          <w:lang w:val="sr-Latn-RS"/>
        </w:rPr>
        <w:t>тачке</w:t>
      </w:r>
      <w:r w:rsidRPr="00777895">
        <w:rPr>
          <w:sz w:val="20"/>
          <w:szCs w:val="20"/>
          <w:lang w:val="sr-Cyrl-CS"/>
        </w:rPr>
        <w:t xml:space="preserve"> 1. овог решења у износу </w:t>
      </w:r>
      <w:r w:rsidRPr="00777895">
        <w:rPr>
          <w:sz w:val="20"/>
          <w:szCs w:val="20"/>
          <w:lang w:val="sr-Cyrl-RS"/>
        </w:rPr>
        <w:t>3</w:t>
      </w:r>
      <w:r w:rsidRPr="00777895">
        <w:rPr>
          <w:sz w:val="20"/>
          <w:szCs w:val="20"/>
          <w:lang w:val="sr-Cyrl-CS"/>
        </w:rPr>
        <w:t>.000.000,00 распоређују се у члану 5. Одлуке о буџету општине Ивањица за 202</w:t>
      </w:r>
      <w:r w:rsidRPr="00777895">
        <w:rPr>
          <w:sz w:val="20"/>
          <w:szCs w:val="20"/>
          <w:lang w:val="sr-Cyrl-RS"/>
        </w:rPr>
        <w:t>4</w:t>
      </w:r>
      <w:r w:rsidRPr="00777895">
        <w:rPr>
          <w:sz w:val="20"/>
          <w:szCs w:val="20"/>
          <w:lang w:val="sr-Cyrl-CS"/>
        </w:rPr>
        <w:t xml:space="preserve">. годину у оквиру раздела 4. Општинска управа, Програм </w:t>
      </w:r>
      <w:r w:rsidRPr="00777895">
        <w:rPr>
          <w:sz w:val="20"/>
          <w:szCs w:val="20"/>
          <w:lang w:val="sr-Cyrl-RS"/>
        </w:rPr>
        <w:t>090</w:t>
      </w:r>
      <w:r w:rsidRPr="00777895">
        <w:rPr>
          <w:sz w:val="20"/>
          <w:szCs w:val="20"/>
          <w:lang w:val="sr-Latn-RS"/>
        </w:rPr>
        <w:t>2</w:t>
      </w:r>
      <w:r w:rsidRPr="00777895">
        <w:rPr>
          <w:sz w:val="20"/>
          <w:szCs w:val="20"/>
          <w:lang w:val="sr-Cyrl-CS"/>
        </w:rPr>
        <w:t>: Социјална и дечја заштита, Програмска активност: 0901-00</w:t>
      </w:r>
      <w:r w:rsidRPr="00777895">
        <w:rPr>
          <w:sz w:val="20"/>
          <w:szCs w:val="20"/>
          <w:lang w:val="sr-Latn-RS"/>
        </w:rPr>
        <w:t>16</w:t>
      </w:r>
      <w:r w:rsidRPr="00777895">
        <w:rPr>
          <w:sz w:val="20"/>
          <w:szCs w:val="20"/>
          <w:lang w:val="sr-Cyrl-CS"/>
        </w:rPr>
        <w:t>-Дневне услуге у заједници, функција 040 – Породица и деца, Извор финансирања 07 –</w:t>
      </w:r>
      <w:r w:rsidRPr="00777895">
        <w:rPr>
          <w:sz w:val="20"/>
          <w:szCs w:val="20"/>
          <w:lang w:val="sr-Cyrl-RS"/>
        </w:rPr>
        <w:t xml:space="preserve"> Трансфери од других нивоа власти</w:t>
      </w:r>
      <w:r w:rsidRPr="00777895">
        <w:rPr>
          <w:sz w:val="20"/>
          <w:szCs w:val="20"/>
          <w:lang w:val="sr-Cyrl-CS"/>
        </w:rPr>
        <w:t>, апропријација економска класификација 472 – Накнада за социјалну заштиту из буџета (конто намене 472300 – Накнаде из буџета за децу и породицу) , позиција 2</w:t>
      </w:r>
      <w:r w:rsidRPr="00777895">
        <w:rPr>
          <w:sz w:val="20"/>
          <w:szCs w:val="20"/>
          <w:lang w:val="sr-Cyrl-RS"/>
        </w:rPr>
        <w:t>6</w:t>
      </w:r>
      <w:r w:rsidRPr="00777895">
        <w:rPr>
          <w:sz w:val="20"/>
          <w:szCs w:val="20"/>
          <w:lang w:val="sr-Cyrl-CS"/>
        </w:rPr>
        <w:t>/0.</w:t>
      </w:r>
    </w:p>
    <w:p w14:paraId="48E7C780" w14:textId="77777777" w:rsidR="00E63603" w:rsidRPr="00777895" w:rsidRDefault="00E63603" w:rsidP="00E63603">
      <w:pPr>
        <w:jc w:val="both"/>
        <w:rPr>
          <w:sz w:val="20"/>
          <w:szCs w:val="20"/>
          <w:lang w:val="sr-Cyrl-CS"/>
        </w:rPr>
      </w:pPr>
    </w:p>
    <w:p w14:paraId="7EDD4F11" w14:textId="77777777" w:rsidR="00E63603" w:rsidRPr="00777895" w:rsidRDefault="00E63603" w:rsidP="00E63603">
      <w:pPr>
        <w:jc w:val="both"/>
        <w:rPr>
          <w:sz w:val="20"/>
          <w:szCs w:val="20"/>
          <w:lang w:val="sr-Cyrl-CS"/>
        </w:rPr>
      </w:pPr>
      <w:r w:rsidRPr="00777895">
        <w:rPr>
          <w:sz w:val="20"/>
          <w:szCs w:val="20"/>
          <w:lang w:val="sr-Cyrl-CS"/>
        </w:rPr>
        <w:t xml:space="preserve">     Средства из </w:t>
      </w:r>
      <w:r w:rsidRPr="00777895">
        <w:rPr>
          <w:sz w:val="20"/>
          <w:szCs w:val="20"/>
          <w:lang w:val="sr-Latn-RS"/>
        </w:rPr>
        <w:t>тачке</w:t>
      </w:r>
      <w:r w:rsidRPr="00777895">
        <w:rPr>
          <w:sz w:val="20"/>
          <w:szCs w:val="20"/>
          <w:lang w:val="sr-Cyrl-CS"/>
        </w:rPr>
        <w:t xml:space="preserve"> 1. овог решења у износу </w:t>
      </w:r>
      <w:r w:rsidRPr="00777895">
        <w:rPr>
          <w:sz w:val="20"/>
          <w:szCs w:val="20"/>
          <w:lang w:val="sr-Latn-RS"/>
        </w:rPr>
        <w:t>1.</w:t>
      </w:r>
      <w:r w:rsidRPr="00777895">
        <w:rPr>
          <w:sz w:val="20"/>
          <w:szCs w:val="20"/>
          <w:lang w:val="sr-Cyrl-RS"/>
        </w:rPr>
        <w:t>649.394,00</w:t>
      </w:r>
      <w:r w:rsidRPr="00777895">
        <w:rPr>
          <w:sz w:val="20"/>
          <w:szCs w:val="20"/>
          <w:lang w:val="sr-Cyrl-CS"/>
        </w:rPr>
        <w:t xml:space="preserve"> распоређују се у члану 5. Одлуке о буџету општине Ивањица за 202</w:t>
      </w:r>
      <w:r w:rsidRPr="00777895">
        <w:rPr>
          <w:sz w:val="20"/>
          <w:szCs w:val="20"/>
          <w:lang w:val="sr-Latn-RS"/>
        </w:rPr>
        <w:t>3</w:t>
      </w:r>
      <w:r w:rsidRPr="00777895">
        <w:rPr>
          <w:sz w:val="20"/>
          <w:szCs w:val="20"/>
          <w:lang w:val="sr-Cyrl-CS"/>
        </w:rPr>
        <w:t xml:space="preserve">. годину у оквиру раздела 4. Општинска управа, Програм </w:t>
      </w:r>
      <w:r w:rsidRPr="00777895">
        <w:rPr>
          <w:sz w:val="20"/>
          <w:szCs w:val="20"/>
          <w:lang w:val="sr-Cyrl-RS"/>
        </w:rPr>
        <w:t>090</w:t>
      </w:r>
      <w:r w:rsidRPr="00777895">
        <w:rPr>
          <w:sz w:val="20"/>
          <w:szCs w:val="20"/>
          <w:lang w:val="sr-Latn-RS"/>
        </w:rPr>
        <w:t>2</w:t>
      </w:r>
      <w:r w:rsidRPr="00777895">
        <w:rPr>
          <w:sz w:val="20"/>
          <w:szCs w:val="20"/>
          <w:lang w:val="sr-Cyrl-CS"/>
        </w:rPr>
        <w:t>: Социјална и дечја заштита, Пројекат: 0901-4001-Помоћ у кући, функција 020 – Старост, Извор финансирања 07 –</w:t>
      </w:r>
      <w:r w:rsidRPr="00777895">
        <w:rPr>
          <w:sz w:val="20"/>
          <w:szCs w:val="20"/>
          <w:lang w:val="sr-Cyrl-RS"/>
        </w:rPr>
        <w:t xml:space="preserve"> Трансфери од других нивоа власти</w:t>
      </w:r>
      <w:r w:rsidRPr="00777895">
        <w:rPr>
          <w:sz w:val="20"/>
          <w:szCs w:val="20"/>
          <w:lang w:val="sr-Cyrl-CS"/>
        </w:rPr>
        <w:t>, апропријација економска класификација 472 – Накнада за социјалну заштиту из буџета (конто намене 472300 – Накнаде из буџета за децу и породицу) , позиција 25/0.</w:t>
      </w:r>
    </w:p>
    <w:p w14:paraId="2B5DA37E" w14:textId="77777777" w:rsidR="00E63603" w:rsidRPr="00777895" w:rsidRDefault="00E63603" w:rsidP="00E63603">
      <w:pPr>
        <w:jc w:val="both"/>
        <w:rPr>
          <w:sz w:val="20"/>
          <w:szCs w:val="20"/>
          <w:lang w:val="sr-Cyrl-CS"/>
        </w:rPr>
      </w:pPr>
      <w:r w:rsidRPr="00777895">
        <w:rPr>
          <w:sz w:val="20"/>
          <w:szCs w:val="20"/>
          <w:lang w:val="sr-Cyrl-CS"/>
        </w:rPr>
        <w:t>3.  О реализацији овог решења стараће се Општинска управа - одељење за буџет и финансије.</w:t>
      </w:r>
    </w:p>
    <w:p w14:paraId="7263CF95" w14:textId="77777777" w:rsidR="00E63603" w:rsidRPr="00777895" w:rsidRDefault="00E63603" w:rsidP="00E63603">
      <w:pPr>
        <w:rPr>
          <w:sz w:val="20"/>
          <w:szCs w:val="20"/>
          <w:lang w:val="sr-Cyrl-CS"/>
        </w:rPr>
      </w:pPr>
      <w:r w:rsidRPr="00777895">
        <w:rPr>
          <w:sz w:val="20"/>
          <w:szCs w:val="20"/>
          <w:lang w:val="sr-Cyrl-CS"/>
        </w:rPr>
        <w:t>4.  Ово решење биће објављено у „Службеном листу општине Ивањица“</w:t>
      </w:r>
    </w:p>
    <w:p w14:paraId="7A1F6B14" w14:textId="77777777" w:rsidR="00E63603" w:rsidRPr="00777895" w:rsidRDefault="00E63603" w:rsidP="00E63603">
      <w:pPr>
        <w:rPr>
          <w:sz w:val="20"/>
          <w:szCs w:val="20"/>
          <w:lang w:val="sr-Cyrl-CS"/>
        </w:rPr>
      </w:pPr>
    </w:p>
    <w:p w14:paraId="0940F978"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1CAF14F0"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225BEA75" w14:textId="77777777" w:rsidR="00E63603" w:rsidRPr="00777895" w:rsidRDefault="00E63603" w:rsidP="00E63603">
      <w:pPr>
        <w:rPr>
          <w:sz w:val="20"/>
          <w:szCs w:val="20"/>
          <w:lang w:val="sr-Cyrl-CS"/>
        </w:rPr>
      </w:pPr>
    </w:p>
    <w:p w14:paraId="16AA21E9" w14:textId="77777777" w:rsidR="00E63603" w:rsidRPr="00777895" w:rsidRDefault="00E63603" w:rsidP="00E63603">
      <w:pPr>
        <w:tabs>
          <w:tab w:val="left" w:pos="5430"/>
        </w:tabs>
        <w:jc w:val="center"/>
        <w:rPr>
          <w:b/>
          <w:sz w:val="20"/>
          <w:szCs w:val="20"/>
          <w:lang w:val="sr-Cyrl-CS"/>
        </w:rPr>
      </w:pPr>
      <w:r w:rsidRPr="00777895">
        <w:rPr>
          <w:b/>
          <w:sz w:val="20"/>
          <w:szCs w:val="20"/>
          <w:lang w:val="sr-Cyrl-CS"/>
        </w:rPr>
        <w:t>О б р а з л о ж е њ е</w:t>
      </w:r>
    </w:p>
    <w:p w14:paraId="17E3B280" w14:textId="77777777" w:rsidR="00E63603" w:rsidRPr="00777895" w:rsidRDefault="00E63603" w:rsidP="00E63603">
      <w:pPr>
        <w:tabs>
          <w:tab w:val="left" w:pos="5430"/>
        </w:tabs>
        <w:jc w:val="center"/>
        <w:rPr>
          <w:b/>
          <w:sz w:val="20"/>
          <w:szCs w:val="20"/>
          <w:lang w:val="sr-Cyrl-CS"/>
        </w:rPr>
      </w:pPr>
    </w:p>
    <w:p w14:paraId="15439D96" w14:textId="77777777" w:rsidR="00E63603" w:rsidRPr="00777895" w:rsidRDefault="00E63603" w:rsidP="00E63603">
      <w:pPr>
        <w:ind w:firstLine="708"/>
        <w:jc w:val="both"/>
        <w:rPr>
          <w:sz w:val="20"/>
          <w:szCs w:val="20"/>
          <w:lang w:val="sr-Cyrl-CS"/>
        </w:rPr>
      </w:pPr>
      <w:r w:rsidRPr="00777895">
        <w:rPr>
          <w:sz w:val="20"/>
          <w:szCs w:val="20"/>
          <w:lang w:val="sr-Cyrl-CS"/>
        </w:rPr>
        <w:t xml:space="preserve">Чланом 5 став </w:t>
      </w:r>
      <w:r w:rsidRPr="00777895">
        <w:rPr>
          <w:sz w:val="20"/>
          <w:szCs w:val="20"/>
        </w:rPr>
        <w:t>6.</w:t>
      </w:r>
      <w:r w:rsidRPr="00777895">
        <w:rPr>
          <w:sz w:val="20"/>
          <w:szCs w:val="20"/>
          <w:lang w:val="sr-Cyrl-RS"/>
        </w:rPr>
        <w:t xml:space="preserve"> </w:t>
      </w:r>
      <w:r w:rsidRPr="00777895">
        <w:rPr>
          <w:sz w:val="20"/>
          <w:szCs w:val="20"/>
          <w:lang w:val="sr-Cyrl-CS"/>
        </w:rPr>
        <w:t>Закона о буџетском систему („Службени гласник РС“ број 54/2009</w:t>
      </w:r>
      <w:r w:rsidRPr="00777895">
        <w:rPr>
          <w:sz w:val="20"/>
          <w:szCs w:val="20"/>
        </w:rPr>
        <w:t>,</w:t>
      </w:r>
      <w:r w:rsidRPr="00777895">
        <w:rPr>
          <w:sz w:val="20"/>
          <w:szCs w:val="20"/>
          <w:lang w:val="sr-Cyrl-CS"/>
        </w:rPr>
        <w:t xml:space="preserve"> 73/2010, 101/201</w:t>
      </w:r>
      <w:r w:rsidRPr="00777895">
        <w:rPr>
          <w:sz w:val="20"/>
          <w:szCs w:val="20"/>
          <w:lang w:val="sr-Cyrl-RS"/>
        </w:rPr>
        <w:t>0</w:t>
      </w:r>
      <w:r w:rsidRPr="00777895">
        <w:rPr>
          <w:sz w:val="20"/>
          <w:szCs w:val="20"/>
          <w:lang w:val="sr-Latn-RS"/>
        </w:rPr>
        <w:t>,</w:t>
      </w:r>
      <w:r w:rsidRPr="00777895">
        <w:rPr>
          <w:sz w:val="20"/>
          <w:szCs w:val="20"/>
          <w:lang w:val="sr-Cyrl-CS"/>
        </w:rPr>
        <w:t xml:space="preserve"> 101/2011, 93/2012, 62/2013, 63/2013-испр., 108/2013, 142/2014, </w:t>
      </w:r>
      <w:r w:rsidRPr="00777895">
        <w:rPr>
          <w:sz w:val="20"/>
          <w:szCs w:val="20"/>
          <w:lang w:val="sr-Latn-RS"/>
        </w:rPr>
        <w:t xml:space="preserve">68/2015 др. </w:t>
      </w:r>
      <w:r w:rsidRPr="00777895">
        <w:rPr>
          <w:sz w:val="20"/>
          <w:szCs w:val="20"/>
          <w:lang w:val="sr-Cyrl-RS"/>
        </w:rPr>
        <w:t>З</w:t>
      </w:r>
      <w:r w:rsidRPr="00777895">
        <w:rPr>
          <w:sz w:val="20"/>
          <w:szCs w:val="20"/>
          <w:lang w:val="sr-Latn-RS"/>
        </w:rPr>
        <w:t>акон</w:t>
      </w:r>
      <w:r w:rsidRPr="00777895">
        <w:rPr>
          <w:sz w:val="20"/>
          <w:szCs w:val="20"/>
          <w:lang w:val="sr-Cyrl-RS"/>
        </w:rPr>
        <w:t>, 103/2015,99/2016, 113/2017, 95/2018, 31/2019, 72/2019</w:t>
      </w:r>
      <w:r w:rsidRPr="00777895">
        <w:rPr>
          <w:sz w:val="20"/>
          <w:szCs w:val="20"/>
          <w:lang w:val="sr-Latn-RS"/>
        </w:rPr>
        <w:t>,</w:t>
      </w:r>
      <w:r w:rsidRPr="00777895">
        <w:rPr>
          <w:sz w:val="20"/>
          <w:szCs w:val="20"/>
          <w:lang w:val="sr-Cyrl-RS"/>
        </w:rPr>
        <w:t xml:space="preserve"> 149/2020, </w:t>
      </w:r>
      <w:r w:rsidRPr="00777895">
        <w:rPr>
          <w:sz w:val="20"/>
          <w:szCs w:val="20"/>
          <w:lang w:val="sr-Latn-RS"/>
        </w:rPr>
        <w:t>118/2021</w:t>
      </w:r>
      <w:r w:rsidRPr="00777895">
        <w:rPr>
          <w:sz w:val="20"/>
          <w:szCs w:val="20"/>
          <w:lang w:val="sr-Cyrl-RS"/>
        </w:rPr>
        <w:t xml:space="preserve">, </w:t>
      </w:r>
      <w:r w:rsidRPr="00777895">
        <w:rPr>
          <w:sz w:val="20"/>
          <w:szCs w:val="20"/>
          <w:lang w:val="sr-Latn-RS"/>
        </w:rPr>
        <w:t xml:space="preserve"> 118/2021-др. </w:t>
      </w:r>
      <w:r w:rsidRPr="00777895">
        <w:rPr>
          <w:sz w:val="20"/>
          <w:szCs w:val="20"/>
          <w:lang w:val="sr-Cyrl-RS"/>
        </w:rPr>
        <w:t>з</w:t>
      </w:r>
      <w:r w:rsidRPr="00777895">
        <w:rPr>
          <w:sz w:val="20"/>
          <w:szCs w:val="20"/>
          <w:lang w:val="sr-Latn-RS"/>
        </w:rPr>
        <w:t>акон</w:t>
      </w:r>
      <w:r w:rsidRPr="00777895">
        <w:rPr>
          <w:sz w:val="20"/>
          <w:szCs w:val="20"/>
          <w:lang w:val="sr-Cyrl-RS"/>
        </w:rPr>
        <w:t>, 138/2022 и 92/2023</w:t>
      </w:r>
      <w:r w:rsidRPr="00777895">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5E014919" w14:textId="77777777" w:rsidR="00E63603" w:rsidRPr="00777895" w:rsidRDefault="00E63603" w:rsidP="00E63603">
      <w:pPr>
        <w:ind w:firstLine="708"/>
        <w:jc w:val="both"/>
        <w:rPr>
          <w:sz w:val="20"/>
          <w:szCs w:val="20"/>
          <w:lang w:val="sr-Cyrl-CS"/>
        </w:rPr>
      </w:pPr>
    </w:p>
    <w:p w14:paraId="725E3A77" w14:textId="77777777" w:rsidR="00E63603" w:rsidRPr="00777895" w:rsidRDefault="00E63603" w:rsidP="00E63603">
      <w:pPr>
        <w:ind w:firstLine="708"/>
        <w:jc w:val="both"/>
        <w:rPr>
          <w:sz w:val="20"/>
          <w:szCs w:val="20"/>
          <w:lang w:val="sr-Cyrl-CS"/>
        </w:rPr>
      </w:pPr>
      <w:r w:rsidRPr="00777895">
        <w:rPr>
          <w:sz w:val="20"/>
          <w:szCs w:val="20"/>
          <w:lang w:val="sr-Cyrl-CS"/>
        </w:rPr>
        <w:t>Такође чланом 28. Одлуке о буџету општине Ивањица за 20</w:t>
      </w:r>
      <w:r w:rsidRPr="00777895">
        <w:rPr>
          <w:sz w:val="20"/>
          <w:szCs w:val="20"/>
          <w:lang w:val="sr-Latn-RS"/>
        </w:rPr>
        <w:t>2</w:t>
      </w:r>
      <w:r w:rsidRPr="00777895">
        <w:rPr>
          <w:sz w:val="20"/>
          <w:szCs w:val="20"/>
          <w:lang w:val="sr-Cyrl-RS"/>
        </w:rPr>
        <w:t>4</w:t>
      </w:r>
      <w:r w:rsidRPr="00777895">
        <w:rPr>
          <w:sz w:val="20"/>
          <w:szCs w:val="20"/>
          <w:lang w:val="sr-Cyrl-CS"/>
        </w:rPr>
        <w:t>. годину (</w:t>
      </w:r>
      <w:r w:rsidRPr="00777895">
        <w:rPr>
          <w:sz w:val="20"/>
          <w:szCs w:val="20"/>
        </w:rPr>
        <w:t>„Службени лист општине Ивањица“</w:t>
      </w:r>
      <w:r w:rsidRPr="00777895">
        <w:rPr>
          <w:sz w:val="20"/>
          <w:szCs w:val="20"/>
          <w:lang w:val="sr-Cyrl-CS"/>
        </w:rPr>
        <w:t xml:space="preserve"> број </w:t>
      </w:r>
      <w:r w:rsidRPr="00777895">
        <w:rPr>
          <w:sz w:val="20"/>
          <w:szCs w:val="20"/>
          <w:lang w:val="sr-Latn-RS"/>
        </w:rPr>
        <w:t>1</w:t>
      </w:r>
      <w:r w:rsidRPr="00777895">
        <w:rPr>
          <w:sz w:val="20"/>
          <w:szCs w:val="20"/>
          <w:lang w:val="sr-Cyrl-CS"/>
        </w:rPr>
        <w:t>4/2023),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23F5E723" w14:textId="77777777" w:rsidR="00E63603" w:rsidRPr="00777895" w:rsidRDefault="00E63603" w:rsidP="00E63603">
      <w:pPr>
        <w:ind w:firstLine="708"/>
        <w:jc w:val="both"/>
        <w:rPr>
          <w:sz w:val="20"/>
          <w:szCs w:val="20"/>
          <w:lang w:val="sr-Cyrl-CS"/>
        </w:rPr>
      </w:pPr>
    </w:p>
    <w:p w14:paraId="2BB0DF97" w14:textId="77777777" w:rsidR="00E63603" w:rsidRPr="00777895" w:rsidRDefault="00E63603" w:rsidP="00E63603">
      <w:pPr>
        <w:ind w:firstLine="708"/>
        <w:jc w:val="both"/>
        <w:rPr>
          <w:sz w:val="20"/>
          <w:szCs w:val="20"/>
          <w:lang w:val="sr-Cyrl-CS"/>
        </w:rPr>
      </w:pPr>
      <w:r w:rsidRPr="00777895">
        <w:rPr>
          <w:sz w:val="20"/>
          <w:szCs w:val="20"/>
          <w:lang w:val="sr-Latn-RS"/>
        </w:rPr>
        <w:t>Уговор</w:t>
      </w:r>
      <w:r w:rsidRPr="00777895">
        <w:rPr>
          <w:sz w:val="20"/>
          <w:szCs w:val="20"/>
          <w:lang w:val="sr-Cyrl-RS"/>
        </w:rPr>
        <w:t>ом</w:t>
      </w:r>
      <w:r w:rsidRPr="00777895">
        <w:rPr>
          <w:sz w:val="20"/>
          <w:szCs w:val="20"/>
          <w:lang w:val="sr-Latn-RS"/>
        </w:rPr>
        <w:t xml:space="preserve"> </w:t>
      </w:r>
      <w:r w:rsidRPr="00777895">
        <w:rPr>
          <w:sz w:val="20"/>
          <w:szCs w:val="20"/>
          <w:lang w:val="sr-Cyrl-RS"/>
        </w:rPr>
        <w:t>о наменским трансферима у социјалној заштити број: 001609857 2024 05158 002 000 401 118, општини Ивањица су опредељена наменска средства у износу</w:t>
      </w:r>
      <w:r w:rsidRPr="00777895">
        <w:rPr>
          <w:sz w:val="20"/>
          <w:szCs w:val="20"/>
          <w:lang w:val="sr-Latn-RS"/>
        </w:rPr>
        <w:t xml:space="preserve"> </w:t>
      </w:r>
      <w:r w:rsidRPr="00777895">
        <w:rPr>
          <w:sz w:val="20"/>
          <w:szCs w:val="20"/>
          <w:lang w:val="sr-Cyrl-RS"/>
        </w:rPr>
        <w:t>4.649.394,00 динара,</w:t>
      </w:r>
      <w:r w:rsidRPr="00777895">
        <w:rPr>
          <w:sz w:val="20"/>
          <w:szCs w:val="20"/>
          <w:lang w:val="sr-Latn-RS"/>
        </w:rPr>
        <w:t xml:space="preserve"> </w:t>
      </w:r>
      <w:r w:rsidRPr="00777895">
        <w:rPr>
          <w:sz w:val="20"/>
          <w:szCs w:val="20"/>
          <w:lang w:val="sr-Cyrl-CS"/>
        </w:rPr>
        <w:t>па је одлучено као у диспозитиву решења.</w:t>
      </w:r>
    </w:p>
    <w:p w14:paraId="1F908C7C" w14:textId="77777777" w:rsidR="00E63603" w:rsidRDefault="00E63603" w:rsidP="00E63603">
      <w:pPr>
        <w:tabs>
          <w:tab w:val="left" w:pos="5430"/>
        </w:tabs>
        <w:rPr>
          <w:sz w:val="20"/>
          <w:szCs w:val="20"/>
          <w:lang w:val="sr-Latn-RS"/>
        </w:rPr>
      </w:pPr>
    </w:p>
    <w:p w14:paraId="7DFCD3D7" w14:textId="77777777" w:rsidR="00E63603" w:rsidRDefault="00E63603" w:rsidP="00E63603">
      <w:pPr>
        <w:tabs>
          <w:tab w:val="left" w:pos="5430"/>
        </w:tabs>
        <w:rPr>
          <w:sz w:val="20"/>
          <w:szCs w:val="20"/>
          <w:lang w:val="sr-Latn-RS"/>
        </w:rPr>
      </w:pPr>
    </w:p>
    <w:p w14:paraId="51FE48DD" w14:textId="77777777" w:rsidR="00E63603" w:rsidRPr="00EF309E" w:rsidRDefault="00E63603" w:rsidP="00E63603">
      <w:pPr>
        <w:rPr>
          <w:sz w:val="20"/>
          <w:szCs w:val="20"/>
          <w:lang w:val="sr-Cyrl-CS"/>
        </w:rPr>
      </w:pPr>
      <w:r w:rsidRPr="00EF309E">
        <w:rPr>
          <w:sz w:val="20"/>
          <w:szCs w:val="20"/>
          <w:lang w:val="sr-Cyrl-CS"/>
        </w:rPr>
        <w:t>Република Србија</w:t>
      </w:r>
    </w:p>
    <w:p w14:paraId="233E2EBD" w14:textId="77777777" w:rsidR="00E63603" w:rsidRPr="00EF309E" w:rsidRDefault="00E63603" w:rsidP="00E63603">
      <w:pPr>
        <w:rPr>
          <w:sz w:val="20"/>
          <w:szCs w:val="20"/>
          <w:lang w:val="sr-Cyrl-RS"/>
        </w:rPr>
      </w:pPr>
      <w:r w:rsidRPr="00EF309E">
        <w:rPr>
          <w:sz w:val="20"/>
          <w:szCs w:val="20"/>
          <w:lang w:val="sr-Cyrl-CS"/>
        </w:rPr>
        <w:t>О</w:t>
      </w:r>
      <w:r w:rsidRPr="00EF309E">
        <w:rPr>
          <w:sz w:val="20"/>
          <w:szCs w:val="20"/>
          <w:lang w:val="sr-Latn-RS"/>
        </w:rPr>
        <w:t>ПШТИНА ИВАЊИЦА</w:t>
      </w:r>
    </w:p>
    <w:p w14:paraId="2393C415" w14:textId="77777777" w:rsidR="00E63603" w:rsidRPr="00EF309E" w:rsidRDefault="00E63603" w:rsidP="00E63603">
      <w:pPr>
        <w:rPr>
          <w:sz w:val="20"/>
          <w:szCs w:val="20"/>
          <w:lang w:val="sr-Cyrl-RS"/>
        </w:rPr>
      </w:pPr>
      <w:r w:rsidRPr="00EF309E">
        <w:rPr>
          <w:sz w:val="20"/>
          <w:szCs w:val="20"/>
          <w:lang w:val="sr-Cyrl-CS"/>
        </w:rPr>
        <w:t>ОПШТИНСКА УПРАВА</w:t>
      </w:r>
    </w:p>
    <w:p w14:paraId="76D60EAD" w14:textId="77777777" w:rsidR="00E63603" w:rsidRPr="00EF309E" w:rsidRDefault="00E63603" w:rsidP="00E63603">
      <w:pPr>
        <w:rPr>
          <w:sz w:val="20"/>
          <w:szCs w:val="20"/>
          <w:lang w:val="sr-Cyrl-RS"/>
        </w:rPr>
      </w:pPr>
      <w:r w:rsidRPr="00EF309E">
        <w:rPr>
          <w:sz w:val="20"/>
          <w:szCs w:val="20"/>
          <w:lang w:val="sr-Cyrl-CS"/>
        </w:rPr>
        <w:t>Број: 400-</w:t>
      </w:r>
      <w:r w:rsidRPr="00EF309E">
        <w:rPr>
          <w:sz w:val="20"/>
          <w:szCs w:val="20"/>
          <w:lang w:val="sr-Cyrl-RS"/>
        </w:rPr>
        <w:t>3</w:t>
      </w:r>
      <w:r w:rsidRPr="00EF309E">
        <w:rPr>
          <w:sz w:val="20"/>
          <w:szCs w:val="20"/>
          <w:lang w:val="sr-Latn-RS"/>
        </w:rPr>
        <w:t>-</w:t>
      </w:r>
      <w:r w:rsidRPr="00EF309E">
        <w:rPr>
          <w:sz w:val="20"/>
          <w:szCs w:val="20"/>
          <w:lang w:val="sr-Cyrl-RS"/>
        </w:rPr>
        <w:t>11</w:t>
      </w:r>
      <w:r w:rsidRPr="00EF309E">
        <w:rPr>
          <w:sz w:val="20"/>
          <w:szCs w:val="20"/>
          <w:lang w:val="sr-Cyrl-CS"/>
        </w:rPr>
        <w:t>/2</w:t>
      </w:r>
      <w:r w:rsidRPr="00EF309E">
        <w:rPr>
          <w:sz w:val="20"/>
          <w:szCs w:val="20"/>
          <w:lang w:val="sr-Latn-RS"/>
        </w:rPr>
        <w:t>02</w:t>
      </w:r>
      <w:r w:rsidRPr="00EF309E">
        <w:rPr>
          <w:sz w:val="20"/>
          <w:szCs w:val="20"/>
          <w:lang w:val="sr-Cyrl-RS"/>
        </w:rPr>
        <w:t>4</w:t>
      </w:r>
      <w:r w:rsidRPr="00EF309E">
        <w:rPr>
          <w:sz w:val="20"/>
          <w:szCs w:val="20"/>
          <w:lang w:val="sr-Cyrl-CS"/>
        </w:rPr>
        <w:t>-01</w:t>
      </w:r>
    </w:p>
    <w:p w14:paraId="0CFDF3C5" w14:textId="77777777" w:rsidR="00E63603" w:rsidRPr="00EF309E" w:rsidRDefault="00E63603" w:rsidP="00E63603">
      <w:pPr>
        <w:rPr>
          <w:sz w:val="20"/>
          <w:szCs w:val="20"/>
          <w:lang w:val="sr-Cyrl-CS"/>
        </w:rPr>
      </w:pPr>
      <w:r w:rsidRPr="00EF309E">
        <w:rPr>
          <w:sz w:val="20"/>
          <w:szCs w:val="20"/>
          <w:lang w:val="sr-Cyrl-RS"/>
        </w:rPr>
        <w:t>24</w:t>
      </w:r>
      <w:r w:rsidRPr="00EF309E">
        <w:rPr>
          <w:sz w:val="20"/>
          <w:szCs w:val="20"/>
          <w:lang w:val="sr-Latn-RS"/>
        </w:rPr>
        <w:t>.</w:t>
      </w:r>
      <w:r w:rsidRPr="00EF309E">
        <w:rPr>
          <w:sz w:val="20"/>
          <w:szCs w:val="20"/>
          <w:lang w:val="sr-Cyrl-CS"/>
        </w:rPr>
        <w:t xml:space="preserve"> </w:t>
      </w:r>
      <w:r w:rsidRPr="00EF309E">
        <w:rPr>
          <w:sz w:val="20"/>
          <w:szCs w:val="20"/>
          <w:lang w:val="sr-Latn-RS"/>
        </w:rPr>
        <w:t>0</w:t>
      </w:r>
      <w:r w:rsidRPr="00EF309E">
        <w:rPr>
          <w:sz w:val="20"/>
          <w:szCs w:val="20"/>
          <w:lang w:val="sr-Cyrl-RS"/>
        </w:rPr>
        <w:t>5</w:t>
      </w:r>
      <w:r w:rsidRPr="00EF309E">
        <w:rPr>
          <w:sz w:val="20"/>
          <w:szCs w:val="20"/>
          <w:lang w:val="sr-Cyrl-CS"/>
        </w:rPr>
        <w:t>.</w:t>
      </w:r>
      <w:r w:rsidRPr="00EF309E">
        <w:rPr>
          <w:sz w:val="20"/>
          <w:szCs w:val="20"/>
        </w:rPr>
        <w:t xml:space="preserve"> </w:t>
      </w:r>
      <w:r w:rsidRPr="00EF309E">
        <w:rPr>
          <w:sz w:val="20"/>
          <w:szCs w:val="20"/>
          <w:lang w:val="sr-Cyrl-CS"/>
        </w:rPr>
        <w:t>202</w:t>
      </w:r>
      <w:r w:rsidRPr="00EF309E">
        <w:rPr>
          <w:sz w:val="20"/>
          <w:szCs w:val="20"/>
          <w:lang w:val="sr-Cyrl-RS"/>
        </w:rPr>
        <w:t>4</w:t>
      </w:r>
      <w:r w:rsidRPr="00EF309E">
        <w:rPr>
          <w:sz w:val="20"/>
          <w:szCs w:val="20"/>
          <w:lang w:val="sr-Cyrl-CS"/>
        </w:rPr>
        <w:t>. године</w:t>
      </w:r>
    </w:p>
    <w:p w14:paraId="057D75DB" w14:textId="77777777" w:rsidR="00E63603" w:rsidRPr="00EF309E" w:rsidRDefault="00E63603" w:rsidP="00E63603">
      <w:pPr>
        <w:rPr>
          <w:sz w:val="20"/>
          <w:szCs w:val="20"/>
          <w:lang w:val="sr-Cyrl-CS"/>
        </w:rPr>
      </w:pPr>
      <w:r w:rsidRPr="00EF309E">
        <w:rPr>
          <w:sz w:val="20"/>
          <w:szCs w:val="20"/>
          <w:lang w:val="sr-Cyrl-CS"/>
        </w:rPr>
        <w:t>Ивањица</w:t>
      </w:r>
    </w:p>
    <w:p w14:paraId="391F0942" w14:textId="77777777" w:rsidR="00E63603" w:rsidRPr="00EF309E" w:rsidRDefault="00E63603" w:rsidP="00E63603">
      <w:pPr>
        <w:rPr>
          <w:sz w:val="20"/>
          <w:szCs w:val="20"/>
          <w:lang w:val="sr-Cyrl-CS"/>
        </w:rPr>
      </w:pPr>
    </w:p>
    <w:p w14:paraId="76B2F361" w14:textId="77777777" w:rsidR="00E63603" w:rsidRPr="00EF309E" w:rsidRDefault="00E63603" w:rsidP="00E63603">
      <w:pPr>
        <w:ind w:firstLine="708"/>
        <w:jc w:val="both"/>
        <w:rPr>
          <w:sz w:val="20"/>
          <w:szCs w:val="20"/>
          <w:lang w:val="sr-Cyrl-CS"/>
        </w:rPr>
      </w:pPr>
      <w:r w:rsidRPr="00EF309E">
        <w:rPr>
          <w:sz w:val="20"/>
          <w:szCs w:val="20"/>
          <w:lang w:val="sr-Cyrl-CS"/>
        </w:rPr>
        <w:t xml:space="preserve">На основу члана </w:t>
      </w:r>
      <w:r w:rsidRPr="00EF309E">
        <w:rPr>
          <w:sz w:val="20"/>
          <w:szCs w:val="20"/>
        </w:rPr>
        <w:t>5</w:t>
      </w:r>
      <w:r w:rsidRPr="00EF309E">
        <w:rPr>
          <w:sz w:val="20"/>
          <w:szCs w:val="20"/>
          <w:lang w:val="sr-Cyrl-CS"/>
        </w:rPr>
        <w:t xml:space="preserve">. </w:t>
      </w:r>
      <w:r w:rsidRPr="00EF309E">
        <w:rPr>
          <w:sz w:val="20"/>
          <w:szCs w:val="20"/>
        </w:rPr>
        <w:t xml:space="preserve">став 6. </w:t>
      </w:r>
      <w:r w:rsidRPr="00EF309E">
        <w:rPr>
          <w:sz w:val="20"/>
          <w:szCs w:val="20"/>
          <w:lang w:val="sr-Cyrl-CS"/>
        </w:rPr>
        <w:t>Закона о буџетском систему („Службени гласник РС“ број 54/2009</w:t>
      </w:r>
      <w:r w:rsidRPr="00EF309E">
        <w:rPr>
          <w:sz w:val="20"/>
          <w:szCs w:val="20"/>
        </w:rPr>
        <w:t>,</w:t>
      </w:r>
      <w:r w:rsidRPr="00EF309E">
        <w:rPr>
          <w:sz w:val="20"/>
          <w:szCs w:val="20"/>
          <w:lang w:val="sr-Cyrl-CS"/>
        </w:rPr>
        <w:t xml:space="preserve"> 73/2010, 101/201</w:t>
      </w:r>
      <w:r w:rsidRPr="00EF309E">
        <w:rPr>
          <w:sz w:val="20"/>
          <w:szCs w:val="20"/>
          <w:lang w:val="sr-Cyrl-RS"/>
        </w:rPr>
        <w:t>0</w:t>
      </w:r>
      <w:r w:rsidRPr="00EF309E">
        <w:rPr>
          <w:sz w:val="20"/>
          <w:szCs w:val="20"/>
          <w:lang w:val="sr-Latn-RS"/>
        </w:rPr>
        <w:t>,</w:t>
      </w:r>
      <w:r w:rsidRPr="00EF309E">
        <w:rPr>
          <w:sz w:val="20"/>
          <w:szCs w:val="20"/>
          <w:lang w:val="sr-Cyrl-CS"/>
        </w:rPr>
        <w:t xml:space="preserve"> 101/2011</w:t>
      </w:r>
      <w:r w:rsidRPr="00EF309E">
        <w:rPr>
          <w:sz w:val="20"/>
          <w:szCs w:val="20"/>
          <w:lang w:val="sr-Latn-RS"/>
        </w:rPr>
        <w:t>,</w:t>
      </w:r>
      <w:r w:rsidRPr="00EF309E">
        <w:rPr>
          <w:sz w:val="20"/>
          <w:szCs w:val="20"/>
          <w:lang w:val="sr-Cyrl-CS"/>
        </w:rPr>
        <w:t xml:space="preserve"> 93/2012, 62/2013, 63/2013-испр., 108/2013</w:t>
      </w:r>
      <w:r w:rsidRPr="00EF309E">
        <w:rPr>
          <w:sz w:val="20"/>
          <w:szCs w:val="20"/>
          <w:lang w:val="sr-Latn-RS"/>
        </w:rPr>
        <w:t>,</w:t>
      </w:r>
      <w:r w:rsidRPr="00EF309E">
        <w:rPr>
          <w:sz w:val="20"/>
          <w:szCs w:val="20"/>
          <w:lang w:val="sr-Cyrl-CS"/>
        </w:rPr>
        <w:t xml:space="preserve"> 142/2014</w:t>
      </w:r>
      <w:r w:rsidRPr="00EF309E">
        <w:rPr>
          <w:sz w:val="20"/>
          <w:szCs w:val="20"/>
          <w:lang w:val="sr-Latn-RS"/>
        </w:rPr>
        <w:t xml:space="preserve">, 68/2015 др. </w:t>
      </w:r>
      <w:r w:rsidRPr="00EF309E">
        <w:rPr>
          <w:sz w:val="20"/>
          <w:szCs w:val="20"/>
          <w:lang w:val="sr-Cyrl-RS"/>
        </w:rPr>
        <w:t>З</w:t>
      </w:r>
      <w:r w:rsidRPr="00EF309E">
        <w:rPr>
          <w:sz w:val="20"/>
          <w:szCs w:val="20"/>
          <w:lang w:val="sr-Latn-RS"/>
        </w:rPr>
        <w:t>акон,</w:t>
      </w:r>
      <w:r w:rsidRPr="00EF309E">
        <w:rPr>
          <w:sz w:val="20"/>
          <w:szCs w:val="20"/>
          <w:lang w:val="sr-Cyrl-RS"/>
        </w:rPr>
        <w:t xml:space="preserve"> 103/2015</w:t>
      </w:r>
      <w:r w:rsidRPr="00EF309E">
        <w:rPr>
          <w:sz w:val="20"/>
          <w:szCs w:val="20"/>
          <w:lang w:val="sr-Latn-RS"/>
        </w:rPr>
        <w:t>, 99/2016, 113/2017</w:t>
      </w:r>
      <w:r w:rsidRPr="00EF309E">
        <w:rPr>
          <w:sz w:val="20"/>
          <w:szCs w:val="20"/>
          <w:lang w:val="sr-Cyrl-RS"/>
        </w:rPr>
        <w:t>,</w:t>
      </w:r>
      <w:r w:rsidRPr="00EF309E">
        <w:rPr>
          <w:sz w:val="20"/>
          <w:szCs w:val="20"/>
          <w:lang w:val="sr-Latn-RS"/>
        </w:rPr>
        <w:t xml:space="preserve"> 95/2018</w:t>
      </w:r>
      <w:r w:rsidRPr="00EF309E">
        <w:rPr>
          <w:sz w:val="20"/>
          <w:szCs w:val="20"/>
          <w:lang w:val="sr-Cyrl-RS"/>
        </w:rPr>
        <w:t>, 31/2019</w:t>
      </w:r>
      <w:r w:rsidRPr="00EF309E">
        <w:rPr>
          <w:sz w:val="20"/>
          <w:szCs w:val="20"/>
          <w:lang w:val="sr-Latn-RS"/>
        </w:rPr>
        <w:t>,</w:t>
      </w:r>
      <w:r w:rsidRPr="00EF309E">
        <w:rPr>
          <w:sz w:val="20"/>
          <w:szCs w:val="20"/>
          <w:lang w:val="sr-Cyrl-RS"/>
        </w:rPr>
        <w:t xml:space="preserve"> 72/2019</w:t>
      </w:r>
      <w:r w:rsidRPr="00EF309E">
        <w:rPr>
          <w:sz w:val="20"/>
          <w:szCs w:val="20"/>
          <w:lang w:val="sr-Latn-RS"/>
        </w:rPr>
        <w:t>,</w:t>
      </w:r>
      <w:r w:rsidRPr="00EF309E">
        <w:rPr>
          <w:sz w:val="20"/>
          <w:szCs w:val="20"/>
          <w:lang w:val="sr-Cyrl-RS"/>
        </w:rPr>
        <w:t xml:space="preserve">  149/2020</w:t>
      </w:r>
      <w:r w:rsidRPr="00EF309E">
        <w:rPr>
          <w:sz w:val="20"/>
          <w:szCs w:val="20"/>
          <w:lang w:val="sr-Latn-RS"/>
        </w:rPr>
        <w:t xml:space="preserve">, 118/2021, 118/2021-др. </w:t>
      </w:r>
      <w:r w:rsidRPr="00EF309E">
        <w:rPr>
          <w:sz w:val="20"/>
          <w:szCs w:val="20"/>
          <w:lang w:val="sr-Cyrl-RS"/>
        </w:rPr>
        <w:t>з</w:t>
      </w:r>
      <w:r w:rsidRPr="00EF309E">
        <w:rPr>
          <w:sz w:val="20"/>
          <w:szCs w:val="20"/>
          <w:lang w:val="sr-Latn-RS"/>
        </w:rPr>
        <w:t>акон</w:t>
      </w:r>
      <w:r w:rsidRPr="00EF309E">
        <w:rPr>
          <w:sz w:val="20"/>
          <w:szCs w:val="20"/>
          <w:lang w:val="sr-Cyrl-RS"/>
        </w:rPr>
        <w:t>,</w:t>
      </w:r>
      <w:r w:rsidRPr="00EF309E">
        <w:rPr>
          <w:sz w:val="20"/>
          <w:szCs w:val="20"/>
          <w:lang w:val="sr-Latn-RS"/>
        </w:rPr>
        <w:t xml:space="preserve"> 138/2022</w:t>
      </w:r>
      <w:r w:rsidRPr="00EF309E">
        <w:rPr>
          <w:sz w:val="20"/>
          <w:szCs w:val="20"/>
          <w:lang w:val="sr-Cyrl-RS"/>
        </w:rPr>
        <w:t xml:space="preserve"> и 92/2023</w:t>
      </w:r>
      <w:r w:rsidRPr="00EF309E">
        <w:rPr>
          <w:sz w:val="20"/>
          <w:szCs w:val="20"/>
          <w:lang w:val="sr-Cyrl-CS"/>
        </w:rPr>
        <w:t>),  члана 28. Одлуке о буџету општине Ивањица за 2024. годину (</w:t>
      </w:r>
      <w:r w:rsidRPr="00EF309E">
        <w:rPr>
          <w:sz w:val="20"/>
          <w:szCs w:val="20"/>
        </w:rPr>
        <w:t>„Службени лист општине Ивањица“</w:t>
      </w:r>
      <w:r w:rsidRPr="00EF309E">
        <w:rPr>
          <w:sz w:val="20"/>
          <w:szCs w:val="20"/>
          <w:lang w:val="sr-Cyrl-CS"/>
        </w:rPr>
        <w:t xml:space="preserve"> број </w:t>
      </w:r>
      <w:r w:rsidRPr="00EF309E">
        <w:rPr>
          <w:sz w:val="20"/>
          <w:szCs w:val="20"/>
          <w:lang w:val="sr-Latn-RS"/>
        </w:rPr>
        <w:t>1</w:t>
      </w:r>
      <w:r w:rsidRPr="00EF309E">
        <w:rPr>
          <w:sz w:val="20"/>
          <w:szCs w:val="20"/>
          <w:lang w:val="sr-Cyrl-RS"/>
        </w:rPr>
        <w:t>4/2023)</w:t>
      </w:r>
      <w:r w:rsidRPr="00EF309E">
        <w:rPr>
          <w:sz w:val="20"/>
          <w:szCs w:val="20"/>
          <w:lang w:val="sr-Cyrl-CS"/>
        </w:rPr>
        <w:t xml:space="preserve">, члана 2. </w:t>
      </w:r>
      <w:r w:rsidRPr="00EF309E">
        <w:rPr>
          <w:sz w:val="20"/>
          <w:szCs w:val="20"/>
          <w:lang w:val="sr-Latn-RS"/>
        </w:rPr>
        <w:t>Угов</w:t>
      </w:r>
      <w:r w:rsidRPr="00EF309E">
        <w:rPr>
          <w:sz w:val="20"/>
          <w:szCs w:val="20"/>
          <w:lang w:val="sr-Cyrl-RS"/>
        </w:rPr>
        <w:t>ора између Министарства за бригу о селу и Општине Ивањица</w:t>
      </w:r>
      <w:r w:rsidRPr="00EF309E">
        <w:rPr>
          <w:color w:val="000000"/>
          <w:sz w:val="20"/>
          <w:szCs w:val="20"/>
          <w:lang w:val="sr-Cyrl-RS"/>
        </w:rPr>
        <w:t>,</w:t>
      </w:r>
      <w:r w:rsidRPr="00EF309E">
        <w:rPr>
          <w:sz w:val="20"/>
          <w:szCs w:val="20"/>
          <w:lang w:val="sr-Cyrl-CS"/>
        </w:rPr>
        <w:t xml:space="preserve"> Начелница општинске управе Ивањица доноси:</w:t>
      </w:r>
    </w:p>
    <w:p w14:paraId="4A2FB83D" w14:textId="77777777" w:rsidR="00E63603" w:rsidRPr="00EF309E" w:rsidRDefault="00E63603" w:rsidP="00E63603">
      <w:pPr>
        <w:ind w:firstLine="708"/>
        <w:jc w:val="both"/>
        <w:rPr>
          <w:sz w:val="20"/>
          <w:szCs w:val="20"/>
          <w:lang w:val="sr-Cyrl-CS"/>
        </w:rPr>
      </w:pPr>
    </w:p>
    <w:p w14:paraId="23BBDA7F" w14:textId="77777777" w:rsidR="00E63603" w:rsidRPr="00EF309E" w:rsidRDefault="00E63603" w:rsidP="00E63603">
      <w:pPr>
        <w:jc w:val="center"/>
        <w:rPr>
          <w:b/>
          <w:sz w:val="20"/>
          <w:szCs w:val="20"/>
          <w:lang w:val="sr-Cyrl-CS"/>
        </w:rPr>
      </w:pPr>
      <w:r w:rsidRPr="00EF309E">
        <w:rPr>
          <w:b/>
          <w:sz w:val="20"/>
          <w:szCs w:val="20"/>
          <w:lang w:val="sr-Cyrl-CS"/>
        </w:rPr>
        <w:t>Р Е Ш Е Њ Е</w:t>
      </w:r>
    </w:p>
    <w:p w14:paraId="78BA07E9" w14:textId="77777777" w:rsidR="00E63603" w:rsidRPr="00EF309E" w:rsidRDefault="00E63603" w:rsidP="00E63603">
      <w:pPr>
        <w:jc w:val="center"/>
        <w:rPr>
          <w:b/>
          <w:sz w:val="20"/>
          <w:szCs w:val="20"/>
          <w:lang w:val="sr-Cyrl-CS"/>
        </w:rPr>
      </w:pPr>
      <w:r w:rsidRPr="00EF309E">
        <w:rPr>
          <w:b/>
          <w:sz w:val="20"/>
          <w:szCs w:val="20"/>
          <w:lang w:val="sr-Cyrl-CS"/>
        </w:rPr>
        <w:t>О ОТВАРАЊУ АПРОПРИЈАЦИЈЕ У БУЏЕТУ ОПШТИНЕ ИВАЊИЦА ЗА 202</w:t>
      </w:r>
      <w:r w:rsidRPr="00EF309E">
        <w:rPr>
          <w:b/>
          <w:sz w:val="20"/>
          <w:szCs w:val="20"/>
          <w:lang w:val="sr-Cyrl-RS"/>
        </w:rPr>
        <w:t>4</w:t>
      </w:r>
      <w:r w:rsidRPr="00EF309E">
        <w:rPr>
          <w:b/>
          <w:sz w:val="20"/>
          <w:szCs w:val="20"/>
          <w:lang w:val="sr-Cyrl-CS"/>
        </w:rPr>
        <w:t>. ГОДИНУ</w:t>
      </w:r>
    </w:p>
    <w:p w14:paraId="13CE6451" w14:textId="77777777" w:rsidR="00E63603" w:rsidRPr="00EF309E" w:rsidRDefault="00E63603" w:rsidP="00E63603">
      <w:pPr>
        <w:rPr>
          <w:sz w:val="20"/>
          <w:szCs w:val="20"/>
        </w:rPr>
      </w:pPr>
    </w:p>
    <w:p w14:paraId="6FEB35D7" w14:textId="77777777" w:rsidR="00E63603" w:rsidRPr="00EF309E" w:rsidRDefault="00E63603" w:rsidP="00E63603">
      <w:pPr>
        <w:jc w:val="both"/>
        <w:rPr>
          <w:sz w:val="20"/>
          <w:szCs w:val="20"/>
          <w:lang w:val="sr-Cyrl-CS"/>
        </w:rPr>
      </w:pPr>
      <w:r w:rsidRPr="00EF309E">
        <w:rPr>
          <w:sz w:val="20"/>
          <w:szCs w:val="20"/>
          <w:lang w:val="sr-Cyrl-CS"/>
        </w:rPr>
        <w:t>1.  У члану 1. Одлуке о буџету општине Ивањица за 202</w:t>
      </w:r>
      <w:r w:rsidRPr="00EF309E">
        <w:rPr>
          <w:sz w:val="20"/>
          <w:szCs w:val="20"/>
          <w:lang w:val="sr-Cyrl-RS"/>
        </w:rPr>
        <w:t>4.</w:t>
      </w:r>
      <w:r w:rsidRPr="00EF309E">
        <w:rPr>
          <w:sz w:val="20"/>
          <w:szCs w:val="20"/>
          <w:lang w:val="sr-Cyrl-CS"/>
        </w:rPr>
        <w:t xml:space="preserve"> годину (</w:t>
      </w:r>
      <w:r w:rsidRPr="00EF309E">
        <w:rPr>
          <w:sz w:val="20"/>
          <w:szCs w:val="20"/>
        </w:rPr>
        <w:t>„Службени лист општине Ивањица“</w:t>
      </w:r>
      <w:r w:rsidRPr="00EF309E">
        <w:rPr>
          <w:sz w:val="20"/>
          <w:szCs w:val="20"/>
          <w:lang w:val="sr-Cyrl-CS"/>
        </w:rPr>
        <w:t xml:space="preserve"> број  </w:t>
      </w:r>
      <w:r w:rsidRPr="00EF309E">
        <w:rPr>
          <w:sz w:val="20"/>
          <w:szCs w:val="20"/>
          <w:lang w:val="sr-Latn-RS"/>
        </w:rPr>
        <w:t>1</w:t>
      </w:r>
      <w:r w:rsidRPr="00EF309E">
        <w:rPr>
          <w:sz w:val="20"/>
          <w:szCs w:val="20"/>
          <w:lang w:val="sr-Cyrl-CS"/>
        </w:rPr>
        <w:t>4/2023</w:t>
      </w:r>
      <w:r w:rsidRPr="00EF309E">
        <w:rPr>
          <w:sz w:val="20"/>
          <w:szCs w:val="20"/>
          <w:lang w:val="sr-Latn-RS"/>
        </w:rPr>
        <w:t>)</w:t>
      </w:r>
      <w:r w:rsidRPr="00EF309E">
        <w:rPr>
          <w:sz w:val="20"/>
          <w:szCs w:val="20"/>
          <w:lang w:val="sr-Cyrl-CS"/>
        </w:rPr>
        <w:t xml:space="preserve">,  </w:t>
      </w:r>
      <w:r w:rsidRPr="00EF309E">
        <w:rPr>
          <w:sz w:val="20"/>
          <w:szCs w:val="20"/>
        </w:rPr>
        <w:t xml:space="preserve"> </w:t>
      </w:r>
      <w:r w:rsidRPr="00EF309E">
        <w:rPr>
          <w:sz w:val="20"/>
          <w:szCs w:val="20"/>
          <w:lang w:val="sr-Cyrl-RS"/>
        </w:rPr>
        <w:t xml:space="preserve">Текући наменски трансфери од Републике  </w:t>
      </w:r>
      <w:r w:rsidRPr="00EF309E">
        <w:rPr>
          <w:sz w:val="20"/>
          <w:szCs w:val="20"/>
          <w:lang w:val="sr-Latn-RS"/>
        </w:rPr>
        <w:t>у</w:t>
      </w:r>
      <w:r w:rsidRPr="00EF309E">
        <w:rPr>
          <w:sz w:val="20"/>
          <w:szCs w:val="20"/>
          <w:lang w:val="sr-Cyrl-RS"/>
        </w:rPr>
        <w:t xml:space="preserve"> корист нивоа општине</w:t>
      </w:r>
      <w:r w:rsidRPr="00EF309E">
        <w:rPr>
          <w:sz w:val="20"/>
          <w:szCs w:val="20"/>
          <w:lang w:val="sr-Latn-RS"/>
        </w:rPr>
        <w:t xml:space="preserve">, извор </w:t>
      </w:r>
      <w:r w:rsidRPr="00EF309E">
        <w:rPr>
          <w:sz w:val="20"/>
          <w:szCs w:val="20"/>
          <w:lang w:val="sr-Cyrl-RS"/>
        </w:rPr>
        <w:t xml:space="preserve">финансирања </w:t>
      </w:r>
      <w:r w:rsidRPr="00EF309E">
        <w:rPr>
          <w:sz w:val="20"/>
          <w:szCs w:val="20"/>
          <w:lang w:val="sr-Latn-RS"/>
        </w:rPr>
        <w:t>0</w:t>
      </w:r>
      <w:r w:rsidRPr="00EF309E">
        <w:rPr>
          <w:sz w:val="20"/>
          <w:szCs w:val="20"/>
          <w:lang w:val="sr-Cyrl-RS"/>
        </w:rPr>
        <w:t>7 – Трансфери од других нивоа власти</w:t>
      </w:r>
      <w:r w:rsidRPr="00EF309E">
        <w:rPr>
          <w:sz w:val="20"/>
          <w:szCs w:val="20"/>
          <w:lang w:val="sr-Cyrl-CS"/>
        </w:rPr>
        <w:t>, економска класификација 733154</w:t>
      </w:r>
      <w:r w:rsidRPr="00EF309E">
        <w:rPr>
          <w:sz w:val="20"/>
          <w:szCs w:val="20"/>
        </w:rPr>
        <w:t xml:space="preserve"> увећавају</w:t>
      </w:r>
      <w:r w:rsidRPr="00EF309E">
        <w:rPr>
          <w:sz w:val="20"/>
          <w:szCs w:val="20"/>
          <w:lang w:val="sr-Cyrl-CS"/>
        </w:rPr>
        <w:t xml:space="preserve"> се у износу</w:t>
      </w:r>
      <w:r w:rsidRPr="00EF309E">
        <w:rPr>
          <w:sz w:val="20"/>
          <w:szCs w:val="20"/>
        </w:rPr>
        <w:t xml:space="preserve"> </w:t>
      </w:r>
      <w:r w:rsidRPr="00EF309E">
        <w:rPr>
          <w:sz w:val="20"/>
          <w:szCs w:val="20"/>
          <w:lang w:val="sr-Cyrl-RS"/>
        </w:rPr>
        <w:t>500.000,00</w:t>
      </w:r>
      <w:r w:rsidRPr="00EF309E">
        <w:rPr>
          <w:sz w:val="20"/>
          <w:szCs w:val="20"/>
          <w:lang w:val="sr-Cyrl-CS"/>
        </w:rPr>
        <w:t xml:space="preserve"> </w:t>
      </w:r>
      <w:r w:rsidRPr="00EF309E">
        <w:rPr>
          <w:sz w:val="20"/>
          <w:szCs w:val="20"/>
        </w:rPr>
        <w:t xml:space="preserve"> динара.</w:t>
      </w:r>
    </w:p>
    <w:p w14:paraId="2D7D5EB6" w14:textId="77777777" w:rsidR="00E63603" w:rsidRPr="00EF309E" w:rsidRDefault="00E63603" w:rsidP="00E63603">
      <w:pPr>
        <w:jc w:val="both"/>
        <w:rPr>
          <w:sz w:val="20"/>
          <w:szCs w:val="20"/>
          <w:lang w:val="sr-Cyrl-CS"/>
        </w:rPr>
      </w:pPr>
    </w:p>
    <w:p w14:paraId="3DA72B48" w14:textId="77777777" w:rsidR="00E63603" w:rsidRPr="00EF309E" w:rsidRDefault="00E63603" w:rsidP="00E63603">
      <w:pPr>
        <w:jc w:val="both"/>
        <w:rPr>
          <w:sz w:val="20"/>
          <w:szCs w:val="20"/>
          <w:lang w:val="sr-Cyrl-CS"/>
        </w:rPr>
      </w:pPr>
      <w:r w:rsidRPr="00EF309E">
        <w:rPr>
          <w:sz w:val="20"/>
          <w:szCs w:val="20"/>
          <w:lang w:val="sr-Cyrl-CS"/>
        </w:rPr>
        <w:t xml:space="preserve">2.  Средства из </w:t>
      </w:r>
      <w:r w:rsidRPr="00EF309E">
        <w:rPr>
          <w:sz w:val="20"/>
          <w:szCs w:val="20"/>
          <w:lang w:val="sr-Latn-RS"/>
        </w:rPr>
        <w:t>тачке</w:t>
      </w:r>
      <w:r w:rsidRPr="00EF309E">
        <w:rPr>
          <w:sz w:val="20"/>
          <w:szCs w:val="20"/>
          <w:lang w:val="sr-Cyrl-CS"/>
        </w:rPr>
        <w:t xml:space="preserve"> 1. овог решења у износу</w:t>
      </w:r>
      <w:r w:rsidRPr="00EF309E">
        <w:rPr>
          <w:sz w:val="20"/>
          <w:szCs w:val="20"/>
          <w:lang w:val="sr-Latn-RS"/>
        </w:rPr>
        <w:t xml:space="preserve"> 350.000</w:t>
      </w:r>
      <w:r w:rsidRPr="00EF309E">
        <w:rPr>
          <w:sz w:val="20"/>
          <w:szCs w:val="20"/>
          <w:lang w:val="sr-Cyrl-RS"/>
        </w:rPr>
        <w:t>,00</w:t>
      </w:r>
      <w:r w:rsidRPr="00EF309E">
        <w:rPr>
          <w:sz w:val="20"/>
          <w:szCs w:val="20"/>
          <w:lang w:val="sr-Cyrl-CS"/>
        </w:rPr>
        <w:t xml:space="preserve">  </w:t>
      </w:r>
      <w:r w:rsidRPr="00EF309E">
        <w:rPr>
          <w:sz w:val="20"/>
          <w:szCs w:val="20"/>
        </w:rPr>
        <w:t xml:space="preserve"> </w:t>
      </w:r>
      <w:r w:rsidRPr="00EF309E">
        <w:rPr>
          <w:sz w:val="20"/>
          <w:szCs w:val="20"/>
          <w:lang w:val="sr-Cyrl-CS"/>
        </w:rPr>
        <w:t xml:space="preserve"> распоређују се у члану 5. Одлуке о буџету општине Ивањица за 202</w:t>
      </w:r>
      <w:r w:rsidRPr="00EF309E">
        <w:rPr>
          <w:sz w:val="20"/>
          <w:szCs w:val="20"/>
          <w:lang w:val="sr-Latn-RS"/>
        </w:rPr>
        <w:t>4</w:t>
      </w:r>
      <w:r w:rsidRPr="00EF309E">
        <w:rPr>
          <w:sz w:val="20"/>
          <w:szCs w:val="20"/>
          <w:lang w:val="sr-Cyrl-CS"/>
        </w:rPr>
        <w:t xml:space="preserve">. годину у оквиру раздела 4. Општинска управа, Програм </w:t>
      </w:r>
      <w:r w:rsidRPr="00EF309E">
        <w:rPr>
          <w:sz w:val="20"/>
          <w:szCs w:val="20"/>
          <w:lang w:val="sr-Latn-RS"/>
        </w:rPr>
        <w:t>1201</w:t>
      </w:r>
      <w:r w:rsidRPr="00EF309E">
        <w:rPr>
          <w:sz w:val="20"/>
          <w:szCs w:val="20"/>
          <w:lang w:val="sr-Cyrl-CS"/>
        </w:rPr>
        <w:t xml:space="preserve">: </w:t>
      </w:r>
      <w:r w:rsidRPr="00EF309E">
        <w:rPr>
          <w:sz w:val="20"/>
          <w:szCs w:val="20"/>
          <w:lang w:val="sr-Latn-RS"/>
        </w:rPr>
        <w:t>Развој културе и информисања</w:t>
      </w:r>
      <w:r w:rsidRPr="00EF309E">
        <w:rPr>
          <w:sz w:val="20"/>
          <w:szCs w:val="20"/>
          <w:lang w:val="sr-Cyrl-CS"/>
        </w:rPr>
        <w:t>, Пројекат: 1201-4015 - Михољски сусрети села, функција 820 – Услуге културе, Извор финансирања 07 –</w:t>
      </w:r>
      <w:r w:rsidRPr="00EF309E">
        <w:rPr>
          <w:sz w:val="20"/>
          <w:szCs w:val="20"/>
          <w:lang w:val="sr-Cyrl-RS"/>
        </w:rPr>
        <w:t xml:space="preserve"> Трансфери од других нивоа власти</w:t>
      </w:r>
      <w:r w:rsidRPr="00EF309E">
        <w:rPr>
          <w:sz w:val="20"/>
          <w:szCs w:val="20"/>
          <w:lang w:val="sr-Cyrl-CS"/>
        </w:rPr>
        <w:t>, апропријација економска класификација 421 – Стални трошкови (конто намене 4216</w:t>
      </w:r>
      <w:r w:rsidRPr="00EF309E">
        <w:rPr>
          <w:sz w:val="20"/>
          <w:szCs w:val="20"/>
          <w:lang w:val="sr-Latn-RS"/>
        </w:rPr>
        <w:t>00</w:t>
      </w:r>
      <w:r w:rsidRPr="00EF309E">
        <w:rPr>
          <w:sz w:val="20"/>
          <w:szCs w:val="20"/>
          <w:lang w:val="sr-Cyrl-CS"/>
        </w:rPr>
        <w:t xml:space="preserve"> – Закуп имовине и опреме) , позиција 1</w:t>
      </w:r>
      <w:r w:rsidRPr="00EF309E">
        <w:rPr>
          <w:sz w:val="20"/>
          <w:szCs w:val="20"/>
          <w:lang w:val="sr-Latn-RS"/>
        </w:rPr>
        <w:t>16</w:t>
      </w:r>
      <w:r w:rsidRPr="00EF309E">
        <w:rPr>
          <w:sz w:val="20"/>
          <w:szCs w:val="20"/>
          <w:lang w:val="sr-Cyrl-CS"/>
        </w:rPr>
        <w:t>/1.</w:t>
      </w:r>
    </w:p>
    <w:p w14:paraId="513447B7" w14:textId="77777777" w:rsidR="00E63603" w:rsidRPr="00EF309E" w:rsidRDefault="00E63603" w:rsidP="00E63603">
      <w:pPr>
        <w:jc w:val="both"/>
        <w:rPr>
          <w:sz w:val="20"/>
          <w:szCs w:val="20"/>
          <w:lang w:val="sr-Cyrl-CS"/>
        </w:rPr>
      </w:pPr>
    </w:p>
    <w:p w14:paraId="5DB01A29" w14:textId="77777777" w:rsidR="00E63603" w:rsidRPr="00EF309E" w:rsidRDefault="00E63603" w:rsidP="00E63603">
      <w:pPr>
        <w:jc w:val="both"/>
        <w:rPr>
          <w:sz w:val="20"/>
          <w:szCs w:val="20"/>
          <w:lang w:val="sr-Latn-RS"/>
        </w:rPr>
      </w:pPr>
      <w:r w:rsidRPr="00EF309E">
        <w:rPr>
          <w:sz w:val="20"/>
          <w:szCs w:val="20"/>
          <w:lang w:val="sr-Cyrl-CS"/>
        </w:rPr>
        <w:t xml:space="preserve">     Средства из </w:t>
      </w:r>
      <w:r w:rsidRPr="00EF309E">
        <w:rPr>
          <w:sz w:val="20"/>
          <w:szCs w:val="20"/>
          <w:lang w:val="sr-Latn-RS"/>
        </w:rPr>
        <w:t>тачке</w:t>
      </w:r>
      <w:r w:rsidRPr="00EF309E">
        <w:rPr>
          <w:sz w:val="20"/>
          <w:szCs w:val="20"/>
          <w:lang w:val="sr-Cyrl-CS"/>
        </w:rPr>
        <w:t xml:space="preserve"> 1. овог решења у износу</w:t>
      </w:r>
      <w:r w:rsidRPr="00EF309E">
        <w:rPr>
          <w:sz w:val="20"/>
          <w:szCs w:val="20"/>
          <w:lang w:val="sr-Latn-RS"/>
        </w:rPr>
        <w:t xml:space="preserve"> 99.074</w:t>
      </w:r>
      <w:r w:rsidRPr="00EF309E">
        <w:rPr>
          <w:sz w:val="20"/>
          <w:szCs w:val="20"/>
          <w:lang w:val="sr-Cyrl-RS"/>
        </w:rPr>
        <w:t>,00</w:t>
      </w:r>
      <w:r w:rsidRPr="00EF309E">
        <w:rPr>
          <w:sz w:val="20"/>
          <w:szCs w:val="20"/>
          <w:lang w:val="sr-Cyrl-CS"/>
        </w:rPr>
        <w:t xml:space="preserve"> </w:t>
      </w:r>
      <w:r w:rsidRPr="00EF309E">
        <w:rPr>
          <w:sz w:val="20"/>
          <w:szCs w:val="20"/>
        </w:rPr>
        <w:t xml:space="preserve"> </w:t>
      </w:r>
      <w:r w:rsidRPr="00EF309E">
        <w:rPr>
          <w:sz w:val="20"/>
          <w:szCs w:val="20"/>
          <w:lang w:val="sr-Cyrl-CS"/>
        </w:rPr>
        <w:t xml:space="preserve"> распоређују се у члану 5. Одлуке о буџету општине Ивањица за 202</w:t>
      </w:r>
      <w:r w:rsidRPr="00EF309E">
        <w:rPr>
          <w:sz w:val="20"/>
          <w:szCs w:val="20"/>
          <w:lang w:val="sr-Latn-RS"/>
        </w:rPr>
        <w:t>4</w:t>
      </w:r>
      <w:r w:rsidRPr="00EF309E">
        <w:rPr>
          <w:sz w:val="20"/>
          <w:szCs w:val="20"/>
          <w:lang w:val="sr-Cyrl-CS"/>
        </w:rPr>
        <w:t xml:space="preserve">. годину у оквиру раздела 4. Општинска управа, Програм </w:t>
      </w:r>
      <w:r w:rsidRPr="00EF309E">
        <w:rPr>
          <w:sz w:val="20"/>
          <w:szCs w:val="20"/>
          <w:lang w:val="sr-Latn-RS"/>
        </w:rPr>
        <w:t>1201</w:t>
      </w:r>
      <w:r w:rsidRPr="00EF309E">
        <w:rPr>
          <w:sz w:val="20"/>
          <w:szCs w:val="20"/>
          <w:lang w:val="sr-Cyrl-CS"/>
        </w:rPr>
        <w:t xml:space="preserve">: </w:t>
      </w:r>
      <w:r w:rsidRPr="00EF309E">
        <w:rPr>
          <w:sz w:val="20"/>
          <w:szCs w:val="20"/>
          <w:lang w:val="sr-Latn-RS"/>
        </w:rPr>
        <w:t>Развој културе и информисања</w:t>
      </w:r>
      <w:r w:rsidRPr="00EF309E">
        <w:rPr>
          <w:sz w:val="20"/>
          <w:szCs w:val="20"/>
          <w:lang w:val="sr-Cyrl-CS"/>
        </w:rPr>
        <w:t>, Пројекат: 1201-4015 - Михољски сусрети села, функција 820 – Услуге културе, Извор финансирања 07 –</w:t>
      </w:r>
      <w:r w:rsidRPr="00EF309E">
        <w:rPr>
          <w:sz w:val="20"/>
          <w:szCs w:val="20"/>
          <w:lang w:val="sr-Cyrl-RS"/>
        </w:rPr>
        <w:t xml:space="preserve"> Трансфери од других нивоа власти</w:t>
      </w:r>
      <w:r w:rsidRPr="00EF309E">
        <w:rPr>
          <w:sz w:val="20"/>
          <w:szCs w:val="20"/>
          <w:lang w:val="sr-Cyrl-CS"/>
        </w:rPr>
        <w:t xml:space="preserve">, апропријација економска класификација 423 – Услуге по уговору (конто намене 4234 – Услуге информисања у износу </w:t>
      </w:r>
      <w:r w:rsidRPr="00EF309E">
        <w:rPr>
          <w:sz w:val="20"/>
          <w:szCs w:val="20"/>
          <w:lang w:val="sr-Latn-RS"/>
        </w:rPr>
        <w:t>87.074,00</w:t>
      </w:r>
      <w:r w:rsidRPr="00EF309E">
        <w:rPr>
          <w:sz w:val="20"/>
          <w:szCs w:val="20"/>
          <w:lang w:val="sr-Cyrl-CS"/>
        </w:rPr>
        <w:t xml:space="preserve"> динара</w:t>
      </w:r>
      <w:r w:rsidRPr="00EF309E">
        <w:rPr>
          <w:sz w:val="20"/>
          <w:szCs w:val="20"/>
          <w:lang w:val="sr-Latn-RS"/>
        </w:rPr>
        <w:t xml:space="preserve"> </w:t>
      </w:r>
      <w:r w:rsidRPr="00EF309E">
        <w:rPr>
          <w:sz w:val="20"/>
          <w:szCs w:val="20"/>
          <w:lang w:val="sr-Cyrl-CS"/>
        </w:rPr>
        <w:t xml:space="preserve">и конто намене 423900 – Остале  опште услуге у износу </w:t>
      </w:r>
      <w:r w:rsidRPr="00EF309E">
        <w:rPr>
          <w:sz w:val="20"/>
          <w:szCs w:val="20"/>
          <w:lang w:val="sr-Latn-RS"/>
        </w:rPr>
        <w:t>12.000</w:t>
      </w:r>
      <w:r w:rsidRPr="00EF309E">
        <w:rPr>
          <w:sz w:val="20"/>
          <w:szCs w:val="20"/>
          <w:lang w:val="sr-Cyrl-CS"/>
        </w:rPr>
        <w:t>,00 динара), позиција 1</w:t>
      </w:r>
      <w:r w:rsidRPr="00EF309E">
        <w:rPr>
          <w:sz w:val="20"/>
          <w:szCs w:val="20"/>
          <w:lang w:val="sr-Latn-RS"/>
        </w:rPr>
        <w:t>16</w:t>
      </w:r>
      <w:r w:rsidRPr="00EF309E">
        <w:rPr>
          <w:sz w:val="20"/>
          <w:szCs w:val="20"/>
          <w:lang w:val="sr-Cyrl-CS"/>
        </w:rPr>
        <w:t>/2.</w:t>
      </w:r>
    </w:p>
    <w:p w14:paraId="47E87933" w14:textId="77777777" w:rsidR="00E63603" w:rsidRPr="00EF309E" w:rsidRDefault="00E63603" w:rsidP="00E63603">
      <w:pPr>
        <w:jc w:val="both"/>
        <w:rPr>
          <w:sz w:val="20"/>
          <w:szCs w:val="20"/>
          <w:lang w:val="sr-Latn-RS"/>
        </w:rPr>
      </w:pPr>
    </w:p>
    <w:p w14:paraId="3C7E7F5B" w14:textId="77777777" w:rsidR="00E63603" w:rsidRPr="00EF309E" w:rsidRDefault="00E63603" w:rsidP="00E63603">
      <w:pPr>
        <w:jc w:val="both"/>
        <w:rPr>
          <w:sz w:val="20"/>
          <w:szCs w:val="20"/>
          <w:lang w:val="sr-Cyrl-CS"/>
        </w:rPr>
      </w:pPr>
      <w:r w:rsidRPr="00EF309E">
        <w:rPr>
          <w:sz w:val="20"/>
          <w:szCs w:val="20"/>
          <w:lang w:val="sr-Latn-RS"/>
        </w:rPr>
        <w:t xml:space="preserve">    </w:t>
      </w:r>
      <w:r w:rsidRPr="00EF309E">
        <w:rPr>
          <w:sz w:val="20"/>
          <w:szCs w:val="20"/>
          <w:lang w:val="sr-Cyrl-CS"/>
        </w:rPr>
        <w:t xml:space="preserve">Средства из </w:t>
      </w:r>
      <w:r w:rsidRPr="00EF309E">
        <w:rPr>
          <w:sz w:val="20"/>
          <w:szCs w:val="20"/>
          <w:lang w:val="sr-Latn-RS"/>
        </w:rPr>
        <w:t>тачке</w:t>
      </w:r>
      <w:r w:rsidRPr="00EF309E">
        <w:rPr>
          <w:sz w:val="20"/>
          <w:szCs w:val="20"/>
          <w:lang w:val="sr-Cyrl-CS"/>
        </w:rPr>
        <w:t xml:space="preserve"> 1. овог решења у износу</w:t>
      </w:r>
      <w:r w:rsidRPr="00EF309E">
        <w:rPr>
          <w:sz w:val="20"/>
          <w:szCs w:val="20"/>
          <w:lang w:val="sr-Latn-RS"/>
        </w:rPr>
        <w:t xml:space="preserve"> 50.926</w:t>
      </w:r>
      <w:r w:rsidRPr="00EF309E">
        <w:rPr>
          <w:sz w:val="20"/>
          <w:szCs w:val="20"/>
          <w:lang w:val="sr-Cyrl-RS"/>
        </w:rPr>
        <w:t>,00</w:t>
      </w:r>
      <w:r w:rsidRPr="00EF309E">
        <w:rPr>
          <w:sz w:val="20"/>
          <w:szCs w:val="20"/>
          <w:lang w:val="sr-Cyrl-CS"/>
        </w:rPr>
        <w:t xml:space="preserve">  </w:t>
      </w:r>
      <w:r w:rsidRPr="00EF309E">
        <w:rPr>
          <w:sz w:val="20"/>
          <w:szCs w:val="20"/>
        </w:rPr>
        <w:t xml:space="preserve"> </w:t>
      </w:r>
      <w:r w:rsidRPr="00EF309E">
        <w:rPr>
          <w:sz w:val="20"/>
          <w:szCs w:val="20"/>
          <w:lang w:val="sr-Cyrl-CS"/>
        </w:rPr>
        <w:t xml:space="preserve"> распоређују се у члану 5. Одлуке о буџету општине Ивањица за 202</w:t>
      </w:r>
      <w:r w:rsidRPr="00EF309E">
        <w:rPr>
          <w:sz w:val="20"/>
          <w:szCs w:val="20"/>
          <w:lang w:val="sr-Latn-RS"/>
        </w:rPr>
        <w:t>4</w:t>
      </w:r>
      <w:r w:rsidRPr="00EF309E">
        <w:rPr>
          <w:sz w:val="20"/>
          <w:szCs w:val="20"/>
          <w:lang w:val="sr-Cyrl-CS"/>
        </w:rPr>
        <w:t xml:space="preserve">. годину у оквиру раздела 4. Општинска управа, Програм </w:t>
      </w:r>
      <w:r w:rsidRPr="00EF309E">
        <w:rPr>
          <w:sz w:val="20"/>
          <w:szCs w:val="20"/>
          <w:lang w:val="sr-Latn-RS"/>
        </w:rPr>
        <w:t>1201</w:t>
      </w:r>
      <w:r w:rsidRPr="00EF309E">
        <w:rPr>
          <w:sz w:val="20"/>
          <w:szCs w:val="20"/>
          <w:lang w:val="sr-Cyrl-CS"/>
        </w:rPr>
        <w:t xml:space="preserve">: </w:t>
      </w:r>
      <w:r w:rsidRPr="00EF309E">
        <w:rPr>
          <w:sz w:val="20"/>
          <w:szCs w:val="20"/>
          <w:lang w:val="sr-Latn-RS"/>
        </w:rPr>
        <w:t>Развој културе и информисања</w:t>
      </w:r>
      <w:r w:rsidRPr="00EF309E">
        <w:rPr>
          <w:sz w:val="20"/>
          <w:szCs w:val="20"/>
          <w:lang w:val="sr-Cyrl-CS"/>
        </w:rPr>
        <w:t>, Пројекат: 1201-4015 - Михољски сусрети села, функција 820 – Услуге културе, Извор финансирања 07 –</w:t>
      </w:r>
      <w:r w:rsidRPr="00EF309E">
        <w:rPr>
          <w:sz w:val="20"/>
          <w:szCs w:val="20"/>
          <w:lang w:val="sr-Cyrl-RS"/>
        </w:rPr>
        <w:t xml:space="preserve"> Трансфери од других нивоа власти</w:t>
      </w:r>
      <w:r w:rsidRPr="00EF309E">
        <w:rPr>
          <w:sz w:val="20"/>
          <w:szCs w:val="20"/>
          <w:lang w:val="sr-Cyrl-CS"/>
        </w:rPr>
        <w:t>, апропријација економска класификација 42</w:t>
      </w:r>
      <w:r w:rsidRPr="00EF309E">
        <w:rPr>
          <w:sz w:val="20"/>
          <w:szCs w:val="20"/>
          <w:lang w:val="sr-Latn-RS"/>
        </w:rPr>
        <w:t>4</w:t>
      </w:r>
      <w:r w:rsidRPr="00EF309E">
        <w:rPr>
          <w:sz w:val="20"/>
          <w:szCs w:val="20"/>
          <w:lang w:val="sr-Cyrl-CS"/>
        </w:rPr>
        <w:t xml:space="preserve"> – С</w:t>
      </w:r>
      <w:r w:rsidRPr="00EF309E">
        <w:rPr>
          <w:sz w:val="20"/>
          <w:szCs w:val="20"/>
          <w:lang w:val="sr-Latn-RS"/>
        </w:rPr>
        <w:t xml:space="preserve">пецијализоване услуге </w:t>
      </w:r>
      <w:r w:rsidRPr="00EF309E">
        <w:rPr>
          <w:sz w:val="20"/>
          <w:szCs w:val="20"/>
          <w:lang w:val="sr-Cyrl-CS"/>
        </w:rPr>
        <w:t>(конто намене 4242 – Услуге образовања, културе и спорта) , позиција 1</w:t>
      </w:r>
      <w:r w:rsidRPr="00EF309E">
        <w:rPr>
          <w:sz w:val="20"/>
          <w:szCs w:val="20"/>
          <w:lang w:val="sr-Latn-RS"/>
        </w:rPr>
        <w:t>16</w:t>
      </w:r>
      <w:r w:rsidRPr="00EF309E">
        <w:rPr>
          <w:sz w:val="20"/>
          <w:szCs w:val="20"/>
          <w:lang w:val="sr-Cyrl-CS"/>
        </w:rPr>
        <w:t>/3.</w:t>
      </w:r>
    </w:p>
    <w:p w14:paraId="5BE89A20" w14:textId="77777777" w:rsidR="00E63603" w:rsidRPr="00EF309E" w:rsidRDefault="00E63603" w:rsidP="00E63603">
      <w:pPr>
        <w:jc w:val="both"/>
        <w:rPr>
          <w:sz w:val="20"/>
          <w:szCs w:val="20"/>
          <w:lang w:val="sr-Latn-RS"/>
        </w:rPr>
      </w:pPr>
    </w:p>
    <w:p w14:paraId="056DB630" w14:textId="77777777" w:rsidR="00E63603" w:rsidRPr="00EF309E" w:rsidRDefault="00E63603" w:rsidP="00E63603">
      <w:pPr>
        <w:jc w:val="both"/>
        <w:rPr>
          <w:sz w:val="20"/>
          <w:szCs w:val="20"/>
          <w:lang w:val="sr-Cyrl-CS"/>
        </w:rPr>
      </w:pPr>
    </w:p>
    <w:p w14:paraId="5CF30CE1" w14:textId="77777777" w:rsidR="00E63603" w:rsidRPr="00EF309E" w:rsidRDefault="00E63603" w:rsidP="00E63603">
      <w:pPr>
        <w:jc w:val="both"/>
        <w:rPr>
          <w:sz w:val="20"/>
          <w:szCs w:val="20"/>
          <w:lang w:val="sr-Cyrl-CS"/>
        </w:rPr>
      </w:pPr>
      <w:r w:rsidRPr="00EF309E">
        <w:rPr>
          <w:sz w:val="20"/>
          <w:szCs w:val="20"/>
          <w:lang w:val="sr-Cyrl-CS"/>
        </w:rPr>
        <w:t>3.  О реализацији овог решења стараће се Општинска управа - одељење за буџет и финансије.</w:t>
      </w:r>
    </w:p>
    <w:p w14:paraId="7341EB7A" w14:textId="77777777" w:rsidR="00E63603" w:rsidRPr="00EF309E" w:rsidRDefault="00E63603" w:rsidP="00E63603">
      <w:pPr>
        <w:rPr>
          <w:sz w:val="20"/>
          <w:szCs w:val="20"/>
          <w:lang w:val="sr-Cyrl-CS"/>
        </w:rPr>
      </w:pPr>
    </w:p>
    <w:p w14:paraId="42F39C0F" w14:textId="77777777" w:rsidR="00E63603" w:rsidRPr="00EF309E" w:rsidRDefault="00E63603" w:rsidP="00E63603">
      <w:pPr>
        <w:rPr>
          <w:sz w:val="20"/>
          <w:szCs w:val="20"/>
          <w:lang w:val="sr-Cyrl-CS"/>
        </w:rPr>
      </w:pPr>
      <w:r w:rsidRPr="00EF309E">
        <w:rPr>
          <w:sz w:val="20"/>
          <w:szCs w:val="20"/>
          <w:lang w:val="sr-Cyrl-CS"/>
        </w:rPr>
        <w:lastRenderedPageBreak/>
        <w:t>4.  Ово решење биће објављено у „Службеном листу општине Ивањица“</w:t>
      </w:r>
    </w:p>
    <w:p w14:paraId="16B6C54B" w14:textId="77777777" w:rsidR="00E63603" w:rsidRPr="00EF309E" w:rsidRDefault="00E63603" w:rsidP="00E63603">
      <w:pPr>
        <w:rPr>
          <w:sz w:val="20"/>
          <w:szCs w:val="20"/>
          <w:lang w:val="sr-Cyrl-CS"/>
        </w:rPr>
      </w:pPr>
    </w:p>
    <w:p w14:paraId="7CBB798D" w14:textId="77777777" w:rsidR="00E63603" w:rsidRPr="00EF309E" w:rsidRDefault="00E63603" w:rsidP="00E63603">
      <w:pPr>
        <w:rPr>
          <w:sz w:val="20"/>
          <w:szCs w:val="20"/>
          <w:lang w:val="sr-Cyrl-CS"/>
        </w:rPr>
      </w:pPr>
    </w:p>
    <w:p w14:paraId="3F3315FA" w14:textId="77777777" w:rsidR="00E63603" w:rsidRPr="00EF309E" w:rsidRDefault="00E63603" w:rsidP="00E63603">
      <w:pPr>
        <w:tabs>
          <w:tab w:val="left" w:pos="5430"/>
        </w:tabs>
        <w:jc w:val="center"/>
        <w:rPr>
          <w:b/>
          <w:sz w:val="20"/>
          <w:szCs w:val="20"/>
          <w:lang w:val="sr-Cyrl-CS"/>
        </w:rPr>
      </w:pPr>
      <w:r w:rsidRPr="00EF309E">
        <w:rPr>
          <w:b/>
          <w:sz w:val="20"/>
          <w:szCs w:val="20"/>
          <w:lang w:val="sr-Cyrl-CS"/>
        </w:rPr>
        <w:t>О б р а з л о ж е њ е</w:t>
      </w:r>
    </w:p>
    <w:p w14:paraId="25DEE61F" w14:textId="77777777" w:rsidR="00E63603" w:rsidRPr="00EF309E" w:rsidRDefault="00E63603" w:rsidP="00E63603">
      <w:pPr>
        <w:tabs>
          <w:tab w:val="left" w:pos="5430"/>
        </w:tabs>
        <w:jc w:val="center"/>
        <w:rPr>
          <w:b/>
          <w:sz w:val="20"/>
          <w:szCs w:val="20"/>
          <w:lang w:val="sr-Cyrl-CS"/>
        </w:rPr>
      </w:pPr>
    </w:p>
    <w:p w14:paraId="732F05FB" w14:textId="77777777" w:rsidR="00E63603" w:rsidRPr="00EF309E" w:rsidRDefault="00E63603" w:rsidP="00E63603">
      <w:pPr>
        <w:ind w:firstLine="708"/>
        <w:jc w:val="both"/>
        <w:rPr>
          <w:sz w:val="20"/>
          <w:szCs w:val="20"/>
          <w:lang w:val="sr-Cyrl-CS"/>
        </w:rPr>
      </w:pPr>
      <w:r w:rsidRPr="00EF309E">
        <w:rPr>
          <w:sz w:val="20"/>
          <w:szCs w:val="20"/>
          <w:lang w:val="sr-Cyrl-CS"/>
        </w:rPr>
        <w:t xml:space="preserve">Чланом 5 став </w:t>
      </w:r>
      <w:r w:rsidRPr="00EF309E">
        <w:rPr>
          <w:sz w:val="20"/>
          <w:szCs w:val="20"/>
        </w:rPr>
        <w:t>6.</w:t>
      </w:r>
      <w:r w:rsidRPr="00EF309E">
        <w:rPr>
          <w:sz w:val="20"/>
          <w:szCs w:val="20"/>
          <w:lang w:val="sr-Cyrl-RS"/>
        </w:rPr>
        <w:t xml:space="preserve"> </w:t>
      </w:r>
      <w:r w:rsidRPr="00EF309E">
        <w:rPr>
          <w:sz w:val="20"/>
          <w:szCs w:val="20"/>
          <w:lang w:val="sr-Cyrl-CS"/>
        </w:rPr>
        <w:t>Закона о буџетском систему („Службени гласник РС“ број 54/2009</w:t>
      </w:r>
      <w:r w:rsidRPr="00EF309E">
        <w:rPr>
          <w:sz w:val="20"/>
          <w:szCs w:val="20"/>
        </w:rPr>
        <w:t>,</w:t>
      </w:r>
      <w:r w:rsidRPr="00EF309E">
        <w:rPr>
          <w:sz w:val="20"/>
          <w:szCs w:val="20"/>
          <w:lang w:val="sr-Cyrl-CS"/>
        </w:rPr>
        <w:t xml:space="preserve"> 73/2010, 101/201</w:t>
      </w:r>
      <w:r w:rsidRPr="00EF309E">
        <w:rPr>
          <w:sz w:val="20"/>
          <w:szCs w:val="20"/>
          <w:lang w:val="sr-Cyrl-RS"/>
        </w:rPr>
        <w:t>0</w:t>
      </w:r>
      <w:r w:rsidRPr="00EF309E">
        <w:rPr>
          <w:sz w:val="20"/>
          <w:szCs w:val="20"/>
          <w:lang w:val="sr-Latn-RS"/>
        </w:rPr>
        <w:t>,</w:t>
      </w:r>
      <w:r w:rsidRPr="00EF309E">
        <w:rPr>
          <w:sz w:val="20"/>
          <w:szCs w:val="20"/>
          <w:lang w:val="sr-Cyrl-CS"/>
        </w:rPr>
        <w:t xml:space="preserve"> 101/2011, 93/2012, 62/2013, 63/2013-испр., 108/2013, 142/2014, </w:t>
      </w:r>
      <w:r w:rsidRPr="00EF309E">
        <w:rPr>
          <w:sz w:val="20"/>
          <w:szCs w:val="20"/>
          <w:lang w:val="sr-Latn-RS"/>
        </w:rPr>
        <w:t xml:space="preserve">68/2015 др. </w:t>
      </w:r>
      <w:r w:rsidRPr="00EF309E">
        <w:rPr>
          <w:sz w:val="20"/>
          <w:szCs w:val="20"/>
          <w:lang w:val="sr-Cyrl-RS"/>
        </w:rPr>
        <w:t>З</w:t>
      </w:r>
      <w:r w:rsidRPr="00EF309E">
        <w:rPr>
          <w:sz w:val="20"/>
          <w:szCs w:val="20"/>
          <w:lang w:val="sr-Latn-RS"/>
        </w:rPr>
        <w:t>акон</w:t>
      </w:r>
      <w:r w:rsidRPr="00EF309E">
        <w:rPr>
          <w:sz w:val="20"/>
          <w:szCs w:val="20"/>
          <w:lang w:val="sr-Cyrl-RS"/>
        </w:rPr>
        <w:t>, 103/2015,99/2016, 113/2017, 95/2018, 31/2019, 72/2019</w:t>
      </w:r>
      <w:r w:rsidRPr="00EF309E">
        <w:rPr>
          <w:sz w:val="20"/>
          <w:szCs w:val="20"/>
          <w:lang w:val="sr-Latn-RS"/>
        </w:rPr>
        <w:t>,</w:t>
      </w:r>
      <w:r w:rsidRPr="00EF309E">
        <w:rPr>
          <w:sz w:val="20"/>
          <w:szCs w:val="20"/>
          <w:lang w:val="sr-Cyrl-RS"/>
        </w:rPr>
        <w:t xml:space="preserve"> 149/2020, </w:t>
      </w:r>
      <w:r w:rsidRPr="00EF309E">
        <w:rPr>
          <w:sz w:val="20"/>
          <w:szCs w:val="20"/>
          <w:lang w:val="sr-Latn-RS"/>
        </w:rPr>
        <w:t>118/2021</w:t>
      </w:r>
      <w:r w:rsidRPr="00EF309E">
        <w:rPr>
          <w:sz w:val="20"/>
          <w:szCs w:val="20"/>
          <w:lang w:val="sr-Cyrl-RS"/>
        </w:rPr>
        <w:t>,</w:t>
      </w:r>
      <w:r w:rsidRPr="00EF309E">
        <w:rPr>
          <w:sz w:val="20"/>
          <w:szCs w:val="20"/>
          <w:lang w:val="sr-Latn-RS"/>
        </w:rPr>
        <w:t xml:space="preserve"> 118/2021-др. </w:t>
      </w:r>
      <w:r w:rsidRPr="00EF309E">
        <w:rPr>
          <w:sz w:val="20"/>
          <w:szCs w:val="20"/>
          <w:lang w:val="sr-Cyrl-RS"/>
        </w:rPr>
        <w:t>з</w:t>
      </w:r>
      <w:r w:rsidRPr="00EF309E">
        <w:rPr>
          <w:sz w:val="20"/>
          <w:szCs w:val="20"/>
          <w:lang w:val="sr-Latn-RS"/>
        </w:rPr>
        <w:t>акон,</w:t>
      </w:r>
      <w:r w:rsidRPr="00EF309E">
        <w:rPr>
          <w:sz w:val="20"/>
          <w:szCs w:val="20"/>
          <w:lang w:val="sr-Cyrl-RS"/>
        </w:rPr>
        <w:t xml:space="preserve"> 138/2022 и 92/2023</w:t>
      </w:r>
      <w:r w:rsidRPr="00EF309E">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6E055C67" w14:textId="77777777" w:rsidR="00E63603" w:rsidRPr="00EF309E" w:rsidRDefault="00E63603" w:rsidP="00E63603">
      <w:pPr>
        <w:ind w:firstLine="708"/>
        <w:jc w:val="both"/>
        <w:rPr>
          <w:sz w:val="20"/>
          <w:szCs w:val="20"/>
          <w:lang w:val="sr-Cyrl-CS"/>
        </w:rPr>
      </w:pPr>
    </w:p>
    <w:p w14:paraId="5EB6BCC0" w14:textId="77777777" w:rsidR="00E63603" w:rsidRPr="00EF309E" w:rsidRDefault="00E63603" w:rsidP="00E63603">
      <w:pPr>
        <w:ind w:firstLine="708"/>
        <w:jc w:val="both"/>
        <w:rPr>
          <w:sz w:val="20"/>
          <w:szCs w:val="20"/>
          <w:lang w:val="sr-Cyrl-CS"/>
        </w:rPr>
      </w:pPr>
      <w:r w:rsidRPr="00EF309E">
        <w:rPr>
          <w:sz w:val="20"/>
          <w:szCs w:val="20"/>
          <w:lang w:val="sr-Cyrl-CS"/>
        </w:rPr>
        <w:t>Такође чланом 28. Одлуке о буџету општине Ивањица за 20</w:t>
      </w:r>
      <w:r w:rsidRPr="00EF309E">
        <w:rPr>
          <w:sz w:val="20"/>
          <w:szCs w:val="20"/>
          <w:lang w:val="sr-Latn-RS"/>
        </w:rPr>
        <w:t>2</w:t>
      </w:r>
      <w:r w:rsidRPr="00EF309E">
        <w:rPr>
          <w:sz w:val="20"/>
          <w:szCs w:val="20"/>
          <w:lang w:val="sr-Cyrl-RS"/>
        </w:rPr>
        <w:t>4</w:t>
      </w:r>
      <w:r w:rsidRPr="00EF309E">
        <w:rPr>
          <w:sz w:val="20"/>
          <w:szCs w:val="20"/>
          <w:lang w:val="sr-Cyrl-CS"/>
        </w:rPr>
        <w:t>. годину (</w:t>
      </w:r>
      <w:r w:rsidRPr="00EF309E">
        <w:rPr>
          <w:sz w:val="20"/>
          <w:szCs w:val="20"/>
        </w:rPr>
        <w:t>„Службени лист општине Ивањица“</w:t>
      </w:r>
      <w:r w:rsidRPr="00EF309E">
        <w:rPr>
          <w:sz w:val="20"/>
          <w:szCs w:val="20"/>
          <w:lang w:val="sr-Cyrl-CS"/>
        </w:rPr>
        <w:t xml:space="preserve"> број </w:t>
      </w:r>
      <w:r w:rsidRPr="00EF309E">
        <w:rPr>
          <w:sz w:val="20"/>
          <w:szCs w:val="20"/>
          <w:lang w:val="sr-Latn-RS"/>
        </w:rPr>
        <w:t>1</w:t>
      </w:r>
      <w:r w:rsidRPr="00EF309E">
        <w:rPr>
          <w:sz w:val="20"/>
          <w:szCs w:val="20"/>
          <w:lang w:val="sr-Cyrl-CS"/>
        </w:rPr>
        <w:t>4/2022),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2373E9CB" w14:textId="77777777" w:rsidR="00E63603" w:rsidRPr="00EF309E" w:rsidRDefault="00E63603" w:rsidP="00E63603">
      <w:pPr>
        <w:ind w:firstLine="708"/>
        <w:jc w:val="both"/>
        <w:rPr>
          <w:sz w:val="20"/>
          <w:szCs w:val="20"/>
          <w:lang w:val="sr-Cyrl-CS"/>
        </w:rPr>
      </w:pPr>
    </w:p>
    <w:p w14:paraId="30DCD4A2" w14:textId="77777777" w:rsidR="00E63603" w:rsidRPr="00EF309E" w:rsidRDefault="00E63603" w:rsidP="00E63603">
      <w:pPr>
        <w:ind w:firstLine="708"/>
        <w:jc w:val="both"/>
        <w:rPr>
          <w:sz w:val="20"/>
          <w:szCs w:val="20"/>
          <w:lang w:val="sr-Cyrl-CS"/>
        </w:rPr>
      </w:pPr>
      <w:r w:rsidRPr="00EF309E">
        <w:rPr>
          <w:sz w:val="20"/>
          <w:szCs w:val="20"/>
          <w:lang w:val="sr-Latn-RS"/>
        </w:rPr>
        <w:t>Угов</w:t>
      </w:r>
      <w:r w:rsidRPr="00EF309E">
        <w:rPr>
          <w:sz w:val="20"/>
          <w:szCs w:val="20"/>
          <w:lang w:val="sr-Cyrl-RS"/>
        </w:rPr>
        <w:t>ором између Министарства за бригу о селу и Општине Ивањица, општини Ивањица су опредељена наменска средства у износу</w:t>
      </w:r>
      <w:r w:rsidRPr="00EF309E">
        <w:rPr>
          <w:sz w:val="20"/>
          <w:szCs w:val="20"/>
          <w:lang w:val="sr-Latn-RS"/>
        </w:rPr>
        <w:t xml:space="preserve"> </w:t>
      </w:r>
      <w:r w:rsidRPr="00EF309E">
        <w:rPr>
          <w:sz w:val="20"/>
          <w:szCs w:val="20"/>
          <w:lang w:val="sr-Cyrl-RS"/>
        </w:rPr>
        <w:t>500.000,00 динара,</w:t>
      </w:r>
      <w:r w:rsidRPr="00EF309E">
        <w:rPr>
          <w:sz w:val="20"/>
          <w:szCs w:val="20"/>
          <w:lang w:val="sr-Latn-RS"/>
        </w:rPr>
        <w:t xml:space="preserve"> </w:t>
      </w:r>
      <w:r w:rsidRPr="00EF309E">
        <w:rPr>
          <w:sz w:val="20"/>
          <w:szCs w:val="20"/>
          <w:lang w:val="sr-Cyrl-CS"/>
        </w:rPr>
        <w:t>па је одлучено као у диспозитиву решења.</w:t>
      </w:r>
    </w:p>
    <w:p w14:paraId="22D6140F" w14:textId="77777777" w:rsidR="00E63603" w:rsidRPr="00EF309E" w:rsidRDefault="00E63603" w:rsidP="00E63603">
      <w:pPr>
        <w:rPr>
          <w:sz w:val="20"/>
          <w:szCs w:val="20"/>
          <w:lang w:val="sr-Cyrl-CS"/>
        </w:rPr>
      </w:pPr>
    </w:p>
    <w:p w14:paraId="09CC48B0" w14:textId="77777777" w:rsidR="00E63603" w:rsidRPr="00EF309E" w:rsidRDefault="00E63603" w:rsidP="00E63603">
      <w:pPr>
        <w:rPr>
          <w:sz w:val="20"/>
          <w:szCs w:val="20"/>
          <w:lang w:val="sr-Cyrl-CS"/>
        </w:rPr>
      </w:pPr>
    </w:p>
    <w:p w14:paraId="6759B28C"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77238032"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2FF978A3" w14:textId="77777777" w:rsidR="00E63603" w:rsidRDefault="00E63603" w:rsidP="00E63603">
      <w:pPr>
        <w:tabs>
          <w:tab w:val="left" w:pos="5430"/>
        </w:tabs>
        <w:rPr>
          <w:sz w:val="20"/>
          <w:szCs w:val="20"/>
          <w:lang w:val="sr-Latn-RS"/>
        </w:rPr>
      </w:pPr>
    </w:p>
    <w:p w14:paraId="0425C741" w14:textId="77777777" w:rsidR="00E63603" w:rsidRDefault="00E63603" w:rsidP="00E63603">
      <w:pPr>
        <w:tabs>
          <w:tab w:val="left" w:pos="5430"/>
        </w:tabs>
        <w:rPr>
          <w:sz w:val="20"/>
          <w:szCs w:val="20"/>
          <w:lang w:val="sr-Latn-RS"/>
        </w:rPr>
      </w:pPr>
    </w:p>
    <w:p w14:paraId="446CFD6C" w14:textId="77777777" w:rsidR="00E63603" w:rsidRPr="00F979E7" w:rsidRDefault="00E63603" w:rsidP="00E63603">
      <w:pPr>
        <w:rPr>
          <w:sz w:val="20"/>
          <w:szCs w:val="20"/>
          <w:lang w:val="sr-Cyrl-CS"/>
        </w:rPr>
      </w:pPr>
      <w:r w:rsidRPr="00F979E7">
        <w:rPr>
          <w:sz w:val="20"/>
          <w:szCs w:val="20"/>
          <w:lang w:val="sr-Cyrl-CS"/>
        </w:rPr>
        <w:t>Република Србија</w:t>
      </w:r>
    </w:p>
    <w:p w14:paraId="24430016" w14:textId="77777777" w:rsidR="00E63603" w:rsidRPr="00F979E7" w:rsidRDefault="00E63603" w:rsidP="00E63603">
      <w:pPr>
        <w:rPr>
          <w:sz w:val="20"/>
          <w:szCs w:val="20"/>
          <w:lang w:val="sr-Cyrl-RS"/>
        </w:rPr>
      </w:pPr>
      <w:r w:rsidRPr="00F979E7">
        <w:rPr>
          <w:sz w:val="20"/>
          <w:szCs w:val="20"/>
          <w:lang w:val="sr-Cyrl-CS"/>
        </w:rPr>
        <w:t>О</w:t>
      </w:r>
      <w:r w:rsidRPr="00F979E7">
        <w:rPr>
          <w:sz w:val="20"/>
          <w:szCs w:val="20"/>
          <w:lang w:val="sr-Latn-RS"/>
        </w:rPr>
        <w:t>ПШТИНА ИВАЊИЦА</w:t>
      </w:r>
    </w:p>
    <w:p w14:paraId="39671C64" w14:textId="77777777" w:rsidR="00E63603" w:rsidRPr="00F979E7" w:rsidRDefault="00E63603" w:rsidP="00E63603">
      <w:pPr>
        <w:rPr>
          <w:sz w:val="20"/>
          <w:szCs w:val="20"/>
          <w:lang w:val="sr-Cyrl-RS"/>
        </w:rPr>
      </w:pPr>
      <w:r w:rsidRPr="00F979E7">
        <w:rPr>
          <w:sz w:val="20"/>
          <w:szCs w:val="20"/>
          <w:lang w:val="sr-Cyrl-CS"/>
        </w:rPr>
        <w:t>ОПШТИНСКА УПРАВА</w:t>
      </w:r>
    </w:p>
    <w:p w14:paraId="43B8FE59" w14:textId="77777777" w:rsidR="00E63603" w:rsidRPr="00F979E7" w:rsidRDefault="00E63603" w:rsidP="00E63603">
      <w:pPr>
        <w:rPr>
          <w:sz w:val="20"/>
          <w:szCs w:val="20"/>
          <w:lang w:val="sr-Cyrl-RS"/>
        </w:rPr>
      </w:pPr>
      <w:r w:rsidRPr="00F979E7">
        <w:rPr>
          <w:sz w:val="20"/>
          <w:szCs w:val="20"/>
          <w:lang w:val="sr-Cyrl-CS"/>
        </w:rPr>
        <w:t>Број: 400-</w:t>
      </w:r>
      <w:r w:rsidRPr="00F979E7">
        <w:rPr>
          <w:sz w:val="20"/>
          <w:szCs w:val="20"/>
          <w:lang w:val="sr-Cyrl-RS"/>
        </w:rPr>
        <w:t>3</w:t>
      </w:r>
      <w:r w:rsidRPr="00F979E7">
        <w:rPr>
          <w:sz w:val="20"/>
          <w:szCs w:val="20"/>
          <w:lang w:val="sr-Latn-RS"/>
        </w:rPr>
        <w:t>-</w:t>
      </w:r>
      <w:r w:rsidRPr="00F979E7">
        <w:rPr>
          <w:sz w:val="20"/>
          <w:szCs w:val="20"/>
          <w:lang w:val="sr-Cyrl-RS"/>
        </w:rPr>
        <w:t>12</w:t>
      </w:r>
      <w:r w:rsidRPr="00F979E7">
        <w:rPr>
          <w:sz w:val="20"/>
          <w:szCs w:val="20"/>
          <w:lang w:val="sr-Cyrl-CS"/>
        </w:rPr>
        <w:t>/2</w:t>
      </w:r>
      <w:r w:rsidRPr="00F979E7">
        <w:rPr>
          <w:sz w:val="20"/>
          <w:szCs w:val="20"/>
          <w:lang w:val="sr-Latn-RS"/>
        </w:rPr>
        <w:t>02</w:t>
      </w:r>
      <w:r w:rsidRPr="00F979E7">
        <w:rPr>
          <w:sz w:val="20"/>
          <w:szCs w:val="20"/>
          <w:lang w:val="sr-Cyrl-RS"/>
        </w:rPr>
        <w:t>4</w:t>
      </w:r>
      <w:r w:rsidRPr="00F979E7">
        <w:rPr>
          <w:sz w:val="20"/>
          <w:szCs w:val="20"/>
          <w:lang w:val="sr-Cyrl-CS"/>
        </w:rPr>
        <w:t>-01</w:t>
      </w:r>
    </w:p>
    <w:p w14:paraId="2B0263E4" w14:textId="77777777" w:rsidR="00E63603" w:rsidRPr="00F979E7" w:rsidRDefault="00E63603" w:rsidP="00E63603">
      <w:pPr>
        <w:rPr>
          <w:sz w:val="20"/>
          <w:szCs w:val="20"/>
          <w:lang w:val="sr-Cyrl-CS"/>
        </w:rPr>
      </w:pPr>
      <w:r w:rsidRPr="00F979E7">
        <w:rPr>
          <w:sz w:val="20"/>
          <w:szCs w:val="20"/>
          <w:lang w:val="sr-Cyrl-RS"/>
        </w:rPr>
        <w:t>24</w:t>
      </w:r>
      <w:r w:rsidRPr="00F979E7">
        <w:rPr>
          <w:sz w:val="20"/>
          <w:szCs w:val="20"/>
          <w:lang w:val="sr-Latn-RS"/>
        </w:rPr>
        <w:t>.</w:t>
      </w:r>
      <w:r w:rsidRPr="00F979E7">
        <w:rPr>
          <w:sz w:val="20"/>
          <w:szCs w:val="20"/>
          <w:lang w:val="sr-Cyrl-CS"/>
        </w:rPr>
        <w:t xml:space="preserve"> </w:t>
      </w:r>
      <w:r w:rsidRPr="00F979E7">
        <w:rPr>
          <w:sz w:val="20"/>
          <w:szCs w:val="20"/>
          <w:lang w:val="sr-Latn-RS"/>
        </w:rPr>
        <w:t>0</w:t>
      </w:r>
      <w:r w:rsidRPr="00F979E7">
        <w:rPr>
          <w:sz w:val="20"/>
          <w:szCs w:val="20"/>
          <w:lang w:val="sr-Cyrl-RS"/>
        </w:rPr>
        <w:t>5</w:t>
      </w:r>
      <w:r w:rsidRPr="00F979E7">
        <w:rPr>
          <w:sz w:val="20"/>
          <w:szCs w:val="20"/>
          <w:lang w:val="sr-Cyrl-CS"/>
        </w:rPr>
        <w:t>.</w:t>
      </w:r>
      <w:r w:rsidRPr="00F979E7">
        <w:rPr>
          <w:sz w:val="20"/>
          <w:szCs w:val="20"/>
        </w:rPr>
        <w:t xml:space="preserve"> </w:t>
      </w:r>
      <w:r w:rsidRPr="00F979E7">
        <w:rPr>
          <w:sz w:val="20"/>
          <w:szCs w:val="20"/>
          <w:lang w:val="sr-Cyrl-CS"/>
        </w:rPr>
        <w:t>202</w:t>
      </w:r>
      <w:r w:rsidRPr="00F979E7">
        <w:rPr>
          <w:sz w:val="20"/>
          <w:szCs w:val="20"/>
          <w:lang w:val="sr-Latn-RS"/>
        </w:rPr>
        <w:t>4</w:t>
      </w:r>
      <w:r w:rsidRPr="00F979E7">
        <w:rPr>
          <w:sz w:val="20"/>
          <w:szCs w:val="20"/>
          <w:lang w:val="sr-Cyrl-CS"/>
        </w:rPr>
        <w:t>. године</w:t>
      </w:r>
    </w:p>
    <w:p w14:paraId="15BEE737" w14:textId="77777777" w:rsidR="00E63603" w:rsidRPr="00F979E7" w:rsidRDefault="00E63603" w:rsidP="00E63603">
      <w:pPr>
        <w:rPr>
          <w:sz w:val="20"/>
          <w:szCs w:val="20"/>
          <w:lang w:val="sr-Cyrl-CS"/>
        </w:rPr>
      </w:pPr>
      <w:r w:rsidRPr="00F979E7">
        <w:rPr>
          <w:sz w:val="20"/>
          <w:szCs w:val="20"/>
          <w:lang w:val="sr-Cyrl-CS"/>
        </w:rPr>
        <w:t>Ивањица</w:t>
      </w:r>
    </w:p>
    <w:p w14:paraId="57B8E419" w14:textId="77777777" w:rsidR="00E63603" w:rsidRPr="00F979E7" w:rsidRDefault="00E63603" w:rsidP="00E63603">
      <w:pPr>
        <w:rPr>
          <w:sz w:val="20"/>
          <w:szCs w:val="20"/>
          <w:lang w:val="sr-Cyrl-CS"/>
        </w:rPr>
      </w:pPr>
    </w:p>
    <w:p w14:paraId="6B1378FB" w14:textId="77777777" w:rsidR="00E63603" w:rsidRPr="00F979E7" w:rsidRDefault="00E63603" w:rsidP="00E63603">
      <w:pPr>
        <w:jc w:val="both"/>
        <w:rPr>
          <w:sz w:val="20"/>
          <w:szCs w:val="20"/>
          <w:lang w:val="sr-Cyrl-CS"/>
        </w:rPr>
      </w:pPr>
      <w:r w:rsidRPr="00F979E7">
        <w:rPr>
          <w:sz w:val="20"/>
          <w:szCs w:val="20"/>
          <w:lang w:val="sr-Cyrl-CS"/>
        </w:rPr>
        <w:t xml:space="preserve">На основу члана </w:t>
      </w:r>
      <w:r w:rsidRPr="00F979E7">
        <w:rPr>
          <w:sz w:val="20"/>
          <w:szCs w:val="20"/>
        </w:rPr>
        <w:t>5</w:t>
      </w:r>
      <w:r w:rsidRPr="00F979E7">
        <w:rPr>
          <w:sz w:val="20"/>
          <w:szCs w:val="20"/>
          <w:lang w:val="sr-Cyrl-CS"/>
        </w:rPr>
        <w:t xml:space="preserve">. </w:t>
      </w:r>
      <w:r w:rsidRPr="00F979E7">
        <w:rPr>
          <w:sz w:val="20"/>
          <w:szCs w:val="20"/>
        </w:rPr>
        <w:t xml:space="preserve">став 6. </w:t>
      </w:r>
      <w:r w:rsidRPr="00F979E7">
        <w:rPr>
          <w:sz w:val="20"/>
          <w:szCs w:val="20"/>
          <w:lang w:val="sr-Cyrl-CS"/>
        </w:rPr>
        <w:t>Закона о буџетском систему („Службени гласник РС“ број 54/2009</w:t>
      </w:r>
      <w:r w:rsidRPr="00F979E7">
        <w:rPr>
          <w:sz w:val="20"/>
          <w:szCs w:val="20"/>
        </w:rPr>
        <w:t>,</w:t>
      </w:r>
      <w:r w:rsidRPr="00F979E7">
        <w:rPr>
          <w:sz w:val="20"/>
          <w:szCs w:val="20"/>
          <w:lang w:val="sr-Cyrl-CS"/>
        </w:rPr>
        <w:t xml:space="preserve"> 73/2010, 101/201</w:t>
      </w:r>
      <w:r w:rsidRPr="00F979E7">
        <w:rPr>
          <w:sz w:val="20"/>
          <w:szCs w:val="20"/>
          <w:lang w:val="sr-Cyrl-RS"/>
        </w:rPr>
        <w:t>0</w:t>
      </w:r>
      <w:r w:rsidRPr="00F979E7">
        <w:rPr>
          <w:sz w:val="20"/>
          <w:szCs w:val="20"/>
          <w:lang w:val="sr-Latn-RS"/>
        </w:rPr>
        <w:t>,</w:t>
      </w:r>
      <w:r w:rsidRPr="00F979E7">
        <w:rPr>
          <w:sz w:val="20"/>
          <w:szCs w:val="20"/>
          <w:lang w:val="sr-Cyrl-CS"/>
        </w:rPr>
        <w:t xml:space="preserve"> 101/2011</w:t>
      </w:r>
      <w:r w:rsidRPr="00F979E7">
        <w:rPr>
          <w:sz w:val="20"/>
          <w:szCs w:val="20"/>
          <w:lang w:val="sr-Latn-RS"/>
        </w:rPr>
        <w:t>,</w:t>
      </w:r>
      <w:r w:rsidRPr="00F979E7">
        <w:rPr>
          <w:sz w:val="20"/>
          <w:szCs w:val="20"/>
          <w:lang w:val="sr-Cyrl-CS"/>
        </w:rPr>
        <w:t xml:space="preserve"> 93/2012, 62/2013, 63/2013-испр., 108/2013</w:t>
      </w:r>
      <w:r w:rsidRPr="00F979E7">
        <w:rPr>
          <w:sz w:val="20"/>
          <w:szCs w:val="20"/>
          <w:lang w:val="sr-Latn-RS"/>
        </w:rPr>
        <w:t>,</w:t>
      </w:r>
      <w:r w:rsidRPr="00F979E7">
        <w:rPr>
          <w:sz w:val="20"/>
          <w:szCs w:val="20"/>
          <w:lang w:val="sr-Cyrl-CS"/>
        </w:rPr>
        <w:t xml:space="preserve"> 142/2014</w:t>
      </w:r>
      <w:r w:rsidRPr="00F979E7">
        <w:rPr>
          <w:sz w:val="20"/>
          <w:szCs w:val="20"/>
          <w:lang w:val="sr-Latn-RS"/>
        </w:rPr>
        <w:t xml:space="preserve">, 68/2015 др. </w:t>
      </w:r>
      <w:r w:rsidRPr="00F979E7">
        <w:rPr>
          <w:sz w:val="20"/>
          <w:szCs w:val="20"/>
          <w:lang w:val="sr-Cyrl-RS"/>
        </w:rPr>
        <w:t>З</w:t>
      </w:r>
      <w:r w:rsidRPr="00F979E7">
        <w:rPr>
          <w:sz w:val="20"/>
          <w:szCs w:val="20"/>
          <w:lang w:val="sr-Latn-RS"/>
        </w:rPr>
        <w:t>акон,</w:t>
      </w:r>
      <w:r w:rsidRPr="00F979E7">
        <w:rPr>
          <w:sz w:val="20"/>
          <w:szCs w:val="20"/>
          <w:lang w:val="sr-Cyrl-RS"/>
        </w:rPr>
        <w:t xml:space="preserve"> 103/2015</w:t>
      </w:r>
      <w:r w:rsidRPr="00F979E7">
        <w:rPr>
          <w:sz w:val="20"/>
          <w:szCs w:val="20"/>
          <w:lang w:val="sr-Latn-RS"/>
        </w:rPr>
        <w:t>, 99/2016, 113/2017</w:t>
      </w:r>
      <w:r w:rsidRPr="00F979E7">
        <w:rPr>
          <w:sz w:val="20"/>
          <w:szCs w:val="20"/>
          <w:lang w:val="sr-Cyrl-RS"/>
        </w:rPr>
        <w:t>,</w:t>
      </w:r>
      <w:r w:rsidRPr="00F979E7">
        <w:rPr>
          <w:sz w:val="20"/>
          <w:szCs w:val="20"/>
          <w:lang w:val="sr-Latn-RS"/>
        </w:rPr>
        <w:t xml:space="preserve"> 95/2018</w:t>
      </w:r>
      <w:r w:rsidRPr="00F979E7">
        <w:rPr>
          <w:sz w:val="20"/>
          <w:szCs w:val="20"/>
          <w:lang w:val="sr-Cyrl-RS"/>
        </w:rPr>
        <w:t>, 31/2019</w:t>
      </w:r>
      <w:r w:rsidRPr="00F979E7">
        <w:rPr>
          <w:sz w:val="20"/>
          <w:szCs w:val="20"/>
          <w:lang w:val="sr-Latn-RS"/>
        </w:rPr>
        <w:t>,</w:t>
      </w:r>
      <w:r w:rsidRPr="00F979E7">
        <w:rPr>
          <w:sz w:val="20"/>
          <w:szCs w:val="20"/>
          <w:lang w:val="sr-Cyrl-RS"/>
        </w:rPr>
        <w:t xml:space="preserve"> 72/2019 и 149/2020,</w:t>
      </w:r>
      <w:r w:rsidRPr="00F979E7">
        <w:rPr>
          <w:sz w:val="20"/>
          <w:szCs w:val="20"/>
          <w:lang w:val="sr-Latn-RS"/>
        </w:rPr>
        <w:t xml:space="preserve"> 118/2021</w:t>
      </w:r>
      <w:r w:rsidRPr="00F979E7">
        <w:rPr>
          <w:sz w:val="20"/>
          <w:szCs w:val="20"/>
          <w:lang w:val="sr-Cyrl-RS"/>
        </w:rPr>
        <w:t>,</w:t>
      </w:r>
      <w:r w:rsidRPr="00F979E7">
        <w:rPr>
          <w:sz w:val="20"/>
          <w:szCs w:val="20"/>
          <w:lang w:val="sr-Latn-RS"/>
        </w:rPr>
        <w:t xml:space="preserve"> 118/2021-др. </w:t>
      </w:r>
      <w:r w:rsidRPr="00F979E7">
        <w:rPr>
          <w:sz w:val="20"/>
          <w:szCs w:val="20"/>
          <w:lang w:val="sr-Cyrl-RS"/>
        </w:rPr>
        <w:t>З</w:t>
      </w:r>
      <w:r w:rsidRPr="00F979E7">
        <w:rPr>
          <w:sz w:val="20"/>
          <w:szCs w:val="20"/>
          <w:lang w:val="sr-Latn-RS"/>
        </w:rPr>
        <w:t>акон</w:t>
      </w:r>
      <w:r w:rsidRPr="00F979E7">
        <w:rPr>
          <w:sz w:val="20"/>
          <w:szCs w:val="20"/>
          <w:lang w:val="sr-Cyrl-RS"/>
        </w:rPr>
        <w:t>, 138/2022 и 92/2023</w:t>
      </w:r>
      <w:r w:rsidRPr="00F979E7">
        <w:rPr>
          <w:sz w:val="20"/>
          <w:szCs w:val="20"/>
          <w:lang w:val="sr-Cyrl-CS"/>
        </w:rPr>
        <w:t>),  члана 28. Одлуке о буџету општине Ивањица за 202</w:t>
      </w:r>
      <w:r w:rsidRPr="00F979E7">
        <w:rPr>
          <w:sz w:val="20"/>
          <w:szCs w:val="20"/>
          <w:lang w:val="sr-Cyrl-RS"/>
        </w:rPr>
        <w:t>4</w:t>
      </w:r>
      <w:r w:rsidRPr="00F979E7">
        <w:rPr>
          <w:sz w:val="20"/>
          <w:szCs w:val="20"/>
          <w:lang w:val="sr-Cyrl-CS"/>
        </w:rPr>
        <w:t>. годину (</w:t>
      </w:r>
      <w:r w:rsidRPr="00F979E7">
        <w:rPr>
          <w:sz w:val="20"/>
          <w:szCs w:val="20"/>
        </w:rPr>
        <w:t>„Службени лист општине Ивањица“</w:t>
      </w:r>
      <w:r w:rsidRPr="00F979E7">
        <w:rPr>
          <w:sz w:val="20"/>
          <w:szCs w:val="20"/>
          <w:lang w:val="sr-Cyrl-CS"/>
        </w:rPr>
        <w:t xml:space="preserve"> број </w:t>
      </w:r>
      <w:r w:rsidRPr="00F979E7">
        <w:rPr>
          <w:sz w:val="20"/>
          <w:szCs w:val="20"/>
          <w:lang w:val="sr-Latn-RS"/>
        </w:rPr>
        <w:t>1</w:t>
      </w:r>
      <w:r w:rsidRPr="00F979E7">
        <w:rPr>
          <w:sz w:val="20"/>
          <w:szCs w:val="20"/>
          <w:lang w:val="sr-Cyrl-RS"/>
        </w:rPr>
        <w:t>4/2023)</w:t>
      </w:r>
      <w:r w:rsidRPr="00F979E7">
        <w:rPr>
          <w:sz w:val="20"/>
          <w:szCs w:val="20"/>
          <w:lang w:val="sr-Cyrl-CS"/>
        </w:rPr>
        <w:t xml:space="preserve">, </w:t>
      </w:r>
      <w:r w:rsidRPr="00F979E7">
        <w:rPr>
          <w:sz w:val="20"/>
          <w:szCs w:val="20"/>
          <w:lang w:val="sr-Cyrl-RS"/>
        </w:rPr>
        <w:t>Решења Министарства културе о додели средстава за суфинансирање програма јединица локалних самоуправа број:000381790 2023 11800 002 001 640 006</w:t>
      </w:r>
      <w:r w:rsidRPr="00F979E7">
        <w:rPr>
          <w:color w:val="000000"/>
          <w:sz w:val="20"/>
          <w:szCs w:val="20"/>
          <w:lang w:val="sr-Cyrl-RS"/>
        </w:rPr>
        <w:t>,</w:t>
      </w:r>
      <w:r w:rsidRPr="00F979E7">
        <w:rPr>
          <w:sz w:val="20"/>
          <w:szCs w:val="20"/>
          <w:lang w:val="sr-Cyrl-CS"/>
        </w:rPr>
        <w:t xml:space="preserve"> Начелница општинске управе Ивањица доноси:</w:t>
      </w:r>
    </w:p>
    <w:p w14:paraId="65153695" w14:textId="77777777" w:rsidR="00E63603" w:rsidRPr="00F979E7" w:rsidRDefault="00E63603" w:rsidP="00E63603">
      <w:pPr>
        <w:ind w:firstLine="708"/>
        <w:jc w:val="both"/>
        <w:rPr>
          <w:sz w:val="20"/>
          <w:szCs w:val="20"/>
          <w:lang w:val="sr-Cyrl-CS"/>
        </w:rPr>
      </w:pPr>
    </w:p>
    <w:p w14:paraId="79DBE6A4" w14:textId="77777777" w:rsidR="00E63603" w:rsidRPr="00F979E7" w:rsidRDefault="00E63603" w:rsidP="00E63603">
      <w:pPr>
        <w:ind w:firstLine="708"/>
        <w:jc w:val="both"/>
        <w:rPr>
          <w:sz w:val="20"/>
          <w:szCs w:val="20"/>
          <w:lang w:val="sr-Cyrl-CS"/>
        </w:rPr>
      </w:pPr>
    </w:p>
    <w:p w14:paraId="042C0CBB" w14:textId="77777777" w:rsidR="00E63603" w:rsidRPr="00F979E7" w:rsidRDefault="00E63603" w:rsidP="00E63603">
      <w:pPr>
        <w:ind w:firstLine="708"/>
        <w:jc w:val="both"/>
        <w:rPr>
          <w:sz w:val="20"/>
          <w:szCs w:val="20"/>
          <w:lang w:val="sr-Cyrl-CS"/>
        </w:rPr>
      </w:pPr>
    </w:p>
    <w:p w14:paraId="28F10BD2" w14:textId="77777777" w:rsidR="00E63603" w:rsidRPr="00F979E7" w:rsidRDefault="00E63603" w:rsidP="00E63603">
      <w:pPr>
        <w:jc w:val="center"/>
        <w:rPr>
          <w:b/>
          <w:sz w:val="20"/>
          <w:szCs w:val="20"/>
          <w:lang w:val="sr-Cyrl-CS"/>
        </w:rPr>
      </w:pPr>
      <w:r w:rsidRPr="00F979E7">
        <w:rPr>
          <w:b/>
          <w:sz w:val="20"/>
          <w:szCs w:val="20"/>
          <w:lang w:val="sr-Cyrl-CS"/>
        </w:rPr>
        <w:t>Р Е Ш Е Њ Е</w:t>
      </w:r>
    </w:p>
    <w:p w14:paraId="425F3F5F" w14:textId="77777777" w:rsidR="00E63603" w:rsidRPr="00F979E7" w:rsidRDefault="00E63603" w:rsidP="00E63603">
      <w:pPr>
        <w:jc w:val="center"/>
        <w:rPr>
          <w:b/>
          <w:sz w:val="20"/>
          <w:szCs w:val="20"/>
          <w:lang w:val="sr-Cyrl-CS"/>
        </w:rPr>
      </w:pPr>
      <w:r w:rsidRPr="00F979E7">
        <w:rPr>
          <w:b/>
          <w:sz w:val="20"/>
          <w:szCs w:val="20"/>
          <w:lang w:val="sr-Cyrl-CS"/>
        </w:rPr>
        <w:t>О ОТВАРАЊУ АПРОПРИЈАЦИЈЕ У БУЏЕТУ ОПШТИНЕ ИВАЊИЦА ЗА 202</w:t>
      </w:r>
      <w:r w:rsidRPr="00F979E7">
        <w:rPr>
          <w:b/>
          <w:sz w:val="20"/>
          <w:szCs w:val="20"/>
          <w:lang w:val="sr-Cyrl-RS"/>
        </w:rPr>
        <w:t>4</w:t>
      </w:r>
      <w:r w:rsidRPr="00F979E7">
        <w:rPr>
          <w:b/>
          <w:sz w:val="20"/>
          <w:szCs w:val="20"/>
          <w:lang w:val="sr-Cyrl-CS"/>
        </w:rPr>
        <w:t>. ГОДИНУ</w:t>
      </w:r>
    </w:p>
    <w:p w14:paraId="5B0EEF4F" w14:textId="77777777" w:rsidR="00E63603" w:rsidRPr="00F979E7" w:rsidRDefault="00E63603" w:rsidP="00E63603">
      <w:pPr>
        <w:jc w:val="center"/>
        <w:rPr>
          <w:b/>
          <w:sz w:val="20"/>
          <w:szCs w:val="20"/>
          <w:lang w:val="sr-Cyrl-CS"/>
        </w:rPr>
      </w:pPr>
    </w:p>
    <w:p w14:paraId="66FF94B2" w14:textId="77777777" w:rsidR="00E63603" w:rsidRPr="00F979E7" w:rsidRDefault="00E63603" w:rsidP="00E63603">
      <w:pPr>
        <w:rPr>
          <w:sz w:val="20"/>
          <w:szCs w:val="20"/>
        </w:rPr>
      </w:pPr>
    </w:p>
    <w:p w14:paraId="75F85930" w14:textId="77777777" w:rsidR="00E63603" w:rsidRPr="00F979E7" w:rsidRDefault="00E63603" w:rsidP="00E63603">
      <w:pPr>
        <w:jc w:val="both"/>
        <w:rPr>
          <w:sz w:val="20"/>
          <w:szCs w:val="20"/>
          <w:lang w:val="sr-Cyrl-CS"/>
        </w:rPr>
      </w:pPr>
      <w:r w:rsidRPr="00F979E7">
        <w:rPr>
          <w:sz w:val="20"/>
          <w:szCs w:val="20"/>
          <w:lang w:val="sr-Cyrl-CS"/>
        </w:rPr>
        <w:t>1.  У члану 1. Одлуке о буџету општине Ивањица за 2024</w:t>
      </w:r>
      <w:r w:rsidRPr="00F979E7">
        <w:rPr>
          <w:sz w:val="20"/>
          <w:szCs w:val="20"/>
          <w:lang w:val="sr-Cyrl-RS"/>
        </w:rPr>
        <w:t>.</w:t>
      </w:r>
      <w:r w:rsidRPr="00F979E7">
        <w:rPr>
          <w:sz w:val="20"/>
          <w:szCs w:val="20"/>
          <w:lang w:val="sr-Cyrl-CS"/>
        </w:rPr>
        <w:t xml:space="preserve"> годину (</w:t>
      </w:r>
      <w:r w:rsidRPr="00F979E7">
        <w:rPr>
          <w:sz w:val="20"/>
          <w:szCs w:val="20"/>
        </w:rPr>
        <w:t>„Службени лист општине Ивањица“</w:t>
      </w:r>
      <w:r w:rsidRPr="00F979E7">
        <w:rPr>
          <w:sz w:val="20"/>
          <w:szCs w:val="20"/>
          <w:lang w:val="sr-Cyrl-CS"/>
        </w:rPr>
        <w:t xml:space="preserve"> број  14/2023</w:t>
      </w:r>
      <w:r w:rsidRPr="00F979E7">
        <w:rPr>
          <w:sz w:val="20"/>
          <w:szCs w:val="20"/>
          <w:lang w:val="sr-Latn-RS"/>
        </w:rPr>
        <w:t>)</w:t>
      </w:r>
      <w:r w:rsidRPr="00F979E7">
        <w:rPr>
          <w:sz w:val="20"/>
          <w:szCs w:val="20"/>
          <w:lang w:val="sr-Cyrl-CS"/>
        </w:rPr>
        <w:t xml:space="preserve">,  </w:t>
      </w:r>
      <w:r w:rsidRPr="00F979E7">
        <w:rPr>
          <w:sz w:val="20"/>
          <w:szCs w:val="20"/>
        </w:rPr>
        <w:t xml:space="preserve"> </w:t>
      </w:r>
      <w:r w:rsidRPr="00F979E7">
        <w:rPr>
          <w:sz w:val="20"/>
          <w:szCs w:val="20"/>
          <w:lang w:val="sr-Cyrl-RS"/>
        </w:rPr>
        <w:t xml:space="preserve">Текући наменски трансфери од Републике  </w:t>
      </w:r>
      <w:r w:rsidRPr="00F979E7">
        <w:rPr>
          <w:sz w:val="20"/>
          <w:szCs w:val="20"/>
          <w:lang w:val="sr-Latn-RS"/>
        </w:rPr>
        <w:t>у</w:t>
      </w:r>
      <w:r w:rsidRPr="00F979E7">
        <w:rPr>
          <w:sz w:val="20"/>
          <w:szCs w:val="20"/>
          <w:lang w:val="sr-Cyrl-RS"/>
        </w:rPr>
        <w:t xml:space="preserve"> корист нивоа општине</w:t>
      </w:r>
      <w:r w:rsidRPr="00F979E7">
        <w:rPr>
          <w:sz w:val="20"/>
          <w:szCs w:val="20"/>
          <w:lang w:val="sr-Latn-RS"/>
        </w:rPr>
        <w:t xml:space="preserve">, извор </w:t>
      </w:r>
      <w:r w:rsidRPr="00F979E7">
        <w:rPr>
          <w:sz w:val="20"/>
          <w:szCs w:val="20"/>
          <w:lang w:val="sr-Cyrl-RS"/>
        </w:rPr>
        <w:t xml:space="preserve">финансирања </w:t>
      </w:r>
      <w:r w:rsidRPr="00F979E7">
        <w:rPr>
          <w:sz w:val="20"/>
          <w:szCs w:val="20"/>
          <w:lang w:val="sr-Latn-RS"/>
        </w:rPr>
        <w:t>0</w:t>
      </w:r>
      <w:r w:rsidRPr="00F979E7">
        <w:rPr>
          <w:sz w:val="20"/>
          <w:szCs w:val="20"/>
          <w:lang w:val="sr-Cyrl-RS"/>
        </w:rPr>
        <w:t>7 – Трансфери од других нивоа власти</w:t>
      </w:r>
      <w:r w:rsidRPr="00F979E7">
        <w:rPr>
          <w:sz w:val="20"/>
          <w:szCs w:val="20"/>
          <w:lang w:val="sr-Cyrl-CS"/>
        </w:rPr>
        <w:t>, економска класификација 733154</w:t>
      </w:r>
      <w:r w:rsidRPr="00F979E7">
        <w:rPr>
          <w:sz w:val="20"/>
          <w:szCs w:val="20"/>
        </w:rPr>
        <w:t xml:space="preserve"> увећавају</w:t>
      </w:r>
      <w:r w:rsidRPr="00F979E7">
        <w:rPr>
          <w:sz w:val="20"/>
          <w:szCs w:val="20"/>
          <w:lang w:val="sr-Cyrl-CS"/>
        </w:rPr>
        <w:t xml:space="preserve"> се у износу</w:t>
      </w:r>
      <w:r w:rsidRPr="00F979E7">
        <w:rPr>
          <w:sz w:val="20"/>
          <w:szCs w:val="20"/>
        </w:rPr>
        <w:t xml:space="preserve"> </w:t>
      </w:r>
      <w:r w:rsidRPr="00F979E7">
        <w:rPr>
          <w:sz w:val="20"/>
          <w:szCs w:val="20"/>
          <w:lang w:val="sr-Cyrl-RS"/>
        </w:rPr>
        <w:t>10.000.000,00</w:t>
      </w:r>
      <w:r w:rsidRPr="00F979E7">
        <w:rPr>
          <w:sz w:val="20"/>
          <w:szCs w:val="20"/>
          <w:lang w:val="sr-Cyrl-CS"/>
        </w:rPr>
        <w:t xml:space="preserve"> </w:t>
      </w:r>
      <w:r w:rsidRPr="00F979E7">
        <w:rPr>
          <w:sz w:val="20"/>
          <w:szCs w:val="20"/>
        </w:rPr>
        <w:t xml:space="preserve"> динара.</w:t>
      </w:r>
    </w:p>
    <w:p w14:paraId="53826F30" w14:textId="77777777" w:rsidR="00E63603" w:rsidRPr="00F979E7" w:rsidRDefault="00E63603" w:rsidP="00E63603">
      <w:pPr>
        <w:jc w:val="both"/>
        <w:rPr>
          <w:sz w:val="20"/>
          <w:szCs w:val="20"/>
          <w:lang w:val="sr-Cyrl-CS"/>
        </w:rPr>
      </w:pPr>
    </w:p>
    <w:p w14:paraId="4DF05BE1" w14:textId="77777777" w:rsidR="00E63603" w:rsidRPr="00F979E7" w:rsidRDefault="00E63603" w:rsidP="00E63603">
      <w:pPr>
        <w:jc w:val="both"/>
        <w:rPr>
          <w:sz w:val="20"/>
          <w:szCs w:val="20"/>
          <w:lang w:val="sr-Cyrl-CS"/>
        </w:rPr>
      </w:pPr>
      <w:r w:rsidRPr="00F979E7">
        <w:rPr>
          <w:sz w:val="20"/>
          <w:szCs w:val="20"/>
          <w:lang w:val="sr-Cyrl-CS"/>
        </w:rPr>
        <w:t xml:space="preserve">2.  Средства из </w:t>
      </w:r>
      <w:r w:rsidRPr="00F979E7">
        <w:rPr>
          <w:sz w:val="20"/>
          <w:szCs w:val="20"/>
          <w:lang w:val="sr-Latn-RS"/>
        </w:rPr>
        <w:t>тачке</w:t>
      </w:r>
      <w:r w:rsidRPr="00F979E7">
        <w:rPr>
          <w:sz w:val="20"/>
          <w:szCs w:val="20"/>
          <w:lang w:val="sr-Cyrl-CS"/>
        </w:rPr>
        <w:t xml:space="preserve"> 1. овог решења у износу </w:t>
      </w:r>
      <w:r w:rsidRPr="00F979E7">
        <w:rPr>
          <w:sz w:val="20"/>
          <w:szCs w:val="20"/>
          <w:lang w:val="sr-Cyrl-RS"/>
        </w:rPr>
        <w:t>10.000.000,00</w:t>
      </w:r>
      <w:r w:rsidRPr="00F979E7">
        <w:rPr>
          <w:sz w:val="20"/>
          <w:szCs w:val="20"/>
          <w:lang w:val="sr-Cyrl-CS"/>
        </w:rPr>
        <w:t xml:space="preserve"> распоређују се у члану 5. Одлуке о буџету општине Ивањица за 202</w:t>
      </w:r>
      <w:r w:rsidRPr="00F979E7">
        <w:rPr>
          <w:sz w:val="20"/>
          <w:szCs w:val="20"/>
          <w:lang w:val="sr-Latn-RS"/>
        </w:rPr>
        <w:t>4</w:t>
      </w:r>
      <w:r w:rsidRPr="00F979E7">
        <w:rPr>
          <w:sz w:val="20"/>
          <w:szCs w:val="20"/>
          <w:lang w:val="sr-Cyrl-CS"/>
        </w:rPr>
        <w:t xml:space="preserve">. годину у оквиру раздела 4. Општинска управа, Програм </w:t>
      </w:r>
      <w:r w:rsidRPr="00F979E7">
        <w:rPr>
          <w:sz w:val="20"/>
          <w:szCs w:val="20"/>
          <w:lang w:val="sr-Cyrl-RS"/>
        </w:rPr>
        <w:t>1201</w:t>
      </w:r>
      <w:r w:rsidRPr="00F979E7">
        <w:rPr>
          <w:sz w:val="20"/>
          <w:szCs w:val="20"/>
          <w:lang w:val="sr-Cyrl-CS"/>
        </w:rPr>
        <w:t xml:space="preserve">: Развој културе и информисања, Пројекат: 1201-4009 – Замена столарије на Дому културе, функција </w:t>
      </w:r>
      <w:r w:rsidRPr="00F979E7">
        <w:rPr>
          <w:sz w:val="20"/>
          <w:szCs w:val="20"/>
          <w:lang w:val="sr-Cyrl-RS"/>
        </w:rPr>
        <w:t>820</w:t>
      </w:r>
      <w:r w:rsidRPr="00F979E7">
        <w:rPr>
          <w:sz w:val="20"/>
          <w:szCs w:val="20"/>
          <w:lang w:val="sr-Cyrl-CS"/>
        </w:rPr>
        <w:t xml:space="preserve"> – </w:t>
      </w:r>
      <w:r w:rsidRPr="00F979E7">
        <w:rPr>
          <w:sz w:val="20"/>
          <w:szCs w:val="20"/>
          <w:lang w:val="sr-Cyrl-RS"/>
        </w:rPr>
        <w:t>Услуге културе</w:t>
      </w:r>
      <w:r w:rsidRPr="00F979E7">
        <w:rPr>
          <w:sz w:val="20"/>
          <w:szCs w:val="20"/>
          <w:lang w:val="sr-Cyrl-CS"/>
        </w:rPr>
        <w:t>, Извор финансирања 07 –</w:t>
      </w:r>
      <w:r w:rsidRPr="00F979E7">
        <w:rPr>
          <w:sz w:val="20"/>
          <w:szCs w:val="20"/>
          <w:lang w:val="sr-Cyrl-RS"/>
        </w:rPr>
        <w:t xml:space="preserve"> Трансфери од других нивоа власти</w:t>
      </w:r>
      <w:r w:rsidRPr="00F979E7">
        <w:rPr>
          <w:sz w:val="20"/>
          <w:szCs w:val="20"/>
          <w:lang w:val="sr-Cyrl-CS"/>
        </w:rPr>
        <w:t xml:space="preserve"> и то:</w:t>
      </w:r>
    </w:p>
    <w:p w14:paraId="19019F9B" w14:textId="77777777" w:rsidR="00E63603" w:rsidRPr="00F979E7" w:rsidRDefault="00E63603" w:rsidP="00E63603">
      <w:pPr>
        <w:jc w:val="both"/>
        <w:rPr>
          <w:sz w:val="20"/>
          <w:szCs w:val="20"/>
          <w:lang w:val="sr-Cyrl-CS"/>
        </w:rPr>
      </w:pPr>
    </w:p>
    <w:p w14:paraId="6E54C11E" w14:textId="77777777" w:rsidR="00E63603" w:rsidRPr="00F979E7" w:rsidRDefault="00E63603" w:rsidP="00E63603">
      <w:pPr>
        <w:jc w:val="both"/>
        <w:rPr>
          <w:sz w:val="20"/>
          <w:szCs w:val="20"/>
          <w:lang w:val="sr-Cyrl-CS"/>
        </w:rPr>
      </w:pPr>
      <w:r w:rsidRPr="00F979E7">
        <w:rPr>
          <w:sz w:val="20"/>
          <w:szCs w:val="20"/>
          <w:lang w:val="sr-Cyrl-CS"/>
        </w:rPr>
        <w:t xml:space="preserve">- апропријација економска класификација 511000 – Зграде и грађевински објекти у износу </w:t>
      </w:r>
      <w:r w:rsidRPr="00F979E7">
        <w:rPr>
          <w:sz w:val="20"/>
          <w:szCs w:val="20"/>
          <w:lang w:val="sr-Cyrl-RS"/>
        </w:rPr>
        <w:t>10.000.000,00</w:t>
      </w:r>
      <w:r w:rsidRPr="00F979E7">
        <w:rPr>
          <w:sz w:val="20"/>
          <w:szCs w:val="20"/>
          <w:lang w:val="sr-Cyrl-CS"/>
        </w:rPr>
        <w:t xml:space="preserve"> динара (конто намене  511300 – Капитално одржавање зграда и објеката), позиција </w:t>
      </w:r>
      <w:r w:rsidRPr="00F979E7">
        <w:rPr>
          <w:sz w:val="20"/>
          <w:szCs w:val="20"/>
          <w:lang w:val="sr-Latn-RS"/>
        </w:rPr>
        <w:t>1</w:t>
      </w:r>
      <w:r w:rsidRPr="00F979E7">
        <w:rPr>
          <w:sz w:val="20"/>
          <w:szCs w:val="20"/>
          <w:lang w:val="sr-Cyrl-RS"/>
        </w:rPr>
        <w:t>16</w:t>
      </w:r>
      <w:r w:rsidRPr="00F979E7">
        <w:rPr>
          <w:sz w:val="20"/>
          <w:szCs w:val="20"/>
          <w:lang w:val="sr-Cyrl-CS"/>
        </w:rPr>
        <w:t>/4,</w:t>
      </w:r>
    </w:p>
    <w:p w14:paraId="44818480" w14:textId="77777777" w:rsidR="00E63603" w:rsidRPr="00F979E7" w:rsidRDefault="00E63603" w:rsidP="00E63603">
      <w:pPr>
        <w:jc w:val="both"/>
        <w:rPr>
          <w:sz w:val="20"/>
          <w:szCs w:val="20"/>
          <w:lang w:val="sr-Cyrl-CS"/>
        </w:rPr>
      </w:pPr>
    </w:p>
    <w:p w14:paraId="37C4EBDB" w14:textId="77777777" w:rsidR="00E63603" w:rsidRPr="00F979E7" w:rsidRDefault="00E63603" w:rsidP="00E63603">
      <w:pPr>
        <w:jc w:val="both"/>
        <w:rPr>
          <w:sz w:val="20"/>
          <w:szCs w:val="20"/>
          <w:lang w:val="sr-Cyrl-CS"/>
        </w:rPr>
      </w:pPr>
      <w:r w:rsidRPr="00F979E7">
        <w:rPr>
          <w:sz w:val="20"/>
          <w:szCs w:val="20"/>
          <w:lang w:val="sr-Cyrl-CS"/>
        </w:rPr>
        <w:t>3.  О реализацији овог решења стараће се Општинска управа - одељење за буџет и финансије.</w:t>
      </w:r>
    </w:p>
    <w:p w14:paraId="189903BB" w14:textId="77777777" w:rsidR="00E63603" w:rsidRPr="00F979E7" w:rsidRDefault="00E63603" w:rsidP="00E63603">
      <w:pPr>
        <w:rPr>
          <w:sz w:val="20"/>
          <w:szCs w:val="20"/>
          <w:lang w:val="sr-Cyrl-CS"/>
        </w:rPr>
      </w:pPr>
    </w:p>
    <w:p w14:paraId="394A7461" w14:textId="2C72697C" w:rsidR="00EF309E" w:rsidRPr="00EF309E" w:rsidRDefault="00E63603" w:rsidP="00EF309E">
      <w:pPr>
        <w:pStyle w:val="ListParagraph"/>
        <w:numPr>
          <w:ilvl w:val="0"/>
          <w:numId w:val="64"/>
        </w:numPr>
        <w:rPr>
          <w:sz w:val="20"/>
          <w:szCs w:val="20"/>
          <w:lang w:val="sr-Latn-RS"/>
        </w:rPr>
      </w:pPr>
      <w:r w:rsidRPr="00EF309E">
        <w:rPr>
          <w:sz w:val="20"/>
          <w:szCs w:val="20"/>
          <w:lang w:val="sr-Cyrl-CS"/>
        </w:rPr>
        <w:t>Ово решење биће објављено у „Службеном листу општине Ивањица“</w:t>
      </w:r>
    </w:p>
    <w:p w14:paraId="0C4A34B2" w14:textId="77777777" w:rsidR="00E63603" w:rsidRPr="00F979E7" w:rsidRDefault="00E63603" w:rsidP="00E63603">
      <w:pPr>
        <w:rPr>
          <w:sz w:val="20"/>
          <w:szCs w:val="20"/>
          <w:lang w:val="sr-Cyrl-CS"/>
        </w:rPr>
      </w:pPr>
    </w:p>
    <w:p w14:paraId="15D43D8D" w14:textId="77777777" w:rsidR="00E63603" w:rsidRPr="00F979E7" w:rsidRDefault="00E63603" w:rsidP="00E63603">
      <w:pPr>
        <w:tabs>
          <w:tab w:val="left" w:pos="5430"/>
        </w:tabs>
        <w:jc w:val="center"/>
        <w:rPr>
          <w:b/>
          <w:sz w:val="20"/>
          <w:szCs w:val="20"/>
          <w:lang w:val="sr-Cyrl-CS"/>
        </w:rPr>
      </w:pPr>
      <w:r w:rsidRPr="00F979E7">
        <w:rPr>
          <w:b/>
          <w:sz w:val="20"/>
          <w:szCs w:val="20"/>
          <w:lang w:val="sr-Cyrl-CS"/>
        </w:rPr>
        <w:lastRenderedPageBreak/>
        <w:t>О б р а з л о ж е њ е</w:t>
      </w:r>
    </w:p>
    <w:p w14:paraId="0A49F622" w14:textId="77777777" w:rsidR="00E63603" w:rsidRPr="00F979E7" w:rsidRDefault="00E63603" w:rsidP="00E63603">
      <w:pPr>
        <w:tabs>
          <w:tab w:val="left" w:pos="5430"/>
        </w:tabs>
        <w:jc w:val="center"/>
        <w:rPr>
          <w:b/>
          <w:sz w:val="20"/>
          <w:szCs w:val="20"/>
          <w:lang w:val="sr-Cyrl-CS"/>
        </w:rPr>
      </w:pPr>
    </w:p>
    <w:p w14:paraId="52743AC3" w14:textId="77777777" w:rsidR="00E63603" w:rsidRPr="00F979E7" w:rsidRDefault="00E63603" w:rsidP="00E63603">
      <w:pPr>
        <w:ind w:firstLine="708"/>
        <w:jc w:val="both"/>
        <w:rPr>
          <w:sz w:val="20"/>
          <w:szCs w:val="20"/>
          <w:lang w:val="sr-Cyrl-CS"/>
        </w:rPr>
      </w:pPr>
      <w:r w:rsidRPr="00F979E7">
        <w:rPr>
          <w:sz w:val="20"/>
          <w:szCs w:val="20"/>
          <w:lang w:val="sr-Cyrl-CS"/>
        </w:rPr>
        <w:t xml:space="preserve">Чланом 5 став </w:t>
      </w:r>
      <w:r w:rsidRPr="00F979E7">
        <w:rPr>
          <w:sz w:val="20"/>
          <w:szCs w:val="20"/>
        </w:rPr>
        <w:t>6.</w:t>
      </w:r>
      <w:r w:rsidRPr="00F979E7">
        <w:rPr>
          <w:sz w:val="20"/>
          <w:szCs w:val="20"/>
          <w:lang w:val="sr-Cyrl-RS"/>
        </w:rPr>
        <w:t xml:space="preserve"> </w:t>
      </w:r>
      <w:r w:rsidRPr="00F979E7">
        <w:rPr>
          <w:sz w:val="20"/>
          <w:szCs w:val="20"/>
          <w:lang w:val="sr-Cyrl-CS"/>
        </w:rPr>
        <w:t>Закона о буџетском систему („Службени гласник РС“ број 54/2009</w:t>
      </w:r>
      <w:r w:rsidRPr="00F979E7">
        <w:rPr>
          <w:sz w:val="20"/>
          <w:szCs w:val="20"/>
        </w:rPr>
        <w:t>,</w:t>
      </w:r>
      <w:r w:rsidRPr="00F979E7">
        <w:rPr>
          <w:sz w:val="20"/>
          <w:szCs w:val="20"/>
          <w:lang w:val="sr-Cyrl-CS"/>
        </w:rPr>
        <w:t xml:space="preserve"> 73/2010, 101/201</w:t>
      </w:r>
      <w:r w:rsidRPr="00F979E7">
        <w:rPr>
          <w:sz w:val="20"/>
          <w:szCs w:val="20"/>
          <w:lang w:val="sr-Cyrl-RS"/>
        </w:rPr>
        <w:t>0</w:t>
      </w:r>
      <w:r w:rsidRPr="00F979E7">
        <w:rPr>
          <w:sz w:val="20"/>
          <w:szCs w:val="20"/>
          <w:lang w:val="sr-Latn-RS"/>
        </w:rPr>
        <w:t>,</w:t>
      </w:r>
      <w:r w:rsidRPr="00F979E7">
        <w:rPr>
          <w:sz w:val="20"/>
          <w:szCs w:val="20"/>
          <w:lang w:val="sr-Cyrl-CS"/>
        </w:rPr>
        <w:t xml:space="preserve"> 101/2011, 93/2012, 62/2013, 63/2013-испр., 108/2013, 142/2014, </w:t>
      </w:r>
      <w:r w:rsidRPr="00F979E7">
        <w:rPr>
          <w:sz w:val="20"/>
          <w:szCs w:val="20"/>
          <w:lang w:val="sr-Latn-RS"/>
        </w:rPr>
        <w:t xml:space="preserve">68/2015 др. </w:t>
      </w:r>
      <w:r w:rsidRPr="00F979E7">
        <w:rPr>
          <w:sz w:val="20"/>
          <w:szCs w:val="20"/>
          <w:lang w:val="sr-Cyrl-RS"/>
        </w:rPr>
        <w:t>З</w:t>
      </w:r>
      <w:r w:rsidRPr="00F979E7">
        <w:rPr>
          <w:sz w:val="20"/>
          <w:szCs w:val="20"/>
          <w:lang w:val="sr-Latn-RS"/>
        </w:rPr>
        <w:t>акон</w:t>
      </w:r>
      <w:r w:rsidRPr="00F979E7">
        <w:rPr>
          <w:sz w:val="20"/>
          <w:szCs w:val="20"/>
          <w:lang w:val="sr-Cyrl-RS"/>
        </w:rPr>
        <w:t>, 103/2015,99/2016, 113/2017, 95/2018, 31/2019, 72/2019</w:t>
      </w:r>
      <w:r w:rsidRPr="00F979E7">
        <w:rPr>
          <w:sz w:val="20"/>
          <w:szCs w:val="20"/>
          <w:lang w:val="sr-Latn-RS"/>
        </w:rPr>
        <w:t>,</w:t>
      </w:r>
      <w:r w:rsidRPr="00F979E7">
        <w:rPr>
          <w:sz w:val="20"/>
          <w:szCs w:val="20"/>
          <w:lang w:val="sr-Cyrl-RS"/>
        </w:rPr>
        <w:t xml:space="preserve"> 149/2020</w:t>
      </w:r>
      <w:r w:rsidRPr="00F979E7">
        <w:rPr>
          <w:sz w:val="20"/>
          <w:szCs w:val="20"/>
          <w:lang w:val="sr-Latn-RS"/>
        </w:rPr>
        <w:t>,</w:t>
      </w:r>
      <w:r w:rsidRPr="00F979E7">
        <w:rPr>
          <w:sz w:val="20"/>
          <w:szCs w:val="20"/>
          <w:lang w:val="sr-Cyrl-RS"/>
        </w:rPr>
        <w:t>149/2020,</w:t>
      </w:r>
      <w:r w:rsidRPr="00F979E7">
        <w:rPr>
          <w:sz w:val="20"/>
          <w:szCs w:val="20"/>
          <w:lang w:val="sr-Latn-RS"/>
        </w:rPr>
        <w:t xml:space="preserve"> 118/2021</w:t>
      </w:r>
      <w:r w:rsidRPr="00F979E7">
        <w:rPr>
          <w:sz w:val="20"/>
          <w:szCs w:val="20"/>
          <w:lang w:val="sr-Cyrl-RS"/>
        </w:rPr>
        <w:t>,</w:t>
      </w:r>
      <w:r w:rsidRPr="00F979E7">
        <w:rPr>
          <w:sz w:val="20"/>
          <w:szCs w:val="20"/>
          <w:lang w:val="sr-Latn-RS"/>
        </w:rPr>
        <w:t xml:space="preserve"> 118/2021-др. </w:t>
      </w:r>
      <w:r w:rsidRPr="00F979E7">
        <w:rPr>
          <w:sz w:val="20"/>
          <w:szCs w:val="20"/>
          <w:lang w:val="sr-Cyrl-RS"/>
        </w:rPr>
        <w:t>З</w:t>
      </w:r>
      <w:r w:rsidRPr="00F979E7">
        <w:rPr>
          <w:sz w:val="20"/>
          <w:szCs w:val="20"/>
          <w:lang w:val="sr-Latn-RS"/>
        </w:rPr>
        <w:t>акон,</w:t>
      </w:r>
      <w:r w:rsidRPr="00F979E7">
        <w:rPr>
          <w:sz w:val="20"/>
          <w:szCs w:val="20"/>
          <w:lang w:val="sr-Cyrl-RS"/>
        </w:rPr>
        <w:t xml:space="preserve"> 138/2022</w:t>
      </w:r>
      <w:r w:rsidRPr="00F979E7">
        <w:rPr>
          <w:sz w:val="20"/>
          <w:szCs w:val="20"/>
          <w:lang w:val="sr-Latn-RS"/>
        </w:rPr>
        <w:t xml:space="preserve"> и </w:t>
      </w:r>
      <w:r w:rsidRPr="00F979E7">
        <w:rPr>
          <w:sz w:val="20"/>
          <w:szCs w:val="20"/>
          <w:lang w:val="sr-Cyrl-RS"/>
        </w:rPr>
        <w:t>92/2023</w:t>
      </w:r>
      <w:r w:rsidRPr="00F979E7">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4FFF1E76" w14:textId="77777777" w:rsidR="00E63603" w:rsidRPr="00F979E7" w:rsidRDefault="00E63603" w:rsidP="00E63603">
      <w:pPr>
        <w:ind w:firstLine="708"/>
        <w:jc w:val="both"/>
        <w:rPr>
          <w:sz w:val="20"/>
          <w:szCs w:val="20"/>
          <w:lang w:val="sr-Cyrl-CS"/>
        </w:rPr>
      </w:pPr>
    </w:p>
    <w:p w14:paraId="0940639F" w14:textId="77777777" w:rsidR="00E63603" w:rsidRPr="00F979E7" w:rsidRDefault="00E63603" w:rsidP="00E63603">
      <w:pPr>
        <w:ind w:firstLine="708"/>
        <w:jc w:val="both"/>
        <w:rPr>
          <w:sz w:val="20"/>
          <w:szCs w:val="20"/>
          <w:lang w:val="sr-Cyrl-CS"/>
        </w:rPr>
      </w:pPr>
      <w:r w:rsidRPr="00F979E7">
        <w:rPr>
          <w:sz w:val="20"/>
          <w:szCs w:val="20"/>
          <w:lang w:val="sr-Cyrl-CS"/>
        </w:rPr>
        <w:t>Такође чланом 28. Одлуке о буџету општине Ивањица за 202</w:t>
      </w:r>
      <w:r w:rsidRPr="00F979E7">
        <w:rPr>
          <w:sz w:val="20"/>
          <w:szCs w:val="20"/>
          <w:lang w:val="sr-Cyrl-RS"/>
        </w:rPr>
        <w:t xml:space="preserve">4                                                                                                                                                                                                                                                                                                                                                                                                                                                                                                                                                                                                                                                                                                                                                                                                                                                                                                                                                                                                                                                                                                                                                                                                                                                                                                                                                                                                                                                                                                                                                                                                                                                                                                                                                                                                                                                                                                                                                                                                                                                                                                                                                                                                                                                                                                                                                                                                                                                                                                                                                                                                                                                                                                                                                                                                                                                                                                                                                                                                                                                                                                                                                                                                                                                                                                                                                                                                                                                                                                                                                                                                                                                                                                                                                                                                                                                                                                                                                                                </w:t>
      </w:r>
      <w:r w:rsidRPr="00F979E7">
        <w:rPr>
          <w:sz w:val="20"/>
          <w:szCs w:val="20"/>
          <w:lang w:val="sr-Cyrl-CS"/>
        </w:rPr>
        <w:t>. годину (</w:t>
      </w:r>
      <w:r w:rsidRPr="00F979E7">
        <w:rPr>
          <w:sz w:val="20"/>
          <w:szCs w:val="20"/>
        </w:rPr>
        <w:t>„Службени лист општине Ивањица“</w:t>
      </w:r>
      <w:r w:rsidRPr="00F979E7">
        <w:rPr>
          <w:sz w:val="20"/>
          <w:szCs w:val="20"/>
          <w:lang w:val="sr-Cyrl-CS"/>
        </w:rPr>
        <w:t xml:space="preserve"> број  </w:t>
      </w:r>
      <w:r w:rsidRPr="00F979E7">
        <w:rPr>
          <w:sz w:val="20"/>
          <w:szCs w:val="20"/>
          <w:lang w:val="sr-Latn-RS"/>
        </w:rPr>
        <w:t>1</w:t>
      </w:r>
      <w:r w:rsidRPr="00F979E7">
        <w:rPr>
          <w:sz w:val="20"/>
          <w:szCs w:val="20"/>
          <w:lang w:val="sr-Cyrl-CS"/>
        </w:rPr>
        <w:t>4/202</w:t>
      </w:r>
      <w:r w:rsidRPr="00F979E7">
        <w:rPr>
          <w:sz w:val="20"/>
          <w:szCs w:val="20"/>
          <w:lang w:val="sr-Cyrl-RS"/>
        </w:rPr>
        <w:t>3</w:t>
      </w:r>
      <w:r w:rsidRPr="00F979E7">
        <w:rPr>
          <w:sz w:val="20"/>
          <w:szCs w:val="20"/>
          <w:lang w:val="sr-Cyrl-CS"/>
        </w:rPr>
        <w:t>),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063A7A92" w14:textId="77777777" w:rsidR="00E63603" w:rsidRPr="00F979E7" w:rsidRDefault="00E63603" w:rsidP="00E63603">
      <w:pPr>
        <w:ind w:firstLine="708"/>
        <w:jc w:val="both"/>
        <w:rPr>
          <w:sz w:val="20"/>
          <w:szCs w:val="20"/>
          <w:lang w:val="sr-Cyrl-CS"/>
        </w:rPr>
      </w:pPr>
    </w:p>
    <w:p w14:paraId="0C7CE22C" w14:textId="77777777" w:rsidR="00E63603" w:rsidRPr="00F979E7" w:rsidRDefault="00E63603" w:rsidP="00E63603">
      <w:pPr>
        <w:ind w:firstLine="708"/>
        <w:jc w:val="both"/>
        <w:rPr>
          <w:sz w:val="20"/>
          <w:szCs w:val="20"/>
          <w:lang w:val="sr-Cyrl-CS"/>
        </w:rPr>
      </w:pPr>
      <w:r w:rsidRPr="00F979E7">
        <w:rPr>
          <w:sz w:val="20"/>
          <w:szCs w:val="20"/>
          <w:lang w:val="sr-Cyrl-RS"/>
        </w:rPr>
        <w:t>Решења Министарства културе о додели средстава за суфинансирање програма јединица локалних самоуправа број:000381790 2023 11800 002 001 640 006, општини Ивањица су опредељена наменска средства у износу 10.000.000,00</w:t>
      </w:r>
      <w:r w:rsidRPr="00F979E7">
        <w:rPr>
          <w:sz w:val="20"/>
          <w:szCs w:val="20"/>
          <w:lang w:val="sr-Cyrl-CS"/>
        </w:rPr>
        <w:t xml:space="preserve"> </w:t>
      </w:r>
      <w:r w:rsidRPr="00F979E7">
        <w:rPr>
          <w:sz w:val="20"/>
          <w:szCs w:val="20"/>
        </w:rPr>
        <w:t xml:space="preserve"> </w:t>
      </w:r>
      <w:r w:rsidRPr="00F979E7">
        <w:rPr>
          <w:sz w:val="20"/>
          <w:szCs w:val="20"/>
          <w:lang w:val="sr-Cyrl-RS"/>
        </w:rPr>
        <w:t>динара,</w:t>
      </w:r>
      <w:r w:rsidRPr="00F979E7">
        <w:rPr>
          <w:sz w:val="20"/>
          <w:szCs w:val="20"/>
          <w:lang w:val="sr-Latn-RS"/>
        </w:rPr>
        <w:t xml:space="preserve"> </w:t>
      </w:r>
      <w:r w:rsidRPr="00F979E7">
        <w:rPr>
          <w:sz w:val="20"/>
          <w:szCs w:val="20"/>
          <w:lang w:val="sr-Cyrl-CS"/>
        </w:rPr>
        <w:t>па је одлучено као у диспозитиву решења.</w:t>
      </w:r>
    </w:p>
    <w:p w14:paraId="2DFD6F21" w14:textId="77777777" w:rsidR="00E63603" w:rsidRPr="00F979E7" w:rsidRDefault="00E63603" w:rsidP="00E63603">
      <w:pPr>
        <w:rPr>
          <w:sz w:val="20"/>
          <w:szCs w:val="20"/>
          <w:lang w:val="sr-Cyrl-CS"/>
        </w:rPr>
      </w:pPr>
    </w:p>
    <w:p w14:paraId="6E9D00DA" w14:textId="77777777" w:rsidR="00E63603" w:rsidRPr="00F979E7" w:rsidRDefault="00E63603" w:rsidP="00E63603">
      <w:pPr>
        <w:rPr>
          <w:sz w:val="20"/>
          <w:szCs w:val="20"/>
          <w:lang w:val="sr-Latn-RS"/>
        </w:rPr>
      </w:pPr>
    </w:p>
    <w:p w14:paraId="3C457E75"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51112220"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655AF27C" w14:textId="77777777" w:rsidR="00E63603" w:rsidRPr="00E63603" w:rsidRDefault="00E63603" w:rsidP="00E63603">
      <w:pPr>
        <w:tabs>
          <w:tab w:val="left" w:pos="5430"/>
        </w:tabs>
        <w:rPr>
          <w:sz w:val="20"/>
          <w:szCs w:val="20"/>
          <w:lang w:val="sr-Latn-RS"/>
        </w:rPr>
      </w:pPr>
    </w:p>
    <w:p w14:paraId="74EC49B8" w14:textId="77777777" w:rsidR="00E63603" w:rsidRPr="008447A1" w:rsidRDefault="00E63603" w:rsidP="00E63603">
      <w:pPr>
        <w:tabs>
          <w:tab w:val="left" w:pos="5430"/>
        </w:tabs>
        <w:rPr>
          <w:sz w:val="20"/>
          <w:szCs w:val="20"/>
          <w:lang w:val="sr-Cyrl-CS"/>
        </w:rPr>
      </w:pPr>
    </w:p>
    <w:p w14:paraId="27D50072" w14:textId="77777777" w:rsidR="00E63603" w:rsidRPr="008447A1" w:rsidRDefault="00E63603" w:rsidP="00E63603">
      <w:pPr>
        <w:tabs>
          <w:tab w:val="left" w:pos="5430"/>
        </w:tabs>
        <w:rPr>
          <w:sz w:val="20"/>
          <w:szCs w:val="20"/>
          <w:lang w:val="sr-Cyrl-CS"/>
        </w:rPr>
      </w:pPr>
    </w:p>
    <w:p w14:paraId="383653BD" w14:textId="77777777" w:rsidR="00E63603" w:rsidRPr="00484F3D" w:rsidRDefault="00E63603" w:rsidP="00E63603">
      <w:pPr>
        <w:tabs>
          <w:tab w:val="left" w:pos="5430"/>
        </w:tabs>
        <w:rPr>
          <w:sz w:val="20"/>
          <w:szCs w:val="20"/>
          <w:lang w:val="sr-Cyrl-CS"/>
        </w:rPr>
      </w:pPr>
    </w:p>
    <w:p w14:paraId="74C71127" w14:textId="77777777" w:rsidR="00E63603" w:rsidRPr="0033709B" w:rsidRDefault="00E63603" w:rsidP="00E63603">
      <w:pPr>
        <w:rPr>
          <w:sz w:val="20"/>
          <w:szCs w:val="20"/>
          <w:lang w:val="sr-Cyrl-CS"/>
        </w:rPr>
      </w:pPr>
      <w:r w:rsidRPr="0033709B">
        <w:rPr>
          <w:sz w:val="20"/>
          <w:szCs w:val="20"/>
          <w:lang w:val="sr-Cyrl-CS"/>
        </w:rPr>
        <w:t>Република Србија</w:t>
      </w:r>
    </w:p>
    <w:p w14:paraId="13EA0200" w14:textId="77777777" w:rsidR="00E63603" w:rsidRPr="0033709B" w:rsidRDefault="00E63603" w:rsidP="00E63603">
      <w:pPr>
        <w:rPr>
          <w:sz w:val="20"/>
          <w:szCs w:val="20"/>
          <w:lang w:val="sr-Cyrl-RS"/>
        </w:rPr>
      </w:pPr>
      <w:r w:rsidRPr="0033709B">
        <w:rPr>
          <w:sz w:val="20"/>
          <w:szCs w:val="20"/>
          <w:lang w:val="sr-Cyrl-CS"/>
        </w:rPr>
        <w:t>О</w:t>
      </w:r>
      <w:r w:rsidRPr="0033709B">
        <w:rPr>
          <w:sz w:val="20"/>
          <w:szCs w:val="20"/>
          <w:lang w:val="sr-Latn-RS"/>
        </w:rPr>
        <w:t>ПШТИНА ИВАЊИЦА</w:t>
      </w:r>
    </w:p>
    <w:p w14:paraId="135B8528" w14:textId="77777777" w:rsidR="00E63603" w:rsidRPr="0033709B" w:rsidRDefault="00E63603" w:rsidP="00E63603">
      <w:pPr>
        <w:rPr>
          <w:sz w:val="20"/>
          <w:szCs w:val="20"/>
          <w:lang w:val="sr-Cyrl-RS"/>
        </w:rPr>
      </w:pPr>
      <w:r w:rsidRPr="0033709B">
        <w:rPr>
          <w:sz w:val="20"/>
          <w:szCs w:val="20"/>
          <w:lang w:val="sr-Cyrl-CS"/>
        </w:rPr>
        <w:t>ОПШТИНСКА УПРАВА</w:t>
      </w:r>
    </w:p>
    <w:p w14:paraId="39100A20" w14:textId="77777777" w:rsidR="00E63603" w:rsidRPr="0033709B" w:rsidRDefault="00E63603" w:rsidP="00E63603">
      <w:pPr>
        <w:rPr>
          <w:sz w:val="20"/>
          <w:szCs w:val="20"/>
          <w:lang w:val="sr-Cyrl-RS"/>
        </w:rPr>
      </w:pPr>
      <w:r w:rsidRPr="0033709B">
        <w:rPr>
          <w:sz w:val="20"/>
          <w:szCs w:val="20"/>
          <w:lang w:val="sr-Cyrl-CS"/>
        </w:rPr>
        <w:t>Број: 400-</w:t>
      </w:r>
      <w:r w:rsidRPr="0033709B">
        <w:rPr>
          <w:sz w:val="20"/>
          <w:szCs w:val="20"/>
          <w:lang w:val="sr-Cyrl-RS"/>
        </w:rPr>
        <w:t>3</w:t>
      </w:r>
      <w:r w:rsidRPr="0033709B">
        <w:rPr>
          <w:sz w:val="20"/>
          <w:szCs w:val="20"/>
          <w:lang w:val="sr-Latn-RS"/>
        </w:rPr>
        <w:t>-</w:t>
      </w:r>
      <w:r w:rsidRPr="0033709B">
        <w:rPr>
          <w:sz w:val="20"/>
          <w:szCs w:val="20"/>
          <w:lang w:val="sr-Cyrl-RS"/>
        </w:rPr>
        <w:t>12</w:t>
      </w:r>
      <w:r w:rsidRPr="0033709B">
        <w:rPr>
          <w:sz w:val="20"/>
          <w:szCs w:val="20"/>
          <w:lang w:val="sr-Cyrl-CS"/>
        </w:rPr>
        <w:t>/2</w:t>
      </w:r>
      <w:r w:rsidRPr="0033709B">
        <w:rPr>
          <w:sz w:val="20"/>
          <w:szCs w:val="20"/>
          <w:lang w:val="sr-Latn-RS"/>
        </w:rPr>
        <w:t>02</w:t>
      </w:r>
      <w:r w:rsidRPr="0033709B">
        <w:rPr>
          <w:sz w:val="20"/>
          <w:szCs w:val="20"/>
          <w:lang w:val="sr-Cyrl-RS"/>
        </w:rPr>
        <w:t>4</w:t>
      </w:r>
      <w:r w:rsidRPr="0033709B">
        <w:rPr>
          <w:sz w:val="20"/>
          <w:szCs w:val="20"/>
          <w:lang w:val="sr-Cyrl-CS"/>
        </w:rPr>
        <w:t>-01</w:t>
      </w:r>
    </w:p>
    <w:p w14:paraId="3761491D" w14:textId="77777777" w:rsidR="00E63603" w:rsidRPr="0033709B" w:rsidRDefault="00E63603" w:rsidP="00E63603">
      <w:pPr>
        <w:rPr>
          <w:sz w:val="20"/>
          <w:szCs w:val="20"/>
          <w:lang w:val="sr-Cyrl-CS"/>
        </w:rPr>
      </w:pPr>
      <w:r w:rsidRPr="0033709B">
        <w:rPr>
          <w:sz w:val="20"/>
          <w:szCs w:val="20"/>
          <w:lang w:val="sr-Latn-RS"/>
        </w:rPr>
        <w:t>0</w:t>
      </w:r>
      <w:r w:rsidRPr="0033709B">
        <w:rPr>
          <w:sz w:val="20"/>
          <w:szCs w:val="20"/>
          <w:lang w:val="sr-Cyrl-RS"/>
        </w:rPr>
        <w:t>3</w:t>
      </w:r>
      <w:r w:rsidRPr="0033709B">
        <w:rPr>
          <w:sz w:val="20"/>
          <w:szCs w:val="20"/>
          <w:lang w:val="sr-Latn-RS"/>
        </w:rPr>
        <w:t>.</w:t>
      </w:r>
      <w:r w:rsidRPr="0033709B">
        <w:rPr>
          <w:sz w:val="20"/>
          <w:szCs w:val="20"/>
          <w:lang w:val="sr-Cyrl-CS"/>
        </w:rPr>
        <w:t xml:space="preserve"> </w:t>
      </w:r>
      <w:r w:rsidRPr="0033709B">
        <w:rPr>
          <w:sz w:val="20"/>
          <w:szCs w:val="20"/>
          <w:lang w:val="sr-Latn-RS"/>
        </w:rPr>
        <w:t>0</w:t>
      </w:r>
      <w:r w:rsidRPr="0033709B">
        <w:rPr>
          <w:sz w:val="20"/>
          <w:szCs w:val="20"/>
          <w:lang w:val="sr-Cyrl-RS"/>
        </w:rPr>
        <w:t>7</w:t>
      </w:r>
      <w:r w:rsidRPr="0033709B">
        <w:rPr>
          <w:sz w:val="20"/>
          <w:szCs w:val="20"/>
          <w:lang w:val="sr-Cyrl-CS"/>
        </w:rPr>
        <w:t>.</w:t>
      </w:r>
      <w:r w:rsidRPr="0033709B">
        <w:rPr>
          <w:sz w:val="20"/>
          <w:szCs w:val="20"/>
        </w:rPr>
        <w:t xml:space="preserve"> </w:t>
      </w:r>
      <w:r w:rsidRPr="0033709B">
        <w:rPr>
          <w:sz w:val="20"/>
          <w:szCs w:val="20"/>
          <w:lang w:val="sr-Cyrl-CS"/>
        </w:rPr>
        <w:t>202</w:t>
      </w:r>
      <w:r w:rsidRPr="0033709B">
        <w:rPr>
          <w:sz w:val="20"/>
          <w:szCs w:val="20"/>
          <w:lang w:val="sr-Cyrl-RS"/>
        </w:rPr>
        <w:t>4</w:t>
      </w:r>
      <w:r w:rsidRPr="0033709B">
        <w:rPr>
          <w:sz w:val="20"/>
          <w:szCs w:val="20"/>
          <w:lang w:val="sr-Cyrl-CS"/>
        </w:rPr>
        <w:t>. године</w:t>
      </w:r>
    </w:p>
    <w:p w14:paraId="2A3EAF0F" w14:textId="77777777" w:rsidR="00E63603" w:rsidRPr="0033709B" w:rsidRDefault="00E63603" w:rsidP="00E63603">
      <w:pPr>
        <w:rPr>
          <w:sz w:val="20"/>
          <w:szCs w:val="20"/>
          <w:lang w:val="sr-Latn-RS"/>
        </w:rPr>
      </w:pPr>
      <w:r w:rsidRPr="0033709B">
        <w:rPr>
          <w:sz w:val="20"/>
          <w:szCs w:val="20"/>
          <w:lang w:val="sr-Cyrl-CS"/>
        </w:rPr>
        <w:t>Ивањица</w:t>
      </w:r>
    </w:p>
    <w:p w14:paraId="41CE9DE7" w14:textId="77777777" w:rsidR="00E63603" w:rsidRPr="0033709B" w:rsidRDefault="00E63603" w:rsidP="00E63603">
      <w:pPr>
        <w:rPr>
          <w:sz w:val="20"/>
          <w:szCs w:val="20"/>
          <w:lang w:val="sr-Latn-RS"/>
        </w:rPr>
      </w:pPr>
    </w:p>
    <w:p w14:paraId="2E8C7D63" w14:textId="77777777" w:rsidR="00E63603" w:rsidRPr="0033709B" w:rsidRDefault="00E63603" w:rsidP="00E63603">
      <w:pPr>
        <w:rPr>
          <w:sz w:val="20"/>
          <w:szCs w:val="20"/>
          <w:lang w:val="sr-Cyrl-CS"/>
        </w:rPr>
      </w:pPr>
    </w:p>
    <w:p w14:paraId="5EB309F7" w14:textId="77777777" w:rsidR="00E63603" w:rsidRPr="0033709B" w:rsidRDefault="00E63603" w:rsidP="00E63603">
      <w:pPr>
        <w:ind w:firstLine="708"/>
        <w:jc w:val="both"/>
        <w:rPr>
          <w:sz w:val="20"/>
          <w:szCs w:val="20"/>
          <w:lang w:val="sr-Cyrl-CS"/>
        </w:rPr>
      </w:pPr>
      <w:r w:rsidRPr="0033709B">
        <w:rPr>
          <w:sz w:val="20"/>
          <w:szCs w:val="20"/>
          <w:lang w:val="sr-Cyrl-CS"/>
        </w:rPr>
        <w:t xml:space="preserve">На основу члана </w:t>
      </w:r>
      <w:r w:rsidRPr="0033709B">
        <w:rPr>
          <w:sz w:val="20"/>
          <w:szCs w:val="20"/>
        </w:rPr>
        <w:t>5</w:t>
      </w:r>
      <w:r w:rsidRPr="0033709B">
        <w:rPr>
          <w:sz w:val="20"/>
          <w:szCs w:val="20"/>
          <w:lang w:val="sr-Cyrl-CS"/>
        </w:rPr>
        <w:t xml:space="preserve">. </w:t>
      </w:r>
      <w:r w:rsidRPr="0033709B">
        <w:rPr>
          <w:sz w:val="20"/>
          <w:szCs w:val="20"/>
        </w:rPr>
        <w:t xml:space="preserve">став 6. </w:t>
      </w:r>
      <w:r w:rsidRPr="0033709B">
        <w:rPr>
          <w:sz w:val="20"/>
          <w:szCs w:val="20"/>
          <w:lang w:val="sr-Cyrl-CS"/>
        </w:rPr>
        <w:t>Закона о буџетском систему („Службени гласник РС“ број 54/2009</w:t>
      </w:r>
      <w:r w:rsidRPr="0033709B">
        <w:rPr>
          <w:sz w:val="20"/>
          <w:szCs w:val="20"/>
        </w:rPr>
        <w:t>,</w:t>
      </w:r>
      <w:r w:rsidRPr="0033709B">
        <w:rPr>
          <w:sz w:val="20"/>
          <w:szCs w:val="20"/>
          <w:lang w:val="sr-Cyrl-CS"/>
        </w:rPr>
        <w:t xml:space="preserve"> 73/2010, 101/201</w:t>
      </w:r>
      <w:r w:rsidRPr="0033709B">
        <w:rPr>
          <w:sz w:val="20"/>
          <w:szCs w:val="20"/>
          <w:lang w:val="sr-Cyrl-RS"/>
        </w:rPr>
        <w:t>0</w:t>
      </w:r>
      <w:r w:rsidRPr="0033709B">
        <w:rPr>
          <w:sz w:val="20"/>
          <w:szCs w:val="20"/>
          <w:lang w:val="sr-Latn-RS"/>
        </w:rPr>
        <w:t>,</w:t>
      </w:r>
      <w:r w:rsidRPr="0033709B">
        <w:rPr>
          <w:sz w:val="20"/>
          <w:szCs w:val="20"/>
          <w:lang w:val="sr-Cyrl-CS"/>
        </w:rPr>
        <w:t xml:space="preserve"> 101/2011</w:t>
      </w:r>
      <w:r w:rsidRPr="0033709B">
        <w:rPr>
          <w:sz w:val="20"/>
          <w:szCs w:val="20"/>
          <w:lang w:val="sr-Latn-RS"/>
        </w:rPr>
        <w:t>,</w:t>
      </w:r>
      <w:r w:rsidRPr="0033709B">
        <w:rPr>
          <w:sz w:val="20"/>
          <w:szCs w:val="20"/>
          <w:lang w:val="sr-Cyrl-CS"/>
        </w:rPr>
        <w:t xml:space="preserve"> 93/2012, 62/2013, 63/2013-испр., 108/2013</w:t>
      </w:r>
      <w:r w:rsidRPr="0033709B">
        <w:rPr>
          <w:sz w:val="20"/>
          <w:szCs w:val="20"/>
          <w:lang w:val="sr-Latn-RS"/>
        </w:rPr>
        <w:t>,</w:t>
      </w:r>
      <w:r w:rsidRPr="0033709B">
        <w:rPr>
          <w:sz w:val="20"/>
          <w:szCs w:val="20"/>
          <w:lang w:val="sr-Cyrl-CS"/>
        </w:rPr>
        <w:t xml:space="preserve"> 142/2014</w:t>
      </w:r>
      <w:r w:rsidRPr="0033709B">
        <w:rPr>
          <w:sz w:val="20"/>
          <w:szCs w:val="20"/>
          <w:lang w:val="sr-Latn-RS"/>
        </w:rPr>
        <w:t xml:space="preserve">, 68/2015 др. </w:t>
      </w:r>
      <w:r w:rsidRPr="0033709B">
        <w:rPr>
          <w:sz w:val="20"/>
          <w:szCs w:val="20"/>
          <w:lang w:val="sr-Cyrl-RS"/>
        </w:rPr>
        <w:t>З</w:t>
      </w:r>
      <w:r w:rsidRPr="0033709B">
        <w:rPr>
          <w:sz w:val="20"/>
          <w:szCs w:val="20"/>
          <w:lang w:val="sr-Latn-RS"/>
        </w:rPr>
        <w:t>акон,</w:t>
      </w:r>
      <w:r w:rsidRPr="0033709B">
        <w:rPr>
          <w:sz w:val="20"/>
          <w:szCs w:val="20"/>
          <w:lang w:val="sr-Cyrl-RS"/>
        </w:rPr>
        <w:t xml:space="preserve"> 103/2015</w:t>
      </w:r>
      <w:r w:rsidRPr="0033709B">
        <w:rPr>
          <w:sz w:val="20"/>
          <w:szCs w:val="20"/>
          <w:lang w:val="sr-Latn-RS"/>
        </w:rPr>
        <w:t>, 99/2016, 113/2017</w:t>
      </w:r>
      <w:r w:rsidRPr="0033709B">
        <w:rPr>
          <w:sz w:val="20"/>
          <w:szCs w:val="20"/>
          <w:lang w:val="sr-Cyrl-RS"/>
        </w:rPr>
        <w:t>,</w:t>
      </w:r>
      <w:r w:rsidRPr="0033709B">
        <w:rPr>
          <w:sz w:val="20"/>
          <w:szCs w:val="20"/>
          <w:lang w:val="sr-Latn-RS"/>
        </w:rPr>
        <w:t xml:space="preserve"> 95/2018</w:t>
      </w:r>
      <w:r w:rsidRPr="0033709B">
        <w:rPr>
          <w:sz w:val="20"/>
          <w:szCs w:val="20"/>
          <w:lang w:val="sr-Cyrl-RS"/>
        </w:rPr>
        <w:t>, 31/2019</w:t>
      </w:r>
      <w:r w:rsidRPr="0033709B">
        <w:rPr>
          <w:sz w:val="20"/>
          <w:szCs w:val="20"/>
          <w:lang w:val="sr-Latn-RS"/>
        </w:rPr>
        <w:t>,</w:t>
      </w:r>
      <w:r w:rsidRPr="0033709B">
        <w:rPr>
          <w:sz w:val="20"/>
          <w:szCs w:val="20"/>
          <w:lang w:val="sr-Cyrl-RS"/>
        </w:rPr>
        <w:t xml:space="preserve"> 72/2019 и 149/2020</w:t>
      </w:r>
      <w:r w:rsidRPr="0033709B">
        <w:rPr>
          <w:sz w:val="20"/>
          <w:szCs w:val="20"/>
          <w:lang w:val="sr-Latn-RS"/>
        </w:rPr>
        <w:t>, 118/2021</w:t>
      </w:r>
      <w:r w:rsidRPr="0033709B">
        <w:rPr>
          <w:sz w:val="20"/>
          <w:szCs w:val="20"/>
          <w:lang w:val="sr-Cyrl-RS"/>
        </w:rPr>
        <w:t>,</w:t>
      </w:r>
      <w:r w:rsidRPr="0033709B">
        <w:rPr>
          <w:sz w:val="20"/>
          <w:szCs w:val="20"/>
          <w:lang w:val="sr-Latn-RS"/>
        </w:rPr>
        <w:t xml:space="preserve"> 118/2021-др. </w:t>
      </w:r>
      <w:r w:rsidRPr="0033709B">
        <w:rPr>
          <w:sz w:val="20"/>
          <w:szCs w:val="20"/>
          <w:lang w:val="sr-Cyrl-RS"/>
        </w:rPr>
        <w:t>З</w:t>
      </w:r>
      <w:r w:rsidRPr="0033709B">
        <w:rPr>
          <w:sz w:val="20"/>
          <w:szCs w:val="20"/>
          <w:lang w:val="sr-Latn-RS"/>
        </w:rPr>
        <w:t>акон</w:t>
      </w:r>
      <w:r w:rsidRPr="0033709B">
        <w:rPr>
          <w:sz w:val="20"/>
          <w:szCs w:val="20"/>
          <w:lang w:val="sr-Cyrl-RS"/>
        </w:rPr>
        <w:t>, 138/2022 и 92/2023</w:t>
      </w:r>
      <w:r w:rsidRPr="0033709B">
        <w:rPr>
          <w:sz w:val="20"/>
          <w:szCs w:val="20"/>
          <w:lang w:val="sr-Cyrl-CS"/>
        </w:rPr>
        <w:t>),  члана 28. Одлуке о буџету општине Ивањица за 202</w:t>
      </w:r>
      <w:r w:rsidRPr="0033709B">
        <w:rPr>
          <w:sz w:val="20"/>
          <w:szCs w:val="20"/>
          <w:lang w:val="sr-Cyrl-RS"/>
        </w:rPr>
        <w:t>4</w:t>
      </w:r>
      <w:r w:rsidRPr="0033709B">
        <w:rPr>
          <w:sz w:val="20"/>
          <w:szCs w:val="20"/>
          <w:lang w:val="sr-Cyrl-CS"/>
        </w:rPr>
        <w:t>. годину (</w:t>
      </w:r>
      <w:r w:rsidRPr="0033709B">
        <w:rPr>
          <w:sz w:val="20"/>
          <w:szCs w:val="20"/>
        </w:rPr>
        <w:t>„Службени лист општине Ивањица“</w:t>
      </w:r>
      <w:r w:rsidRPr="0033709B">
        <w:rPr>
          <w:sz w:val="20"/>
          <w:szCs w:val="20"/>
          <w:lang w:val="sr-Cyrl-CS"/>
        </w:rPr>
        <w:t xml:space="preserve"> број </w:t>
      </w:r>
      <w:r w:rsidRPr="0033709B">
        <w:rPr>
          <w:sz w:val="20"/>
          <w:szCs w:val="20"/>
          <w:lang w:val="sr-Latn-RS"/>
        </w:rPr>
        <w:t>1</w:t>
      </w:r>
      <w:r w:rsidRPr="0033709B">
        <w:rPr>
          <w:sz w:val="20"/>
          <w:szCs w:val="20"/>
          <w:lang w:val="sr-Cyrl-RS"/>
        </w:rPr>
        <w:t>4/2023)</w:t>
      </w:r>
      <w:r w:rsidRPr="0033709B">
        <w:rPr>
          <w:sz w:val="20"/>
          <w:szCs w:val="20"/>
          <w:lang w:val="sr-Cyrl-CS"/>
        </w:rPr>
        <w:t xml:space="preserve">, члана 4. </w:t>
      </w:r>
      <w:r w:rsidRPr="0033709B">
        <w:rPr>
          <w:sz w:val="20"/>
          <w:szCs w:val="20"/>
          <w:lang w:val="sr-Latn-RS"/>
        </w:rPr>
        <w:t>Угов</w:t>
      </w:r>
      <w:r w:rsidRPr="0033709B">
        <w:rPr>
          <w:sz w:val="20"/>
          <w:szCs w:val="20"/>
          <w:lang w:val="sr-Cyrl-RS"/>
        </w:rPr>
        <w:t xml:space="preserve">ора о </w:t>
      </w:r>
      <w:r w:rsidRPr="0033709B">
        <w:rPr>
          <w:sz w:val="20"/>
          <w:szCs w:val="20"/>
          <w:lang w:val="sr-Latn-RS"/>
        </w:rPr>
        <w:t>реализацији пројекта „</w:t>
      </w:r>
      <w:r w:rsidRPr="0033709B">
        <w:rPr>
          <w:sz w:val="20"/>
          <w:szCs w:val="20"/>
          <w:lang w:val="sr-Cyrl-RS"/>
        </w:rPr>
        <w:t>Програм Центра за развој иновација у запошљавању и технолошком предузетништву“ број:404-20/2024-01</w:t>
      </w:r>
      <w:r w:rsidRPr="0033709B">
        <w:rPr>
          <w:color w:val="000000"/>
          <w:sz w:val="20"/>
          <w:szCs w:val="20"/>
          <w:lang w:val="sr-Cyrl-RS"/>
        </w:rPr>
        <w:t>,</w:t>
      </w:r>
      <w:r w:rsidRPr="0033709B">
        <w:rPr>
          <w:sz w:val="20"/>
          <w:szCs w:val="20"/>
          <w:lang w:val="sr-Cyrl-CS"/>
        </w:rPr>
        <w:t xml:space="preserve"> Начелница општинске управе Ивањица доноси:</w:t>
      </w:r>
    </w:p>
    <w:p w14:paraId="1592421E" w14:textId="77777777" w:rsidR="00E63603" w:rsidRPr="0033709B" w:rsidRDefault="00E63603" w:rsidP="00E63603">
      <w:pPr>
        <w:ind w:firstLine="708"/>
        <w:jc w:val="both"/>
        <w:rPr>
          <w:sz w:val="20"/>
          <w:szCs w:val="20"/>
          <w:lang w:val="sr-Cyrl-CS"/>
        </w:rPr>
      </w:pPr>
    </w:p>
    <w:p w14:paraId="26FF3644" w14:textId="77777777" w:rsidR="00E63603" w:rsidRPr="0033709B" w:rsidRDefault="00E63603" w:rsidP="00E63603">
      <w:pPr>
        <w:ind w:firstLine="708"/>
        <w:jc w:val="both"/>
        <w:rPr>
          <w:sz w:val="20"/>
          <w:szCs w:val="20"/>
          <w:lang w:val="sr-Cyrl-CS"/>
        </w:rPr>
      </w:pPr>
    </w:p>
    <w:p w14:paraId="27D19F7A" w14:textId="77777777" w:rsidR="00E63603" w:rsidRPr="0033709B" w:rsidRDefault="00E63603" w:rsidP="00E63603">
      <w:pPr>
        <w:jc w:val="center"/>
        <w:rPr>
          <w:b/>
          <w:sz w:val="20"/>
          <w:szCs w:val="20"/>
          <w:lang w:val="sr-Cyrl-CS"/>
        </w:rPr>
      </w:pPr>
      <w:r w:rsidRPr="0033709B">
        <w:rPr>
          <w:b/>
          <w:sz w:val="20"/>
          <w:szCs w:val="20"/>
          <w:lang w:val="sr-Cyrl-CS"/>
        </w:rPr>
        <w:t>Р Е Ш Е Њ Е</w:t>
      </w:r>
    </w:p>
    <w:p w14:paraId="2FDFDDD1" w14:textId="77777777" w:rsidR="00E63603" w:rsidRPr="0033709B" w:rsidRDefault="00E63603" w:rsidP="00E63603">
      <w:pPr>
        <w:jc w:val="center"/>
        <w:rPr>
          <w:b/>
          <w:sz w:val="20"/>
          <w:szCs w:val="20"/>
          <w:lang w:val="sr-Cyrl-CS"/>
        </w:rPr>
      </w:pPr>
      <w:r w:rsidRPr="0033709B">
        <w:rPr>
          <w:b/>
          <w:sz w:val="20"/>
          <w:szCs w:val="20"/>
          <w:lang w:val="sr-Cyrl-CS"/>
        </w:rPr>
        <w:t>О ОТВАРАЊУ АПРОПРИЈАЦИЈЕ У БУЏЕТУ ОПШТИНЕ ИВАЊИЦА ЗА 202</w:t>
      </w:r>
      <w:r w:rsidRPr="0033709B">
        <w:rPr>
          <w:b/>
          <w:sz w:val="20"/>
          <w:szCs w:val="20"/>
          <w:lang w:val="sr-Cyrl-RS"/>
        </w:rPr>
        <w:t>4</w:t>
      </w:r>
      <w:r w:rsidRPr="0033709B">
        <w:rPr>
          <w:b/>
          <w:sz w:val="20"/>
          <w:szCs w:val="20"/>
          <w:lang w:val="sr-Cyrl-CS"/>
        </w:rPr>
        <w:t>. ГОДИНУ</w:t>
      </w:r>
    </w:p>
    <w:p w14:paraId="3A4D743E" w14:textId="77777777" w:rsidR="00E63603" w:rsidRPr="0033709B" w:rsidRDefault="00E63603" w:rsidP="00E63603">
      <w:pPr>
        <w:jc w:val="center"/>
        <w:rPr>
          <w:b/>
          <w:sz w:val="20"/>
          <w:szCs w:val="20"/>
          <w:lang w:val="sr-Cyrl-CS"/>
        </w:rPr>
      </w:pPr>
    </w:p>
    <w:p w14:paraId="487135C8" w14:textId="77777777" w:rsidR="00E63603" w:rsidRPr="0033709B" w:rsidRDefault="00E63603" w:rsidP="00E63603">
      <w:pPr>
        <w:rPr>
          <w:sz w:val="20"/>
          <w:szCs w:val="20"/>
        </w:rPr>
      </w:pPr>
    </w:p>
    <w:p w14:paraId="3A290988" w14:textId="77777777" w:rsidR="00E63603" w:rsidRPr="0033709B" w:rsidRDefault="00E63603" w:rsidP="00E63603">
      <w:pPr>
        <w:jc w:val="both"/>
        <w:rPr>
          <w:sz w:val="20"/>
          <w:szCs w:val="20"/>
          <w:lang w:val="sr-Cyrl-CS"/>
        </w:rPr>
      </w:pPr>
      <w:r w:rsidRPr="0033709B">
        <w:rPr>
          <w:sz w:val="20"/>
          <w:szCs w:val="20"/>
          <w:lang w:val="sr-Cyrl-CS"/>
        </w:rPr>
        <w:t>1.  У члану 1. Одлуке о буџету општине Ивањица за 202</w:t>
      </w:r>
      <w:r w:rsidRPr="0033709B">
        <w:rPr>
          <w:sz w:val="20"/>
          <w:szCs w:val="20"/>
          <w:lang w:val="sr-Cyrl-RS"/>
        </w:rPr>
        <w:t>4.</w:t>
      </w:r>
      <w:r w:rsidRPr="0033709B">
        <w:rPr>
          <w:sz w:val="20"/>
          <w:szCs w:val="20"/>
          <w:lang w:val="sr-Cyrl-CS"/>
        </w:rPr>
        <w:t xml:space="preserve"> годину (</w:t>
      </w:r>
      <w:r w:rsidRPr="0033709B">
        <w:rPr>
          <w:sz w:val="20"/>
          <w:szCs w:val="20"/>
        </w:rPr>
        <w:t>„Службени лист општине Ивањица“</w:t>
      </w:r>
      <w:r w:rsidRPr="0033709B">
        <w:rPr>
          <w:sz w:val="20"/>
          <w:szCs w:val="20"/>
          <w:lang w:val="sr-Cyrl-CS"/>
        </w:rPr>
        <w:t xml:space="preserve"> број  14/2023</w:t>
      </w:r>
      <w:r w:rsidRPr="0033709B">
        <w:rPr>
          <w:sz w:val="20"/>
          <w:szCs w:val="20"/>
          <w:lang w:val="sr-Latn-RS"/>
        </w:rPr>
        <w:t>)</w:t>
      </w:r>
      <w:r w:rsidRPr="0033709B">
        <w:rPr>
          <w:sz w:val="20"/>
          <w:szCs w:val="20"/>
          <w:lang w:val="sr-Cyrl-CS"/>
        </w:rPr>
        <w:t xml:space="preserve">,  </w:t>
      </w:r>
      <w:r w:rsidRPr="0033709B">
        <w:rPr>
          <w:sz w:val="20"/>
          <w:szCs w:val="20"/>
        </w:rPr>
        <w:t xml:space="preserve"> </w:t>
      </w:r>
      <w:r w:rsidRPr="0033709B">
        <w:rPr>
          <w:sz w:val="20"/>
          <w:szCs w:val="20"/>
          <w:lang w:val="sr-Cyrl-RS"/>
        </w:rPr>
        <w:t xml:space="preserve">Текући наменски трансфери од Републике  </w:t>
      </w:r>
      <w:r w:rsidRPr="0033709B">
        <w:rPr>
          <w:sz w:val="20"/>
          <w:szCs w:val="20"/>
          <w:lang w:val="sr-Latn-RS"/>
        </w:rPr>
        <w:t>у</w:t>
      </w:r>
      <w:r w:rsidRPr="0033709B">
        <w:rPr>
          <w:sz w:val="20"/>
          <w:szCs w:val="20"/>
          <w:lang w:val="sr-Cyrl-RS"/>
        </w:rPr>
        <w:t xml:space="preserve"> корист нивоа општине</w:t>
      </w:r>
      <w:r w:rsidRPr="0033709B">
        <w:rPr>
          <w:sz w:val="20"/>
          <w:szCs w:val="20"/>
          <w:lang w:val="sr-Latn-RS"/>
        </w:rPr>
        <w:t xml:space="preserve">, извор </w:t>
      </w:r>
      <w:r w:rsidRPr="0033709B">
        <w:rPr>
          <w:sz w:val="20"/>
          <w:szCs w:val="20"/>
          <w:lang w:val="sr-Cyrl-RS"/>
        </w:rPr>
        <w:t xml:space="preserve">финансирања </w:t>
      </w:r>
      <w:r w:rsidRPr="0033709B">
        <w:rPr>
          <w:sz w:val="20"/>
          <w:szCs w:val="20"/>
          <w:lang w:val="sr-Latn-RS"/>
        </w:rPr>
        <w:t>0</w:t>
      </w:r>
      <w:r w:rsidRPr="0033709B">
        <w:rPr>
          <w:sz w:val="20"/>
          <w:szCs w:val="20"/>
          <w:lang w:val="sr-Cyrl-RS"/>
        </w:rPr>
        <w:t>7 – Трансфери од других нивоа власти</w:t>
      </w:r>
      <w:r w:rsidRPr="0033709B">
        <w:rPr>
          <w:sz w:val="20"/>
          <w:szCs w:val="20"/>
          <w:lang w:val="sr-Cyrl-CS"/>
        </w:rPr>
        <w:t>, економска класификација 733154</w:t>
      </w:r>
      <w:r w:rsidRPr="0033709B">
        <w:rPr>
          <w:sz w:val="20"/>
          <w:szCs w:val="20"/>
        </w:rPr>
        <w:t xml:space="preserve"> увећавају</w:t>
      </w:r>
      <w:r w:rsidRPr="0033709B">
        <w:rPr>
          <w:sz w:val="20"/>
          <w:szCs w:val="20"/>
          <w:lang w:val="sr-Cyrl-CS"/>
        </w:rPr>
        <w:t xml:space="preserve"> се у износу</w:t>
      </w:r>
      <w:r w:rsidRPr="0033709B">
        <w:rPr>
          <w:sz w:val="20"/>
          <w:szCs w:val="20"/>
        </w:rPr>
        <w:t xml:space="preserve"> </w:t>
      </w:r>
      <w:r w:rsidRPr="0033709B">
        <w:rPr>
          <w:sz w:val="20"/>
          <w:szCs w:val="20"/>
          <w:lang w:val="sr-Cyrl-RS"/>
        </w:rPr>
        <w:t>3.485.972,00</w:t>
      </w:r>
      <w:r w:rsidRPr="0033709B">
        <w:rPr>
          <w:sz w:val="20"/>
          <w:szCs w:val="20"/>
          <w:lang w:val="sr-Cyrl-CS"/>
        </w:rPr>
        <w:t xml:space="preserve"> </w:t>
      </w:r>
      <w:r w:rsidRPr="0033709B">
        <w:rPr>
          <w:sz w:val="20"/>
          <w:szCs w:val="20"/>
        </w:rPr>
        <w:t xml:space="preserve"> динара.</w:t>
      </w:r>
    </w:p>
    <w:p w14:paraId="535F7202" w14:textId="77777777" w:rsidR="00E63603" w:rsidRPr="0033709B" w:rsidRDefault="00E63603" w:rsidP="00E63603">
      <w:pPr>
        <w:jc w:val="both"/>
        <w:rPr>
          <w:sz w:val="20"/>
          <w:szCs w:val="20"/>
          <w:lang w:val="sr-Cyrl-CS"/>
        </w:rPr>
      </w:pPr>
    </w:p>
    <w:p w14:paraId="0FA59B22" w14:textId="77777777" w:rsidR="00E63603" w:rsidRPr="0033709B" w:rsidRDefault="00E63603" w:rsidP="00E63603">
      <w:pPr>
        <w:jc w:val="both"/>
        <w:rPr>
          <w:sz w:val="20"/>
          <w:szCs w:val="20"/>
          <w:lang w:val="sr-Cyrl-CS"/>
        </w:rPr>
      </w:pPr>
      <w:r w:rsidRPr="0033709B">
        <w:rPr>
          <w:sz w:val="20"/>
          <w:szCs w:val="20"/>
          <w:lang w:val="sr-Cyrl-CS"/>
        </w:rPr>
        <w:t xml:space="preserve">2.  Средства из </w:t>
      </w:r>
      <w:r w:rsidRPr="0033709B">
        <w:rPr>
          <w:sz w:val="20"/>
          <w:szCs w:val="20"/>
          <w:lang w:val="sr-Latn-RS"/>
        </w:rPr>
        <w:t>тачке</w:t>
      </w:r>
      <w:r w:rsidRPr="0033709B">
        <w:rPr>
          <w:sz w:val="20"/>
          <w:szCs w:val="20"/>
          <w:lang w:val="sr-Cyrl-CS"/>
        </w:rPr>
        <w:t xml:space="preserve"> 1. овог решења у износу </w:t>
      </w:r>
      <w:r w:rsidRPr="0033709B">
        <w:rPr>
          <w:sz w:val="20"/>
          <w:szCs w:val="20"/>
          <w:lang w:val="sr-Cyrl-RS"/>
        </w:rPr>
        <w:t>3.485.972,00</w:t>
      </w:r>
      <w:r w:rsidRPr="0033709B">
        <w:rPr>
          <w:sz w:val="20"/>
          <w:szCs w:val="20"/>
          <w:lang w:val="sr-Cyrl-CS"/>
        </w:rPr>
        <w:t xml:space="preserve"> распоређују се у члану 5. Одлуке о буџету општине Ивањица за 2024. годину у оквиру раздела 4. Општинска управа, Програм </w:t>
      </w:r>
      <w:r w:rsidRPr="0033709B">
        <w:rPr>
          <w:sz w:val="20"/>
          <w:szCs w:val="20"/>
          <w:lang w:val="sr-Cyrl-RS"/>
        </w:rPr>
        <w:t>1301</w:t>
      </w:r>
      <w:r w:rsidRPr="0033709B">
        <w:rPr>
          <w:sz w:val="20"/>
          <w:szCs w:val="20"/>
          <w:lang w:val="sr-Cyrl-CS"/>
        </w:rPr>
        <w:t xml:space="preserve">: Развој спорта и омладине, Програмска активност: 1301-0005-Спровођење омладинске политике, функција </w:t>
      </w:r>
      <w:r w:rsidRPr="0033709B">
        <w:rPr>
          <w:sz w:val="20"/>
          <w:szCs w:val="20"/>
          <w:lang w:val="sr-Latn-RS"/>
        </w:rPr>
        <w:t>130</w:t>
      </w:r>
      <w:r w:rsidRPr="0033709B">
        <w:rPr>
          <w:sz w:val="20"/>
          <w:szCs w:val="20"/>
          <w:lang w:val="sr-Cyrl-CS"/>
        </w:rPr>
        <w:t xml:space="preserve"> – </w:t>
      </w:r>
      <w:r w:rsidRPr="0033709B">
        <w:rPr>
          <w:sz w:val="20"/>
          <w:szCs w:val="20"/>
          <w:lang w:val="sr-Latn-RS"/>
        </w:rPr>
        <w:t>Oпште услуге</w:t>
      </w:r>
      <w:r w:rsidRPr="0033709B">
        <w:rPr>
          <w:sz w:val="20"/>
          <w:szCs w:val="20"/>
          <w:lang w:val="sr-Cyrl-CS"/>
        </w:rPr>
        <w:t>, Извор финансирања 07 –</w:t>
      </w:r>
      <w:r w:rsidRPr="0033709B">
        <w:rPr>
          <w:sz w:val="20"/>
          <w:szCs w:val="20"/>
          <w:lang w:val="sr-Cyrl-RS"/>
        </w:rPr>
        <w:t xml:space="preserve"> Трансфери од других нивоа власти</w:t>
      </w:r>
      <w:r w:rsidRPr="0033709B">
        <w:rPr>
          <w:sz w:val="20"/>
          <w:szCs w:val="20"/>
          <w:lang w:val="sr-Cyrl-CS"/>
        </w:rPr>
        <w:t xml:space="preserve"> и то:</w:t>
      </w:r>
    </w:p>
    <w:p w14:paraId="5F3D2A1C" w14:textId="77777777" w:rsidR="00E63603" w:rsidRPr="0033709B" w:rsidRDefault="00E63603" w:rsidP="00E63603">
      <w:pPr>
        <w:jc w:val="both"/>
        <w:rPr>
          <w:sz w:val="20"/>
          <w:szCs w:val="20"/>
          <w:lang w:val="sr-Cyrl-CS"/>
        </w:rPr>
      </w:pPr>
    </w:p>
    <w:p w14:paraId="48856E4E" w14:textId="77777777" w:rsidR="00E63603" w:rsidRPr="0033709B" w:rsidRDefault="00E63603" w:rsidP="00E63603">
      <w:pPr>
        <w:jc w:val="both"/>
        <w:rPr>
          <w:sz w:val="20"/>
          <w:szCs w:val="20"/>
          <w:lang w:val="sr-Cyrl-CS"/>
        </w:rPr>
      </w:pPr>
      <w:r w:rsidRPr="0033709B">
        <w:rPr>
          <w:sz w:val="20"/>
          <w:szCs w:val="20"/>
          <w:lang w:val="sr-Cyrl-CS"/>
        </w:rPr>
        <w:t xml:space="preserve">- апропријација економска класификација 423 – Услуге по уговору у износу 2.403.710,00 динара (конто намене 423200 – Компјутерске услуге у износу </w:t>
      </w:r>
      <w:r w:rsidRPr="0033709B">
        <w:rPr>
          <w:sz w:val="20"/>
          <w:szCs w:val="20"/>
          <w:lang w:val="sr-Cyrl-RS"/>
        </w:rPr>
        <w:t>30</w:t>
      </w:r>
      <w:r w:rsidRPr="0033709B">
        <w:rPr>
          <w:sz w:val="20"/>
          <w:szCs w:val="20"/>
          <w:lang w:val="sr-Cyrl-CS"/>
        </w:rPr>
        <w:t xml:space="preserve">.000,00 динара, конто намене 423400 – Услуге информисања у износу </w:t>
      </w:r>
      <w:r w:rsidRPr="0033709B">
        <w:rPr>
          <w:sz w:val="20"/>
          <w:szCs w:val="20"/>
          <w:lang w:val="sr-Cyrl-RS"/>
        </w:rPr>
        <w:t>357.500</w:t>
      </w:r>
      <w:r w:rsidRPr="0033709B">
        <w:rPr>
          <w:sz w:val="20"/>
          <w:szCs w:val="20"/>
          <w:lang w:val="sr-Latn-RS"/>
        </w:rPr>
        <w:t>,00</w:t>
      </w:r>
      <w:r w:rsidRPr="0033709B">
        <w:rPr>
          <w:sz w:val="20"/>
          <w:szCs w:val="20"/>
          <w:lang w:val="sr-Cyrl-CS"/>
        </w:rPr>
        <w:t xml:space="preserve"> динара, конто намене 423500 – Стручне у износу </w:t>
      </w:r>
      <w:r w:rsidRPr="0033709B">
        <w:rPr>
          <w:sz w:val="20"/>
          <w:szCs w:val="20"/>
          <w:lang w:val="sr-Latn-RS"/>
        </w:rPr>
        <w:t>5</w:t>
      </w:r>
      <w:r w:rsidRPr="0033709B">
        <w:rPr>
          <w:sz w:val="20"/>
          <w:szCs w:val="20"/>
          <w:lang w:val="sr-Cyrl-RS"/>
        </w:rPr>
        <w:t>42</w:t>
      </w:r>
      <w:r w:rsidRPr="0033709B">
        <w:rPr>
          <w:sz w:val="20"/>
          <w:szCs w:val="20"/>
          <w:lang w:val="sr-Cyrl-CS"/>
        </w:rPr>
        <w:t>.000,00 динара и конто намене 423900 – Остале опште услуге у износу 1.474.210,00 динара) , позиција 60/0.</w:t>
      </w:r>
    </w:p>
    <w:p w14:paraId="41E58306" w14:textId="77777777" w:rsidR="00E63603" w:rsidRPr="0033709B" w:rsidRDefault="00E63603" w:rsidP="00E63603">
      <w:pPr>
        <w:jc w:val="both"/>
        <w:rPr>
          <w:sz w:val="20"/>
          <w:szCs w:val="20"/>
          <w:lang w:val="sr-Cyrl-CS"/>
        </w:rPr>
      </w:pPr>
    </w:p>
    <w:p w14:paraId="1CE04B1C" w14:textId="77777777" w:rsidR="00E63603" w:rsidRPr="0033709B" w:rsidRDefault="00E63603" w:rsidP="00E63603">
      <w:pPr>
        <w:jc w:val="both"/>
        <w:rPr>
          <w:sz w:val="20"/>
          <w:szCs w:val="20"/>
          <w:lang w:val="sr-Cyrl-CS"/>
        </w:rPr>
      </w:pPr>
      <w:r w:rsidRPr="0033709B">
        <w:rPr>
          <w:sz w:val="20"/>
          <w:szCs w:val="20"/>
          <w:lang w:val="sr-Cyrl-CS"/>
        </w:rPr>
        <w:lastRenderedPageBreak/>
        <w:t xml:space="preserve">- апропријација економска класификација 426 – Материјал у износу </w:t>
      </w:r>
      <w:r w:rsidRPr="0033709B">
        <w:rPr>
          <w:sz w:val="20"/>
          <w:szCs w:val="20"/>
          <w:lang w:val="sr-Cyrl-RS"/>
        </w:rPr>
        <w:t>31.262</w:t>
      </w:r>
      <w:r w:rsidRPr="0033709B">
        <w:rPr>
          <w:sz w:val="20"/>
          <w:szCs w:val="20"/>
          <w:lang w:val="sr-Cyrl-CS"/>
        </w:rPr>
        <w:t xml:space="preserve">,00 динара (конто намене 426900 – Материјали за посебне намене у износу </w:t>
      </w:r>
      <w:r w:rsidRPr="0033709B">
        <w:rPr>
          <w:sz w:val="20"/>
          <w:szCs w:val="20"/>
          <w:lang w:val="sr-Cyrl-RS"/>
        </w:rPr>
        <w:t>31.262</w:t>
      </w:r>
      <w:r w:rsidRPr="0033709B">
        <w:rPr>
          <w:sz w:val="20"/>
          <w:szCs w:val="20"/>
          <w:lang w:val="sr-Cyrl-CS"/>
        </w:rPr>
        <w:t>,00 динара), позиција 62/0</w:t>
      </w:r>
    </w:p>
    <w:p w14:paraId="63AE210D" w14:textId="77777777" w:rsidR="00E63603" w:rsidRPr="0033709B" w:rsidRDefault="00E63603" w:rsidP="00E63603">
      <w:pPr>
        <w:jc w:val="both"/>
        <w:rPr>
          <w:sz w:val="20"/>
          <w:szCs w:val="20"/>
          <w:lang w:val="sr-Cyrl-CS"/>
        </w:rPr>
      </w:pPr>
    </w:p>
    <w:p w14:paraId="2A36CC30" w14:textId="77777777" w:rsidR="00E63603" w:rsidRPr="0033709B" w:rsidRDefault="00E63603" w:rsidP="00E63603">
      <w:pPr>
        <w:jc w:val="both"/>
        <w:rPr>
          <w:sz w:val="20"/>
          <w:szCs w:val="20"/>
          <w:lang w:val="sr-Cyrl-CS"/>
        </w:rPr>
      </w:pPr>
      <w:r w:rsidRPr="0033709B">
        <w:rPr>
          <w:sz w:val="20"/>
          <w:szCs w:val="20"/>
          <w:lang w:val="sr-Cyrl-CS"/>
        </w:rPr>
        <w:t xml:space="preserve">- апропријација економска класификација 454 – Субвенције приватним предузећима у износу </w:t>
      </w:r>
      <w:r w:rsidRPr="0033709B">
        <w:rPr>
          <w:sz w:val="20"/>
          <w:szCs w:val="20"/>
          <w:lang w:val="sr-Cyrl-RS"/>
        </w:rPr>
        <w:t>900.000</w:t>
      </w:r>
      <w:r w:rsidRPr="0033709B">
        <w:rPr>
          <w:sz w:val="20"/>
          <w:szCs w:val="20"/>
          <w:lang w:val="sr-Cyrl-CS"/>
        </w:rPr>
        <w:t xml:space="preserve">,00 динара (конто намене 454100 – Текуће субвенције приватним предузећима у износу </w:t>
      </w:r>
      <w:r w:rsidRPr="0033709B">
        <w:rPr>
          <w:sz w:val="20"/>
          <w:szCs w:val="20"/>
          <w:lang w:val="sr-Cyrl-RS"/>
        </w:rPr>
        <w:t>900.000</w:t>
      </w:r>
      <w:r w:rsidRPr="0033709B">
        <w:rPr>
          <w:sz w:val="20"/>
          <w:szCs w:val="20"/>
          <w:lang w:val="sr-Cyrl-CS"/>
        </w:rPr>
        <w:t>,00динара), позиција 62/1</w:t>
      </w:r>
    </w:p>
    <w:p w14:paraId="13440676" w14:textId="77777777" w:rsidR="00E63603" w:rsidRPr="0033709B" w:rsidRDefault="00E63603" w:rsidP="00E63603">
      <w:pPr>
        <w:jc w:val="both"/>
        <w:rPr>
          <w:sz w:val="20"/>
          <w:szCs w:val="20"/>
          <w:lang w:val="sr-Cyrl-CS"/>
        </w:rPr>
      </w:pPr>
    </w:p>
    <w:p w14:paraId="33B8991C" w14:textId="77777777" w:rsidR="00E63603" w:rsidRPr="0033709B" w:rsidRDefault="00E63603" w:rsidP="00E63603">
      <w:pPr>
        <w:jc w:val="both"/>
        <w:rPr>
          <w:sz w:val="20"/>
          <w:szCs w:val="20"/>
          <w:lang w:val="sr-Cyrl-CS"/>
        </w:rPr>
      </w:pPr>
      <w:r w:rsidRPr="0033709B">
        <w:rPr>
          <w:sz w:val="20"/>
          <w:szCs w:val="20"/>
          <w:lang w:val="sr-Cyrl-CS"/>
        </w:rPr>
        <w:t xml:space="preserve">- апропријација економска класификација 512 – Опрема у износу </w:t>
      </w:r>
      <w:r w:rsidRPr="0033709B">
        <w:rPr>
          <w:sz w:val="20"/>
          <w:szCs w:val="20"/>
          <w:lang w:val="sr-Cyrl-RS"/>
        </w:rPr>
        <w:t>151.000,00</w:t>
      </w:r>
      <w:r w:rsidRPr="0033709B">
        <w:rPr>
          <w:sz w:val="20"/>
          <w:szCs w:val="20"/>
          <w:lang w:val="sr-Cyrl-CS"/>
        </w:rPr>
        <w:t xml:space="preserve"> динара (конто намене 512200 – Административна опрема у износу </w:t>
      </w:r>
      <w:r w:rsidRPr="0033709B">
        <w:rPr>
          <w:sz w:val="20"/>
          <w:szCs w:val="20"/>
          <w:lang w:val="sr-Cyrl-RS"/>
        </w:rPr>
        <w:t>151.000,00</w:t>
      </w:r>
      <w:r w:rsidRPr="0033709B">
        <w:rPr>
          <w:sz w:val="20"/>
          <w:szCs w:val="20"/>
          <w:lang w:val="sr-Cyrl-CS"/>
        </w:rPr>
        <w:t xml:space="preserve">динара), позиција </w:t>
      </w:r>
      <w:r w:rsidRPr="0033709B">
        <w:rPr>
          <w:sz w:val="20"/>
          <w:szCs w:val="20"/>
          <w:lang w:val="sr-Cyrl-RS"/>
        </w:rPr>
        <w:t>64</w:t>
      </w:r>
      <w:r w:rsidRPr="0033709B">
        <w:rPr>
          <w:sz w:val="20"/>
          <w:szCs w:val="20"/>
          <w:lang w:val="sr-Cyrl-CS"/>
        </w:rPr>
        <w:t>/0</w:t>
      </w:r>
    </w:p>
    <w:p w14:paraId="4BD6A282" w14:textId="77777777" w:rsidR="00E63603" w:rsidRPr="0033709B" w:rsidRDefault="00E63603" w:rsidP="00E63603">
      <w:pPr>
        <w:jc w:val="both"/>
        <w:rPr>
          <w:sz w:val="20"/>
          <w:szCs w:val="20"/>
          <w:lang w:val="sr-Cyrl-CS"/>
        </w:rPr>
      </w:pPr>
    </w:p>
    <w:p w14:paraId="04253F2E" w14:textId="77777777" w:rsidR="00E63603" w:rsidRPr="0033709B" w:rsidRDefault="00E63603" w:rsidP="00E63603">
      <w:pPr>
        <w:jc w:val="both"/>
        <w:rPr>
          <w:sz w:val="20"/>
          <w:szCs w:val="20"/>
          <w:lang w:val="sr-Cyrl-CS"/>
        </w:rPr>
      </w:pPr>
      <w:r w:rsidRPr="0033709B">
        <w:rPr>
          <w:sz w:val="20"/>
          <w:szCs w:val="20"/>
          <w:lang w:val="sr-Cyrl-CS"/>
        </w:rPr>
        <w:t>3.  О реализацији овог решења стараће се Општинска управа - одељење за буџет и финансије.</w:t>
      </w:r>
    </w:p>
    <w:p w14:paraId="23F5750B" w14:textId="77777777" w:rsidR="00E63603" w:rsidRPr="0033709B" w:rsidRDefault="00E63603" w:rsidP="00E63603">
      <w:pPr>
        <w:rPr>
          <w:sz w:val="20"/>
          <w:szCs w:val="20"/>
          <w:lang w:val="sr-Cyrl-CS"/>
        </w:rPr>
      </w:pPr>
    </w:p>
    <w:p w14:paraId="1A97FCB7" w14:textId="77777777" w:rsidR="00E63603" w:rsidRPr="0033709B" w:rsidRDefault="00E63603" w:rsidP="00E63603">
      <w:pPr>
        <w:rPr>
          <w:sz w:val="20"/>
          <w:szCs w:val="20"/>
          <w:lang w:val="sr-Latn-RS"/>
        </w:rPr>
      </w:pPr>
      <w:r w:rsidRPr="0033709B">
        <w:rPr>
          <w:sz w:val="20"/>
          <w:szCs w:val="20"/>
          <w:lang w:val="sr-Cyrl-CS"/>
        </w:rPr>
        <w:t>4.  Ово решење биће објављено у „Службеном листу општине Ивањица“</w:t>
      </w:r>
    </w:p>
    <w:p w14:paraId="53C6CA87" w14:textId="77777777" w:rsidR="00E63603" w:rsidRPr="0033709B" w:rsidRDefault="00E63603" w:rsidP="00E63603">
      <w:pPr>
        <w:rPr>
          <w:sz w:val="20"/>
          <w:szCs w:val="20"/>
          <w:lang w:val="sr-Latn-RS"/>
        </w:rPr>
      </w:pPr>
    </w:p>
    <w:p w14:paraId="0C5472EA" w14:textId="77777777" w:rsidR="00E63603" w:rsidRPr="0033709B" w:rsidRDefault="00E63603" w:rsidP="00E63603">
      <w:pPr>
        <w:tabs>
          <w:tab w:val="left" w:pos="5430"/>
        </w:tabs>
        <w:jc w:val="center"/>
        <w:rPr>
          <w:b/>
          <w:sz w:val="20"/>
          <w:szCs w:val="20"/>
          <w:lang w:val="sr-Cyrl-CS"/>
        </w:rPr>
      </w:pPr>
      <w:r w:rsidRPr="0033709B">
        <w:rPr>
          <w:b/>
          <w:sz w:val="20"/>
          <w:szCs w:val="20"/>
          <w:lang w:val="sr-Cyrl-CS"/>
        </w:rPr>
        <w:t>О б р а з л о ж е њ е</w:t>
      </w:r>
    </w:p>
    <w:p w14:paraId="1EC934A1" w14:textId="77777777" w:rsidR="00E63603" w:rsidRPr="0033709B" w:rsidRDefault="00E63603" w:rsidP="00E63603">
      <w:pPr>
        <w:tabs>
          <w:tab w:val="left" w:pos="5430"/>
        </w:tabs>
        <w:jc w:val="center"/>
        <w:rPr>
          <w:b/>
          <w:sz w:val="20"/>
          <w:szCs w:val="20"/>
          <w:lang w:val="sr-Cyrl-CS"/>
        </w:rPr>
      </w:pPr>
    </w:p>
    <w:p w14:paraId="27F4D21E" w14:textId="77777777" w:rsidR="00E63603" w:rsidRPr="0033709B" w:rsidRDefault="00E63603" w:rsidP="00E63603">
      <w:pPr>
        <w:ind w:firstLine="708"/>
        <w:jc w:val="both"/>
        <w:rPr>
          <w:sz w:val="20"/>
          <w:szCs w:val="20"/>
          <w:lang w:val="sr-Cyrl-CS"/>
        </w:rPr>
      </w:pPr>
      <w:r w:rsidRPr="0033709B">
        <w:rPr>
          <w:sz w:val="20"/>
          <w:szCs w:val="20"/>
          <w:lang w:val="sr-Cyrl-CS"/>
        </w:rPr>
        <w:t xml:space="preserve">Чланом 5 став </w:t>
      </w:r>
      <w:r w:rsidRPr="0033709B">
        <w:rPr>
          <w:sz w:val="20"/>
          <w:szCs w:val="20"/>
        </w:rPr>
        <w:t>6.</w:t>
      </w:r>
      <w:r w:rsidRPr="0033709B">
        <w:rPr>
          <w:sz w:val="20"/>
          <w:szCs w:val="20"/>
          <w:lang w:val="sr-Cyrl-RS"/>
        </w:rPr>
        <w:t xml:space="preserve"> </w:t>
      </w:r>
      <w:r w:rsidRPr="0033709B">
        <w:rPr>
          <w:sz w:val="20"/>
          <w:szCs w:val="20"/>
          <w:lang w:val="sr-Cyrl-CS"/>
        </w:rPr>
        <w:t>Закона о буџетском систему („Службени гласник РС“ број 54/2009</w:t>
      </w:r>
      <w:r w:rsidRPr="0033709B">
        <w:rPr>
          <w:sz w:val="20"/>
          <w:szCs w:val="20"/>
        </w:rPr>
        <w:t>,</w:t>
      </w:r>
      <w:r w:rsidRPr="0033709B">
        <w:rPr>
          <w:sz w:val="20"/>
          <w:szCs w:val="20"/>
          <w:lang w:val="sr-Cyrl-CS"/>
        </w:rPr>
        <w:t xml:space="preserve"> 73/2010, 101/201</w:t>
      </w:r>
      <w:r w:rsidRPr="0033709B">
        <w:rPr>
          <w:sz w:val="20"/>
          <w:szCs w:val="20"/>
          <w:lang w:val="sr-Cyrl-RS"/>
        </w:rPr>
        <w:t>0</w:t>
      </w:r>
      <w:r w:rsidRPr="0033709B">
        <w:rPr>
          <w:sz w:val="20"/>
          <w:szCs w:val="20"/>
          <w:lang w:val="sr-Latn-RS"/>
        </w:rPr>
        <w:t>,</w:t>
      </w:r>
      <w:r w:rsidRPr="0033709B">
        <w:rPr>
          <w:sz w:val="20"/>
          <w:szCs w:val="20"/>
          <w:lang w:val="sr-Cyrl-CS"/>
        </w:rPr>
        <w:t xml:space="preserve"> 101/2011, 93/2012, 62/2013, 63/2013-испр., 108/2013, 142/2014, </w:t>
      </w:r>
      <w:r w:rsidRPr="0033709B">
        <w:rPr>
          <w:sz w:val="20"/>
          <w:szCs w:val="20"/>
          <w:lang w:val="sr-Latn-RS"/>
        </w:rPr>
        <w:t xml:space="preserve">68/2015 др. </w:t>
      </w:r>
      <w:r w:rsidRPr="0033709B">
        <w:rPr>
          <w:sz w:val="20"/>
          <w:szCs w:val="20"/>
          <w:lang w:val="sr-Cyrl-RS"/>
        </w:rPr>
        <w:t>З</w:t>
      </w:r>
      <w:r w:rsidRPr="0033709B">
        <w:rPr>
          <w:sz w:val="20"/>
          <w:szCs w:val="20"/>
          <w:lang w:val="sr-Latn-RS"/>
        </w:rPr>
        <w:t>акон</w:t>
      </w:r>
      <w:r w:rsidRPr="0033709B">
        <w:rPr>
          <w:sz w:val="20"/>
          <w:szCs w:val="20"/>
          <w:lang w:val="sr-Cyrl-RS"/>
        </w:rPr>
        <w:t>, 103/2015,99/2016, 113/2017, 95/2018, 31/2019, 72/2019</w:t>
      </w:r>
      <w:r w:rsidRPr="0033709B">
        <w:rPr>
          <w:sz w:val="20"/>
          <w:szCs w:val="20"/>
          <w:lang w:val="sr-Latn-RS"/>
        </w:rPr>
        <w:t>,</w:t>
      </w:r>
      <w:r w:rsidRPr="0033709B">
        <w:rPr>
          <w:sz w:val="20"/>
          <w:szCs w:val="20"/>
          <w:lang w:val="sr-Cyrl-RS"/>
        </w:rPr>
        <w:t xml:space="preserve"> 149/2020</w:t>
      </w:r>
      <w:r w:rsidRPr="0033709B">
        <w:rPr>
          <w:sz w:val="20"/>
          <w:szCs w:val="20"/>
          <w:lang w:val="sr-Latn-RS"/>
        </w:rPr>
        <w:t>, 118/2021</w:t>
      </w:r>
      <w:r w:rsidRPr="0033709B">
        <w:rPr>
          <w:sz w:val="20"/>
          <w:szCs w:val="20"/>
          <w:lang w:val="sr-Cyrl-RS"/>
        </w:rPr>
        <w:t>,</w:t>
      </w:r>
      <w:r w:rsidRPr="0033709B">
        <w:rPr>
          <w:sz w:val="20"/>
          <w:szCs w:val="20"/>
          <w:lang w:val="sr-Latn-RS"/>
        </w:rPr>
        <w:t xml:space="preserve"> 118/2021-др. Закон</w:t>
      </w:r>
      <w:r w:rsidRPr="0033709B">
        <w:rPr>
          <w:sz w:val="20"/>
          <w:szCs w:val="20"/>
          <w:lang w:val="sr-Cyrl-RS"/>
        </w:rPr>
        <w:t>, 138/2022 и 92/2023</w:t>
      </w:r>
      <w:r w:rsidRPr="0033709B">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762D8344" w14:textId="77777777" w:rsidR="00E63603" w:rsidRPr="0033709B" w:rsidRDefault="00E63603" w:rsidP="00E63603">
      <w:pPr>
        <w:ind w:firstLine="708"/>
        <w:jc w:val="both"/>
        <w:rPr>
          <w:sz w:val="20"/>
          <w:szCs w:val="20"/>
          <w:lang w:val="sr-Cyrl-CS"/>
        </w:rPr>
      </w:pPr>
    </w:p>
    <w:p w14:paraId="4B11B4A6" w14:textId="77777777" w:rsidR="00E63603" w:rsidRPr="0033709B" w:rsidRDefault="00E63603" w:rsidP="00E63603">
      <w:pPr>
        <w:ind w:firstLine="708"/>
        <w:jc w:val="both"/>
        <w:rPr>
          <w:sz w:val="20"/>
          <w:szCs w:val="20"/>
          <w:lang w:val="sr-Cyrl-CS"/>
        </w:rPr>
      </w:pPr>
      <w:r w:rsidRPr="0033709B">
        <w:rPr>
          <w:sz w:val="20"/>
          <w:szCs w:val="20"/>
          <w:lang w:val="sr-Cyrl-CS"/>
        </w:rPr>
        <w:t>Такође чланом 28. Одлуке о буџету општине Ивањица за 202</w:t>
      </w:r>
      <w:r w:rsidRPr="0033709B">
        <w:rPr>
          <w:sz w:val="20"/>
          <w:szCs w:val="20"/>
          <w:lang w:val="sr-Cyrl-RS"/>
        </w:rPr>
        <w:t>4</w:t>
      </w:r>
      <w:r w:rsidRPr="0033709B">
        <w:rPr>
          <w:sz w:val="20"/>
          <w:szCs w:val="20"/>
          <w:lang w:val="sr-Cyrl-CS"/>
        </w:rPr>
        <w:t>. годину (</w:t>
      </w:r>
      <w:r w:rsidRPr="0033709B">
        <w:rPr>
          <w:sz w:val="20"/>
          <w:szCs w:val="20"/>
        </w:rPr>
        <w:t>„Службени лист општине Ивањица“</w:t>
      </w:r>
      <w:r w:rsidRPr="0033709B">
        <w:rPr>
          <w:sz w:val="20"/>
          <w:szCs w:val="20"/>
          <w:lang w:val="sr-Cyrl-CS"/>
        </w:rPr>
        <w:t xml:space="preserve"> број </w:t>
      </w:r>
      <w:r w:rsidRPr="0033709B">
        <w:rPr>
          <w:sz w:val="20"/>
          <w:szCs w:val="20"/>
          <w:lang w:val="sr-Latn-RS"/>
        </w:rPr>
        <w:t>1</w:t>
      </w:r>
      <w:r w:rsidRPr="0033709B">
        <w:rPr>
          <w:sz w:val="20"/>
          <w:szCs w:val="20"/>
          <w:lang w:val="sr-Cyrl-CS"/>
        </w:rPr>
        <w:t>4/2023),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014C2258" w14:textId="77777777" w:rsidR="00E63603" w:rsidRPr="0033709B" w:rsidRDefault="00E63603" w:rsidP="00E63603">
      <w:pPr>
        <w:ind w:firstLine="708"/>
        <w:jc w:val="both"/>
        <w:rPr>
          <w:sz w:val="20"/>
          <w:szCs w:val="20"/>
          <w:lang w:val="sr-Cyrl-CS"/>
        </w:rPr>
      </w:pPr>
    </w:p>
    <w:p w14:paraId="60CE3BDF" w14:textId="77777777" w:rsidR="00E63603" w:rsidRPr="0033709B" w:rsidRDefault="00E63603" w:rsidP="00E63603">
      <w:pPr>
        <w:ind w:firstLine="708"/>
        <w:jc w:val="both"/>
        <w:rPr>
          <w:sz w:val="20"/>
          <w:szCs w:val="20"/>
          <w:lang w:val="sr-Cyrl-CS"/>
        </w:rPr>
      </w:pPr>
      <w:r w:rsidRPr="0033709B">
        <w:rPr>
          <w:sz w:val="20"/>
          <w:szCs w:val="20"/>
          <w:lang w:val="sr-Latn-RS"/>
        </w:rPr>
        <w:t>Уговор</w:t>
      </w:r>
      <w:r w:rsidRPr="0033709B">
        <w:rPr>
          <w:sz w:val="20"/>
          <w:szCs w:val="20"/>
          <w:lang w:val="sr-Cyrl-RS"/>
        </w:rPr>
        <w:t>ом</w:t>
      </w:r>
      <w:r w:rsidRPr="0033709B">
        <w:rPr>
          <w:sz w:val="20"/>
          <w:szCs w:val="20"/>
          <w:lang w:val="sr-Latn-RS"/>
        </w:rPr>
        <w:t xml:space="preserve"> </w:t>
      </w:r>
      <w:r w:rsidRPr="0033709B">
        <w:rPr>
          <w:sz w:val="20"/>
          <w:szCs w:val="20"/>
          <w:lang w:val="sr-Cyrl-RS"/>
        </w:rPr>
        <w:t xml:space="preserve">о </w:t>
      </w:r>
      <w:r w:rsidRPr="0033709B">
        <w:rPr>
          <w:sz w:val="20"/>
          <w:szCs w:val="20"/>
          <w:lang w:val="sr-Latn-RS"/>
        </w:rPr>
        <w:t xml:space="preserve">реализацији пројекта </w:t>
      </w:r>
      <w:r w:rsidRPr="0033709B">
        <w:rPr>
          <w:sz w:val="20"/>
          <w:szCs w:val="20"/>
          <w:lang w:val="sr-Cyrl-RS"/>
        </w:rPr>
        <w:t>„Програм Центра за развој иновација у запошљавању и технолошком предузетништву“ број:404-20/2024-01, општини Ивањица су опредељена наменска средства у износу 3.485.972,00</w:t>
      </w:r>
      <w:r w:rsidRPr="0033709B">
        <w:rPr>
          <w:sz w:val="20"/>
          <w:szCs w:val="20"/>
        </w:rPr>
        <w:t xml:space="preserve"> </w:t>
      </w:r>
      <w:r w:rsidRPr="0033709B">
        <w:rPr>
          <w:sz w:val="20"/>
          <w:szCs w:val="20"/>
          <w:lang w:val="sr-Cyrl-RS"/>
        </w:rPr>
        <w:t>динара,</w:t>
      </w:r>
      <w:r w:rsidRPr="0033709B">
        <w:rPr>
          <w:sz w:val="20"/>
          <w:szCs w:val="20"/>
          <w:lang w:val="sr-Latn-RS"/>
        </w:rPr>
        <w:t xml:space="preserve"> </w:t>
      </w:r>
      <w:r w:rsidRPr="0033709B">
        <w:rPr>
          <w:sz w:val="20"/>
          <w:szCs w:val="20"/>
          <w:lang w:val="sr-Cyrl-CS"/>
        </w:rPr>
        <w:t>па је одлучено као у диспозитиву решења.</w:t>
      </w:r>
    </w:p>
    <w:p w14:paraId="62DBB2CD" w14:textId="77777777" w:rsidR="00E63603" w:rsidRPr="0033709B" w:rsidRDefault="00E63603" w:rsidP="00E63603">
      <w:pPr>
        <w:rPr>
          <w:sz w:val="20"/>
          <w:szCs w:val="20"/>
          <w:lang w:val="sr-Cyrl-CS"/>
        </w:rPr>
      </w:pPr>
    </w:p>
    <w:p w14:paraId="21675125" w14:textId="77777777" w:rsidR="00E63603" w:rsidRPr="0033709B" w:rsidRDefault="00E63603" w:rsidP="00E63603">
      <w:pPr>
        <w:rPr>
          <w:sz w:val="20"/>
          <w:szCs w:val="20"/>
          <w:lang w:val="sr-Cyrl-CS"/>
        </w:rPr>
      </w:pPr>
    </w:p>
    <w:p w14:paraId="2DFC75A6"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493A22DE"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538A9C97" w14:textId="77777777" w:rsidR="00E63603" w:rsidRPr="0033709B" w:rsidRDefault="00E63603" w:rsidP="00E63603">
      <w:pPr>
        <w:tabs>
          <w:tab w:val="left" w:pos="5430"/>
        </w:tabs>
        <w:rPr>
          <w:sz w:val="20"/>
          <w:szCs w:val="20"/>
          <w:lang w:val="sr-Cyrl-CS"/>
        </w:rPr>
      </w:pPr>
    </w:p>
    <w:p w14:paraId="07A63310" w14:textId="77777777" w:rsidR="00E63603" w:rsidRPr="0033709B" w:rsidRDefault="00E63603" w:rsidP="00E63603">
      <w:pPr>
        <w:tabs>
          <w:tab w:val="left" w:pos="5430"/>
        </w:tabs>
        <w:rPr>
          <w:sz w:val="20"/>
          <w:szCs w:val="20"/>
          <w:lang w:val="sr-Cyrl-CS"/>
        </w:rPr>
      </w:pPr>
    </w:p>
    <w:p w14:paraId="0E019700" w14:textId="77777777" w:rsidR="00E63603" w:rsidRPr="0033709B" w:rsidRDefault="00E63603" w:rsidP="00E63603">
      <w:pPr>
        <w:tabs>
          <w:tab w:val="left" w:pos="5430"/>
        </w:tabs>
        <w:rPr>
          <w:sz w:val="20"/>
          <w:szCs w:val="20"/>
          <w:lang w:val="sr-Cyrl-CS"/>
        </w:rPr>
      </w:pPr>
    </w:p>
    <w:p w14:paraId="17375C58" w14:textId="77777777" w:rsidR="00E63603" w:rsidRDefault="00E63603" w:rsidP="00E63603">
      <w:pPr>
        <w:tabs>
          <w:tab w:val="left" w:pos="5430"/>
        </w:tabs>
        <w:rPr>
          <w:sz w:val="20"/>
          <w:szCs w:val="20"/>
          <w:lang w:val="sr-Latn-RS"/>
        </w:rPr>
      </w:pPr>
    </w:p>
    <w:p w14:paraId="05473C31" w14:textId="77777777" w:rsidR="00E63603" w:rsidRDefault="00E63603" w:rsidP="00E63603">
      <w:pPr>
        <w:tabs>
          <w:tab w:val="left" w:pos="5430"/>
        </w:tabs>
        <w:rPr>
          <w:sz w:val="20"/>
          <w:szCs w:val="20"/>
          <w:lang w:val="sr-Latn-RS"/>
        </w:rPr>
      </w:pPr>
    </w:p>
    <w:p w14:paraId="00869719" w14:textId="77777777" w:rsidR="00E63603" w:rsidRPr="001915A2" w:rsidRDefault="00E63603" w:rsidP="00E63603">
      <w:pPr>
        <w:rPr>
          <w:sz w:val="20"/>
          <w:szCs w:val="20"/>
          <w:lang w:val="sr-Cyrl-CS"/>
        </w:rPr>
      </w:pPr>
      <w:r w:rsidRPr="001915A2">
        <w:rPr>
          <w:sz w:val="20"/>
          <w:szCs w:val="20"/>
          <w:lang w:val="sr-Cyrl-CS"/>
        </w:rPr>
        <w:t>Република Србија</w:t>
      </w:r>
    </w:p>
    <w:p w14:paraId="465F5919" w14:textId="77777777" w:rsidR="00E63603" w:rsidRPr="001915A2" w:rsidRDefault="00E63603" w:rsidP="00E63603">
      <w:pPr>
        <w:rPr>
          <w:sz w:val="20"/>
          <w:szCs w:val="20"/>
          <w:lang w:val="sr-Cyrl-RS"/>
        </w:rPr>
      </w:pPr>
      <w:r w:rsidRPr="001915A2">
        <w:rPr>
          <w:sz w:val="20"/>
          <w:szCs w:val="20"/>
          <w:lang w:val="sr-Cyrl-CS"/>
        </w:rPr>
        <w:t>О</w:t>
      </w:r>
      <w:r w:rsidRPr="001915A2">
        <w:rPr>
          <w:sz w:val="20"/>
          <w:szCs w:val="20"/>
          <w:lang w:val="sr-Latn-RS"/>
        </w:rPr>
        <w:t>ПШТИНА ИВАЊИЦА</w:t>
      </w:r>
    </w:p>
    <w:p w14:paraId="52E9E4B5" w14:textId="77777777" w:rsidR="00E63603" w:rsidRPr="001915A2" w:rsidRDefault="00E63603" w:rsidP="00E63603">
      <w:pPr>
        <w:rPr>
          <w:sz w:val="20"/>
          <w:szCs w:val="20"/>
          <w:lang w:val="sr-Cyrl-RS"/>
        </w:rPr>
      </w:pPr>
      <w:r w:rsidRPr="001915A2">
        <w:rPr>
          <w:sz w:val="20"/>
          <w:szCs w:val="20"/>
          <w:lang w:val="sr-Cyrl-CS"/>
        </w:rPr>
        <w:t>ОПШТИНСКА УПРАВА</w:t>
      </w:r>
    </w:p>
    <w:p w14:paraId="71F7C3C6" w14:textId="77777777" w:rsidR="00E63603" w:rsidRPr="001915A2" w:rsidRDefault="00E63603" w:rsidP="00E63603">
      <w:pPr>
        <w:rPr>
          <w:sz w:val="20"/>
          <w:szCs w:val="20"/>
          <w:lang w:val="sr-Cyrl-RS"/>
        </w:rPr>
      </w:pPr>
      <w:r w:rsidRPr="001915A2">
        <w:rPr>
          <w:sz w:val="20"/>
          <w:szCs w:val="20"/>
          <w:lang w:val="sr-Cyrl-CS"/>
        </w:rPr>
        <w:t>Број: 400-</w:t>
      </w:r>
      <w:r w:rsidRPr="001915A2">
        <w:rPr>
          <w:sz w:val="20"/>
          <w:szCs w:val="20"/>
          <w:lang w:val="en-US"/>
        </w:rPr>
        <w:t>3</w:t>
      </w:r>
      <w:r w:rsidRPr="001915A2">
        <w:rPr>
          <w:sz w:val="20"/>
          <w:szCs w:val="20"/>
          <w:lang w:val="sr-Latn-RS"/>
        </w:rPr>
        <w:t>-14</w:t>
      </w:r>
      <w:r w:rsidRPr="001915A2">
        <w:rPr>
          <w:sz w:val="20"/>
          <w:szCs w:val="20"/>
          <w:lang w:val="sr-Cyrl-CS"/>
        </w:rPr>
        <w:t>/2</w:t>
      </w:r>
      <w:r w:rsidRPr="001915A2">
        <w:rPr>
          <w:sz w:val="20"/>
          <w:szCs w:val="20"/>
          <w:lang w:val="sr-Latn-RS"/>
        </w:rPr>
        <w:t>02</w:t>
      </w:r>
      <w:r w:rsidRPr="001915A2">
        <w:rPr>
          <w:sz w:val="20"/>
          <w:szCs w:val="20"/>
          <w:lang w:val="sr-Cyrl-RS"/>
        </w:rPr>
        <w:t>4</w:t>
      </w:r>
      <w:r w:rsidRPr="001915A2">
        <w:rPr>
          <w:sz w:val="20"/>
          <w:szCs w:val="20"/>
          <w:lang w:val="sr-Cyrl-CS"/>
        </w:rPr>
        <w:t>-01</w:t>
      </w:r>
    </w:p>
    <w:p w14:paraId="491E82D5" w14:textId="77777777" w:rsidR="00E63603" w:rsidRPr="001915A2" w:rsidRDefault="00E63603" w:rsidP="00E63603">
      <w:pPr>
        <w:rPr>
          <w:sz w:val="20"/>
          <w:szCs w:val="20"/>
          <w:lang w:val="sr-Cyrl-CS"/>
        </w:rPr>
      </w:pPr>
      <w:r w:rsidRPr="001915A2">
        <w:rPr>
          <w:sz w:val="20"/>
          <w:szCs w:val="20"/>
          <w:lang w:val="sr-Latn-RS"/>
        </w:rPr>
        <w:t>09.</w:t>
      </w:r>
      <w:r w:rsidRPr="001915A2">
        <w:rPr>
          <w:sz w:val="20"/>
          <w:szCs w:val="20"/>
          <w:lang w:val="sr-Cyrl-CS"/>
        </w:rPr>
        <w:t xml:space="preserve"> </w:t>
      </w:r>
      <w:r w:rsidRPr="001915A2">
        <w:rPr>
          <w:sz w:val="20"/>
          <w:szCs w:val="20"/>
          <w:lang w:val="sr-Latn-RS"/>
        </w:rPr>
        <w:t>08</w:t>
      </w:r>
      <w:r w:rsidRPr="001915A2">
        <w:rPr>
          <w:sz w:val="20"/>
          <w:szCs w:val="20"/>
          <w:lang w:val="sr-Cyrl-CS"/>
        </w:rPr>
        <w:t>.</w:t>
      </w:r>
      <w:r w:rsidRPr="001915A2">
        <w:rPr>
          <w:sz w:val="20"/>
          <w:szCs w:val="20"/>
        </w:rPr>
        <w:t xml:space="preserve"> </w:t>
      </w:r>
      <w:r w:rsidRPr="001915A2">
        <w:rPr>
          <w:sz w:val="20"/>
          <w:szCs w:val="20"/>
          <w:lang w:val="sr-Cyrl-CS"/>
        </w:rPr>
        <w:t>202</w:t>
      </w:r>
      <w:r w:rsidRPr="001915A2">
        <w:rPr>
          <w:sz w:val="20"/>
          <w:szCs w:val="20"/>
          <w:lang w:val="en-US"/>
        </w:rPr>
        <w:t>4</w:t>
      </w:r>
      <w:r w:rsidRPr="001915A2">
        <w:rPr>
          <w:sz w:val="20"/>
          <w:szCs w:val="20"/>
          <w:lang w:val="sr-Cyrl-CS"/>
        </w:rPr>
        <w:t>. године</w:t>
      </w:r>
    </w:p>
    <w:p w14:paraId="328E019E" w14:textId="77777777" w:rsidR="00E63603" w:rsidRPr="001915A2" w:rsidRDefault="00E63603" w:rsidP="00E63603">
      <w:pPr>
        <w:rPr>
          <w:sz w:val="20"/>
          <w:szCs w:val="20"/>
          <w:lang w:val="sr-Cyrl-CS"/>
        </w:rPr>
      </w:pPr>
      <w:r w:rsidRPr="001915A2">
        <w:rPr>
          <w:sz w:val="20"/>
          <w:szCs w:val="20"/>
          <w:lang w:val="sr-Cyrl-CS"/>
        </w:rPr>
        <w:t>Ивањица</w:t>
      </w:r>
    </w:p>
    <w:p w14:paraId="0CE0D4E1" w14:textId="77777777" w:rsidR="00E63603" w:rsidRPr="001915A2" w:rsidRDefault="00E63603" w:rsidP="00E63603">
      <w:pPr>
        <w:rPr>
          <w:sz w:val="20"/>
          <w:szCs w:val="20"/>
          <w:lang w:val="sr-Cyrl-CS"/>
        </w:rPr>
      </w:pPr>
    </w:p>
    <w:p w14:paraId="28538458" w14:textId="77777777" w:rsidR="00E63603" w:rsidRPr="001915A2" w:rsidRDefault="00E63603" w:rsidP="00E63603">
      <w:pPr>
        <w:ind w:firstLine="708"/>
        <w:jc w:val="both"/>
        <w:rPr>
          <w:sz w:val="20"/>
          <w:szCs w:val="20"/>
          <w:lang w:val="sr-Cyrl-CS"/>
        </w:rPr>
      </w:pPr>
      <w:r w:rsidRPr="001915A2">
        <w:rPr>
          <w:sz w:val="20"/>
          <w:szCs w:val="20"/>
          <w:lang w:val="sr-Cyrl-CS"/>
        </w:rPr>
        <w:t xml:space="preserve">На основу члана </w:t>
      </w:r>
      <w:r w:rsidRPr="001915A2">
        <w:rPr>
          <w:sz w:val="20"/>
          <w:szCs w:val="20"/>
        </w:rPr>
        <w:t>5</w:t>
      </w:r>
      <w:r w:rsidRPr="001915A2">
        <w:rPr>
          <w:sz w:val="20"/>
          <w:szCs w:val="20"/>
          <w:lang w:val="sr-Cyrl-CS"/>
        </w:rPr>
        <w:t xml:space="preserve">. </w:t>
      </w:r>
      <w:r w:rsidRPr="001915A2">
        <w:rPr>
          <w:sz w:val="20"/>
          <w:szCs w:val="20"/>
        </w:rPr>
        <w:t xml:space="preserve">став 6. </w:t>
      </w:r>
      <w:r w:rsidRPr="001915A2">
        <w:rPr>
          <w:sz w:val="20"/>
          <w:szCs w:val="20"/>
          <w:lang w:val="sr-Cyrl-CS"/>
        </w:rPr>
        <w:t>Закона о буџетском систему („Службени гласник РС“ број 54/2009</w:t>
      </w:r>
      <w:r w:rsidRPr="001915A2">
        <w:rPr>
          <w:sz w:val="20"/>
          <w:szCs w:val="20"/>
        </w:rPr>
        <w:t>,</w:t>
      </w:r>
      <w:r w:rsidRPr="001915A2">
        <w:rPr>
          <w:sz w:val="20"/>
          <w:szCs w:val="20"/>
          <w:lang w:val="sr-Cyrl-CS"/>
        </w:rPr>
        <w:t xml:space="preserve"> 73/2010, 101/201</w:t>
      </w:r>
      <w:r w:rsidRPr="001915A2">
        <w:rPr>
          <w:sz w:val="20"/>
          <w:szCs w:val="20"/>
          <w:lang w:val="sr-Cyrl-RS"/>
        </w:rPr>
        <w:t>0</w:t>
      </w:r>
      <w:r w:rsidRPr="001915A2">
        <w:rPr>
          <w:sz w:val="20"/>
          <w:szCs w:val="20"/>
          <w:lang w:val="sr-Latn-RS"/>
        </w:rPr>
        <w:t>,</w:t>
      </w:r>
      <w:r w:rsidRPr="001915A2">
        <w:rPr>
          <w:sz w:val="20"/>
          <w:szCs w:val="20"/>
          <w:lang w:val="sr-Cyrl-CS"/>
        </w:rPr>
        <w:t xml:space="preserve"> 101/2011</w:t>
      </w:r>
      <w:r w:rsidRPr="001915A2">
        <w:rPr>
          <w:sz w:val="20"/>
          <w:szCs w:val="20"/>
          <w:lang w:val="sr-Latn-RS"/>
        </w:rPr>
        <w:t>,</w:t>
      </w:r>
      <w:r w:rsidRPr="001915A2">
        <w:rPr>
          <w:sz w:val="20"/>
          <w:szCs w:val="20"/>
          <w:lang w:val="sr-Cyrl-CS"/>
        </w:rPr>
        <w:t xml:space="preserve"> 93/2012, 62/2013, 63/2013-испр., 108/2013</w:t>
      </w:r>
      <w:r w:rsidRPr="001915A2">
        <w:rPr>
          <w:sz w:val="20"/>
          <w:szCs w:val="20"/>
          <w:lang w:val="sr-Latn-RS"/>
        </w:rPr>
        <w:t>,</w:t>
      </w:r>
      <w:r w:rsidRPr="001915A2">
        <w:rPr>
          <w:sz w:val="20"/>
          <w:szCs w:val="20"/>
          <w:lang w:val="sr-Cyrl-CS"/>
        </w:rPr>
        <w:t xml:space="preserve"> 142/2014</w:t>
      </w:r>
      <w:r w:rsidRPr="001915A2">
        <w:rPr>
          <w:sz w:val="20"/>
          <w:szCs w:val="20"/>
          <w:lang w:val="sr-Latn-RS"/>
        </w:rPr>
        <w:t xml:space="preserve">, 68/2015 др. </w:t>
      </w:r>
      <w:r w:rsidRPr="001915A2">
        <w:rPr>
          <w:sz w:val="20"/>
          <w:szCs w:val="20"/>
          <w:lang w:val="sr-Cyrl-RS"/>
        </w:rPr>
        <w:t>З</w:t>
      </w:r>
      <w:r w:rsidRPr="001915A2">
        <w:rPr>
          <w:sz w:val="20"/>
          <w:szCs w:val="20"/>
          <w:lang w:val="sr-Latn-RS"/>
        </w:rPr>
        <w:t>акон,</w:t>
      </w:r>
      <w:r w:rsidRPr="001915A2">
        <w:rPr>
          <w:sz w:val="20"/>
          <w:szCs w:val="20"/>
          <w:lang w:val="sr-Cyrl-RS"/>
        </w:rPr>
        <w:t xml:space="preserve"> 103/2015</w:t>
      </w:r>
      <w:r w:rsidRPr="001915A2">
        <w:rPr>
          <w:sz w:val="20"/>
          <w:szCs w:val="20"/>
          <w:lang w:val="sr-Latn-RS"/>
        </w:rPr>
        <w:t>, 99/2016, 113/2017</w:t>
      </w:r>
      <w:r w:rsidRPr="001915A2">
        <w:rPr>
          <w:sz w:val="20"/>
          <w:szCs w:val="20"/>
          <w:lang w:val="sr-Cyrl-RS"/>
        </w:rPr>
        <w:t>,</w:t>
      </w:r>
      <w:r w:rsidRPr="001915A2">
        <w:rPr>
          <w:sz w:val="20"/>
          <w:szCs w:val="20"/>
          <w:lang w:val="sr-Latn-RS"/>
        </w:rPr>
        <w:t xml:space="preserve"> 95/2018</w:t>
      </w:r>
      <w:r w:rsidRPr="001915A2">
        <w:rPr>
          <w:sz w:val="20"/>
          <w:szCs w:val="20"/>
          <w:lang w:val="sr-Cyrl-RS"/>
        </w:rPr>
        <w:t>, 31/2019</w:t>
      </w:r>
      <w:r w:rsidRPr="001915A2">
        <w:rPr>
          <w:sz w:val="20"/>
          <w:szCs w:val="20"/>
          <w:lang w:val="sr-Latn-RS"/>
        </w:rPr>
        <w:t>,</w:t>
      </w:r>
      <w:r w:rsidRPr="001915A2">
        <w:rPr>
          <w:sz w:val="20"/>
          <w:szCs w:val="20"/>
          <w:lang w:val="sr-Cyrl-RS"/>
        </w:rPr>
        <w:t xml:space="preserve"> 72/2019 и 149/2020</w:t>
      </w:r>
      <w:r w:rsidRPr="001915A2">
        <w:rPr>
          <w:sz w:val="20"/>
          <w:szCs w:val="20"/>
          <w:lang w:val="sr-Latn-RS"/>
        </w:rPr>
        <w:t>, 118/2021</w:t>
      </w:r>
      <w:r w:rsidRPr="001915A2">
        <w:rPr>
          <w:sz w:val="20"/>
          <w:szCs w:val="20"/>
          <w:lang w:val="sr-Cyrl-RS"/>
        </w:rPr>
        <w:t>,</w:t>
      </w:r>
      <w:r w:rsidRPr="001915A2">
        <w:rPr>
          <w:sz w:val="20"/>
          <w:szCs w:val="20"/>
          <w:lang w:val="sr-Latn-RS"/>
        </w:rPr>
        <w:t xml:space="preserve"> 118/2021-др. </w:t>
      </w:r>
      <w:r w:rsidRPr="001915A2">
        <w:rPr>
          <w:sz w:val="20"/>
          <w:szCs w:val="20"/>
          <w:lang w:val="sr-Cyrl-RS"/>
        </w:rPr>
        <w:t>З</w:t>
      </w:r>
      <w:r w:rsidRPr="001915A2">
        <w:rPr>
          <w:sz w:val="20"/>
          <w:szCs w:val="20"/>
          <w:lang w:val="sr-Latn-RS"/>
        </w:rPr>
        <w:t>акон</w:t>
      </w:r>
      <w:r w:rsidRPr="001915A2">
        <w:rPr>
          <w:sz w:val="20"/>
          <w:szCs w:val="20"/>
          <w:lang w:val="sr-Cyrl-RS"/>
        </w:rPr>
        <w:t>, 138/2022 и 92/2023</w:t>
      </w:r>
      <w:r w:rsidRPr="001915A2">
        <w:rPr>
          <w:sz w:val="20"/>
          <w:szCs w:val="20"/>
          <w:lang w:val="sr-Cyrl-CS"/>
        </w:rPr>
        <w:t>),  члана 28. Одлуке о буџету општине Ивањица за 202</w:t>
      </w:r>
      <w:r w:rsidRPr="001915A2">
        <w:rPr>
          <w:sz w:val="20"/>
          <w:szCs w:val="20"/>
          <w:lang w:val="sr-Cyrl-RS"/>
        </w:rPr>
        <w:t>4</w:t>
      </w:r>
      <w:r w:rsidRPr="001915A2">
        <w:rPr>
          <w:sz w:val="20"/>
          <w:szCs w:val="20"/>
          <w:lang w:val="sr-Cyrl-CS"/>
        </w:rPr>
        <w:t>. годину (</w:t>
      </w:r>
      <w:r w:rsidRPr="001915A2">
        <w:rPr>
          <w:sz w:val="20"/>
          <w:szCs w:val="20"/>
        </w:rPr>
        <w:t>„Службени лист општине Ивањица“</w:t>
      </w:r>
      <w:r w:rsidRPr="001915A2">
        <w:rPr>
          <w:sz w:val="20"/>
          <w:szCs w:val="20"/>
          <w:lang w:val="sr-Cyrl-CS"/>
        </w:rPr>
        <w:t xml:space="preserve"> број </w:t>
      </w:r>
      <w:r w:rsidRPr="001915A2">
        <w:rPr>
          <w:sz w:val="20"/>
          <w:szCs w:val="20"/>
          <w:lang w:val="sr-Latn-RS"/>
        </w:rPr>
        <w:t>1</w:t>
      </w:r>
      <w:r w:rsidRPr="001915A2">
        <w:rPr>
          <w:sz w:val="20"/>
          <w:szCs w:val="20"/>
          <w:lang w:val="sr-Cyrl-RS"/>
        </w:rPr>
        <w:t>4/2023)</w:t>
      </w:r>
      <w:r w:rsidRPr="001915A2">
        <w:rPr>
          <w:sz w:val="20"/>
          <w:szCs w:val="20"/>
          <w:lang w:val="sr-Cyrl-CS"/>
        </w:rPr>
        <w:t xml:space="preserve">, </w:t>
      </w:r>
      <w:r w:rsidRPr="001915A2">
        <w:rPr>
          <w:sz w:val="20"/>
          <w:szCs w:val="20"/>
          <w:lang w:val="sr-Cyrl-RS"/>
        </w:rPr>
        <w:t>Споразума о сарадњи на реализацији пројекта „ЧИСТО: Заједница за одрживост у окружењу и природи“,</w:t>
      </w:r>
      <w:r w:rsidRPr="001915A2">
        <w:rPr>
          <w:sz w:val="20"/>
          <w:szCs w:val="20"/>
          <w:lang w:val="sr-Cyrl-CS"/>
        </w:rPr>
        <w:t xml:space="preserve"> Начелница општинске управе Ивањица доноси:</w:t>
      </w:r>
    </w:p>
    <w:p w14:paraId="2708FE2F" w14:textId="77777777" w:rsidR="00E63603" w:rsidRPr="001915A2" w:rsidRDefault="00E63603" w:rsidP="00E63603">
      <w:pPr>
        <w:ind w:firstLine="708"/>
        <w:jc w:val="both"/>
        <w:rPr>
          <w:sz w:val="20"/>
          <w:szCs w:val="20"/>
          <w:lang w:val="sr-Cyrl-CS"/>
        </w:rPr>
      </w:pPr>
    </w:p>
    <w:p w14:paraId="1F0C1F3A" w14:textId="77777777" w:rsidR="00E63603" w:rsidRPr="001915A2" w:rsidRDefault="00E63603" w:rsidP="00E63603">
      <w:pPr>
        <w:ind w:firstLine="708"/>
        <w:jc w:val="both"/>
        <w:rPr>
          <w:sz w:val="20"/>
          <w:szCs w:val="20"/>
          <w:lang w:val="sr-Cyrl-CS"/>
        </w:rPr>
      </w:pPr>
    </w:p>
    <w:p w14:paraId="2F16B8DB" w14:textId="77777777" w:rsidR="00E63603" w:rsidRPr="001915A2" w:rsidRDefault="00E63603" w:rsidP="00E63603">
      <w:pPr>
        <w:jc w:val="center"/>
        <w:rPr>
          <w:b/>
          <w:sz w:val="20"/>
          <w:szCs w:val="20"/>
          <w:lang w:val="sr-Cyrl-CS"/>
        </w:rPr>
      </w:pPr>
      <w:r w:rsidRPr="001915A2">
        <w:rPr>
          <w:b/>
          <w:sz w:val="20"/>
          <w:szCs w:val="20"/>
          <w:lang w:val="sr-Cyrl-CS"/>
        </w:rPr>
        <w:t>Р Е Ш Е Њ Е</w:t>
      </w:r>
    </w:p>
    <w:p w14:paraId="15BE79A9" w14:textId="77777777" w:rsidR="00E63603" w:rsidRPr="001915A2" w:rsidRDefault="00E63603" w:rsidP="00E63603">
      <w:pPr>
        <w:jc w:val="center"/>
        <w:rPr>
          <w:b/>
          <w:sz w:val="20"/>
          <w:szCs w:val="20"/>
          <w:lang w:val="sr-Cyrl-CS"/>
        </w:rPr>
      </w:pPr>
      <w:r w:rsidRPr="001915A2">
        <w:rPr>
          <w:b/>
          <w:sz w:val="20"/>
          <w:szCs w:val="20"/>
          <w:lang w:val="sr-Cyrl-CS"/>
        </w:rPr>
        <w:t>О ОТВАРАЊУ АПРОПРИЈАЦИЈЕ У БУЏЕТУ ОПШТИНЕ ИВАЊИЦА ЗА 202</w:t>
      </w:r>
      <w:r w:rsidRPr="001915A2">
        <w:rPr>
          <w:b/>
          <w:sz w:val="20"/>
          <w:szCs w:val="20"/>
          <w:lang w:val="en-US"/>
        </w:rPr>
        <w:t>4</w:t>
      </w:r>
      <w:r w:rsidRPr="001915A2">
        <w:rPr>
          <w:b/>
          <w:sz w:val="20"/>
          <w:szCs w:val="20"/>
          <w:lang w:val="sr-Cyrl-CS"/>
        </w:rPr>
        <w:t>. ГОДИНУ</w:t>
      </w:r>
    </w:p>
    <w:p w14:paraId="474E028A" w14:textId="77777777" w:rsidR="00E63603" w:rsidRPr="001915A2" w:rsidRDefault="00E63603" w:rsidP="00E63603">
      <w:pPr>
        <w:jc w:val="center"/>
        <w:rPr>
          <w:b/>
          <w:sz w:val="20"/>
          <w:szCs w:val="20"/>
          <w:lang w:val="sr-Cyrl-CS"/>
        </w:rPr>
      </w:pPr>
    </w:p>
    <w:p w14:paraId="16C4402D" w14:textId="77777777" w:rsidR="00E63603" w:rsidRPr="001915A2" w:rsidRDefault="00E63603" w:rsidP="00E63603">
      <w:pPr>
        <w:jc w:val="both"/>
        <w:rPr>
          <w:sz w:val="20"/>
          <w:szCs w:val="20"/>
          <w:lang w:val="sr-Cyrl-CS"/>
        </w:rPr>
      </w:pPr>
      <w:r w:rsidRPr="001915A2">
        <w:rPr>
          <w:sz w:val="20"/>
          <w:szCs w:val="20"/>
          <w:lang w:val="sr-Cyrl-CS"/>
        </w:rPr>
        <w:t>1.  У члану 1. Одлуке о буџету општине Ивањица за 202</w:t>
      </w:r>
      <w:r w:rsidRPr="001915A2">
        <w:rPr>
          <w:sz w:val="20"/>
          <w:szCs w:val="20"/>
          <w:lang w:val="en-US"/>
        </w:rPr>
        <w:t>4</w:t>
      </w:r>
      <w:r w:rsidRPr="001915A2">
        <w:rPr>
          <w:sz w:val="20"/>
          <w:szCs w:val="20"/>
          <w:lang w:val="sr-Cyrl-RS"/>
        </w:rPr>
        <w:t>.</w:t>
      </w:r>
      <w:r w:rsidRPr="001915A2">
        <w:rPr>
          <w:sz w:val="20"/>
          <w:szCs w:val="20"/>
          <w:lang w:val="sr-Cyrl-CS"/>
        </w:rPr>
        <w:t xml:space="preserve"> годину (</w:t>
      </w:r>
      <w:r w:rsidRPr="001915A2">
        <w:rPr>
          <w:sz w:val="20"/>
          <w:szCs w:val="20"/>
        </w:rPr>
        <w:t>„Службени лист општине Ивањица“</w:t>
      </w:r>
      <w:r w:rsidRPr="001915A2">
        <w:rPr>
          <w:sz w:val="20"/>
          <w:szCs w:val="20"/>
          <w:lang w:val="sr-Cyrl-CS"/>
        </w:rPr>
        <w:t xml:space="preserve"> број  1</w:t>
      </w:r>
      <w:r w:rsidRPr="001915A2">
        <w:rPr>
          <w:sz w:val="20"/>
          <w:szCs w:val="20"/>
          <w:lang w:val="en-US"/>
        </w:rPr>
        <w:t>4</w:t>
      </w:r>
      <w:r w:rsidRPr="001915A2">
        <w:rPr>
          <w:sz w:val="20"/>
          <w:szCs w:val="20"/>
          <w:lang w:val="sr-Cyrl-CS"/>
        </w:rPr>
        <w:t>/202</w:t>
      </w:r>
      <w:r w:rsidRPr="001915A2">
        <w:rPr>
          <w:sz w:val="20"/>
          <w:szCs w:val="20"/>
          <w:lang w:val="en-US"/>
        </w:rPr>
        <w:t>3</w:t>
      </w:r>
      <w:r w:rsidRPr="001915A2">
        <w:rPr>
          <w:sz w:val="20"/>
          <w:szCs w:val="20"/>
          <w:lang w:val="sr-Latn-RS"/>
        </w:rPr>
        <w:t>)</w:t>
      </w:r>
      <w:r w:rsidRPr="001915A2">
        <w:rPr>
          <w:sz w:val="20"/>
          <w:szCs w:val="20"/>
          <w:lang w:val="sr-Cyrl-CS"/>
        </w:rPr>
        <w:t xml:space="preserve">,  </w:t>
      </w:r>
      <w:r w:rsidRPr="001915A2">
        <w:rPr>
          <w:sz w:val="20"/>
          <w:szCs w:val="20"/>
        </w:rPr>
        <w:t xml:space="preserve"> </w:t>
      </w:r>
      <w:r w:rsidRPr="001915A2">
        <w:rPr>
          <w:sz w:val="20"/>
          <w:szCs w:val="20"/>
          <w:lang w:val="sr-Cyrl-RS"/>
        </w:rPr>
        <w:t>Текуће донације од међународних организација у корист општине</w:t>
      </w:r>
      <w:r w:rsidRPr="001915A2">
        <w:rPr>
          <w:sz w:val="20"/>
          <w:szCs w:val="20"/>
          <w:lang w:val="sr-Latn-RS"/>
        </w:rPr>
        <w:t xml:space="preserve">, извор </w:t>
      </w:r>
      <w:r w:rsidRPr="001915A2">
        <w:rPr>
          <w:sz w:val="20"/>
          <w:szCs w:val="20"/>
          <w:lang w:val="sr-Cyrl-RS"/>
        </w:rPr>
        <w:t xml:space="preserve">финансирања </w:t>
      </w:r>
      <w:r w:rsidRPr="001915A2">
        <w:rPr>
          <w:sz w:val="20"/>
          <w:szCs w:val="20"/>
          <w:lang w:val="sr-Latn-RS"/>
        </w:rPr>
        <w:t>0</w:t>
      </w:r>
      <w:r w:rsidRPr="001915A2">
        <w:rPr>
          <w:sz w:val="20"/>
          <w:szCs w:val="20"/>
          <w:lang w:val="sr-Cyrl-RS"/>
        </w:rPr>
        <w:t>6 – Донације од међународних организација</w:t>
      </w:r>
      <w:r w:rsidRPr="001915A2">
        <w:rPr>
          <w:sz w:val="20"/>
          <w:szCs w:val="20"/>
          <w:lang w:val="sr-Cyrl-CS"/>
        </w:rPr>
        <w:t>, економска класификација 732151</w:t>
      </w:r>
      <w:r w:rsidRPr="001915A2">
        <w:rPr>
          <w:sz w:val="20"/>
          <w:szCs w:val="20"/>
        </w:rPr>
        <w:t xml:space="preserve"> </w:t>
      </w:r>
      <w:r w:rsidRPr="001915A2">
        <w:rPr>
          <w:sz w:val="20"/>
          <w:szCs w:val="20"/>
          <w:lang w:val="sr-Cyrl-RS"/>
        </w:rPr>
        <w:t xml:space="preserve">увећавају </w:t>
      </w:r>
      <w:r w:rsidRPr="001915A2">
        <w:rPr>
          <w:sz w:val="20"/>
          <w:szCs w:val="20"/>
          <w:lang w:val="sr-Cyrl-CS"/>
        </w:rPr>
        <w:t xml:space="preserve"> се у износу </w:t>
      </w:r>
      <w:r w:rsidRPr="001915A2">
        <w:rPr>
          <w:sz w:val="20"/>
          <w:szCs w:val="20"/>
          <w:lang w:val="sr-Cyrl-RS"/>
        </w:rPr>
        <w:t>2.670.000,00</w:t>
      </w:r>
      <w:r w:rsidRPr="001915A2">
        <w:rPr>
          <w:sz w:val="20"/>
          <w:szCs w:val="20"/>
          <w:lang w:val="sr-Cyrl-CS"/>
        </w:rPr>
        <w:t xml:space="preserve"> </w:t>
      </w:r>
      <w:r w:rsidRPr="001915A2">
        <w:rPr>
          <w:sz w:val="20"/>
          <w:szCs w:val="20"/>
        </w:rPr>
        <w:t xml:space="preserve"> динара.</w:t>
      </w:r>
    </w:p>
    <w:p w14:paraId="01DEC23D" w14:textId="77777777" w:rsidR="00E63603" w:rsidRPr="001915A2" w:rsidRDefault="00E63603" w:rsidP="00E63603">
      <w:pPr>
        <w:jc w:val="both"/>
        <w:rPr>
          <w:sz w:val="20"/>
          <w:szCs w:val="20"/>
          <w:lang w:val="sr-Cyrl-CS"/>
        </w:rPr>
      </w:pPr>
    </w:p>
    <w:p w14:paraId="59CE4100" w14:textId="77777777" w:rsidR="00E63603" w:rsidRPr="001915A2" w:rsidRDefault="00E63603" w:rsidP="00E63603">
      <w:pPr>
        <w:jc w:val="both"/>
        <w:rPr>
          <w:sz w:val="20"/>
          <w:szCs w:val="20"/>
          <w:lang w:val="sr-Cyrl-CS"/>
        </w:rPr>
      </w:pPr>
      <w:r w:rsidRPr="001915A2">
        <w:rPr>
          <w:sz w:val="20"/>
          <w:szCs w:val="20"/>
          <w:lang w:val="sr-Cyrl-CS"/>
        </w:rPr>
        <w:t xml:space="preserve">2.  Средства из </w:t>
      </w:r>
      <w:r w:rsidRPr="001915A2">
        <w:rPr>
          <w:sz w:val="20"/>
          <w:szCs w:val="20"/>
          <w:lang w:val="sr-Latn-RS"/>
        </w:rPr>
        <w:t>тачке</w:t>
      </w:r>
      <w:r w:rsidRPr="001915A2">
        <w:rPr>
          <w:sz w:val="20"/>
          <w:szCs w:val="20"/>
          <w:lang w:val="sr-Cyrl-CS"/>
        </w:rPr>
        <w:t xml:space="preserve"> 1. овог решења у износу </w:t>
      </w:r>
      <w:r w:rsidRPr="001915A2">
        <w:rPr>
          <w:sz w:val="20"/>
          <w:szCs w:val="20"/>
          <w:lang w:val="sr-Cyrl-RS"/>
        </w:rPr>
        <w:t>2.670.000,00</w:t>
      </w:r>
      <w:r w:rsidRPr="001915A2">
        <w:rPr>
          <w:sz w:val="20"/>
          <w:szCs w:val="20"/>
          <w:lang w:val="sr-Cyrl-CS"/>
        </w:rPr>
        <w:t xml:space="preserve"> </w:t>
      </w:r>
      <w:r w:rsidRPr="001915A2">
        <w:rPr>
          <w:sz w:val="20"/>
          <w:szCs w:val="20"/>
        </w:rPr>
        <w:t xml:space="preserve"> </w:t>
      </w:r>
      <w:r w:rsidRPr="001915A2">
        <w:rPr>
          <w:sz w:val="20"/>
          <w:szCs w:val="20"/>
          <w:lang w:val="sr-Cyrl-CS"/>
        </w:rPr>
        <w:t xml:space="preserve"> распоређују се у члану 5. Одлуке о буџету општине Ивањица за 2024. годину у оквиру раздела 4. Општинска управа, Програм </w:t>
      </w:r>
      <w:r w:rsidRPr="001915A2">
        <w:rPr>
          <w:sz w:val="20"/>
          <w:szCs w:val="20"/>
          <w:lang w:val="sr-Cyrl-RS"/>
        </w:rPr>
        <w:t>0401</w:t>
      </w:r>
      <w:r w:rsidRPr="001915A2">
        <w:rPr>
          <w:sz w:val="20"/>
          <w:szCs w:val="20"/>
          <w:lang w:val="sr-Cyrl-CS"/>
        </w:rPr>
        <w:t>:Заштита животне средине, Пројекат:0401</w:t>
      </w:r>
      <w:r w:rsidRPr="001915A2">
        <w:rPr>
          <w:sz w:val="20"/>
          <w:szCs w:val="20"/>
          <w:lang w:val="sr-Latn-RS"/>
        </w:rPr>
        <w:t>-4001</w:t>
      </w:r>
      <w:r w:rsidRPr="001915A2">
        <w:rPr>
          <w:sz w:val="20"/>
          <w:szCs w:val="20"/>
          <w:lang w:val="sr-Cyrl-CS"/>
        </w:rPr>
        <w:t>-</w:t>
      </w:r>
      <w:r w:rsidRPr="001915A2">
        <w:rPr>
          <w:sz w:val="20"/>
          <w:szCs w:val="20"/>
          <w:lang w:val="sr-Latn-RS"/>
        </w:rPr>
        <w:lastRenderedPageBreak/>
        <w:t>„</w:t>
      </w:r>
      <w:r w:rsidRPr="001915A2">
        <w:rPr>
          <w:sz w:val="20"/>
          <w:szCs w:val="20"/>
          <w:lang w:val="sr-Cyrl-RS"/>
        </w:rPr>
        <w:t>ЧИСТО:Заједница за одрживост у окружењу и природи“</w:t>
      </w:r>
      <w:r w:rsidRPr="001915A2">
        <w:rPr>
          <w:sz w:val="20"/>
          <w:szCs w:val="20"/>
          <w:lang w:val="sr-Cyrl-CS"/>
        </w:rPr>
        <w:t>, функција 510 – Управљање отпадом, Извор финансирања 06 –</w:t>
      </w:r>
      <w:r w:rsidRPr="001915A2">
        <w:rPr>
          <w:sz w:val="20"/>
          <w:szCs w:val="20"/>
          <w:lang w:val="sr-Cyrl-RS"/>
        </w:rPr>
        <w:t xml:space="preserve"> Донације од међународних организација</w:t>
      </w:r>
      <w:r w:rsidRPr="001915A2">
        <w:rPr>
          <w:sz w:val="20"/>
          <w:szCs w:val="20"/>
          <w:lang w:val="sr-Cyrl-CS"/>
        </w:rPr>
        <w:t>, апропријација економска класификација:</w:t>
      </w:r>
    </w:p>
    <w:p w14:paraId="58A08899" w14:textId="77777777" w:rsidR="00E63603" w:rsidRPr="001915A2" w:rsidRDefault="00E63603" w:rsidP="00E63603">
      <w:pPr>
        <w:jc w:val="both"/>
        <w:rPr>
          <w:sz w:val="20"/>
          <w:szCs w:val="20"/>
          <w:lang w:val="sr-Cyrl-CS"/>
        </w:rPr>
      </w:pPr>
      <w:r w:rsidRPr="001915A2">
        <w:rPr>
          <w:sz w:val="20"/>
          <w:szCs w:val="20"/>
          <w:lang w:val="sr-Cyrl-CS"/>
        </w:rPr>
        <w:t xml:space="preserve">- 422 – Трошкови путовања у износу </w:t>
      </w:r>
      <w:r w:rsidRPr="001915A2">
        <w:rPr>
          <w:b/>
          <w:sz w:val="20"/>
          <w:szCs w:val="20"/>
          <w:lang w:val="sr-Latn-RS"/>
        </w:rPr>
        <w:t>81.000</w:t>
      </w:r>
      <w:r w:rsidRPr="001915A2">
        <w:rPr>
          <w:b/>
          <w:sz w:val="20"/>
          <w:szCs w:val="20"/>
          <w:lang w:val="sr-Cyrl-RS"/>
        </w:rPr>
        <w:t>,00</w:t>
      </w:r>
      <w:r w:rsidRPr="001915A2">
        <w:rPr>
          <w:sz w:val="20"/>
          <w:szCs w:val="20"/>
          <w:lang w:val="sr-Cyrl-CS"/>
        </w:rPr>
        <w:t xml:space="preserve"> динара (конто намене 422200 – Трошкови службених путовања у иностранство у износу </w:t>
      </w:r>
      <w:r w:rsidRPr="001915A2">
        <w:rPr>
          <w:sz w:val="20"/>
          <w:szCs w:val="20"/>
          <w:lang w:val="sr-Latn-RS"/>
        </w:rPr>
        <w:t>81.000</w:t>
      </w:r>
      <w:r w:rsidRPr="001915A2">
        <w:rPr>
          <w:sz w:val="20"/>
          <w:szCs w:val="20"/>
          <w:lang w:val="sr-Cyrl-RS"/>
        </w:rPr>
        <w:t>,00</w:t>
      </w:r>
      <w:r w:rsidRPr="001915A2">
        <w:rPr>
          <w:sz w:val="20"/>
          <w:szCs w:val="20"/>
          <w:lang w:val="sr-Cyrl-CS"/>
        </w:rPr>
        <w:t xml:space="preserve"> динара), позиција </w:t>
      </w:r>
      <w:r w:rsidRPr="001915A2">
        <w:rPr>
          <w:sz w:val="20"/>
          <w:szCs w:val="20"/>
          <w:lang w:val="sr-Latn-RS"/>
        </w:rPr>
        <w:t>86</w:t>
      </w:r>
      <w:r w:rsidRPr="001915A2">
        <w:rPr>
          <w:sz w:val="20"/>
          <w:szCs w:val="20"/>
          <w:lang w:val="sr-Cyrl-CS"/>
        </w:rPr>
        <w:t>/</w:t>
      </w:r>
      <w:r w:rsidRPr="001915A2">
        <w:rPr>
          <w:sz w:val="20"/>
          <w:szCs w:val="20"/>
          <w:lang w:val="sr-Latn-RS"/>
        </w:rPr>
        <w:t>0</w:t>
      </w:r>
      <w:r w:rsidRPr="001915A2">
        <w:rPr>
          <w:sz w:val="20"/>
          <w:szCs w:val="20"/>
          <w:lang w:val="sr-Cyrl-CS"/>
        </w:rPr>
        <w:t>,</w:t>
      </w:r>
    </w:p>
    <w:p w14:paraId="21A54022" w14:textId="77777777" w:rsidR="00E63603" w:rsidRPr="001915A2" w:rsidRDefault="00E63603" w:rsidP="00E63603">
      <w:pPr>
        <w:jc w:val="both"/>
        <w:rPr>
          <w:sz w:val="20"/>
          <w:szCs w:val="20"/>
          <w:lang w:val="sr-Cyrl-CS"/>
        </w:rPr>
      </w:pPr>
      <w:r w:rsidRPr="001915A2">
        <w:rPr>
          <w:sz w:val="20"/>
          <w:szCs w:val="20"/>
          <w:lang w:val="sr-Cyrl-CS"/>
        </w:rPr>
        <w:t xml:space="preserve">- 423 – Услуге по уговору у износу </w:t>
      </w:r>
      <w:r w:rsidRPr="001915A2">
        <w:rPr>
          <w:b/>
          <w:sz w:val="20"/>
          <w:szCs w:val="20"/>
          <w:lang w:val="sr-Latn-RS"/>
        </w:rPr>
        <w:t>2.</w:t>
      </w:r>
      <w:r w:rsidRPr="001915A2">
        <w:rPr>
          <w:b/>
          <w:sz w:val="20"/>
          <w:szCs w:val="20"/>
          <w:lang w:val="sr-Cyrl-RS"/>
        </w:rPr>
        <w:t>271</w:t>
      </w:r>
      <w:r w:rsidRPr="001915A2">
        <w:rPr>
          <w:b/>
          <w:sz w:val="20"/>
          <w:szCs w:val="20"/>
          <w:lang w:val="sr-Latn-RS"/>
        </w:rPr>
        <w:t>.000</w:t>
      </w:r>
      <w:r w:rsidRPr="001915A2">
        <w:rPr>
          <w:b/>
          <w:sz w:val="20"/>
          <w:szCs w:val="20"/>
          <w:lang w:val="sr-Cyrl-CS"/>
        </w:rPr>
        <w:t xml:space="preserve">,00 </w:t>
      </w:r>
      <w:r w:rsidRPr="001915A2">
        <w:rPr>
          <w:sz w:val="20"/>
          <w:szCs w:val="20"/>
          <w:lang w:val="sr-Cyrl-CS"/>
        </w:rPr>
        <w:t xml:space="preserve">динара (конто намене 423400-Услуге информисања у износу </w:t>
      </w:r>
      <w:r w:rsidRPr="001915A2">
        <w:rPr>
          <w:sz w:val="20"/>
          <w:szCs w:val="20"/>
          <w:lang w:val="sr-Latn-RS"/>
        </w:rPr>
        <w:t>48.000</w:t>
      </w:r>
      <w:r w:rsidRPr="001915A2">
        <w:rPr>
          <w:sz w:val="20"/>
          <w:szCs w:val="20"/>
          <w:lang w:val="sr-Cyrl-CS"/>
        </w:rPr>
        <w:t>,00 динара, конто намене 423</w:t>
      </w:r>
      <w:r w:rsidRPr="001915A2">
        <w:rPr>
          <w:sz w:val="20"/>
          <w:szCs w:val="20"/>
          <w:lang w:val="sr-Latn-RS"/>
        </w:rPr>
        <w:t>5</w:t>
      </w:r>
      <w:r w:rsidRPr="001915A2">
        <w:rPr>
          <w:sz w:val="20"/>
          <w:szCs w:val="20"/>
          <w:lang w:val="sr-Cyrl-CS"/>
        </w:rPr>
        <w:t>00-</w:t>
      </w:r>
      <w:r w:rsidRPr="001915A2">
        <w:rPr>
          <w:sz w:val="20"/>
          <w:szCs w:val="20"/>
          <w:lang w:val="sr-Cyrl-RS"/>
        </w:rPr>
        <w:t>Стручне услуге</w:t>
      </w:r>
      <w:r w:rsidRPr="001915A2">
        <w:rPr>
          <w:sz w:val="20"/>
          <w:szCs w:val="20"/>
          <w:lang w:val="sr-Cyrl-CS"/>
        </w:rPr>
        <w:t xml:space="preserve"> у износу 612.000,00 динара, 423900-Остале опште услуге у износу 1.611.000,00 динара), позиција 87/0.</w:t>
      </w:r>
    </w:p>
    <w:p w14:paraId="5B9A1711" w14:textId="77777777" w:rsidR="00E63603" w:rsidRPr="001915A2" w:rsidRDefault="00E63603" w:rsidP="00E63603">
      <w:pPr>
        <w:jc w:val="both"/>
        <w:rPr>
          <w:sz w:val="20"/>
          <w:szCs w:val="20"/>
          <w:lang w:val="sr-Cyrl-CS"/>
        </w:rPr>
      </w:pPr>
      <w:r w:rsidRPr="001915A2">
        <w:rPr>
          <w:sz w:val="20"/>
          <w:szCs w:val="20"/>
          <w:lang w:val="sr-Cyrl-CS"/>
        </w:rPr>
        <w:t xml:space="preserve">- 424 – Специјализоване услуге у износу </w:t>
      </w:r>
      <w:r w:rsidRPr="001915A2">
        <w:rPr>
          <w:b/>
          <w:sz w:val="20"/>
          <w:szCs w:val="20"/>
          <w:lang w:val="sr-Latn-RS"/>
        </w:rPr>
        <w:t>8</w:t>
      </w:r>
      <w:r w:rsidRPr="001915A2">
        <w:rPr>
          <w:b/>
          <w:sz w:val="20"/>
          <w:szCs w:val="20"/>
          <w:lang w:val="sr-Cyrl-RS"/>
        </w:rPr>
        <w:t>3</w:t>
      </w:r>
      <w:r w:rsidRPr="001915A2">
        <w:rPr>
          <w:b/>
          <w:sz w:val="20"/>
          <w:szCs w:val="20"/>
          <w:lang w:val="sr-Latn-RS"/>
        </w:rPr>
        <w:t>.000</w:t>
      </w:r>
      <w:r w:rsidRPr="001915A2">
        <w:rPr>
          <w:b/>
          <w:sz w:val="20"/>
          <w:szCs w:val="20"/>
          <w:lang w:val="sr-Cyrl-RS"/>
        </w:rPr>
        <w:t>,00</w:t>
      </w:r>
      <w:r w:rsidRPr="001915A2">
        <w:rPr>
          <w:sz w:val="20"/>
          <w:szCs w:val="20"/>
          <w:lang w:val="sr-Cyrl-CS"/>
        </w:rPr>
        <w:t xml:space="preserve"> динара (конто намене 424200 – Услуге образовања, културе и спорта у износу </w:t>
      </w:r>
      <w:r w:rsidRPr="001915A2">
        <w:rPr>
          <w:sz w:val="20"/>
          <w:szCs w:val="20"/>
          <w:lang w:val="sr-Latn-RS"/>
        </w:rPr>
        <w:t>8</w:t>
      </w:r>
      <w:r w:rsidRPr="001915A2">
        <w:rPr>
          <w:sz w:val="20"/>
          <w:szCs w:val="20"/>
          <w:lang w:val="sr-Cyrl-RS"/>
        </w:rPr>
        <w:t>3</w:t>
      </w:r>
      <w:r w:rsidRPr="001915A2">
        <w:rPr>
          <w:sz w:val="20"/>
          <w:szCs w:val="20"/>
          <w:lang w:val="sr-Latn-RS"/>
        </w:rPr>
        <w:t>.000</w:t>
      </w:r>
      <w:r w:rsidRPr="001915A2">
        <w:rPr>
          <w:sz w:val="20"/>
          <w:szCs w:val="20"/>
          <w:lang w:val="sr-Cyrl-RS"/>
        </w:rPr>
        <w:t>,00</w:t>
      </w:r>
      <w:r w:rsidRPr="001915A2">
        <w:rPr>
          <w:sz w:val="20"/>
          <w:szCs w:val="20"/>
          <w:lang w:val="sr-Cyrl-CS"/>
        </w:rPr>
        <w:t xml:space="preserve"> динара), позиција </w:t>
      </w:r>
      <w:r w:rsidRPr="001915A2">
        <w:rPr>
          <w:sz w:val="20"/>
          <w:szCs w:val="20"/>
          <w:lang w:val="sr-Latn-RS"/>
        </w:rPr>
        <w:t>86</w:t>
      </w:r>
      <w:r w:rsidRPr="001915A2">
        <w:rPr>
          <w:sz w:val="20"/>
          <w:szCs w:val="20"/>
          <w:lang w:val="sr-Cyrl-CS"/>
        </w:rPr>
        <w:t>/</w:t>
      </w:r>
      <w:r w:rsidRPr="001915A2">
        <w:rPr>
          <w:sz w:val="20"/>
          <w:szCs w:val="20"/>
          <w:lang w:val="sr-Latn-RS"/>
        </w:rPr>
        <w:t>0</w:t>
      </w:r>
      <w:r w:rsidRPr="001915A2">
        <w:rPr>
          <w:sz w:val="20"/>
          <w:szCs w:val="20"/>
          <w:lang w:val="sr-Cyrl-CS"/>
        </w:rPr>
        <w:t>,</w:t>
      </w:r>
    </w:p>
    <w:p w14:paraId="4173C24A" w14:textId="77777777" w:rsidR="00E63603" w:rsidRPr="001915A2" w:rsidRDefault="00E63603" w:rsidP="00E63603">
      <w:pPr>
        <w:jc w:val="both"/>
        <w:rPr>
          <w:sz w:val="20"/>
          <w:szCs w:val="20"/>
          <w:lang w:val="sr-Cyrl-CS"/>
        </w:rPr>
      </w:pPr>
      <w:r w:rsidRPr="001915A2">
        <w:rPr>
          <w:sz w:val="20"/>
          <w:szCs w:val="20"/>
          <w:lang w:val="sr-Cyrl-CS"/>
        </w:rPr>
        <w:t xml:space="preserve">- 426 – Материјал у износу </w:t>
      </w:r>
      <w:r w:rsidRPr="001915A2">
        <w:rPr>
          <w:b/>
          <w:sz w:val="20"/>
          <w:szCs w:val="20"/>
          <w:lang w:val="sr-Cyrl-CS"/>
        </w:rPr>
        <w:t>235.000,00</w:t>
      </w:r>
      <w:r w:rsidRPr="001915A2">
        <w:rPr>
          <w:sz w:val="20"/>
          <w:szCs w:val="20"/>
          <w:lang w:val="sr-Cyrl-CS"/>
        </w:rPr>
        <w:t xml:space="preserve"> динара, (конто намене 426900-Материјали за посебне намене у износу 235.000,00 динара), позиција 89/0.</w:t>
      </w:r>
    </w:p>
    <w:p w14:paraId="10F165EE" w14:textId="77777777" w:rsidR="00E63603" w:rsidRPr="001915A2" w:rsidRDefault="00E63603" w:rsidP="00E63603">
      <w:pPr>
        <w:jc w:val="both"/>
        <w:rPr>
          <w:sz w:val="20"/>
          <w:szCs w:val="20"/>
          <w:lang w:val="sr-Cyrl-CS"/>
        </w:rPr>
      </w:pPr>
    </w:p>
    <w:p w14:paraId="17E01529" w14:textId="77777777" w:rsidR="00E63603" w:rsidRPr="001915A2" w:rsidRDefault="00E63603" w:rsidP="00E63603">
      <w:pPr>
        <w:jc w:val="both"/>
        <w:rPr>
          <w:sz w:val="20"/>
          <w:szCs w:val="20"/>
          <w:lang w:val="sr-Cyrl-CS"/>
        </w:rPr>
      </w:pPr>
      <w:r w:rsidRPr="001915A2">
        <w:rPr>
          <w:sz w:val="20"/>
          <w:szCs w:val="20"/>
          <w:lang w:val="sr-Cyrl-CS"/>
        </w:rPr>
        <w:t>3.  О реализацији овог решења стараће се Општинска управа - одељење за буџет и финансије.</w:t>
      </w:r>
    </w:p>
    <w:p w14:paraId="0A987421" w14:textId="77777777" w:rsidR="00E63603" w:rsidRPr="001915A2" w:rsidRDefault="00E63603" w:rsidP="00E63603">
      <w:pPr>
        <w:rPr>
          <w:sz w:val="20"/>
          <w:szCs w:val="20"/>
          <w:lang w:val="sr-Cyrl-CS"/>
        </w:rPr>
      </w:pPr>
    </w:p>
    <w:p w14:paraId="15ABCC3D" w14:textId="77777777" w:rsidR="00E63603" w:rsidRPr="001915A2" w:rsidRDefault="00E63603" w:rsidP="00E63603">
      <w:pPr>
        <w:rPr>
          <w:sz w:val="20"/>
          <w:szCs w:val="20"/>
          <w:lang w:val="sr-Cyrl-CS"/>
        </w:rPr>
      </w:pPr>
      <w:r w:rsidRPr="001915A2">
        <w:rPr>
          <w:sz w:val="20"/>
          <w:szCs w:val="20"/>
          <w:lang w:val="sr-Cyrl-CS"/>
        </w:rPr>
        <w:t>4.  Ово решење биће објављено у „Службеном листу општине Ивањица“</w:t>
      </w:r>
    </w:p>
    <w:p w14:paraId="7AC7071D" w14:textId="77777777" w:rsidR="00E63603" w:rsidRPr="001915A2" w:rsidRDefault="00E63603" w:rsidP="00E63603">
      <w:pPr>
        <w:rPr>
          <w:sz w:val="20"/>
          <w:szCs w:val="20"/>
          <w:lang w:val="sr-Cyrl-CS"/>
        </w:rPr>
      </w:pPr>
    </w:p>
    <w:p w14:paraId="4068E443" w14:textId="77777777" w:rsidR="00E63603" w:rsidRPr="001915A2" w:rsidRDefault="00E63603" w:rsidP="00E63603">
      <w:pPr>
        <w:rPr>
          <w:sz w:val="20"/>
          <w:szCs w:val="20"/>
          <w:lang w:val="sr-Cyrl-CS"/>
        </w:rPr>
      </w:pPr>
    </w:p>
    <w:p w14:paraId="1309BA94" w14:textId="77777777" w:rsidR="00E63603" w:rsidRPr="001915A2" w:rsidRDefault="00E63603" w:rsidP="00E63603">
      <w:pPr>
        <w:rPr>
          <w:sz w:val="20"/>
          <w:szCs w:val="20"/>
          <w:lang w:val="sr-Cyrl-CS"/>
        </w:rPr>
      </w:pPr>
    </w:p>
    <w:p w14:paraId="77478A3E" w14:textId="77777777" w:rsidR="00E63603" w:rsidRPr="001915A2" w:rsidRDefault="00E63603" w:rsidP="00E63603">
      <w:pPr>
        <w:tabs>
          <w:tab w:val="left" w:pos="5430"/>
        </w:tabs>
        <w:jc w:val="center"/>
        <w:rPr>
          <w:b/>
          <w:sz w:val="20"/>
          <w:szCs w:val="20"/>
          <w:lang w:val="sr-Cyrl-CS"/>
        </w:rPr>
      </w:pPr>
      <w:r w:rsidRPr="001915A2">
        <w:rPr>
          <w:b/>
          <w:sz w:val="20"/>
          <w:szCs w:val="20"/>
          <w:lang w:val="sr-Cyrl-CS"/>
        </w:rPr>
        <w:t>О б р а з л о ж е њ е</w:t>
      </w:r>
    </w:p>
    <w:p w14:paraId="0E8F5B7F" w14:textId="77777777" w:rsidR="00E63603" w:rsidRPr="001915A2" w:rsidRDefault="00E63603" w:rsidP="00E63603">
      <w:pPr>
        <w:tabs>
          <w:tab w:val="left" w:pos="5430"/>
        </w:tabs>
        <w:jc w:val="center"/>
        <w:rPr>
          <w:b/>
          <w:sz w:val="20"/>
          <w:szCs w:val="20"/>
          <w:lang w:val="sr-Cyrl-CS"/>
        </w:rPr>
      </w:pPr>
    </w:p>
    <w:p w14:paraId="2CB5CB10" w14:textId="77777777" w:rsidR="00E63603" w:rsidRPr="001915A2" w:rsidRDefault="00E63603" w:rsidP="00E63603">
      <w:pPr>
        <w:ind w:firstLine="708"/>
        <w:jc w:val="both"/>
        <w:rPr>
          <w:sz w:val="20"/>
          <w:szCs w:val="20"/>
          <w:lang w:val="sr-Cyrl-CS"/>
        </w:rPr>
      </w:pPr>
      <w:r w:rsidRPr="001915A2">
        <w:rPr>
          <w:sz w:val="20"/>
          <w:szCs w:val="20"/>
          <w:lang w:val="sr-Cyrl-CS"/>
        </w:rPr>
        <w:t xml:space="preserve">Чланом 5 став </w:t>
      </w:r>
      <w:r w:rsidRPr="001915A2">
        <w:rPr>
          <w:sz w:val="20"/>
          <w:szCs w:val="20"/>
        </w:rPr>
        <w:t>6.</w:t>
      </w:r>
      <w:r w:rsidRPr="001915A2">
        <w:rPr>
          <w:sz w:val="20"/>
          <w:szCs w:val="20"/>
          <w:lang w:val="sr-Cyrl-RS"/>
        </w:rPr>
        <w:t xml:space="preserve"> </w:t>
      </w:r>
      <w:r w:rsidRPr="001915A2">
        <w:rPr>
          <w:sz w:val="20"/>
          <w:szCs w:val="20"/>
          <w:lang w:val="sr-Cyrl-CS"/>
        </w:rPr>
        <w:t>Закона о буџетском систему („Службени гласник РС“ број 54/2009</w:t>
      </w:r>
      <w:r w:rsidRPr="001915A2">
        <w:rPr>
          <w:sz w:val="20"/>
          <w:szCs w:val="20"/>
        </w:rPr>
        <w:t>,</w:t>
      </w:r>
      <w:r w:rsidRPr="001915A2">
        <w:rPr>
          <w:sz w:val="20"/>
          <w:szCs w:val="20"/>
          <w:lang w:val="sr-Cyrl-CS"/>
        </w:rPr>
        <w:t xml:space="preserve"> 73/2010, 101/201</w:t>
      </w:r>
      <w:r w:rsidRPr="001915A2">
        <w:rPr>
          <w:sz w:val="20"/>
          <w:szCs w:val="20"/>
          <w:lang w:val="sr-Cyrl-RS"/>
        </w:rPr>
        <w:t>0</w:t>
      </w:r>
      <w:r w:rsidRPr="001915A2">
        <w:rPr>
          <w:sz w:val="20"/>
          <w:szCs w:val="20"/>
          <w:lang w:val="sr-Latn-RS"/>
        </w:rPr>
        <w:t>,</w:t>
      </w:r>
      <w:r w:rsidRPr="001915A2">
        <w:rPr>
          <w:sz w:val="20"/>
          <w:szCs w:val="20"/>
          <w:lang w:val="sr-Cyrl-CS"/>
        </w:rPr>
        <w:t xml:space="preserve"> 101/2011, 93/2012, 62/2013, 63/2013-испр., 108/2013, 142/2014, </w:t>
      </w:r>
      <w:r w:rsidRPr="001915A2">
        <w:rPr>
          <w:sz w:val="20"/>
          <w:szCs w:val="20"/>
          <w:lang w:val="sr-Latn-RS"/>
        </w:rPr>
        <w:t xml:space="preserve">68/2015 др. </w:t>
      </w:r>
      <w:r w:rsidRPr="001915A2">
        <w:rPr>
          <w:sz w:val="20"/>
          <w:szCs w:val="20"/>
          <w:lang w:val="sr-Cyrl-RS"/>
        </w:rPr>
        <w:t>З</w:t>
      </w:r>
      <w:r w:rsidRPr="001915A2">
        <w:rPr>
          <w:sz w:val="20"/>
          <w:szCs w:val="20"/>
          <w:lang w:val="sr-Latn-RS"/>
        </w:rPr>
        <w:t>акон</w:t>
      </w:r>
      <w:r w:rsidRPr="001915A2">
        <w:rPr>
          <w:sz w:val="20"/>
          <w:szCs w:val="20"/>
          <w:lang w:val="sr-Cyrl-RS"/>
        </w:rPr>
        <w:t xml:space="preserve">, 103/2015,99/2016, 113/2017, 95/2018, 31/2019, 72/2019, 149/2020, </w:t>
      </w:r>
      <w:r w:rsidRPr="001915A2">
        <w:rPr>
          <w:sz w:val="20"/>
          <w:szCs w:val="20"/>
          <w:lang w:val="sr-Latn-RS"/>
        </w:rPr>
        <w:t>118/2021</w:t>
      </w:r>
      <w:r w:rsidRPr="001915A2">
        <w:rPr>
          <w:sz w:val="20"/>
          <w:szCs w:val="20"/>
          <w:lang w:val="sr-Cyrl-RS"/>
        </w:rPr>
        <w:t>,</w:t>
      </w:r>
      <w:r w:rsidRPr="001915A2">
        <w:rPr>
          <w:sz w:val="20"/>
          <w:szCs w:val="20"/>
          <w:lang w:val="sr-Latn-RS"/>
        </w:rPr>
        <w:t xml:space="preserve"> 118/2021-др. </w:t>
      </w:r>
      <w:r w:rsidRPr="001915A2">
        <w:rPr>
          <w:sz w:val="20"/>
          <w:szCs w:val="20"/>
          <w:lang w:val="sr-Cyrl-RS"/>
        </w:rPr>
        <w:t>З</w:t>
      </w:r>
      <w:r w:rsidRPr="001915A2">
        <w:rPr>
          <w:sz w:val="20"/>
          <w:szCs w:val="20"/>
          <w:lang w:val="sr-Latn-RS"/>
        </w:rPr>
        <w:t>акон</w:t>
      </w:r>
      <w:r w:rsidRPr="001915A2">
        <w:rPr>
          <w:sz w:val="20"/>
          <w:szCs w:val="20"/>
          <w:lang w:val="sr-Cyrl-RS"/>
        </w:rPr>
        <w:t>, 138/2022 и 92/2023</w:t>
      </w:r>
      <w:r w:rsidRPr="001915A2">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553BF9EE" w14:textId="77777777" w:rsidR="00E63603" w:rsidRPr="001915A2" w:rsidRDefault="00E63603" w:rsidP="00E63603">
      <w:pPr>
        <w:ind w:firstLine="708"/>
        <w:jc w:val="both"/>
        <w:rPr>
          <w:sz w:val="20"/>
          <w:szCs w:val="20"/>
          <w:lang w:val="sr-Cyrl-CS"/>
        </w:rPr>
      </w:pPr>
    </w:p>
    <w:p w14:paraId="78F0067C" w14:textId="77777777" w:rsidR="00E63603" w:rsidRPr="001915A2" w:rsidRDefault="00E63603" w:rsidP="00E63603">
      <w:pPr>
        <w:ind w:firstLine="708"/>
        <w:jc w:val="both"/>
        <w:rPr>
          <w:sz w:val="20"/>
          <w:szCs w:val="20"/>
          <w:lang w:val="sr-Cyrl-CS"/>
        </w:rPr>
      </w:pPr>
      <w:r w:rsidRPr="001915A2">
        <w:rPr>
          <w:sz w:val="20"/>
          <w:szCs w:val="20"/>
          <w:lang w:val="sr-Cyrl-CS"/>
        </w:rPr>
        <w:t>Такође чланом 28. Одлуке о буџету општине Ивањица за 2024. годину (</w:t>
      </w:r>
      <w:r w:rsidRPr="001915A2">
        <w:rPr>
          <w:sz w:val="20"/>
          <w:szCs w:val="20"/>
        </w:rPr>
        <w:t>„Службени лист општине Ивањица“</w:t>
      </w:r>
      <w:r w:rsidRPr="001915A2">
        <w:rPr>
          <w:sz w:val="20"/>
          <w:szCs w:val="20"/>
          <w:lang w:val="sr-Cyrl-CS"/>
        </w:rPr>
        <w:t xml:space="preserve"> број 14/2023),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2B35B9E2" w14:textId="77777777" w:rsidR="00E63603" w:rsidRPr="001915A2" w:rsidRDefault="00E63603" w:rsidP="00E63603">
      <w:pPr>
        <w:ind w:firstLine="708"/>
        <w:jc w:val="both"/>
        <w:rPr>
          <w:sz w:val="20"/>
          <w:szCs w:val="20"/>
          <w:lang w:val="sr-Cyrl-CS"/>
        </w:rPr>
      </w:pPr>
    </w:p>
    <w:p w14:paraId="4728F03D" w14:textId="77777777" w:rsidR="00E63603" w:rsidRPr="001915A2" w:rsidRDefault="00E63603" w:rsidP="00E63603">
      <w:pPr>
        <w:ind w:firstLine="708"/>
        <w:jc w:val="both"/>
        <w:rPr>
          <w:sz w:val="20"/>
          <w:szCs w:val="20"/>
          <w:lang w:val="sr-Cyrl-CS"/>
        </w:rPr>
      </w:pPr>
      <w:r w:rsidRPr="001915A2">
        <w:rPr>
          <w:sz w:val="20"/>
          <w:szCs w:val="20"/>
          <w:lang w:val="sr-Cyrl-RS"/>
        </w:rPr>
        <w:t xml:space="preserve">Споразумом о сарадњи на реализацији пројекта „ЧИСТО: Заједница за одрживост у окружењу и природи“, општини Ивањица су додељена наменска средства донације, </w:t>
      </w:r>
      <w:r w:rsidRPr="001915A2">
        <w:rPr>
          <w:sz w:val="20"/>
          <w:szCs w:val="20"/>
          <w:lang w:val="sr-Cyrl-CS"/>
        </w:rPr>
        <w:t>па је одлучено као у диспозитиву решења.</w:t>
      </w:r>
    </w:p>
    <w:p w14:paraId="08952589" w14:textId="77777777" w:rsidR="00E63603" w:rsidRPr="001915A2" w:rsidRDefault="00E63603" w:rsidP="00E63603">
      <w:pPr>
        <w:rPr>
          <w:sz w:val="20"/>
          <w:szCs w:val="20"/>
          <w:lang w:val="sr-Cyrl-CS"/>
        </w:rPr>
      </w:pPr>
    </w:p>
    <w:p w14:paraId="5CCDB649" w14:textId="77777777" w:rsidR="00E63603" w:rsidRPr="001915A2" w:rsidRDefault="00E63603" w:rsidP="00E63603">
      <w:pPr>
        <w:rPr>
          <w:sz w:val="20"/>
          <w:szCs w:val="20"/>
          <w:lang w:val="sr-Cyrl-CS"/>
        </w:rPr>
      </w:pPr>
    </w:p>
    <w:p w14:paraId="56587604"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1AB4495A"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499BCBCB" w14:textId="77777777" w:rsidR="00E63603" w:rsidRPr="001915A2" w:rsidRDefault="00E63603" w:rsidP="00E63603">
      <w:pPr>
        <w:tabs>
          <w:tab w:val="left" w:pos="5430"/>
        </w:tabs>
        <w:rPr>
          <w:sz w:val="20"/>
          <w:szCs w:val="20"/>
          <w:lang w:val="sr-Cyrl-CS"/>
        </w:rPr>
      </w:pPr>
    </w:p>
    <w:p w14:paraId="78E61764" w14:textId="77777777" w:rsidR="00E63603" w:rsidRPr="001915A2" w:rsidRDefault="00E63603" w:rsidP="00E63603">
      <w:pPr>
        <w:ind w:firstLine="708"/>
        <w:jc w:val="both"/>
        <w:rPr>
          <w:sz w:val="20"/>
          <w:szCs w:val="20"/>
          <w:lang w:val="sr-Cyrl-CS"/>
        </w:rPr>
      </w:pPr>
    </w:p>
    <w:p w14:paraId="6CC295DE" w14:textId="77777777" w:rsidR="00E63603" w:rsidRDefault="00E63603" w:rsidP="00E63603">
      <w:pPr>
        <w:tabs>
          <w:tab w:val="left" w:pos="5430"/>
        </w:tabs>
        <w:rPr>
          <w:sz w:val="20"/>
          <w:szCs w:val="20"/>
          <w:lang w:val="sr-Latn-RS"/>
        </w:rPr>
      </w:pPr>
    </w:p>
    <w:p w14:paraId="77AC7C48" w14:textId="77777777" w:rsidR="00E63603" w:rsidRPr="009C3161" w:rsidRDefault="00E63603" w:rsidP="00E63603">
      <w:pPr>
        <w:rPr>
          <w:sz w:val="20"/>
          <w:szCs w:val="20"/>
          <w:lang w:val="sr-Cyrl-CS"/>
        </w:rPr>
      </w:pPr>
      <w:r w:rsidRPr="009C3161">
        <w:rPr>
          <w:sz w:val="20"/>
          <w:szCs w:val="20"/>
          <w:lang w:val="sr-Cyrl-CS"/>
        </w:rPr>
        <w:t>Република Србија</w:t>
      </w:r>
    </w:p>
    <w:p w14:paraId="2F28D7EF" w14:textId="77777777" w:rsidR="00E63603" w:rsidRPr="009C3161" w:rsidRDefault="00E63603" w:rsidP="00E63603">
      <w:pPr>
        <w:rPr>
          <w:sz w:val="20"/>
          <w:szCs w:val="20"/>
          <w:lang w:val="sr-Cyrl-RS"/>
        </w:rPr>
      </w:pPr>
      <w:r w:rsidRPr="009C3161">
        <w:rPr>
          <w:sz w:val="20"/>
          <w:szCs w:val="20"/>
          <w:lang w:val="sr-Cyrl-CS"/>
        </w:rPr>
        <w:t>О</w:t>
      </w:r>
      <w:r w:rsidRPr="009C3161">
        <w:rPr>
          <w:sz w:val="20"/>
          <w:szCs w:val="20"/>
          <w:lang w:val="sr-Latn-RS"/>
        </w:rPr>
        <w:t>ПШТИНА ИВАЊИЦА</w:t>
      </w:r>
    </w:p>
    <w:p w14:paraId="4CF0B661" w14:textId="77777777" w:rsidR="00E63603" w:rsidRPr="009C3161" w:rsidRDefault="00E63603" w:rsidP="00E63603">
      <w:pPr>
        <w:rPr>
          <w:sz w:val="20"/>
          <w:szCs w:val="20"/>
          <w:lang w:val="sr-Cyrl-RS"/>
        </w:rPr>
      </w:pPr>
      <w:r w:rsidRPr="009C3161">
        <w:rPr>
          <w:sz w:val="20"/>
          <w:szCs w:val="20"/>
          <w:lang w:val="sr-Cyrl-CS"/>
        </w:rPr>
        <w:t>ОПШТИНСКА УПРАВА</w:t>
      </w:r>
    </w:p>
    <w:p w14:paraId="499176D0" w14:textId="77777777" w:rsidR="00E63603" w:rsidRPr="009C3161" w:rsidRDefault="00E63603" w:rsidP="00E63603">
      <w:pPr>
        <w:rPr>
          <w:sz w:val="20"/>
          <w:szCs w:val="20"/>
          <w:lang w:val="sr-Cyrl-RS"/>
        </w:rPr>
      </w:pPr>
      <w:r w:rsidRPr="009C3161">
        <w:rPr>
          <w:sz w:val="20"/>
          <w:szCs w:val="20"/>
          <w:lang w:val="sr-Cyrl-CS"/>
        </w:rPr>
        <w:t>Број: 400-</w:t>
      </w:r>
      <w:r w:rsidRPr="009C3161">
        <w:rPr>
          <w:sz w:val="20"/>
          <w:szCs w:val="20"/>
          <w:lang w:val="sr-Cyrl-RS"/>
        </w:rPr>
        <w:t>3</w:t>
      </w:r>
      <w:r w:rsidRPr="009C3161">
        <w:rPr>
          <w:sz w:val="20"/>
          <w:szCs w:val="20"/>
          <w:lang w:val="sr-Latn-RS"/>
        </w:rPr>
        <w:t>-1</w:t>
      </w:r>
      <w:r w:rsidRPr="009C3161">
        <w:rPr>
          <w:sz w:val="20"/>
          <w:szCs w:val="20"/>
          <w:lang w:val="sr-Cyrl-RS"/>
        </w:rPr>
        <w:t>5</w:t>
      </w:r>
      <w:r w:rsidRPr="009C3161">
        <w:rPr>
          <w:sz w:val="20"/>
          <w:szCs w:val="20"/>
          <w:lang w:val="sr-Cyrl-CS"/>
        </w:rPr>
        <w:t>/2</w:t>
      </w:r>
      <w:r w:rsidRPr="009C3161">
        <w:rPr>
          <w:sz w:val="20"/>
          <w:szCs w:val="20"/>
          <w:lang w:val="sr-Latn-RS"/>
        </w:rPr>
        <w:t>02</w:t>
      </w:r>
      <w:r w:rsidRPr="009C3161">
        <w:rPr>
          <w:sz w:val="20"/>
          <w:szCs w:val="20"/>
          <w:lang w:val="sr-Cyrl-RS"/>
        </w:rPr>
        <w:t>4</w:t>
      </w:r>
      <w:r w:rsidRPr="009C3161">
        <w:rPr>
          <w:sz w:val="20"/>
          <w:szCs w:val="20"/>
          <w:lang w:val="sr-Cyrl-CS"/>
        </w:rPr>
        <w:t>-01</w:t>
      </w:r>
    </w:p>
    <w:p w14:paraId="6C87DFA7" w14:textId="77777777" w:rsidR="00E63603" w:rsidRPr="009C3161" w:rsidRDefault="00E63603" w:rsidP="00E63603">
      <w:pPr>
        <w:rPr>
          <w:sz w:val="20"/>
          <w:szCs w:val="20"/>
          <w:lang w:val="sr-Cyrl-CS"/>
        </w:rPr>
      </w:pPr>
      <w:r w:rsidRPr="009C3161">
        <w:rPr>
          <w:sz w:val="20"/>
          <w:szCs w:val="20"/>
          <w:lang w:val="sr-Cyrl-RS"/>
        </w:rPr>
        <w:t>2</w:t>
      </w:r>
      <w:r w:rsidRPr="009C3161">
        <w:rPr>
          <w:sz w:val="20"/>
          <w:szCs w:val="20"/>
          <w:lang w:val="sr-Latn-RS"/>
        </w:rPr>
        <w:t>9.</w:t>
      </w:r>
      <w:r w:rsidRPr="009C3161">
        <w:rPr>
          <w:sz w:val="20"/>
          <w:szCs w:val="20"/>
          <w:lang w:val="sr-Cyrl-CS"/>
        </w:rPr>
        <w:t xml:space="preserve"> </w:t>
      </w:r>
      <w:r w:rsidRPr="009C3161">
        <w:rPr>
          <w:sz w:val="20"/>
          <w:szCs w:val="20"/>
          <w:lang w:val="sr-Cyrl-RS"/>
        </w:rPr>
        <w:t>08</w:t>
      </w:r>
      <w:r w:rsidRPr="009C3161">
        <w:rPr>
          <w:sz w:val="20"/>
          <w:szCs w:val="20"/>
          <w:lang w:val="sr-Cyrl-CS"/>
        </w:rPr>
        <w:t>.</w:t>
      </w:r>
      <w:r w:rsidRPr="009C3161">
        <w:rPr>
          <w:sz w:val="20"/>
          <w:szCs w:val="20"/>
        </w:rPr>
        <w:t xml:space="preserve"> </w:t>
      </w:r>
      <w:r w:rsidRPr="009C3161">
        <w:rPr>
          <w:sz w:val="20"/>
          <w:szCs w:val="20"/>
          <w:lang w:val="sr-Cyrl-CS"/>
        </w:rPr>
        <w:t>202</w:t>
      </w:r>
      <w:r w:rsidRPr="009C3161">
        <w:rPr>
          <w:sz w:val="20"/>
          <w:szCs w:val="20"/>
          <w:lang w:val="sr-Cyrl-RS"/>
        </w:rPr>
        <w:t>4</w:t>
      </w:r>
      <w:r w:rsidRPr="009C3161">
        <w:rPr>
          <w:sz w:val="20"/>
          <w:szCs w:val="20"/>
          <w:lang w:val="sr-Cyrl-CS"/>
        </w:rPr>
        <w:t>. године</w:t>
      </w:r>
    </w:p>
    <w:p w14:paraId="339BFE8F" w14:textId="77777777" w:rsidR="00E63603" w:rsidRPr="009C3161" w:rsidRDefault="00E63603" w:rsidP="00E63603">
      <w:pPr>
        <w:rPr>
          <w:sz w:val="20"/>
          <w:szCs w:val="20"/>
          <w:lang w:val="sr-Cyrl-CS"/>
        </w:rPr>
      </w:pPr>
      <w:r w:rsidRPr="009C3161">
        <w:rPr>
          <w:sz w:val="20"/>
          <w:szCs w:val="20"/>
          <w:lang w:val="sr-Cyrl-CS"/>
        </w:rPr>
        <w:t>Ивањица</w:t>
      </w:r>
    </w:p>
    <w:p w14:paraId="02817537" w14:textId="77777777" w:rsidR="00E63603" w:rsidRPr="009C3161" w:rsidRDefault="00E63603" w:rsidP="00E63603">
      <w:pPr>
        <w:rPr>
          <w:sz w:val="20"/>
          <w:szCs w:val="20"/>
          <w:lang w:val="sr-Cyrl-CS"/>
        </w:rPr>
      </w:pPr>
    </w:p>
    <w:p w14:paraId="3B7A7A79" w14:textId="77777777" w:rsidR="00E63603" w:rsidRPr="009C3161" w:rsidRDefault="00E63603" w:rsidP="00E63603">
      <w:pPr>
        <w:ind w:firstLine="708"/>
        <w:jc w:val="both"/>
        <w:rPr>
          <w:sz w:val="20"/>
          <w:szCs w:val="20"/>
          <w:lang w:val="sr-Cyrl-CS"/>
        </w:rPr>
      </w:pPr>
      <w:r w:rsidRPr="009C3161">
        <w:rPr>
          <w:sz w:val="20"/>
          <w:szCs w:val="20"/>
          <w:lang w:val="sr-Cyrl-CS"/>
        </w:rPr>
        <w:t xml:space="preserve">На основу члана </w:t>
      </w:r>
      <w:r w:rsidRPr="009C3161">
        <w:rPr>
          <w:sz w:val="20"/>
          <w:szCs w:val="20"/>
        </w:rPr>
        <w:t>5</w:t>
      </w:r>
      <w:r w:rsidRPr="009C3161">
        <w:rPr>
          <w:sz w:val="20"/>
          <w:szCs w:val="20"/>
          <w:lang w:val="sr-Cyrl-CS"/>
        </w:rPr>
        <w:t xml:space="preserve">. </w:t>
      </w:r>
      <w:r w:rsidRPr="009C3161">
        <w:rPr>
          <w:sz w:val="20"/>
          <w:szCs w:val="20"/>
        </w:rPr>
        <w:t xml:space="preserve">став 6. </w:t>
      </w:r>
      <w:r w:rsidRPr="009C3161">
        <w:rPr>
          <w:sz w:val="20"/>
          <w:szCs w:val="20"/>
          <w:lang w:val="sr-Cyrl-CS"/>
        </w:rPr>
        <w:t>Закона о буџетском систему („Службени гласник РС“ број 54/2009</w:t>
      </w:r>
      <w:r w:rsidRPr="009C3161">
        <w:rPr>
          <w:sz w:val="20"/>
          <w:szCs w:val="20"/>
        </w:rPr>
        <w:t>,</w:t>
      </w:r>
      <w:r w:rsidRPr="009C3161">
        <w:rPr>
          <w:sz w:val="20"/>
          <w:szCs w:val="20"/>
          <w:lang w:val="sr-Cyrl-CS"/>
        </w:rPr>
        <w:t xml:space="preserve"> 73/2010, 101/201</w:t>
      </w:r>
      <w:r w:rsidRPr="009C3161">
        <w:rPr>
          <w:sz w:val="20"/>
          <w:szCs w:val="20"/>
          <w:lang w:val="sr-Cyrl-RS"/>
        </w:rPr>
        <w:t>0</w:t>
      </w:r>
      <w:r w:rsidRPr="009C3161">
        <w:rPr>
          <w:sz w:val="20"/>
          <w:szCs w:val="20"/>
          <w:lang w:val="sr-Latn-RS"/>
        </w:rPr>
        <w:t>,</w:t>
      </w:r>
      <w:r w:rsidRPr="009C3161">
        <w:rPr>
          <w:sz w:val="20"/>
          <w:szCs w:val="20"/>
          <w:lang w:val="sr-Cyrl-CS"/>
        </w:rPr>
        <w:t xml:space="preserve"> 101/2011</w:t>
      </w:r>
      <w:r w:rsidRPr="009C3161">
        <w:rPr>
          <w:sz w:val="20"/>
          <w:szCs w:val="20"/>
          <w:lang w:val="sr-Latn-RS"/>
        </w:rPr>
        <w:t>,</w:t>
      </w:r>
      <w:r w:rsidRPr="009C3161">
        <w:rPr>
          <w:sz w:val="20"/>
          <w:szCs w:val="20"/>
          <w:lang w:val="sr-Cyrl-CS"/>
        </w:rPr>
        <w:t xml:space="preserve"> 93/2012, 62/2013, 63/2013-испр., 108/2013</w:t>
      </w:r>
      <w:r w:rsidRPr="009C3161">
        <w:rPr>
          <w:sz w:val="20"/>
          <w:szCs w:val="20"/>
          <w:lang w:val="sr-Latn-RS"/>
        </w:rPr>
        <w:t>,</w:t>
      </w:r>
      <w:r w:rsidRPr="009C3161">
        <w:rPr>
          <w:sz w:val="20"/>
          <w:szCs w:val="20"/>
          <w:lang w:val="sr-Cyrl-CS"/>
        </w:rPr>
        <w:t xml:space="preserve"> 142/2014</w:t>
      </w:r>
      <w:r w:rsidRPr="009C3161">
        <w:rPr>
          <w:sz w:val="20"/>
          <w:szCs w:val="20"/>
          <w:lang w:val="sr-Latn-RS"/>
        </w:rPr>
        <w:t xml:space="preserve">, 68/2015 др. </w:t>
      </w:r>
      <w:r w:rsidRPr="009C3161">
        <w:rPr>
          <w:sz w:val="20"/>
          <w:szCs w:val="20"/>
          <w:lang w:val="sr-Cyrl-RS"/>
        </w:rPr>
        <w:t>З</w:t>
      </w:r>
      <w:r w:rsidRPr="009C3161">
        <w:rPr>
          <w:sz w:val="20"/>
          <w:szCs w:val="20"/>
          <w:lang w:val="sr-Latn-RS"/>
        </w:rPr>
        <w:t>акон,</w:t>
      </w:r>
      <w:r w:rsidRPr="009C3161">
        <w:rPr>
          <w:sz w:val="20"/>
          <w:szCs w:val="20"/>
          <w:lang w:val="sr-Cyrl-RS"/>
        </w:rPr>
        <w:t xml:space="preserve"> 103/2015</w:t>
      </w:r>
      <w:r w:rsidRPr="009C3161">
        <w:rPr>
          <w:sz w:val="20"/>
          <w:szCs w:val="20"/>
          <w:lang w:val="sr-Latn-RS"/>
        </w:rPr>
        <w:t>, 99/2016, 113/2017</w:t>
      </w:r>
      <w:r w:rsidRPr="009C3161">
        <w:rPr>
          <w:sz w:val="20"/>
          <w:szCs w:val="20"/>
          <w:lang w:val="sr-Cyrl-RS"/>
        </w:rPr>
        <w:t>,</w:t>
      </w:r>
      <w:r w:rsidRPr="009C3161">
        <w:rPr>
          <w:sz w:val="20"/>
          <w:szCs w:val="20"/>
          <w:lang w:val="sr-Latn-RS"/>
        </w:rPr>
        <w:t xml:space="preserve"> 95/2018</w:t>
      </w:r>
      <w:r w:rsidRPr="009C3161">
        <w:rPr>
          <w:sz w:val="20"/>
          <w:szCs w:val="20"/>
          <w:lang w:val="sr-Cyrl-RS"/>
        </w:rPr>
        <w:t>, 31/2019</w:t>
      </w:r>
      <w:r w:rsidRPr="009C3161">
        <w:rPr>
          <w:sz w:val="20"/>
          <w:szCs w:val="20"/>
          <w:lang w:val="sr-Latn-RS"/>
        </w:rPr>
        <w:t>,</w:t>
      </w:r>
      <w:r w:rsidRPr="009C3161">
        <w:rPr>
          <w:sz w:val="20"/>
          <w:szCs w:val="20"/>
          <w:lang w:val="sr-Cyrl-RS"/>
        </w:rPr>
        <w:t xml:space="preserve"> 72/2019</w:t>
      </w:r>
      <w:r w:rsidRPr="009C3161">
        <w:rPr>
          <w:sz w:val="20"/>
          <w:szCs w:val="20"/>
          <w:lang w:val="sr-Latn-RS"/>
        </w:rPr>
        <w:t>,</w:t>
      </w:r>
      <w:r w:rsidRPr="009C3161">
        <w:rPr>
          <w:sz w:val="20"/>
          <w:szCs w:val="20"/>
          <w:lang w:val="sr-Cyrl-RS"/>
        </w:rPr>
        <w:t xml:space="preserve">  149/2020</w:t>
      </w:r>
      <w:r w:rsidRPr="009C3161">
        <w:rPr>
          <w:sz w:val="20"/>
          <w:szCs w:val="20"/>
          <w:lang w:val="sr-Latn-RS"/>
        </w:rPr>
        <w:t>, 118/2021</w:t>
      </w:r>
      <w:r w:rsidRPr="009C3161">
        <w:rPr>
          <w:sz w:val="20"/>
          <w:szCs w:val="20"/>
          <w:lang w:val="sr-Cyrl-RS"/>
        </w:rPr>
        <w:t>,</w:t>
      </w:r>
      <w:r w:rsidRPr="009C3161">
        <w:rPr>
          <w:sz w:val="20"/>
          <w:szCs w:val="20"/>
          <w:lang w:val="sr-Latn-RS"/>
        </w:rPr>
        <w:t xml:space="preserve"> 118/2021-др. </w:t>
      </w:r>
      <w:r w:rsidRPr="009C3161">
        <w:rPr>
          <w:sz w:val="20"/>
          <w:szCs w:val="20"/>
          <w:lang w:val="sr-Cyrl-RS"/>
        </w:rPr>
        <w:t>З</w:t>
      </w:r>
      <w:r w:rsidRPr="009C3161">
        <w:rPr>
          <w:sz w:val="20"/>
          <w:szCs w:val="20"/>
          <w:lang w:val="sr-Latn-RS"/>
        </w:rPr>
        <w:t>акон</w:t>
      </w:r>
      <w:r w:rsidRPr="009C3161">
        <w:rPr>
          <w:sz w:val="20"/>
          <w:szCs w:val="20"/>
          <w:lang w:val="sr-Cyrl-RS"/>
        </w:rPr>
        <w:t>, 138/2022 и 92/2023</w:t>
      </w:r>
      <w:r w:rsidRPr="009C3161">
        <w:rPr>
          <w:sz w:val="20"/>
          <w:szCs w:val="20"/>
          <w:lang w:val="sr-Cyrl-CS"/>
        </w:rPr>
        <w:t>),  члана 28. Одлуке о буџету општине Ивањица за 2024. годину (</w:t>
      </w:r>
      <w:r w:rsidRPr="009C3161">
        <w:rPr>
          <w:sz w:val="20"/>
          <w:szCs w:val="20"/>
        </w:rPr>
        <w:t>„Службени лист општине Ивањица“</w:t>
      </w:r>
      <w:r w:rsidRPr="009C3161">
        <w:rPr>
          <w:sz w:val="20"/>
          <w:szCs w:val="20"/>
          <w:lang w:val="sr-Cyrl-CS"/>
        </w:rPr>
        <w:t xml:space="preserve"> број </w:t>
      </w:r>
      <w:r w:rsidRPr="009C3161">
        <w:rPr>
          <w:sz w:val="20"/>
          <w:szCs w:val="20"/>
          <w:lang w:val="sr-Latn-RS"/>
        </w:rPr>
        <w:t>1</w:t>
      </w:r>
      <w:r w:rsidRPr="009C3161">
        <w:rPr>
          <w:sz w:val="20"/>
          <w:szCs w:val="20"/>
          <w:lang w:val="sr-Cyrl-RS"/>
        </w:rPr>
        <w:t>4//2023</w:t>
      </w:r>
      <w:r w:rsidRPr="009C3161">
        <w:rPr>
          <w:sz w:val="20"/>
          <w:szCs w:val="20"/>
          <w:lang w:val="sr-Cyrl-CS"/>
        </w:rPr>
        <w:t xml:space="preserve">, </w:t>
      </w:r>
      <w:r w:rsidRPr="009C3161">
        <w:rPr>
          <w:sz w:val="20"/>
          <w:szCs w:val="20"/>
          <w:lang w:val="sr-Cyrl-RS"/>
        </w:rPr>
        <w:t>Закључка Владе Републике Србије 05Број:610-3068/2024-1</w:t>
      </w:r>
      <w:r w:rsidRPr="009C3161">
        <w:rPr>
          <w:color w:val="000000"/>
          <w:sz w:val="20"/>
          <w:szCs w:val="20"/>
          <w:lang w:val="sr-Cyrl-RS"/>
        </w:rPr>
        <w:t>,</w:t>
      </w:r>
      <w:r w:rsidRPr="009C3161">
        <w:rPr>
          <w:sz w:val="20"/>
          <w:szCs w:val="20"/>
          <w:lang w:val="sr-Cyrl-CS"/>
        </w:rPr>
        <w:t xml:space="preserve"> Начелница општинске управе Ивањица доноси:</w:t>
      </w:r>
    </w:p>
    <w:p w14:paraId="64B95657" w14:textId="77777777" w:rsidR="00E63603" w:rsidRPr="009C3161" w:rsidRDefault="00E63603" w:rsidP="00E63603">
      <w:pPr>
        <w:ind w:firstLine="708"/>
        <w:jc w:val="both"/>
        <w:rPr>
          <w:sz w:val="20"/>
          <w:szCs w:val="20"/>
          <w:lang w:val="sr-Cyrl-CS"/>
        </w:rPr>
      </w:pPr>
    </w:p>
    <w:p w14:paraId="3532250B" w14:textId="77777777" w:rsidR="00E63603" w:rsidRPr="009C3161" w:rsidRDefault="00E63603" w:rsidP="00E63603">
      <w:pPr>
        <w:jc w:val="center"/>
        <w:rPr>
          <w:b/>
          <w:sz w:val="20"/>
          <w:szCs w:val="20"/>
          <w:lang w:val="sr-Cyrl-CS"/>
        </w:rPr>
      </w:pPr>
      <w:r w:rsidRPr="009C3161">
        <w:rPr>
          <w:b/>
          <w:sz w:val="20"/>
          <w:szCs w:val="20"/>
          <w:lang w:val="sr-Cyrl-CS"/>
        </w:rPr>
        <w:t>Р Е Ш Е Њ Е</w:t>
      </w:r>
    </w:p>
    <w:p w14:paraId="5FC3DDE0" w14:textId="77777777" w:rsidR="00E63603" w:rsidRPr="009C3161" w:rsidRDefault="00E63603" w:rsidP="00E63603">
      <w:pPr>
        <w:jc w:val="center"/>
        <w:rPr>
          <w:b/>
          <w:sz w:val="20"/>
          <w:szCs w:val="20"/>
          <w:lang w:val="sr-Cyrl-CS"/>
        </w:rPr>
      </w:pPr>
      <w:r w:rsidRPr="009C3161">
        <w:rPr>
          <w:b/>
          <w:sz w:val="20"/>
          <w:szCs w:val="20"/>
          <w:lang w:val="sr-Cyrl-CS"/>
        </w:rPr>
        <w:t>О ОТВАРАЊУ АПРОПРИЈАЦИЈЕ У БУЏЕТУ ОПШТИНЕ ИВАЊИЦА ЗА 202</w:t>
      </w:r>
      <w:r w:rsidRPr="009C3161">
        <w:rPr>
          <w:b/>
          <w:sz w:val="20"/>
          <w:szCs w:val="20"/>
          <w:lang w:val="sr-Cyrl-RS"/>
        </w:rPr>
        <w:t>4</w:t>
      </w:r>
      <w:r w:rsidRPr="009C3161">
        <w:rPr>
          <w:b/>
          <w:sz w:val="20"/>
          <w:szCs w:val="20"/>
          <w:lang w:val="sr-Cyrl-CS"/>
        </w:rPr>
        <w:t>. ГОДИНУ</w:t>
      </w:r>
    </w:p>
    <w:p w14:paraId="7823D421" w14:textId="77777777" w:rsidR="00E63603" w:rsidRPr="009C3161" w:rsidRDefault="00E63603" w:rsidP="00E63603">
      <w:pPr>
        <w:rPr>
          <w:sz w:val="20"/>
          <w:szCs w:val="20"/>
        </w:rPr>
      </w:pPr>
    </w:p>
    <w:p w14:paraId="118DFC90" w14:textId="77777777" w:rsidR="00E63603" w:rsidRPr="009C3161" w:rsidRDefault="00E63603" w:rsidP="00E63603">
      <w:pPr>
        <w:jc w:val="both"/>
        <w:rPr>
          <w:sz w:val="20"/>
          <w:szCs w:val="20"/>
          <w:lang w:val="sr-Cyrl-CS"/>
        </w:rPr>
      </w:pPr>
      <w:r w:rsidRPr="009C3161">
        <w:rPr>
          <w:sz w:val="20"/>
          <w:szCs w:val="20"/>
          <w:lang w:val="sr-Cyrl-CS"/>
        </w:rPr>
        <w:t>1.  У члану 1. Одлуке о буџету општине Ивањица за 202</w:t>
      </w:r>
      <w:r w:rsidRPr="009C3161">
        <w:rPr>
          <w:sz w:val="20"/>
          <w:szCs w:val="20"/>
          <w:lang w:val="sr-Cyrl-RS"/>
        </w:rPr>
        <w:t>4.</w:t>
      </w:r>
      <w:r w:rsidRPr="009C3161">
        <w:rPr>
          <w:sz w:val="20"/>
          <w:szCs w:val="20"/>
          <w:lang w:val="sr-Cyrl-CS"/>
        </w:rPr>
        <w:t xml:space="preserve"> годину (</w:t>
      </w:r>
      <w:r w:rsidRPr="009C3161">
        <w:rPr>
          <w:sz w:val="20"/>
          <w:szCs w:val="20"/>
        </w:rPr>
        <w:t>„Службени лист општине Ивањица“</w:t>
      </w:r>
      <w:r w:rsidRPr="009C3161">
        <w:rPr>
          <w:sz w:val="20"/>
          <w:szCs w:val="20"/>
          <w:lang w:val="sr-Cyrl-CS"/>
        </w:rPr>
        <w:t xml:space="preserve"> број  14/2023</w:t>
      </w:r>
      <w:r w:rsidRPr="009C3161">
        <w:rPr>
          <w:sz w:val="20"/>
          <w:szCs w:val="20"/>
          <w:lang w:val="sr-Latn-RS"/>
        </w:rPr>
        <w:t>)</w:t>
      </w:r>
      <w:r w:rsidRPr="009C3161">
        <w:rPr>
          <w:sz w:val="20"/>
          <w:szCs w:val="20"/>
          <w:lang w:val="sr-Cyrl-CS"/>
        </w:rPr>
        <w:t xml:space="preserve">,  </w:t>
      </w:r>
      <w:r w:rsidRPr="009C3161">
        <w:rPr>
          <w:sz w:val="20"/>
          <w:szCs w:val="20"/>
        </w:rPr>
        <w:t xml:space="preserve"> </w:t>
      </w:r>
      <w:r w:rsidRPr="009C3161">
        <w:rPr>
          <w:sz w:val="20"/>
          <w:szCs w:val="20"/>
          <w:lang w:val="sr-Cyrl-RS"/>
        </w:rPr>
        <w:t xml:space="preserve">Текући наменски трансфери од Републике  </w:t>
      </w:r>
      <w:r w:rsidRPr="009C3161">
        <w:rPr>
          <w:sz w:val="20"/>
          <w:szCs w:val="20"/>
          <w:lang w:val="sr-Latn-RS"/>
        </w:rPr>
        <w:t>у</w:t>
      </w:r>
      <w:r w:rsidRPr="009C3161">
        <w:rPr>
          <w:sz w:val="20"/>
          <w:szCs w:val="20"/>
          <w:lang w:val="sr-Cyrl-RS"/>
        </w:rPr>
        <w:t xml:space="preserve"> корист нивоа општине</w:t>
      </w:r>
      <w:r w:rsidRPr="009C3161">
        <w:rPr>
          <w:sz w:val="20"/>
          <w:szCs w:val="20"/>
          <w:lang w:val="sr-Latn-RS"/>
        </w:rPr>
        <w:t xml:space="preserve">, извор </w:t>
      </w:r>
      <w:r w:rsidRPr="009C3161">
        <w:rPr>
          <w:sz w:val="20"/>
          <w:szCs w:val="20"/>
          <w:lang w:val="sr-Cyrl-RS"/>
        </w:rPr>
        <w:t xml:space="preserve">финансирања </w:t>
      </w:r>
      <w:r w:rsidRPr="009C3161">
        <w:rPr>
          <w:sz w:val="20"/>
          <w:szCs w:val="20"/>
          <w:lang w:val="sr-Latn-RS"/>
        </w:rPr>
        <w:t>0</w:t>
      </w:r>
      <w:r w:rsidRPr="009C3161">
        <w:rPr>
          <w:sz w:val="20"/>
          <w:szCs w:val="20"/>
          <w:lang w:val="sr-Cyrl-RS"/>
        </w:rPr>
        <w:t>7 – Трансфери од других нивоа власти</w:t>
      </w:r>
      <w:r w:rsidRPr="009C3161">
        <w:rPr>
          <w:sz w:val="20"/>
          <w:szCs w:val="20"/>
          <w:lang w:val="sr-Cyrl-CS"/>
        </w:rPr>
        <w:t>, економска класификација 733154</w:t>
      </w:r>
      <w:r w:rsidRPr="009C3161">
        <w:rPr>
          <w:sz w:val="20"/>
          <w:szCs w:val="20"/>
        </w:rPr>
        <w:t xml:space="preserve"> увећавају</w:t>
      </w:r>
      <w:r w:rsidRPr="009C3161">
        <w:rPr>
          <w:sz w:val="20"/>
          <w:szCs w:val="20"/>
          <w:lang w:val="sr-Cyrl-CS"/>
        </w:rPr>
        <w:t xml:space="preserve"> се у износу</w:t>
      </w:r>
      <w:r w:rsidRPr="009C3161">
        <w:rPr>
          <w:sz w:val="20"/>
          <w:szCs w:val="20"/>
        </w:rPr>
        <w:t xml:space="preserve"> </w:t>
      </w:r>
      <w:r w:rsidRPr="009C3161">
        <w:rPr>
          <w:sz w:val="20"/>
          <w:szCs w:val="20"/>
          <w:lang w:val="en-US"/>
        </w:rPr>
        <w:t>247</w:t>
      </w:r>
      <w:r w:rsidRPr="009C3161">
        <w:rPr>
          <w:sz w:val="20"/>
          <w:szCs w:val="20"/>
          <w:lang w:val="sr-Cyrl-RS"/>
        </w:rPr>
        <w:t>.</w:t>
      </w:r>
      <w:r w:rsidRPr="009C3161">
        <w:rPr>
          <w:sz w:val="20"/>
          <w:szCs w:val="20"/>
          <w:lang w:val="sr-Latn-RS"/>
        </w:rPr>
        <w:t>5</w:t>
      </w:r>
      <w:r w:rsidRPr="009C3161">
        <w:rPr>
          <w:sz w:val="20"/>
          <w:szCs w:val="20"/>
          <w:lang w:val="sr-Cyrl-RS"/>
        </w:rPr>
        <w:t>00</w:t>
      </w:r>
      <w:r w:rsidRPr="009C3161">
        <w:rPr>
          <w:sz w:val="20"/>
          <w:szCs w:val="20"/>
          <w:lang w:val="sr-Latn-RS"/>
        </w:rPr>
        <w:t>,</w:t>
      </w:r>
      <w:r w:rsidRPr="009C3161">
        <w:rPr>
          <w:sz w:val="20"/>
          <w:szCs w:val="20"/>
          <w:lang w:val="sr-Cyrl-RS"/>
        </w:rPr>
        <w:t>00</w:t>
      </w:r>
      <w:r w:rsidRPr="009C3161">
        <w:rPr>
          <w:sz w:val="20"/>
          <w:szCs w:val="20"/>
          <w:lang w:val="sr-Cyrl-CS"/>
        </w:rPr>
        <w:t xml:space="preserve"> </w:t>
      </w:r>
      <w:r w:rsidRPr="009C3161">
        <w:rPr>
          <w:sz w:val="20"/>
          <w:szCs w:val="20"/>
        </w:rPr>
        <w:t xml:space="preserve"> динара.</w:t>
      </w:r>
    </w:p>
    <w:p w14:paraId="0F1EDC7C" w14:textId="77777777" w:rsidR="00E63603" w:rsidRPr="009C3161" w:rsidRDefault="00E63603" w:rsidP="00E63603">
      <w:pPr>
        <w:jc w:val="both"/>
        <w:rPr>
          <w:sz w:val="20"/>
          <w:szCs w:val="20"/>
          <w:lang w:val="sr-Cyrl-CS"/>
        </w:rPr>
      </w:pPr>
    </w:p>
    <w:p w14:paraId="2DFD2F0E" w14:textId="77777777" w:rsidR="00E63603" w:rsidRPr="009C3161" w:rsidRDefault="00E63603" w:rsidP="00E63603">
      <w:pPr>
        <w:jc w:val="both"/>
        <w:rPr>
          <w:sz w:val="20"/>
          <w:szCs w:val="20"/>
          <w:lang w:val="sr-Cyrl-CS"/>
        </w:rPr>
      </w:pPr>
      <w:r w:rsidRPr="009C3161">
        <w:rPr>
          <w:sz w:val="20"/>
          <w:szCs w:val="20"/>
          <w:lang w:val="sr-Cyrl-CS"/>
        </w:rPr>
        <w:lastRenderedPageBreak/>
        <w:t xml:space="preserve">2.  Средства из </w:t>
      </w:r>
      <w:r w:rsidRPr="009C3161">
        <w:rPr>
          <w:sz w:val="20"/>
          <w:szCs w:val="20"/>
          <w:lang w:val="sr-Latn-RS"/>
        </w:rPr>
        <w:t>тачке</w:t>
      </w:r>
      <w:r w:rsidRPr="009C3161">
        <w:rPr>
          <w:sz w:val="20"/>
          <w:szCs w:val="20"/>
          <w:lang w:val="sr-Cyrl-CS"/>
        </w:rPr>
        <w:t xml:space="preserve"> 1. овог решења у износу</w:t>
      </w:r>
      <w:r w:rsidRPr="009C3161">
        <w:rPr>
          <w:sz w:val="20"/>
          <w:szCs w:val="20"/>
          <w:lang w:val="sr-Latn-RS"/>
        </w:rPr>
        <w:t xml:space="preserve"> </w:t>
      </w:r>
      <w:r w:rsidRPr="009C3161">
        <w:rPr>
          <w:sz w:val="20"/>
          <w:szCs w:val="20"/>
          <w:lang w:val="en-US"/>
        </w:rPr>
        <w:t>247</w:t>
      </w:r>
      <w:r w:rsidRPr="009C3161">
        <w:rPr>
          <w:sz w:val="20"/>
          <w:szCs w:val="20"/>
          <w:lang w:val="sr-Cyrl-RS"/>
        </w:rPr>
        <w:t>.</w:t>
      </w:r>
      <w:r w:rsidRPr="009C3161">
        <w:rPr>
          <w:sz w:val="20"/>
          <w:szCs w:val="20"/>
          <w:lang w:val="sr-Latn-RS"/>
        </w:rPr>
        <w:t>5</w:t>
      </w:r>
      <w:r w:rsidRPr="009C3161">
        <w:rPr>
          <w:sz w:val="20"/>
          <w:szCs w:val="20"/>
          <w:lang w:val="sr-Cyrl-RS"/>
        </w:rPr>
        <w:t>00,00</w:t>
      </w:r>
      <w:r w:rsidRPr="009C3161">
        <w:rPr>
          <w:sz w:val="20"/>
          <w:szCs w:val="20"/>
          <w:lang w:val="sr-Cyrl-CS"/>
        </w:rPr>
        <w:t xml:space="preserve"> </w:t>
      </w:r>
      <w:r w:rsidRPr="009C3161">
        <w:rPr>
          <w:sz w:val="20"/>
          <w:szCs w:val="20"/>
        </w:rPr>
        <w:t xml:space="preserve"> </w:t>
      </w:r>
      <w:r w:rsidRPr="009C3161">
        <w:rPr>
          <w:sz w:val="20"/>
          <w:szCs w:val="20"/>
          <w:lang w:val="sr-Cyrl-CS"/>
        </w:rPr>
        <w:t xml:space="preserve"> распоређују се у члану 5. Одлуке о буџету општине Ивањица за 202</w:t>
      </w:r>
      <w:r w:rsidRPr="009C3161">
        <w:rPr>
          <w:sz w:val="20"/>
          <w:szCs w:val="20"/>
          <w:lang w:val="sr-Cyrl-RS"/>
        </w:rPr>
        <w:t>4</w:t>
      </w:r>
      <w:r w:rsidRPr="009C3161">
        <w:rPr>
          <w:sz w:val="20"/>
          <w:szCs w:val="20"/>
          <w:lang w:val="sr-Cyrl-CS"/>
        </w:rPr>
        <w:t xml:space="preserve">. годину у оквиру раздела 4. Општинска управа, </w:t>
      </w:r>
      <w:r w:rsidRPr="009C3161">
        <w:rPr>
          <w:sz w:val="20"/>
          <w:szCs w:val="20"/>
          <w:lang w:val="sr-Latn-RS"/>
        </w:rPr>
        <w:t>Глава</w:t>
      </w:r>
      <w:r w:rsidRPr="009C3161">
        <w:rPr>
          <w:sz w:val="20"/>
          <w:szCs w:val="20"/>
          <w:lang w:val="sr-Cyrl-RS"/>
        </w:rPr>
        <w:t xml:space="preserve"> 4.03-Предшколска установа „Бајка“, </w:t>
      </w:r>
      <w:r w:rsidRPr="009C3161">
        <w:rPr>
          <w:sz w:val="20"/>
          <w:szCs w:val="20"/>
          <w:lang w:val="sr-Cyrl-CS"/>
        </w:rPr>
        <w:t xml:space="preserve">Програм </w:t>
      </w:r>
      <w:r w:rsidRPr="009C3161">
        <w:rPr>
          <w:sz w:val="20"/>
          <w:szCs w:val="20"/>
          <w:lang w:val="sr-Cyrl-RS"/>
        </w:rPr>
        <w:t>2002</w:t>
      </w:r>
      <w:r w:rsidRPr="009C3161">
        <w:rPr>
          <w:sz w:val="20"/>
          <w:szCs w:val="20"/>
          <w:lang w:val="sr-Cyrl-CS"/>
        </w:rPr>
        <w:t xml:space="preserve">: </w:t>
      </w:r>
      <w:r w:rsidRPr="009C3161">
        <w:rPr>
          <w:sz w:val="20"/>
          <w:szCs w:val="20"/>
          <w:lang w:val="sr-Cyrl-RS"/>
        </w:rPr>
        <w:t>Предшколско васпитање</w:t>
      </w:r>
      <w:r w:rsidRPr="009C3161">
        <w:rPr>
          <w:sz w:val="20"/>
          <w:szCs w:val="20"/>
          <w:lang w:val="sr-Cyrl-CS"/>
        </w:rPr>
        <w:t>, Програмска активност: 2002-0002 – Функционисање и остваривање предшколског образовања и васпитања, функција 911 – Предшколско образовање, Извор финансирања 07 –</w:t>
      </w:r>
      <w:r w:rsidRPr="009C3161">
        <w:rPr>
          <w:sz w:val="20"/>
          <w:szCs w:val="20"/>
          <w:lang w:val="sr-Cyrl-RS"/>
        </w:rPr>
        <w:t xml:space="preserve"> Трансфери од других нивоа власти</w:t>
      </w:r>
      <w:r w:rsidRPr="009C3161">
        <w:rPr>
          <w:sz w:val="20"/>
          <w:szCs w:val="20"/>
          <w:lang w:val="sr-Cyrl-CS"/>
        </w:rPr>
        <w:t>, апропријација економска класификација 426 – Материјал  (конто намене 426600 – Материјали за образовање) , позиција 1</w:t>
      </w:r>
      <w:r w:rsidRPr="009C3161">
        <w:rPr>
          <w:sz w:val="20"/>
          <w:szCs w:val="20"/>
          <w:lang w:val="sr-Latn-RS"/>
        </w:rPr>
        <w:t>94</w:t>
      </w:r>
      <w:r w:rsidRPr="009C3161">
        <w:rPr>
          <w:sz w:val="20"/>
          <w:szCs w:val="20"/>
          <w:lang w:val="sr-Cyrl-CS"/>
        </w:rPr>
        <w:t>/0.</w:t>
      </w:r>
    </w:p>
    <w:p w14:paraId="6502F3CA" w14:textId="77777777" w:rsidR="00E63603" w:rsidRPr="009C3161" w:rsidRDefault="00E63603" w:rsidP="00E63603">
      <w:pPr>
        <w:jc w:val="both"/>
        <w:rPr>
          <w:sz w:val="20"/>
          <w:szCs w:val="20"/>
          <w:lang w:val="sr-Cyrl-CS"/>
        </w:rPr>
      </w:pPr>
    </w:p>
    <w:p w14:paraId="3D4F8611" w14:textId="77777777" w:rsidR="00E63603" w:rsidRPr="009C3161" w:rsidRDefault="00E63603" w:rsidP="00E63603">
      <w:pPr>
        <w:jc w:val="both"/>
        <w:rPr>
          <w:sz w:val="20"/>
          <w:szCs w:val="20"/>
          <w:lang w:val="sr-Cyrl-CS"/>
        </w:rPr>
      </w:pPr>
      <w:r w:rsidRPr="009C3161">
        <w:rPr>
          <w:sz w:val="20"/>
          <w:szCs w:val="20"/>
          <w:lang w:val="sr-Cyrl-CS"/>
        </w:rPr>
        <w:t>3.  О реализацији овог решења стараће се Општинска управа - одељење за буџет и финансије.</w:t>
      </w:r>
    </w:p>
    <w:p w14:paraId="2ED7136B" w14:textId="77777777" w:rsidR="00E63603" w:rsidRPr="009C3161" w:rsidRDefault="00E63603" w:rsidP="00E63603">
      <w:pPr>
        <w:rPr>
          <w:sz w:val="20"/>
          <w:szCs w:val="20"/>
          <w:lang w:val="sr-Cyrl-CS"/>
        </w:rPr>
      </w:pPr>
    </w:p>
    <w:p w14:paraId="0C10B02A" w14:textId="77777777" w:rsidR="00E63603" w:rsidRPr="009C3161" w:rsidRDefault="00E63603" w:rsidP="00E63603">
      <w:pPr>
        <w:rPr>
          <w:sz w:val="20"/>
          <w:szCs w:val="20"/>
          <w:lang w:val="sr-Cyrl-CS"/>
        </w:rPr>
      </w:pPr>
      <w:r w:rsidRPr="009C3161">
        <w:rPr>
          <w:sz w:val="20"/>
          <w:szCs w:val="20"/>
          <w:lang w:val="sr-Cyrl-CS"/>
        </w:rPr>
        <w:t>4.  Ово решење биће објављено у „Службеном листу општине Ивањица“</w:t>
      </w:r>
    </w:p>
    <w:p w14:paraId="7742E8E3" w14:textId="77777777" w:rsidR="00E63603" w:rsidRPr="009C3161" w:rsidRDefault="00E63603" w:rsidP="00E63603">
      <w:pPr>
        <w:rPr>
          <w:sz w:val="20"/>
          <w:szCs w:val="20"/>
          <w:lang w:val="sr-Cyrl-CS"/>
        </w:rPr>
      </w:pPr>
    </w:p>
    <w:p w14:paraId="5CED3E0E" w14:textId="77777777" w:rsidR="00E63603" w:rsidRPr="009C3161" w:rsidRDefault="00E63603" w:rsidP="00E63603">
      <w:pPr>
        <w:rPr>
          <w:sz w:val="20"/>
          <w:szCs w:val="20"/>
          <w:lang w:val="sr-Cyrl-CS"/>
        </w:rPr>
      </w:pPr>
    </w:p>
    <w:p w14:paraId="14728704" w14:textId="77777777" w:rsidR="00E63603" w:rsidRPr="009C3161" w:rsidRDefault="00E63603" w:rsidP="00E63603">
      <w:pPr>
        <w:tabs>
          <w:tab w:val="left" w:pos="5430"/>
        </w:tabs>
        <w:jc w:val="center"/>
        <w:rPr>
          <w:b/>
          <w:sz w:val="20"/>
          <w:szCs w:val="20"/>
          <w:lang w:val="sr-Cyrl-CS"/>
        </w:rPr>
      </w:pPr>
      <w:r w:rsidRPr="009C3161">
        <w:rPr>
          <w:b/>
          <w:sz w:val="20"/>
          <w:szCs w:val="20"/>
          <w:lang w:val="sr-Cyrl-CS"/>
        </w:rPr>
        <w:t>О б р а з л о ж е њ е</w:t>
      </w:r>
    </w:p>
    <w:p w14:paraId="08B25576" w14:textId="77777777" w:rsidR="00E63603" w:rsidRPr="009C3161" w:rsidRDefault="00E63603" w:rsidP="00E63603">
      <w:pPr>
        <w:tabs>
          <w:tab w:val="left" w:pos="5430"/>
        </w:tabs>
        <w:jc w:val="center"/>
        <w:rPr>
          <w:b/>
          <w:sz w:val="20"/>
          <w:szCs w:val="20"/>
          <w:lang w:val="sr-Cyrl-CS"/>
        </w:rPr>
      </w:pPr>
    </w:p>
    <w:p w14:paraId="3C853B67" w14:textId="77777777" w:rsidR="00E63603" w:rsidRPr="009C3161" w:rsidRDefault="00E63603" w:rsidP="00E63603">
      <w:pPr>
        <w:ind w:firstLine="708"/>
        <w:jc w:val="both"/>
        <w:rPr>
          <w:sz w:val="20"/>
          <w:szCs w:val="20"/>
          <w:lang w:val="sr-Cyrl-CS"/>
        </w:rPr>
      </w:pPr>
      <w:r w:rsidRPr="009C3161">
        <w:rPr>
          <w:sz w:val="20"/>
          <w:szCs w:val="20"/>
          <w:lang w:val="sr-Cyrl-CS"/>
        </w:rPr>
        <w:t xml:space="preserve">Чланом 5 став </w:t>
      </w:r>
      <w:r w:rsidRPr="009C3161">
        <w:rPr>
          <w:sz w:val="20"/>
          <w:szCs w:val="20"/>
        </w:rPr>
        <w:t>6.</w:t>
      </w:r>
      <w:r w:rsidRPr="009C3161">
        <w:rPr>
          <w:sz w:val="20"/>
          <w:szCs w:val="20"/>
          <w:lang w:val="sr-Cyrl-RS"/>
        </w:rPr>
        <w:t xml:space="preserve"> </w:t>
      </w:r>
      <w:r w:rsidRPr="009C3161">
        <w:rPr>
          <w:sz w:val="20"/>
          <w:szCs w:val="20"/>
          <w:lang w:val="sr-Cyrl-CS"/>
        </w:rPr>
        <w:t>Закона о буџетском систему („Службени гласник РС“ број 54/2009</w:t>
      </w:r>
      <w:r w:rsidRPr="009C3161">
        <w:rPr>
          <w:sz w:val="20"/>
          <w:szCs w:val="20"/>
        </w:rPr>
        <w:t>,</w:t>
      </w:r>
      <w:r w:rsidRPr="009C3161">
        <w:rPr>
          <w:sz w:val="20"/>
          <w:szCs w:val="20"/>
          <w:lang w:val="sr-Cyrl-CS"/>
        </w:rPr>
        <w:t xml:space="preserve"> 73/2010, 101/201</w:t>
      </w:r>
      <w:r w:rsidRPr="009C3161">
        <w:rPr>
          <w:sz w:val="20"/>
          <w:szCs w:val="20"/>
          <w:lang w:val="sr-Cyrl-RS"/>
        </w:rPr>
        <w:t>0</w:t>
      </w:r>
      <w:r w:rsidRPr="009C3161">
        <w:rPr>
          <w:sz w:val="20"/>
          <w:szCs w:val="20"/>
          <w:lang w:val="sr-Latn-RS"/>
        </w:rPr>
        <w:t>,</w:t>
      </w:r>
      <w:r w:rsidRPr="009C3161">
        <w:rPr>
          <w:sz w:val="20"/>
          <w:szCs w:val="20"/>
          <w:lang w:val="sr-Cyrl-CS"/>
        </w:rPr>
        <w:t xml:space="preserve"> 101/2011, 93/2012, 62/2013, 63/2013-испр., 108/2013, 142/2014, </w:t>
      </w:r>
      <w:r w:rsidRPr="009C3161">
        <w:rPr>
          <w:sz w:val="20"/>
          <w:szCs w:val="20"/>
          <w:lang w:val="sr-Latn-RS"/>
        </w:rPr>
        <w:t xml:space="preserve">68/2015 др. </w:t>
      </w:r>
      <w:r w:rsidRPr="009C3161">
        <w:rPr>
          <w:sz w:val="20"/>
          <w:szCs w:val="20"/>
          <w:lang w:val="sr-Cyrl-RS"/>
        </w:rPr>
        <w:t>З</w:t>
      </w:r>
      <w:r w:rsidRPr="009C3161">
        <w:rPr>
          <w:sz w:val="20"/>
          <w:szCs w:val="20"/>
          <w:lang w:val="sr-Latn-RS"/>
        </w:rPr>
        <w:t>акон</w:t>
      </w:r>
      <w:r w:rsidRPr="009C3161">
        <w:rPr>
          <w:sz w:val="20"/>
          <w:szCs w:val="20"/>
          <w:lang w:val="sr-Cyrl-RS"/>
        </w:rPr>
        <w:t>, 103/2015,99/2016, 113/2017, 95/2018, 31/2019, 72/2019</w:t>
      </w:r>
      <w:r w:rsidRPr="009C3161">
        <w:rPr>
          <w:sz w:val="20"/>
          <w:szCs w:val="20"/>
          <w:lang w:val="sr-Latn-RS"/>
        </w:rPr>
        <w:t>,</w:t>
      </w:r>
      <w:r w:rsidRPr="009C3161">
        <w:rPr>
          <w:sz w:val="20"/>
          <w:szCs w:val="20"/>
          <w:lang w:val="sr-Cyrl-RS"/>
        </w:rPr>
        <w:t xml:space="preserve"> 149/2020, </w:t>
      </w:r>
      <w:r w:rsidRPr="009C3161">
        <w:rPr>
          <w:sz w:val="20"/>
          <w:szCs w:val="20"/>
          <w:lang w:val="sr-Latn-RS"/>
        </w:rPr>
        <w:t>118/2021</w:t>
      </w:r>
      <w:r w:rsidRPr="009C3161">
        <w:rPr>
          <w:sz w:val="20"/>
          <w:szCs w:val="20"/>
          <w:lang w:val="sr-Cyrl-RS"/>
        </w:rPr>
        <w:t>,</w:t>
      </w:r>
      <w:r w:rsidRPr="009C3161">
        <w:rPr>
          <w:sz w:val="20"/>
          <w:szCs w:val="20"/>
          <w:lang w:val="sr-Latn-RS"/>
        </w:rPr>
        <w:t xml:space="preserve"> 118/2021-др. </w:t>
      </w:r>
      <w:r w:rsidRPr="009C3161">
        <w:rPr>
          <w:sz w:val="20"/>
          <w:szCs w:val="20"/>
          <w:lang w:val="sr-Cyrl-RS"/>
        </w:rPr>
        <w:t>з</w:t>
      </w:r>
      <w:r w:rsidRPr="009C3161">
        <w:rPr>
          <w:sz w:val="20"/>
          <w:szCs w:val="20"/>
          <w:lang w:val="sr-Latn-RS"/>
        </w:rPr>
        <w:t>акон</w:t>
      </w:r>
      <w:r w:rsidRPr="009C3161">
        <w:rPr>
          <w:sz w:val="20"/>
          <w:szCs w:val="20"/>
          <w:lang w:val="sr-Cyrl-RS"/>
        </w:rPr>
        <w:t xml:space="preserve">, 138/2022 и 92/2023 </w:t>
      </w:r>
      <w:r w:rsidRPr="009C3161">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5E44A659" w14:textId="77777777" w:rsidR="00E63603" w:rsidRPr="009C3161" w:rsidRDefault="00E63603" w:rsidP="00E63603">
      <w:pPr>
        <w:ind w:firstLine="708"/>
        <w:jc w:val="both"/>
        <w:rPr>
          <w:sz w:val="20"/>
          <w:szCs w:val="20"/>
          <w:lang w:val="sr-Cyrl-CS"/>
        </w:rPr>
      </w:pPr>
    </w:p>
    <w:p w14:paraId="0AAE8C90" w14:textId="77777777" w:rsidR="00E63603" w:rsidRPr="009C3161" w:rsidRDefault="00E63603" w:rsidP="00E63603">
      <w:pPr>
        <w:ind w:firstLine="708"/>
        <w:jc w:val="both"/>
        <w:rPr>
          <w:sz w:val="20"/>
          <w:szCs w:val="20"/>
          <w:lang w:val="sr-Cyrl-CS"/>
        </w:rPr>
      </w:pPr>
      <w:r w:rsidRPr="009C3161">
        <w:rPr>
          <w:sz w:val="20"/>
          <w:szCs w:val="20"/>
          <w:lang w:val="sr-Cyrl-CS"/>
        </w:rPr>
        <w:t>Такође чланом 28. Одлуке о буџету општине Ивањица за 20</w:t>
      </w:r>
      <w:r w:rsidRPr="009C3161">
        <w:rPr>
          <w:sz w:val="20"/>
          <w:szCs w:val="20"/>
          <w:lang w:val="sr-Latn-RS"/>
        </w:rPr>
        <w:t>2</w:t>
      </w:r>
      <w:r w:rsidRPr="009C3161">
        <w:rPr>
          <w:sz w:val="20"/>
          <w:szCs w:val="20"/>
          <w:lang w:val="sr-Cyrl-RS"/>
        </w:rPr>
        <w:t>4</w:t>
      </w:r>
      <w:r w:rsidRPr="009C3161">
        <w:rPr>
          <w:sz w:val="20"/>
          <w:szCs w:val="20"/>
          <w:lang w:val="sr-Cyrl-CS"/>
        </w:rPr>
        <w:t>. годину (</w:t>
      </w:r>
      <w:r w:rsidRPr="009C3161">
        <w:rPr>
          <w:sz w:val="20"/>
          <w:szCs w:val="20"/>
        </w:rPr>
        <w:t>„Службени лист општине Ивањица“</w:t>
      </w:r>
      <w:r w:rsidRPr="009C3161">
        <w:rPr>
          <w:sz w:val="20"/>
          <w:szCs w:val="20"/>
          <w:lang w:val="sr-Cyrl-CS"/>
        </w:rPr>
        <w:t xml:space="preserve"> број 14/2023),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655316D3" w14:textId="77777777" w:rsidR="00E63603" w:rsidRPr="009C3161" w:rsidRDefault="00E63603" w:rsidP="00E63603">
      <w:pPr>
        <w:ind w:firstLine="708"/>
        <w:jc w:val="both"/>
        <w:rPr>
          <w:sz w:val="20"/>
          <w:szCs w:val="20"/>
          <w:lang w:val="sr-Cyrl-CS"/>
        </w:rPr>
      </w:pPr>
    </w:p>
    <w:p w14:paraId="3F9F846E" w14:textId="77777777" w:rsidR="00E63603" w:rsidRPr="009C3161" w:rsidRDefault="00E63603" w:rsidP="00E63603">
      <w:pPr>
        <w:ind w:firstLine="708"/>
        <w:jc w:val="both"/>
        <w:rPr>
          <w:sz w:val="20"/>
          <w:szCs w:val="20"/>
          <w:lang w:val="sr-Cyrl-CS"/>
        </w:rPr>
      </w:pPr>
      <w:r w:rsidRPr="009C3161">
        <w:rPr>
          <w:sz w:val="20"/>
          <w:szCs w:val="20"/>
          <w:lang w:val="en-US"/>
        </w:rPr>
        <w:t xml:space="preserve">У </w:t>
      </w:r>
      <w:proofErr w:type="spellStart"/>
      <w:r w:rsidRPr="009C3161">
        <w:rPr>
          <w:sz w:val="20"/>
          <w:szCs w:val="20"/>
          <w:lang w:val="en-US"/>
        </w:rPr>
        <w:t>складу</w:t>
      </w:r>
      <w:proofErr w:type="spellEnd"/>
      <w:r w:rsidRPr="009C3161">
        <w:rPr>
          <w:sz w:val="20"/>
          <w:szCs w:val="20"/>
          <w:lang w:val="en-US"/>
        </w:rPr>
        <w:t xml:space="preserve"> </w:t>
      </w:r>
      <w:proofErr w:type="spellStart"/>
      <w:r w:rsidRPr="009C3161">
        <w:rPr>
          <w:sz w:val="20"/>
          <w:szCs w:val="20"/>
          <w:lang w:val="en-US"/>
        </w:rPr>
        <w:t>са</w:t>
      </w:r>
      <w:proofErr w:type="spellEnd"/>
      <w:r w:rsidRPr="009C3161">
        <w:rPr>
          <w:sz w:val="20"/>
          <w:szCs w:val="20"/>
          <w:lang w:val="en-US"/>
        </w:rPr>
        <w:t xml:space="preserve"> </w:t>
      </w:r>
      <w:r w:rsidRPr="009C3161">
        <w:rPr>
          <w:sz w:val="20"/>
          <w:szCs w:val="20"/>
          <w:lang w:val="sr-Cyrl-RS"/>
        </w:rPr>
        <w:t xml:space="preserve">Закључком Владе Републике Србије 05Број:610-3068/2024-1, општини Ивањица су </w:t>
      </w:r>
      <w:proofErr w:type="gramStart"/>
      <w:r w:rsidRPr="009C3161">
        <w:rPr>
          <w:sz w:val="20"/>
          <w:szCs w:val="20"/>
          <w:lang w:val="sr-Cyrl-RS"/>
        </w:rPr>
        <w:t>опредељена  наменска</w:t>
      </w:r>
      <w:proofErr w:type="gramEnd"/>
      <w:r w:rsidRPr="009C3161">
        <w:rPr>
          <w:sz w:val="20"/>
          <w:szCs w:val="20"/>
          <w:lang w:val="sr-Cyrl-RS"/>
        </w:rPr>
        <w:t xml:space="preserve"> средства у износу</w:t>
      </w:r>
      <w:r w:rsidRPr="009C3161">
        <w:rPr>
          <w:sz w:val="20"/>
          <w:szCs w:val="20"/>
          <w:lang w:val="sr-Latn-RS"/>
        </w:rPr>
        <w:t xml:space="preserve"> </w:t>
      </w:r>
      <w:r w:rsidRPr="009C3161">
        <w:rPr>
          <w:sz w:val="20"/>
          <w:szCs w:val="20"/>
          <w:lang w:val="sr-Cyrl-RS"/>
        </w:rPr>
        <w:t>247.500</w:t>
      </w:r>
      <w:r w:rsidRPr="009C3161">
        <w:rPr>
          <w:sz w:val="20"/>
          <w:szCs w:val="20"/>
          <w:lang w:val="sr-Latn-RS"/>
        </w:rPr>
        <w:t>,</w:t>
      </w:r>
      <w:r w:rsidRPr="009C3161">
        <w:rPr>
          <w:sz w:val="20"/>
          <w:szCs w:val="20"/>
          <w:lang w:val="sr-Cyrl-RS"/>
        </w:rPr>
        <w:t>00</w:t>
      </w:r>
      <w:r w:rsidRPr="009C3161">
        <w:rPr>
          <w:sz w:val="20"/>
          <w:szCs w:val="20"/>
          <w:lang w:val="sr-Cyrl-CS"/>
        </w:rPr>
        <w:t xml:space="preserve"> </w:t>
      </w:r>
      <w:r w:rsidRPr="009C3161">
        <w:rPr>
          <w:sz w:val="20"/>
          <w:szCs w:val="20"/>
          <w:lang w:val="sr-Cyrl-RS"/>
        </w:rPr>
        <w:t xml:space="preserve"> динара,</w:t>
      </w:r>
      <w:r w:rsidRPr="009C3161">
        <w:rPr>
          <w:sz w:val="20"/>
          <w:szCs w:val="20"/>
          <w:lang w:val="sr-Latn-RS"/>
        </w:rPr>
        <w:t xml:space="preserve"> </w:t>
      </w:r>
      <w:r w:rsidRPr="009C3161">
        <w:rPr>
          <w:sz w:val="20"/>
          <w:szCs w:val="20"/>
          <w:lang w:val="sr-Cyrl-CS"/>
        </w:rPr>
        <w:t>па је одлучено као у диспозитиву решења.</w:t>
      </w:r>
    </w:p>
    <w:p w14:paraId="65A83964" w14:textId="77777777" w:rsidR="00E63603" w:rsidRPr="009C3161" w:rsidRDefault="00E63603" w:rsidP="00E63603">
      <w:pPr>
        <w:rPr>
          <w:sz w:val="20"/>
          <w:szCs w:val="20"/>
          <w:lang w:val="sr-Cyrl-CS"/>
        </w:rPr>
      </w:pPr>
    </w:p>
    <w:p w14:paraId="01AE8B79" w14:textId="77777777" w:rsidR="00E63603" w:rsidRPr="009C3161" w:rsidRDefault="00E63603" w:rsidP="00E63603">
      <w:pPr>
        <w:rPr>
          <w:sz w:val="20"/>
          <w:szCs w:val="20"/>
          <w:lang w:val="sr-Cyrl-CS"/>
        </w:rPr>
      </w:pPr>
    </w:p>
    <w:p w14:paraId="116EC9A1"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6239E759"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5FAB7BBD" w14:textId="77777777" w:rsidR="00E63603" w:rsidRDefault="00E63603" w:rsidP="00E63603">
      <w:pPr>
        <w:tabs>
          <w:tab w:val="left" w:pos="5430"/>
        </w:tabs>
        <w:rPr>
          <w:sz w:val="20"/>
          <w:szCs w:val="20"/>
          <w:lang w:val="sr-Latn-RS"/>
        </w:rPr>
      </w:pPr>
    </w:p>
    <w:p w14:paraId="0604D45F" w14:textId="77777777" w:rsidR="00E63603" w:rsidRDefault="00E63603" w:rsidP="00E63603">
      <w:pPr>
        <w:tabs>
          <w:tab w:val="left" w:pos="5430"/>
        </w:tabs>
        <w:rPr>
          <w:sz w:val="20"/>
          <w:szCs w:val="20"/>
          <w:lang w:val="sr-Latn-RS"/>
        </w:rPr>
      </w:pPr>
    </w:p>
    <w:p w14:paraId="5F7137B6" w14:textId="77777777" w:rsidR="00E63603" w:rsidRPr="00BD1998" w:rsidRDefault="00E63603" w:rsidP="00E63603">
      <w:pPr>
        <w:rPr>
          <w:sz w:val="20"/>
          <w:szCs w:val="20"/>
          <w:lang w:val="sr-Cyrl-CS"/>
        </w:rPr>
      </w:pPr>
      <w:r w:rsidRPr="00BD1998">
        <w:rPr>
          <w:sz w:val="20"/>
          <w:szCs w:val="20"/>
          <w:lang w:val="sr-Cyrl-CS"/>
        </w:rPr>
        <w:t>Република Србија</w:t>
      </w:r>
    </w:p>
    <w:p w14:paraId="15733209" w14:textId="77777777" w:rsidR="00E63603" w:rsidRPr="00BD1998" w:rsidRDefault="00E63603" w:rsidP="00E63603">
      <w:pPr>
        <w:rPr>
          <w:sz w:val="20"/>
          <w:szCs w:val="20"/>
          <w:lang w:val="sr-Cyrl-RS"/>
        </w:rPr>
      </w:pPr>
      <w:r w:rsidRPr="00BD1998">
        <w:rPr>
          <w:sz w:val="20"/>
          <w:szCs w:val="20"/>
          <w:lang w:val="sr-Cyrl-CS"/>
        </w:rPr>
        <w:t>О</w:t>
      </w:r>
      <w:r w:rsidRPr="00BD1998">
        <w:rPr>
          <w:sz w:val="20"/>
          <w:szCs w:val="20"/>
          <w:lang w:val="sr-Latn-RS"/>
        </w:rPr>
        <w:t>ПШТИНА ИВАЊИЦА</w:t>
      </w:r>
    </w:p>
    <w:p w14:paraId="7F5352D7" w14:textId="77777777" w:rsidR="00E63603" w:rsidRPr="00BD1998" w:rsidRDefault="00E63603" w:rsidP="00E63603">
      <w:pPr>
        <w:rPr>
          <w:sz w:val="20"/>
          <w:szCs w:val="20"/>
          <w:lang w:val="sr-Cyrl-RS"/>
        </w:rPr>
      </w:pPr>
      <w:r w:rsidRPr="00BD1998">
        <w:rPr>
          <w:sz w:val="20"/>
          <w:szCs w:val="20"/>
          <w:lang w:val="sr-Cyrl-CS"/>
        </w:rPr>
        <w:t>ОПШТИНСКА УПРАВА</w:t>
      </w:r>
    </w:p>
    <w:p w14:paraId="3A9DFE90" w14:textId="77777777" w:rsidR="00E63603" w:rsidRPr="00BD1998" w:rsidRDefault="00E63603" w:rsidP="00E63603">
      <w:pPr>
        <w:rPr>
          <w:sz w:val="20"/>
          <w:szCs w:val="20"/>
          <w:lang w:val="sr-Cyrl-RS"/>
        </w:rPr>
      </w:pPr>
      <w:r w:rsidRPr="00BD1998">
        <w:rPr>
          <w:sz w:val="20"/>
          <w:szCs w:val="20"/>
          <w:lang w:val="sr-Cyrl-CS"/>
        </w:rPr>
        <w:t>Број: 400-</w:t>
      </w:r>
      <w:r w:rsidRPr="00BD1998">
        <w:rPr>
          <w:sz w:val="20"/>
          <w:szCs w:val="20"/>
          <w:lang w:val="sr-Cyrl-RS"/>
        </w:rPr>
        <w:t>3</w:t>
      </w:r>
      <w:r w:rsidRPr="00BD1998">
        <w:rPr>
          <w:sz w:val="20"/>
          <w:szCs w:val="20"/>
          <w:lang w:val="sr-Latn-RS"/>
        </w:rPr>
        <w:t>-16</w:t>
      </w:r>
      <w:r w:rsidRPr="00BD1998">
        <w:rPr>
          <w:sz w:val="20"/>
          <w:szCs w:val="20"/>
          <w:lang w:val="sr-Cyrl-CS"/>
        </w:rPr>
        <w:t>/2</w:t>
      </w:r>
      <w:r w:rsidRPr="00BD1998">
        <w:rPr>
          <w:sz w:val="20"/>
          <w:szCs w:val="20"/>
          <w:lang w:val="sr-Latn-RS"/>
        </w:rPr>
        <w:t>02</w:t>
      </w:r>
      <w:r w:rsidRPr="00BD1998">
        <w:rPr>
          <w:sz w:val="20"/>
          <w:szCs w:val="20"/>
          <w:lang w:val="sr-Cyrl-RS"/>
        </w:rPr>
        <w:t>4</w:t>
      </w:r>
      <w:r w:rsidRPr="00BD1998">
        <w:rPr>
          <w:sz w:val="20"/>
          <w:szCs w:val="20"/>
          <w:lang w:val="sr-Cyrl-CS"/>
        </w:rPr>
        <w:t>-01</w:t>
      </w:r>
    </w:p>
    <w:p w14:paraId="5A3BA8E9" w14:textId="77777777" w:rsidR="00E63603" w:rsidRPr="00BD1998" w:rsidRDefault="00E63603" w:rsidP="00E63603">
      <w:pPr>
        <w:rPr>
          <w:sz w:val="20"/>
          <w:szCs w:val="20"/>
          <w:lang w:val="sr-Cyrl-CS"/>
        </w:rPr>
      </w:pPr>
      <w:r w:rsidRPr="00BD1998">
        <w:rPr>
          <w:sz w:val="20"/>
          <w:szCs w:val="20"/>
          <w:lang w:val="sr-Latn-RS"/>
        </w:rPr>
        <w:t>19.</w:t>
      </w:r>
      <w:r w:rsidRPr="00BD1998">
        <w:rPr>
          <w:sz w:val="20"/>
          <w:szCs w:val="20"/>
          <w:lang w:val="sr-Cyrl-CS"/>
        </w:rPr>
        <w:t xml:space="preserve"> </w:t>
      </w:r>
      <w:r w:rsidRPr="00BD1998">
        <w:rPr>
          <w:sz w:val="20"/>
          <w:szCs w:val="20"/>
          <w:lang w:val="sr-Latn-RS"/>
        </w:rPr>
        <w:t>09</w:t>
      </w:r>
      <w:r w:rsidRPr="00BD1998">
        <w:rPr>
          <w:sz w:val="20"/>
          <w:szCs w:val="20"/>
          <w:lang w:val="sr-Cyrl-CS"/>
        </w:rPr>
        <w:t>.</w:t>
      </w:r>
      <w:r w:rsidRPr="00BD1998">
        <w:rPr>
          <w:sz w:val="20"/>
          <w:szCs w:val="20"/>
        </w:rPr>
        <w:t xml:space="preserve"> </w:t>
      </w:r>
      <w:r w:rsidRPr="00BD1998">
        <w:rPr>
          <w:sz w:val="20"/>
          <w:szCs w:val="20"/>
          <w:lang w:val="sr-Cyrl-CS"/>
        </w:rPr>
        <w:t>202</w:t>
      </w:r>
      <w:r w:rsidRPr="00BD1998">
        <w:rPr>
          <w:sz w:val="20"/>
          <w:szCs w:val="20"/>
          <w:lang w:val="sr-Latn-RS"/>
        </w:rPr>
        <w:t>4</w:t>
      </w:r>
      <w:r w:rsidRPr="00BD1998">
        <w:rPr>
          <w:sz w:val="20"/>
          <w:szCs w:val="20"/>
          <w:lang w:val="sr-Cyrl-CS"/>
        </w:rPr>
        <w:t>. године</w:t>
      </w:r>
    </w:p>
    <w:p w14:paraId="3DCBE13D" w14:textId="77777777" w:rsidR="00E63603" w:rsidRPr="00BD1998" w:rsidRDefault="00E63603" w:rsidP="00E63603">
      <w:pPr>
        <w:rPr>
          <w:sz w:val="20"/>
          <w:szCs w:val="20"/>
          <w:lang w:val="sr-Cyrl-CS"/>
        </w:rPr>
      </w:pPr>
      <w:r w:rsidRPr="00BD1998">
        <w:rPr>
          <w:sz w:val="20"/>
          <w:szCs w:val="20"/>
          <w:lang w:val="sr-Cyrl-CS"/>
        </w:rPr>
        <w:t>Ивањица</w:t>
      </w:r>
    </w:p>
    <w:p w14:paraId="518CBEE5" w14:textId="77777777" w:rsidR="00E63603" w:rsidRPr="00BD1998" w:rsidRDefault="00E63603" w:rsidP="00E63603">
      <w:pPr>
        <w:rPr>
          <w:sz w:val="20"/>
          <w:szCs w:val="20"/>
          <w:lang w:val="sr-Cyrl-CS"/>
        </w:rPr>
      </w:pPr>
    </w:p>
    <w:p w14:paraId="1F8439F3" w14:textId="77777777" w:rsidR="00E63603" w:rsidRPr="00BD1998" w:rsidRDefault="00E63603" w:rsidP="00E63603">
      <w:pPr>
        <w:jc w:val="both"/>
        <w:rPr>
          <w:sz w:val="20"/>
          <w:szCs w:val="20"/>
          <w:lang w:val="sr-Cyrl-CS"/>
        </w:rPr>
      </w:pPr>
      <w:r w:rsidRPr="00BD1998">
        <w:rPr>
          <w:sz w:val="20"/>
          <w:szCs w:val="20"/>
          <w:lang w:val="sr-Cyrl-CS"/>
        </w:rPr>
        <w:t xml:space="preserve">На основу члана </w:t>
      </w:r>
      <w:r w:rsidRPr="00BD1998">
        <w:rPr>
          <w:sz w:val="20"/>
          <w:szCs w:val="20"/>
        </w:rPr>
        <w:t>5</w:t>
      </w:r>
      <w:r w:rsidRPr="00BD1998">
        <w:rPr>
          <w:sz w:val="20"/>
          <w:szCs w:val="20"/>
          <w:lang w:val="sr-Cyrl-CS"/>
        </w:rPr>
        <w:t xml:space="preserve">. </w:t>
      </w:r>
      <w:r w:rsidRPr="00BD1998">
        <w:rPr>
          <w:sz w:val="20"/>
          <w:szCs w:val="20"/>
        </w:rPr>
        <w:t xml:space="preserve">став 6. </w:t>
      </w:r>
      <w:r w:rsidRPr="00BD1998">
        <w:rPr>
          <w:sz w:val="20"/>
          <w:szCs w:val="20"/>
          <w:lang w:val="sr-Cyrl-CS"/>
        </w:rPr>
        <w:t>Закона о буџетском систему („Службени гласник РС“ број 54/2009</w:t>
      </w:r>
      <w:r w:rsidRPr="00BD1998">
        <w:rPr>
          <w:sz w:val="20"/>
          <w:szCs w:val="20"/>
        </w:rPr>
        <w:t>,</w:t>
      </w:r>
      <w:r w:rsidRPr="00BD1998">
        <w:rPr>
          <w:sz w:val="20"/>
          <w:szCs w:val="20"/>
          <w:lang w:val="sr-Cyrl-CS"/>
        </w:rPr>
        <w:t xml:space="preserve"> 73/2010, 101/201</w:t>
      </w:r>
      <w:r w:rsidRPr="00BD1998">
        <w:rPr>
          <w:sz w:val="20"/>
          <w:szCs w:val="20"/>
          <w:lang w:val="sr-Cyrl-RS"/>
        </w:rPr>
        <w:t>0</w:t>
      </w:r>
      <w:r w:rsidRPr="00BD1998">
        <w:rPr>
          <w:sz w:val="20"/>
          <w:szCs w:val="20"/>
          <w:lang w:val="sr-Latn-RS"/>
        </w:rPr>
        <w:t>,</w:t>
      </w:r>
      <w:r w:rsidRPr="00BD1998">
        <w:rPr>
          <w:sz w:val="20"/>
          <w:szCs w:val="20"/>
          <w:lang w:val="sr-Cyrl-CS"/>
        </w:rPr>
        <w:t xml:space="preserve"> 101/2011</w:t>
      </w:r>
      <w:r w:rsidRPr="00BD1998">
        <w:rPr>
          <w:sz w:val="20"/>
          <w:szCs w:val="20"/>
          <w:lang w:val="sr-Latn-RS"/>
        </w:rPr>
        <w:t>,</w:t>
      </w:r>
      <w:r w:rsidRPr="00BD1998">
        <w:rPr>
          <w:sz w:val="20"/>
          <w:szCs w:val="20"/>
          <w:lang w:val="sr-Cyrl-CS"/>
        </w:rPr>
        <w:t xml:space="preserve"> 93/2012, 62/2013, 63/2013-испр., 108/2013</w:t>
      </w:r>
      <w:r w:rsidRPr="00BD1998">
        <w:rPr>
          <w:sz w:val="20"/>
          <w:szCs w:val="20"/>
          <w:lang w:val="sr-Latn-RS"/>
        </w:rPr>
        <w:t>,</w:t>
      </w:r>
      <w:r w:rsidRPr="00BD1998">
        <w:rPr>
          <w:sz w:val="20"/>
          <w:szCs w:val="20"/>
          <w:lang w:val="sr-Cyrl-CS"/>
        </w:rPr>
        <w:t xml:space="preserve"> 142/2014</w:t>
      </w:r>
      <w:r w:rsidRPr="00BD1998">
        <w:rPr>
          <w:sz w:val="20"/>
          <w:szCs w:val="20"/>
          <w:lang w:val="sr-Latn-RS"/>
        </w:rPr>
        <w:t xml:space="preserve">, 68/2015 др. </w:t>
      </w:r>
      <w:r w:rsidRPr="00BD1998">
        <w:rPr>
          <w:sz w:val="20"/>
          <w:szCs w:val="20"/>
          <w:lang w:val="sr-Cyrl-RS"/>
        </w:rPr>
        <w:t>З</w:t>
      </w:r>
      <w:r w:rsidRPr="00BD1998">
        <w:rPr>
          <w:sz w:val="20"/>
          <w:szCs w:val="20"/>
          <w:lang w:val="sr-Latn-RS"/>
        </w:rPr>
        <w:t>акон,</w:t>
      </w:r>
      <w:r w:rsidRPr="00BD1998">
        <w:rPr>
          <w:sz w:val="20"/>
          <w:szCs w:val="20"/>
          <w:lang w:val="sr-Cyrl-RS"/>
        </w:rPr>
        <w:t xml:space="preserve"> 103/2015</w:t>
      </w:r>
      <w:r w:rsidRPr="00BD1998">
        <w:rPr>
          <w:sz w:val="20"/>
          <w:szCs w:val="20"/>
          <w:lang w:val="sr-Latn-RS"/>
        </w:rPr>
        <w:t>, 99/2016, 113/2017</w:t>
      </w:r>
      <w:r w:rsidRPr="00BD1998">
        <w:rPr>
          <w:sz w:val="20"/>
          <w:szCs w:val="20"/>
          <w:lang w:val="sr-Cyrl-RS"/>
        </w:rPr>
        <w:t>,</w:t>
      </w:r>
      <w:r w:rsidRPr="00BD1998">
        <w:rPr>
          <w:sz w:val="20"/>
          <w:szCs w:val="20"/>
          <w:lang w:val="sr-Latn-RS"/>
        </w:rPr>
        <w:t xml:space="preserve"> 95/2018</w:t>
      </w:r>
      <w:r w:rsidRPr="00BD1998">
        <w:rPr>
          <w:sz w:val="20"/>
          <w:szCs w:val="20"/>
          <w:lang w:val="sr-Cyrl-RS"/>
        </w:rPr>
        <w:t>, 31/2019</w:t>
      </w:r>
      <w:r w:rsidRPr="00BD1998">
        <w:rPr>
          <w:sz w:val="20"/>
          <w:szCs w:val="20"/>
          <w:lang w:val="sr-Latn-RS"/>
        </w:rPr>
        <w:t>,</w:t>
      </w:r>
      <w:r w:rsidRPr="00BD1998">
        <w:rPr>
          <w:sz w:val="20"/>
          <w:szCs w:val="20"/>
          <w:lang w:val="sr-Cyrl-RS"/>
        </w:rPr>
        <w:t xml:space="preserve"> 72/2019 и 149/2020,</w:t>
      </w:r>
      <w:r w:rsidRPr="00BD1998">
        <w:rPr>
          <w:sz w:val="20"/>
          <w:szCs w:val="20"/>
          <w:lang w:val="sr-Latn-RS"/>
        </w:rPr>
        <w:t xml:space="preserve"> 118/2021</w:t>
      </w:r>
      <w:r w:rsidRPr="00BD1998">
        <w:rPr>
          <w:sz w:val="20"/>
          <w:szCs w:val="20"/>
          <w:lang w:val="sr-Cyrl-RS"/>
        </w:rPr>
        <w:t>,</w:t>
      </w:r>
      <w:r w:rsidRPr="00BD1998">
        <w:rPr>
          <w:sz w:val="20"/>
          <w:szCs w:val="20"/>
          <w:lang w:val="sr-Latn-RS"/>
        </w:rPr>
        <w:t xml:space="preserve"> 118/2021-др. </w:t>
      </w:r>
      <w:r w:rsidRPr="00BD1998">
        <w:rPr>
          <w:sz w:val="20"/>
          <w:szCs w:val="20"/>
          <w:lang w:val="sr-Cyrl-RS"/>
        </w:rPr>
        <w:t>З</w:t>
      </w:r>
      <w:r w:rsidRPr="00BD1998">
        <w:rPr>
          <w:sz w:val="20"/>
          <w:szCs w:val="20"/>
          <w:lang w:val="sr-Latn-RS"/>
        </w:rPr>
        <w:t>акон</w:t>
      </w:r>
      <w:r w:rsidRPr="00BD1998">
        <w:rPr>
          <w:sz w:val="20"/>
          <w:szCs w:val="20"/>
          <w:lang w:val="sr-Cyrl-RS"/>
        </w:rPr>
        <w:t>, 138/2022 и 92/2023</w:t>
      </w:r>
      <w:r w:rsidRPr="00BD1998">
        <w:rPr>
          <w:sz w:val="20"/>
          <w:szCs w:val="20"/>
          <w:lang w:val="sr-Cyrl-CS"/>
        </w:rPr>
        <w:t>),  члана 28. Одлуке о буџету општине Ивањица за 202</w:t>
      </w:r>
      <w:r w:rsidRPr="00BD1998">
        <w:rPr>
          <w:sz w:val="20"/>
          <w:szCs w:val="20"/>
          <w:lang w:val="sr-Cyrl-RS"/>
        </w:rPr>
        <w:t>4</w:t>
      </w:r>
      <w:r w:rsidRPr="00BD1998">
        <w:rPr>
          <w:sz w:val="20"/>
          <w:szCs w:val="20"/>
          <w:lang w:val="sr-Cyrl-CS"/>
        </w:rPr>
        <w:t>. годину (</w:t>
      </w:r>
      <w:r w:rsidRPr="00BD1998">
        <w:rPr>
          <w:sz w:val="20"/>
          <w:szCs w:val="20"/>
        </w:rPr>
        <w:t>„Службени лист општине Ивањица“</w:t>
      </w:r>
      <w:r w:rsidRPr="00BD1998">
        <w:rPr>
          <w:sz w:val="20"/>
          <w:szCs w:val="20"/>
          <w:lang w:val="sr-Cyrl-CS"/>
        </w:rPr>
        <w:t xml:space="preserve"> број </w:t>
      </w:r>
      <w:r w:rsidRPr="00BD1998">
        <w:rPr>
          <w:sz w:val="20"/>
          <w:szCs w:val="20"/>
          <w:lang w:val="sr-Latn-RS"/>
        </w:rPr>
        <w:t>1</w:t>
      </w:r>
      <w:r w:rsidRPr="00BD1998">
        <w:rPr>
          <w:sz w:val="20"/>
          <w:szCs w:val="20"/>
          <w:lang w:val="sr-Cyrl-RS"/>
        </w:rPr>
        <w:t>4/2023)</w:t>
      </w:r>
      <w:r w:rsidRPr="00BD1998">
        <w:rPr>
          <w:sz w:val="20"/>
          <w:szCs w:val="20"/>
          <w:lang w:val="sr-Cyrl-CS"/>
        </w:rPr>
        <w:t xml:space="preserve">, </w:t>
      </w:r>
      <w:bookmarkStart w:id="9" w:name="_Hlk177989477"/>
      <w:r w:rsidRPr="00BD1998">
        <w:rPr>
          <w:sz w:val="20"/>
          <w:szCs w:val="20"/>
          <w:lang w:val="sr-Cyrl-RS"/>
        </w:rPr>
        <w:t>Уговора о додели бесповратних средстава број: 001726665 2024 05158 004 007 000 001 од 29. 05. 2024. године</w:t>
      </w:r>
      <w:bookmarkEnd w:id="9"/>
      <w:r w:rsidRPr="00BD1998">
        <w:rPr>
          <w:color w:val="000000"/>
          <w:sz w:val="20"/>
          <w:szCs w:val="20"/>
          <w:lang w:val="sr-Cyrl-RS"/>
        </w:rPr>
        <w:t>,</w:t>
      </w:r>
      <w:r w:rsidRPr="00BD1998">
        <w:rPr>
          <w:sz w:val="20"/>
          <w:szCs w:val="20"/>
          <w:lang w:val="sr-Cyrl-CS"/>
        </w:rPr>
        <w:t xml:space="preserve"> Начелница општинске управе Ивањица доноси:</w:t>
      </w:r>
    </w:p>
    <w:p w14:paraId="2EAFE231" w14:textId="77777777" w:rsidR="00E63603" w:rsidRPr="00BD1998" w:rsidRDefault="00E63603" w:rsidP="00E63603">
      <w:pPr>
        <w:ind w:firstLine="708"/>
        <w:jc w:val="both"/>
        <w:rPr>
          <w:sz w:val="20"/>
          <w:szCs w:val="20"/>
          <w:lang w:val="sr-Cyrl-CS"/>
        </w:rPr>
      </w:pPr>
    </w:p>
    <w:p w14:paraId="2C852D25" w14:textId="77777777" w:rsidR="00E63603" w:rsidRPr="00BD1998" w:rsidRDefault="00E63603" w:rsidP="00E63603">
      <w:pPr>
        <w:ind w:firstLine="708"/>
        <w:jc w:val="both"/>
        <w:rPr>
          <w:sz w:val="20"/>
          <w:szCs w:val="20"/>
          <w:lang w:val="sr-Cyrl-CS"/>
        </w:rPr>
      </w:pPr>
    </w:p>
    <w:p w14:paraId="0C21B8E4" w14:textId="77777777" w:rsidR="00E63603" w:rsidRPr="00BD1998" w:rsidRDefault="00E63603" w:rsidP="00E63603">
      <w:pPr>
        <w:ind w:firstLine="708"/>
        <w:jc w:val="both"/>
        <w:rPr>
          <w:sz w:val="20"/>
          <w:szCs w:val="20"/>
          <w:lang w:val="sr-Cyrl-CS"/>
        </w:rPr>
      </w:pPr>
    </w:p>
    <w:p w14:paraId="04BEAB25" w14:textId="77777777" w:rsidR="00E63603" w:rsidRPr="00BD1998" w:rsidRDefault="00E63603" w:rsidP="00E63603">
      <w:pPr>
        <w:jc w:val="center"/>
        <w:rPr>
          <w:b/>
          <w:sz w:val="20"/>
          <w:szCs w:val="20"/>
          <w:lang w:val="sr-Cyrl-CS"/>
        </w:rPr>
      </w:pPr>
      <w:r w:rsidRPr="00BD1998">
        <w:rPr>
          <w:b/>
          <w:sz w:val="20"/>
          <w:szCs w:val="20"/>
          <w:lang w:val="sr-Cyrl-CS"/>
        </w:rPr>
        <w:t>Р Е Ш Е Њ Е</w:t>
      </w:r>
    </w:p>
    <w:p w14:paraId="21B85348" w14:textId="77777777" w:rsidR="00E63603" w:rsidRPr="00BD1998" w:rsidRDefault="00E63603" w:rsidP="00E63603">
      <w:pPr>
        <w:jc w:val="center"/>
        <w:rPr>
          <w:b/>
          <w:sz w:val="20"/>
          <w:szCs w:val="20"/>
          <w:lang w:val="sr-Cyrl-CS"/>
        </w:rPr>
      </w:pPr>
      <w:r w:rsidRPr="00BD1998">
        <w:rPr>
          <w:b/>
          <w:sz w:val="20"/>
          <w:szCs w:val="20"/>
          <w:lang w:val="sr-Cyrl-CS"/>
        </w:rPr>
        <w:t>О ОТВАРАЊУ АПРОПРИЈАЦИЈЕ У БУЏЕТУ ОПШТИНЕ ИВАЊИЦА ЗА 202</w:t>
      </w:r>
      <w:r w:rsidRPr="00BD1998">
        <w:rPr>
          <w:b/>
          <w:sz w:val="20"/>
          <w:szCs w:val="20"/>
          <w:lang w:val="sr-Cyrl-RS"/>
        </w:rPr>
        <w:t>4</w:t>
      </w:r>
      <w:r w:rsidRPr="00BD1998">
        <w:rPr>
          <w:b/>
          <w:sz w:val="20"/>
          <w:szCs w:val="20"/>
          <w:lang w:val="sr-Cyrl-CS"/>
        </w:rPr>
        <w:t>. ГОДИНУ</w:t>
      </w:r>
    </w:p>
    <w:p w14:paraId="375FA468" w14:textId="77777777" w:rsidR="00E63603" w:rsidRPr="00BD1998" w:rsidRDefault="00E63603" w:rsidP="00E63603">
      <w:pPr>
        <w:jc w:val="center"/>
        <w:rPr>
          <w:b/>
          <w:sz w:val="20"/>
          <w:szCs w:val="20"/>
          <w:lang w:val="sr-Cyrl-CS"/>
        </w:rPr>
      </w:pPr>
    </w:p>
    <w:p w14:paraId="6B330CE9" w14:textId="77777777" w:rsidR="00E63603" w:rsidRPr="00BD1998" w:rsidRDefault="00E63603" w:rsidP="00E63603">
      <w:pPr>
        <w:rPr>
          <w:sz w:val="20"/>
          <w:szCs w:val="20"/>
        </w:rPr>
      </w:pPr>
    </w:p>
    <w:p w14:paraId="20832C66" w14:textId="77777777" w:rsidR="00E63603" w:rsidRPr="00BD1998" w:rsidRDefault="00E63603" w:rsidP="00E63603">
      <w:pPr>
        <w:jc w:val="both"/>
        <w:rPr>
          <w:sz w:val="20"/>
          <w:szCs w:val="20"/>
          <w:lang w:val="sr-Cyrl-CS"/>
        </w:rPr>
      </w:pPr>
      <w:r w:rsidRPr="00BD1998">
        <w:rPr>
          <w:sz w:val="20"/>
          <w:szCs w:val="20"/>
          <w:lang w:val="sr-Cyrl-CS"/>
        </w:rPr>
        <w:t>1.  У члану 1. Одлуке о буџету општине Ивањица за 2024</w:t>
      </w:r>
      <w:r w:rsidRPr="00BD1998">
        <w:rPr>
          <w:sz w:val="20"/>
          <w:szCs w:val="20"/>
          <w:lang w:val="sr-Cyrl-RS"/>
        </w:rPr>
        <w:t>.</w:t>
      </w:r>
      <w:r w:rsidRPr="00BD1998">
        <w:rPr>
          <w:sz w:val="20"/>
          <w:szCs w:val="20"/>
          <w:lang w:val="sr-Cyrl-CS"/>
        </w:rPr>
        <w:t xml:space="preserve"> годину (</w:t>
      </w:r>
      <w:r w:rsidRPr="00BD1998">
        <w:rPr>
          <w:sz w:val="20"/>
          <w:szCs w:val="20"/>
        </w:rPr>
        <w:t>„Службени лист општине Ивањица“</w:t>
      </w:r>
      <w:r w:rsidRPr="00BD1998">
        <w:rPr>
          <w:sz w:val="20"/>
          <w:szCs w:val="20"/>
          <w:lang w:val="sr-Cyrl-CS"/>
        </w:rPr>
        <w:t xml:space="preserve"> број  14/2023</w:t>
      </w:r>
      <w:r w:rsidRPr="00BD1998">
        <w:rPr>
          <w:sz w:val="20"/>
          <w:szCs w:val="20"/>
          <w:lang w:val="sr-Latn-RS"/>
        </w:rPr>
        <w:t>)</w:t>
      </w:r>
      <w:r w:rsidRPr="00BD1998">
        <w:rPr>
          <w:sz w:val="20"/>
          <w:szCs w:val="20"/>
          <w:lang w:val="sr-Cyrl-CS"/>
        </w:rPr>
        <w:t xml:space="preserve">,  </w:t>
      </w:r>
      <w:r w:rsidRPr="00BD1998">
        <w:rPr>
          <w:sz w:val="20"/>
          <w:szCs w:val="20"/>
        </w:rPr>
        <w:t xml:space="preserve"> </w:t>
      </w:r>
      <w:r w:rsidRPr="00BD1998">
        <w:rPr>
          <w:sz w:val="20"/>
          <w:szCs w:val="20"/>
          <w:lang w:val="sr-Cyrl-RS"/>
        </w:rPr>
        <w:t xml:space="preserve">Текући наменски трансфери од Републике  </w:t>
      </w:r>
      <w:r w:rsidRPr="00BD1998">
        <w:rPr>
          <w:sz w:val="20"/>
          <w:szCs w:val="20"/>
          <w:lang w:val="sr-Latn-RS"/>
        </w:rPr>
        <w:t>у</w:t>
      </w:r>
      <w:r w:rsidRPr="00BD1998">
        <w:rPr>
          <w:sz w:val="20"/>
          <w:szCs w:val="20"/>
          <w:lang w:val="sr-Cyrl-RS"/>
        </w:rPr>
        <w:t xml:space="preserve"> корист нивоа општине</w:t>
      </w:r>
      <w:r w:rsidRPr="00BD1998">
        <w:rPr>
          <w:sz w:val="20"/>
          <w:szCs w:val="20"/>
          <w:lang w:val="sr-Latn-RS"/>
        </w:rPr>
        <w:t xml:space="preserve">, извор </w:t>
      </w:r>
      <w:r w:rsidRPr="00BD1998">
        <w:rPr>
          <w:sz w:val="20"/>
          <w:szCs w:val="20"/>
          <w:lang w:val="sr-Cyrl-RS"/>
        </w:rPr>
        <w:t xml:space="preserve">финансирања </w:t>
      </w:r>
      <w:r w:rsidRPr="00BD1998">
        <w:rPr>
          <w:sz w:val="20"/>
          <w:szCs w:val="20"/>
          <w:lang w:val="sr-Latn-RS"/>
        </w:rPr>
        <w:t>0</w:t>
      </w:r>
      <w:r w:rsidRPr="00BD1998">
        <w:rPr>
          <w:sz w:val="20"/>
          <w:szCs w:val="20"/>
          <w:lang w:val="sr-Cyrl-RS"/>
        </w:rPr>
        <w:t>7 – Трансфери од других нивоа власти</w:t>
      </w:r>
      <w:r w:rsidRPr="00BD1998">
        <w:rPr>
          <w:sz w:val="20"/>
          <w:szCs w:val="20"/>
          <w:lang w:val="sr-Cyrl-CS"/>
        </w:rPr>
        <w:t>, економска класификација 733154</w:t>
      </w:r>
      <w:r w:rsidRPr="00BD1998">
        <w:rPr>
          <w:sz w:val="20"/>
          <w:szCs w:val="20"/>
        </w:rPr>
        <w:t xml:space="preserve"> увећавају</w:t>
      </w:r>
      <w:r w:rsidRPr="00BD1998">
        <w:rPr>
          <w:sz w:val="20"/>
          <w:szCs w:val="20"/>
          <w:lang w:val="sr-Cyrl-CS"/>
        </w:rPr>
        <w:t xml:space="preserve"> се у износу</w:t>
      </w:r>
      <w:r w:rsidRPr="00BD1998">
        <w:rPr>
          <w:sz w:val="20"/>
          <w:szCs w:val="20"/>
        </w:rPr>
        <w:t xml:space="preserve"> </w:t>
      </w:r>
      <w:bookmarkStart w:id="10" w:name="_Hlk177723628"/>
      <w:r w:rsidRPr="00BD1998">
        <w:rPr>
          <w:sz w:val="20"/>
          <w:szCs w:val="20"/>
          <w:lang w:val="sr-Latn-RS"/>
        </w:rPr>
        <w:t>15.000.000</w:t>
      </w:r>
      <w:r w:rsidRPr="00BD1998">
        <w:rPr>
          <w:sz w:val="20"/>
          <w:szCs w:val="20"/>
          <w:lang w:val="sr-Cyrl-RS"/>
        </w:rPr>
        <w:t>,00</w:t>
      </w:r>
      <w:r w:rsidRPr="00BD1998">
        <w:rPr>
          <w:sz w:val="20"/>
          <w:szCs w:val="20"/>
          <w:lang w:val="sr-Cyrl-CS"/>
        </w:rPr>
        <w:t xml:space="preserve"> </w:t>
      </w:r>
      <w:r w:rsidRPr="00BD1998">
        <w:rPr>
          <w:sz w:val="20"/>
          <w:szCs w:val="20"/>
        </w:rPr>
        <w:t xml:space="preserve"> динара</w:t>
      </w:r>
      <w:bookmarkEnd w:id="10"/>
      <w:r w:rsidRPr="00BD1998">
        <w:rPr>
          <w:sz w:val="20"/>
          <w:szCs w:val="20"/>
        </w:rPr>
        <w:t>.</w:t>
      </w:r>
    </w:p>
    <w:p w14:paraId="634B124E" w14:textId="77777777" w:rsidR="00E63603" w:rsidRPr="00BD1998" w:rsidRDefault="00E63603" w:rsidP="00E63603">
      <w:pPr>
        <w:jc w:val="both"/>
        <w:rPr>
          <w:sz w:val="20"/>
          <w:szCs w:val="20"/>
          <w:lang w:val="sr-Cyrl-CS"/>
        </w:rPr>
      </w:pPr>
    </w:p>
    <w:p w14:paraId="520A1E97" w14:textId="77777777" w:rsidR="00E63603" w:rsidRPr="00BD1998" w:rsidRDefault="00E63603" w:rsidP="00E63603">
      <w:pPr>
        <w:jc w:val="both"/>
        <w:rPr>
          <w:sz w:val="20"/>
          <w:szCs w:val="20"/>
          <w:lang w:val="sr-Cyrl-CS"/>
        </w:rPr>
      </w:pPr>
      <w:r w:rsidRPr="00BD1998">
        <w:rPr>
          <w:sz w:val="20"/>
          <w:szCs w:val="20"/>
          <w:lang w:val="sr-Cyrl-CS"/>
        </w:rPr>
        <w:t xml:space="preserve">2.  Средства из </w:t>
      </w:r>
      <w:r w:rsidRPr="00BD1998">
        <w:rPr>
          <w:sz w:val="20"/>
          <w:szCs w:val="20"/>
          <w:lang w:val="sr-Latn-RS"/>
        </w:rPr>
        <w:t>тачке</w:t>
      </w:r>
      <w:r w:rsidRPr="00BD1998">
        <w:rPr>
          <w:sz w:val="20"/>
          <w:szCs w:val="20"/>
          <w:lang w:val="sr-Cyrl-CS"/>
        </w:rPr>
        <w:t xml:space="preserve"> 1. овог решења у износу </w:t>
      </w:r>
      <w:r w:rsidRPr="00BD1998">
        <w:rPr>
          <w:sz w:val="20"/>
          <w:szCs w:val="20"/>
          <w:lang w:val="sr-Latn-RS"/>
        </w:rPr>
        <w:t>15.000.000</w:t>
      </w:r>
      <w:r w:rsidRPr="00BD1998">
        <w:rPr>
          <w:sz w:val="20"/>
          <w:szCs w:val="20"/>
          <w:lang w:val="sr-Cyrl-RS"/>
        </w:rPr>
        <w:t>,00</w:t>
      </w:r>
      <w:r w:rsidRPr="00BD1998">
        <w:rPr>
          <w:sz w:val="20"/>
          <w:szCs w:val="20"/>
          <w:lang w:val="sr-Cyrl-CS"/>
        </w:rPr>
        <w:t xml:space="preserve"> </w:t>
      </w:r>
      <w:r w:rsidRPr="00BD1998">
        <w:rPr>
          <w:sz w:val="20"/>
          <w:szCs w:val="20"/>
        </w:rPr>
        <w:t xml:space="preserve"> динара</w:t>
      </w:r>
      <w:r w:rsidRPr="00BD1998">
        <w:rPr>
          <w:sz w:val="20"/>
          <w:szCs w:val="20"/>
          <w:lang w:val="sr-Cyrl-CS"/>
        </w:rPr>
        <w:t xml:space="preserve"> распоређују се у члану 5. Одлуке о буџету општине Ивањица за 202</w:t>
      </w:r>
      <w:r w:rsidRPr="00BD1998">
        <w:rPr>
          <w:sz w:val="20"/>
          <w:szCs w:val="20"/>
          <w:lang w:val="sr-Latn-RS"/>
        </w:rPr>
        <w:t>4</w:t>
      </w:r>
      <w:r w:rsidRPr="00BD1998">
        <w:rPr>
          <w:sz w:val="20"/>
          <w:szCs w:val="20"/>
          <w:lang w:val="sr-Cyrl-CS"/>
        </w:rPr>
        <w:t xml:space="preserve">. годину у оквиру раздела 4. Општинска управа, Програм </w:t>
      </w:r>
      <w:r w:rsidRPr="00BD1998">
        <w:rPr>
          <w:sz w:val="20"/>
          <w:szCs w:val="20"/>
          <w:lang w:val="sr-Cyrl-RS"/>
        </w:rPr>
        <w:t>0</w:t>
      </w:r>
      <w:r w:rsidRPr="00BD1998">
        <w:rPr>
          <w:sz w:val="20"/>
          <w:szCs w:val="20"/>
          <w:lang w:val="sr-Latn-RS"/>
        </w:rPr>
        <w:t>7</w:t>
      </w:r>
      <w:r w:rsidRPr="00BD1998">
        <w:rPr>
          <w:sz w:val="20"/>
          <w:szCs w:val="20"/>
          <w:lang w:val="sr-Cyrl-RS"/>
        </w:rPr>
        <w:t>01</w:t>
      </w:r>
      <w:r w:rsidRPr="00BD1998">
        <w:rPr>
          <w:sz w:val="20"/>
          <w:szCs w:val="20"/>
          <w:lang w:val="sr-Cyrl-CS"/>
        </w:rPr>
        <w:t xml:space="preserve">: </w:t>
      </w:r>
      <w:r w:rsidRPr="00BD1998">
        <w:rPr>
          <w:sz w:val="20"/>
          <w:szCs w:val="20"/>
          <w:lang w:val="sr-Cyrl-RS"/>
        </w:rPr>
        <w:t>Организација саобраћаја и саобраћајна инфраструктура</w:t>
      </w:r>
      <w:r w:rsidRPr="00BD1998">
        <w:rPr>
          <w:sz w:val="20"/>
          <w:szCs w:val="20"/>
          <w:lang w:val="sr-Cyrl-CS"/>
        </w:rPr>
        <w:t>, Пројекат: 0701-</w:t>
      </w:r>
      <w:r w:rsidRPr="00BD1998">
        <w:rPr>
          <w:sz w:val="20"/>
          <w:szCs w:val="20"/>
          <w:lang w:val="sr-Latn-RS"/>
        </w:rPr>
        <w:t>5</w:t>
      </w:r>
      <w:r w:rsidRPr="00BD1998">
        <w:rPr>
          <w:sz w:val="20"/>
          <w:szCs w:val="20"/>
          <w:lang w:val="sr-Cyrl-CS"/>
        </w:rPr>
        <w:t>00</w:t>
      </w:r>
      <w:r w:rsidRPr="00BD1998">
        <w:rPr>
          <w:sz w:val="20"/>
          <w:szCs w:val="20"/>
          <w:lang w:val="sr-Latn-RS"/>
        </w:rPr>
        <w:t>5</w:t>
      </w:r>
      <w:r w:rsidRPr="00BD1998">
        <w:rPr>
          <w:sz w:val="20"/>
          <w:szCs w:val="20"/>
          <w:lang w:val="sr-Cyrl-CS"/>
        </w:rPr>
        <w:t xml:space="preserve"> – </w:t>
      </w:r>
      <w:r w:rsidRPr="00BD1998">
        <w:rPr>
          <w:sz w:val="20"/>
          <w:szCs w:val="20"/>
          <w:lang w:val="sr-Cyrl-RS"/>
        </w:rPr>
        <w:t>Решење система видео надзора и аналитике саобраћаја</w:t>
      </w:r>
      <w:r w:rsidRPr="00BD1998">
        <w:rPr>
          <w:sz w:val="20"/>
          <w:szCs w:val="20"/>
          <w:lang w:val="sr-Cyrl-CS"/>
        </w:rPr>
        <w:t xml:space="preserve">, функција </w:t>
      </w:r>
      <w:r w:rsidRPr="00BD1998">
        <w:rPr>
          <w:sz w:val="20"/>
          <w:szCs w:val="20"/>
          <w:lang w:val="sr-Cyrl-RS"/>
        </w:rPr>
        <w:t>451</w:t>
      </w:r>
      <w:r w:rsidRPr="00BD1998">
        <w:rPr>
          <w:sz w:val="20"/>
          <w:szCs w:val="20"/>
          <w:lang w:val="sr-Cyrl-CS"/>
        </w:rPr>
        <w:t xml:space="preserve"> – </w:t>
      </w:r>
      <w:r w:rsidRPr="00BD1998">
        <w:rPr>
          <w:sz w:val="20"/>
          <w:szCs w:val="20"/>
          <w:lang w:val="sr-Cyrl-RS"/>
        </w:rPr>
        <w:t>Друмски саобраћај</w:t>
      </w:r>
      <w:r w:rsidRPr="00BD1998">
        <w:rPr>
          <w:sz w:val="20"/>
          <w:szCs w:val="20"/>
          <w:lang w:val="sr-Cyrl-CS"/>
        </w:rPr>
        <w:t>, Извор финансирања 07 –</w:t>
      </w:r>
      <w:r w:rsidRPr="00BD1998">
        <w:rPr>
          <w:sz w:val="20"/>
          <w:szCs w:val="20"/>
          <w:lang w:val="sr-Cyrl-RS"/>
        </w:rPr>
        <w:t xml:space="preserve"> Трансфери од других нивоа власти</w:t>
      </w:r>
      <w:r w:rsidRPr="00BD1998">
        <w:rPr>
          <w:sz w:val="20"/>
          <w:szCs w:val="20"/>
          <w:lang w:val="sr-Cyrl-CS"/>
        </w:rPr>
        <w:t xml:space="preserve"> и то:</w:t>
      </w:r>
    </w:p>
    <w:p w14:paraId="6944620A" w14:textId="77777777" w:rsidR="00E63603" w:rsidRPr="00BD1998" w:rsidRDefault="00E63603" w:rsidP="00E63603">
      <w:pPr>
        <w:jc w:val="both"/>
        <w:rPr>
          <w:sz w:val="20"/>
          <w:szCs w:val="20"/>
          <w:lang w:val="sr-Latn-RS"/>
        </w:rPr>
      </w:pPr>
    </w:p>
    <w:p w14:paraId="7F721C01" w14:textId="77777777" w:rsidR="00E63603" w:rsidRPr="00BD1998" w:rsidRDefault="00E63603" w:rsidP="00E63603">
      <w:pPr>
        <w:jc w:val="both"/>
        <w:rPr>
          <w:sz w:val="20"/>
          <w:szCs w:val="20"/>
          <w:lang w:val="sr-Cyrl-CS"/>
        </w:rPr>
      </w:pPr>
      <w:r w:rsidRPr="00BD1998">
        <w:rPr>
          <w:sz w:val="20"/>
          <w:szCs w:val="20"/>
          <w:lang w:val="sr-Cyrl-CS"/>
        </w:rPr>
        <w:lastRenderedPageBreak/>
        <w:t xml:space="preserve">- апропријација економска класификација 512000 – Опрема у износу </w:t>
      </w:r>
      <w:r w:rsidRPr="00BD1998">
        <w:rPr>
          <w:sz w:val="20"/>
          <w:szCs w:val="20"/>
          <w:lang w:val="sr-Latn-RS"/>
        </w:rPr>
        <w:t>15.000.000</w:t>
      </w:r>
      <w:r w:rsidRPr="00BD1998">
        <w:rPr>
          <w:sz w:val="20"/>
          <w:szCs w:val="20"/>
          <w:lang w:val="sr-Cyrl-RS"/>
        </w:rPr>
        <w:t>,00</w:t>
      </w:r>
      <w:r w:rsidRPr="00BD1998">
        <w:rPr>
          <w:sz w:val="20"/>
          <w:szCs w:val="20"/>
          <w:lang w:val="sr-Cyrl-CS"/>
        </w:rPr>
        <w:t xml:space="preserve"> </w:t>
      </w:r>
      <w:r w:rsidRPr="00BD1998">
        <w:rPr>
          <w:sz w:val="20"/>
          <w:szCs w:val="20"/>
        </w:rPr>
        <w:t xml:space="preserve"> </w:t>
      </w:r>
      <w:r w:rsidRPr="00BD1998">
        <w:rPr>
          <w:sz w:val="20"/>
          <w:szCs w:val="20"/>
          <w:lang w:val="sr-Cyrl-CS"/>
        </w:rPr>
        <w:t xml:space="preserve">динара (конто намене 512800 – Опрема за јавну безбедност), позиција </w:t>
      </w:r>
      <w:r w:rsidRPr="00BD1998">
        <w:rPr>
          <w:sz w:val="20"/>
          <w:szCs w:val="20"/>
          <w:lang w:val="sr-Cyrl-RS"/>
        </w:rPr>
        <w:t>79</w:t>
      </w:r>
      <w:r w:rsidRPr="00BD1998">
        <w:rPr>
          <w:sz w:val="20"/>
          <w:szCs w:val="20"/>
          <w:lang w:val="sr-Cyrl-CS"/>
        </w:rPr>
        <w:t>/1,</w:t>
      </w:r>
    </w:p>
    <w:p w14:paraId="57A954AA" w14:textId="77777777" w:rsidR="00E63603" w:rsidRPr="00BD1998" w:rsidRDefault="00E63603" w:rsidP="00E63603">
      <w:pPr>
        <w:jc w:val="both"/>
        <w:rPr>
          <w:sz w:val="20"/>
          <w:szCs w:val="20"/>
          <w:lang w:val="sr-Cyrl-CS"/>
        </w:rPr>
      </w:pPr>
    </w:p>
    <w:p w14:paraId="1621D2CE" w14:textId="77777777" w:rsidR="00E63603" w:rsidRPr="00BD1998" w:rsidRDefault="00E63603" w:rsidP="00E63603">
      <w:pPr>
        <w:jc w:val="both"/>
        <w:rPr>
          <w:sz w:val="20"/>
          <w:szCs w:val="20"/>
          <w:lang w:val="sr-Cyrl-CS"/>
        </w:rPr>
      </w:pPr>
      <w:r w:rsidRPr="00BD1998">
        <w:rPr>
          <w:sz w:val="20"/>
          <w:szCs w:val="20"/>
          <w:lang w:val="sr-Cyrl-CS"/>
        </w:rPr>
        <w:t>3.  О реализацији овог решења стараће се Општинска управа - одељење за буџет и финансије.</w:t>
      </w:r>
    </w:p>
    <w:p w14:paraId="2AA0E288" w14:textId="77777777" w:rsidR="00E63603" w:rsidRPr="00BD1998" w:rsidRDefault="00E63603" w:rsidP="00E63603">
      <w:pPr>
        <w:rPr>
          <w:sz w:val="20"/>
          <w:szCs w:val="20"/>
          <w:lang w:val="sr-Cyrl-CS"/>
        </w:rPr>
      </w:pPr>
    </w:p>
    <w:p w14:paraId="791F4FFF" w14:textId="77777777" w:rsidR="00E63603" w:rsidRPr="00BD1998" w:rsidRDefault="00E63603" w:rsidP="00E63603">
      <w:pPr>
        <w:rPr>
          <w:sz w:val="20"/>
          <w:szCs w:val="20"/>
          <w:lang w:val="sr-Cyrl-CS"/>
        </w:rPr>
      </w:pPr>
      <w:r w:rsidRPr="00BD1998">
        <w:rPr>
          <w:sz w:val="20"/>
          <w:szCs w:val="20"/>
          <w:lang w:val="sr-Cyrl-CS"/>
        </w:rPr>
        <w:t>4.  Ово решење биће објављено у „Службеном листу општине Ивањица“</w:t>
      </w:r>
    </w:p>
    <w:p w14:paraId="414CEC9D" w14:textId="77777777" w:rsidR="00E63603" w:rsidRPr="00BD1998" w:rsidRDefault="00E63603" w:rsidP="00E63603">
      <w:pPr>
        <w:rPr>
          <w:sz w:val="20"/>
          <w:szCs w:val="20"/>
          <w:lang w:val="sr-Cyrl-CS"/>
        </w:rPr>
      </w:pPr>
    </w:p>
    <w:p w14:paraId="3F1E09FE" w14:textId="77777777" w:rsidR="00E63603" w:rsidRPr="00BD1998" w:rsidRDefault="00E63603" w:rsidP="00E63603">
      <w:pPr>
        <w:tabs>
          <w:tab w:val="left" w:pos="5430"/>
        </w:tabs>
        <w:jc w:val="center"/>
        <w:rPr>
          <w:b/>
          <w:sz w:val="20"/>
          <w:szCs w:val="20"/>
          <w:lang w:val="sr-Cyrl-CS"/>
        </w:rPr>
      </w:pPr>
      <w:r w:rsidRPr="00BD1998">
        <w:rPr>
          <w:b/>
          <w:sz w:val="20"/>
          <w:szCs w:val="20"/>
          <w:lang w:val="sr-Cyrl-CS"/>
        </w:rPr>
        <w:t>О б р а з л о ж е њ е</w:t>
      </w:r>
    </w:p>
    <w:p w14:paraId="7E722FA2" w14:textId="77777777" w:rsidR="00E63603" w:rsidRPr="00BD1998" w:rsidRDefault="00E63603" w:rsidP="00E63603">
      <w:pPr>
        <w:tabs>
          <w:tab w:val="left" w:pos="5430"/>
        </w:tabs>
        <w:jc w:val="center"/>
        <w:rPr>
          <w:b/>
          <w:sz w:val="20"/>
          <w:szCs w:val="20"/>
          <w:lang w:val="sr-Cyrl-CS"/>
        </w:rPr>
      </w:pPr>
    </w:p>
    <w:p w14:paraId="7D9A5C4C" w14:textId="77777777" w:rsidR="00E63603" w:rsidRPr="00BD1998" w:rsidRDefault="00E63603" w:rsidP="00E63603">
      <w:pPr>
        <w:ind w:firstLine="708"/>
        <w:jc w:val="both"/>
        <w:rPr>
          <w:sz w:val="20"/>
          <w:szCs w:val="20"/>
          <w:lang w:val="sr-Cyrl-CS"/>
        </w:rPr>
      </w:pPr>
      <w:r w:rsidRPr="00BD1998">
        <w:rPr>
          <w:sz w:val="20"/>
          <w:szCs w:val="20"/>
          <w:lang w:val="sr-Cyrl-CS"/>
        </w:rPr>
        <w:t xml:space="preserve">Чланом 5 став </w:t>
      </w:r>
      <w:r w:rsidRPr="00BD1998">
        <w:rPr>
          <w:sz w:val="20"/>
          <w:szCs w:val="20"/>
        </w:rPr>
        <w:t>6.</w:t>
      </w:r>
      <w:r w:rsidRPr="00BD1998">
        <w:rPr>
          <w:sz w:val="20"/>
          <w:szCs w:val="20"/>
          <w:lang w:val="sr-Cyrl-RS"/>
        </w:rPr>
        <w:t xml:space="preserve"> </w:t>
      </w:r>
      <w:r w:rsidRPr="00BD1998">
        <w:rPr>
          <w:sz w:val="20"/>
          <w:szCs w:val="20"/>
          <w:lang w:val="sr-Cyrl-CS"/>
        </w:rPr>
        <w:t>Закона о буџетском систему („Службени гласник РС“ број 54/2009</w:t>
      </w:r>
      <w:r w:rsidRPr="00BD1998">
        <w:rPr>
          <w:sz w:val="20"/>
          <w:szCs w:val="20"/>
        </w:rPr>
        <w:t>,</w:t>
      </w:r>
      <w:r w:rsidRPr="00BD1998">
        <w:rPr>
          <w:sz w:val="20"/>
          <w:szCs w:val="20"/>
          <w:lang w:val="sr-Cyrl-CS"/>
        </w:rPr>
        <w:t xml:space="preserve"> 73/2010, 101/201</w:t>
      </w:r>
      <w:r w:rsidRPr="00BD1998">
        <w:rPr>
          <w:sz w:val="20"/>
          <w:szCs w:val="20"/>
          <w:lang w:val="sr-Cyrl-RS"/>
        </w:rPr>
        <w:t>0</w:t>
      </w:r>
      <w:r w:rsidRPr="00BD1998">
        <w:rPr>
          <w:sz w:val="20"/>
          <w:szCs w:val="20"/>
          <w:lang w:val="sr-Latn-RS"/>
        </w:rPr>
        <w:t>,</w:t>
      </w:r>
      <w:r w:rsidRPr="00BD1998">
        <w:rPr>
          <w:sz w:val="20"/>
          <w:szCs w:val="20"/>
          <w:lang w:val="sr-Cyrl-CS"/>
        </w:rPr>
        <w:t xml:space="preserve"> 101/2011, 93/2012, 62/2013, 63/2013-испр., 108/2013, 142/2014, </w:t>
      </w:r>
      <w:r w:rsidRPr="00BD1998">
        <w:rPr>
          <w:sz w:val="20"/>
          <w:szCs w:val="20"/>
          <w:lang w:val="sr-Latn-RS"/>
        </w:rPr>
        <w:t xml:space="preserve">68/2015 др. </w:t>
      </w:r>
      <w:r w:rsidRPr="00BD1998">
        <w:rPr>
          <w:sz w:val="20"/>
          <w:szCs w:val="20"/>
          <w:lang w:val="sr-Cyrl-RS"/>
        </w:rPr>
        <w:t>З</w:t>
      </w:r>
      <w:r w:rsidRPr="00BD1998">
        <w:rPr>
          <w:sz w:val="20"/>
          <w:szCs w:val="20"/>
          <w:lang w:val="sr-Latn-RS"/>
        </w:rPr>
        <w:t>акон</w:t>
      </w:r>
      <w:r w:rsidRPr="00BD1998">
        <w:rPr>
          <w:sz w:val="20"/>
          <w:szCs w:val="20"/>
          <w:lang w:val="sr-Cyrl-RS"/>
        </w:rPr>
        <w:t>, 103/2015,99/2016, 113/2017, 95/2018, 31/2019, 72/2019</w:t>
      </w:r>
      <w:r w:rsidRPr="00BD1998">
        <w:rPr>
          <w:sz w:val="20"/>
          <w:szCs w:val="20"/>
          <w:lang w:val="sr-Latn-RS"/>
        </w:rPr>
        <w:t>,</w:t>
      </w:r>
      <w:r w:rsidRPr="00BD1998">
        <w:rPr>
          <w:sz w:val="20"/>
          <w:szCs w:val="20"/>
          <w:lang w:val="sr-Cyrl-RS"/>
        </w:rPr>
        <w:t xml:space="preserve"> 149/2020</w:t>
      </w:r>
      <w:r w:rsidRPr="00BD1998">
        <w:rPr>
          <w:sz w:val="20"/>
          <w:szCs w:val="20"/>
          <w:lang w:val="sr-Latn-RS"/>
        </w:rPr>
        <w:t>,</w:t>
      </w:r>
      <w:r w:rsidRPr="00BD1998">
        <w:rPr>
          <w:sz w:val="20"/>
          <w:szCs w:val="20"/>
          <w:lang w:val="sr-Cyrl-RS"/>
        </w:rPr>
        <w:t>149/2020,</w:t>
      </w:r>
      <w:r w:rsidRPr="00BD1998">
        <w:rPr>
          <w:sz w:val="20"/>
          <w:szCs w:val="20"/>
          <w:lang w:val="sr-Latn-RS"/>
        </w:rPr>
        <w:t xml:space="preserve"> 118/2021</w:t>
      </w:r>
      <w:r w:rsidRPr="00BD1998">
        <w:rPr>
          <w:sz w:val="20"/>
          <w:szCs w:val="20"/>
          <w:lang w:val="sr-Cyrl-RS"/>
        </w:rPr>
        <w:t>,</w:t>
      </w:r>
      <w:r w:rsidRPr="00BD1998">
        <w:rPr>
          <w:sz w:val="20"/>
          <w:szCs w:val="20"/>
          <w:lang w:val="sr-Latn-RS"/>
        </w:rPr>
        <w:t xml:space="preserve"> 118/2021-др. </w:t>
      </w:r>
      <w:r w:rsidRPr="00BD1998">
        <w:rPr>
          <w:sz w:val="20"/>
          <w:szCs w:val="20"/>
          <w:lang w:val="sr-Cyrl-RS"/>
        </w:rPr>
        <w:t>з</w:t>
      </w:r>
      <w:r w:rsidRPr="00BD1998">
        <w:rPr>
          <w:sz w:val="20"/>
          <w:szCs w:val="20"/>
          <w:lang w:val="sr-Latn-RS"/>
        </w:rPr>
        <w:t>акон,</w:t>
      </w:r>
      <w:r w:rsidRPr="00BD1998">
        <w:rPr>
          <w:sz w:val="20"/>
          <w:szCs w:val="20"/>
          <w:lang w:val="sr-Cyrl-RS"/>
        </w:rPr>
        <w:t xml:space="preserve"> 138/2022</w:t>
      </w:r>
      <w:r w:rsidRPr="00BD1998">
        <w:rPr>
          <w:sz w:val="20"/>
          <w:szCs w:val="20"/>
          <w:lang w:val="sr-Latn-RS"/>
        </w:rPr>
        <w:t xml:space="preserve"> и </w:t>
      </w:r>
      <w:r w:rsidRPr="00BD1998">
        <w:rPr>
          <w:sz w:val="20"/>
          <w:szCs w:val="20"/>
          <w:lang w:val="sr-Cyrl-RS"/>
        </w:rPr>
        <w:t>92/2023</w:t>
      </w:r>
      <w:r w:rsidRPr="00BD1998">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25D3D8F4" w14:textId="77777777" w:rsidR="00E63603" w:rsidRPr="00BD1998" w:rsidRDefault="00E63603" w:rsidP="00E63603">
      <w:pPr>
        <w:ind w:firstLine="708"/>
        <w:jc w:val="both"/>
        <w:rPr>
          <w:sz w:val="20"/>
          <w:szCs w:val="20"/>
          <w:lang w:val="sr-Cyrl-CS"/>
        </w:rPr>
      </w:pPr>
    </w:p>
    <w:p w14:paraId="4B36E088" w14:textId="77777777" w:rsidR="00E63603" w:rsidRPr="00BD1998" w:rsidRDefault="00E63603" w:rsidP="00E63603">
      <w:pPr>
        <w:ind w:firstLine="708"/>
        <w:jc w:val="both"/>
        <w:rPr>
          <w:sz w:val="20"/>
          <w:szCs w:val="20"/>
          <w:lang w:val="sr-Cyrl-CS"/>
        </w:rPr>
      </w:pPr>
      <w:r w:rsidRPr="00BD1998">
        <w:rPr>
          <w:sz w:val="20"/>
          <w:szCs w:val="20"/>
          <w:lang w:val="sr-Cyrl-CS"/>
        </w:rPr>
        <w:t>Такође чланом 28. Одлуке о буџету општине Ивањица за 202</w:t>
      </w:r>
      <w:r w:rsidRPr="00BD1998">
        <w:rPr>
          <w:sz w:val="20"/>
          <w:szCs w:val="20"/>
          <w:lang w:val="sr-Cyrl-RS"/>
        </w:rPr>
        <w:t xml:space="preserve">4                                                                                                                                                                                                                                                                                                                                                                                                                                                                                                                                                                                                                                                                                                                                                                                                                                                                                                                                                                                                                                                                                                                                                                                                                                                                                                                                                                                                                                                                                                                                                                                                                                                                                                                                                                                                                                                                                                                                                                                                                                                                                                                                                                                                                                                                                                                                                                                                                                                                                                                                                                                                                                                                                                                                                                                                                                                                                                                                                                                                                                                                                                                                                                                                                                                                                                                                                                                                                                                                                                                                                                                                                                                                                                                                                                                                                                                                                                                                                                                </w:t>
      </w:r>
      <w:r w:rsidRPr="00BD1998">
        <w:rPr>
          <w:sz w:val="20"/>
          <w:szCs w:val="20"/>
          <w:lang w:val="sr-Cyrl-CS"/>
        </w:rPr>
        <w:t>. годину (</w:t>
      </w:r>
      <w:r w:rsidRPr="00BD1998">
        <w:rPr>
          <w:sz w:val="20"/>
          <w:szCs w:val="20"/>
        </w:rPr>
        <w:t>„Службени лист општине Ивањица“</w:t>
      </w:r>
      <w:r w:rsidRPr="00BD1998">
        <w:rPr>
          <w:sz w:val="20"/>
          <w:szCs w:val="20"/>
          <w:lang w:val="sr-Cyrl-CS"/>
        </w:rPr>
        <w:t xml:space="preserve"> број  </w:t>
      </w:r>
      <w:r w:rsidRPr="00BD1998">
        <w:rPr>
          <w:sz w:val="20"/>
          <w:szCs w:val="20"/>
          <w:lang w:val="sr-Latn-RS"/>
        </w:rPr>
        <w:t>1</w:t>
      </w:r>
      <w:r w:rsidRPr="00BD1998">
        <w:rPr>
          <w:sz w:val="20"/>
          <w:szCs w:val="20"/>
          <w:lang w:val="sr-Cyrl-CS"/>
        </w:rPr>
        <w:t>4/202</w:t>
      </w:r>
      <w:r w:rsidRPr="00BD1998">
        <w:rPr>
          <w:sz w:val="20"/>
          <w:szCs w:val="20"/>
          <w:lang w:val="sr-Cyrl-RS"/>
        </w:rPr>
        <w:t>3</w:t>
      </w:r>
      <w:r w:rsidRPr="00BD1998">
        <w:rPr>
          <w:sz w:val="20"/>
          <w:szCs w:val="20"/>
          <w:lang w:val="sr-Cyrl-CS"/>
        </w:rPr>
        <w:t>),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13509DB9" w14:textId="77777777" w:rsidR="00E63603" w:rsidRPr="00BD1998" w:rsidRDefault="00E63603" w:rsidP="00E63603">
      <w:pPr>
        <w:ind w:firstLine="708"/>
        <w:jc w:val="both"/>
        <w:rPr>
          <w:sz w:val="20"/>
          <w:szCs w:val="20"/>
          <w:lang w:val="sr-Cyrl-CS"/>
        </w:rPr>
      </w:pPr>
    </w:p>
    <w:p w14:paraId="16BF6D4B" w14:textId="77777777" w:rsidR="00E63603" w:rsidRPr="00BD1998" w:rsidRDefault="00E63603" w:rsidP="00E63603">
      <w:pPr>
        <w:ind w:firstLine="708"/>
        <w:jc w:val="both"/>
        <w:rPr>
          <w:sz w:val="20"/>
          <w:szCs w:val="20"/>
          <w:lang w:val="sr-Cyrl-CS"/>
        </w:rPr>
      </w:pPr>
      <w:r w:rsidRPr="00BD1998">
        <w:rPr>
          <w:sz w:val="20"/>
          <w:szCs w:val="20"/>
          <w:lang w:val="sr-Cyrl-RS"/>
        </w:rPr>
        <w:t>Уговором о додели бесповратних средстава број: 001726665 2024 05158 004 007 000 001 од 29. 05. 2024. године, општини Ивањица су опредељена наменска средства у износу 15.000.000,00</w:t>
      </w:r>
      <w:r w:rsidRPr="00BD1998">
        <w:rPr>
          <w:sz w:val="20"/>
          <w:szCs w:val="20"/>
          <w:lang w:val="sr-Cyrl-CS"/>
        </w:rPr>
        <w:t xml:space="preserve"> </w:t>
      </w:r>
      <w:r w:rsidRPr="00BD1998">
        <w:rPr>
          <w:sz w:val="20"/>
          <w:szCs w:val="20"/>
        </w:rPr>
        <w:t xml:space="preserve"> </w:t>
      </w:r>
      <w:r w:rsidRPr="00BD1998">
        <w:rPr>
          <w:sz w:val="20"/>
          <w:szCs w:val="20"/>
          <w:lang w:val="sr-Cyrl-RS"/>
        </w:rPr>
        <w:t>динара,</w:t>
      </w:r>
      <w:r w:rsidRPr="00BD1998">
        <w:rPr>
          <w:sz w:val="20"/>
          <w:szCs w:val="20"/>
          <w:lang w:val="sr-Latn-RS"/>
        </w:rPr>
        <w:t xml:space="preserve"> </w:t>
      </w:r>
      <w:r w:rsidRPr="00BD1998">
        <w:rPr>
          <w:sz w:val="20"/>
          <w:szCs w:val="20"/>
          <w:lang w:val="sr-Cyrl-CS"/>
        </w:rPr>
        <w:t>па је одлучено као у диспозитиву решења.</w:t>
      </w:r>
    </w:p>
    <w:p w14:paraId="48D09ABB" w14:textId="77777777" w:rsidR="00E63603" w:rsidRPr="00BD1998" w:rsidRDefault="00E63603" w:rsidP="00E63603">
      <w:pPr>
        <w:rPr>
          <w:sz w:val="20"/>
          <w:szCs w:val="20"/>
          <w:lang w:val="sr-Cyrl-CS"/>
        </w:rPr>
      </w:pPr>
    </w:p>
    <w:p w14:paraId="05CCD287" w14:textId="77777777" w:rsidR="00E63603" w:rsidRPr="00BD1998" w:rsidRDefault="00E63603" w:rsidP="00E63603">
      <w:pPr>
        <w:rPr>
          <w:sz w:val="20"/>
          <w:szCs w:val="20"/>
          <w:lang w:val="sr-Latn-RS"/>
        </w:rPr>
      </w:pPr>
    </w:p>
    <w:p w14:paraId="626D3492"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1286ACD1"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120CAF4E" w14:textId="77777777" w:rsidR="00E63603" w:rsidRDefault="00E63603" w:rsidP="00E63603">
      <w:pPr>
        <w:tabs>
          <w:tab w:val="left" w:pos="5430"/>
        </w:tabs>
        <w:rPr>
          <w:sz w:val="20"/>
          <w:szCs w:val="20"/>
          <w:lang w:val="sr-Latn-RS"/>
        </w:rPr>
      </w:pPr>
    </w:p>
    <w:p w14:paraId="0F5F1E7C" w14:textId="77777777" w:rsidR="00E63603" w:rsidRDefault="00E63603" w:rsidP="00E63603">
      <w:pPr>
        <w:tabs>
          <w:tab w:val="left" w:pos="5430"/>
        </w:tabs>
        <w:rPr>
          <w:sz w:val="20"/>
          <w:szCs w:val="20"/>
          <w:lang w:val="sr-Latn-RS"/>
        </w:rPr>
      </w:pPr>
    </w:p>
    <w:p w14:paraId="72B98148" w14:textId="77777777" w:rsidR="00E63603" w:rsidRPr="00FD0CB9" w:rsidRDefault="00E63603" w:rsidP="00E63603">
      <w:pPr>
        <w:rPr>
          <w:sz w:val="20"/>
          <w:szCs w:val="20"/>
          <w:lang w:val="sr-Cyrl-CS"/>
        </w:rPr>
      </w:pPr>
      <w:r w:rsidRPr="00FD0CB9">
        <w:rPr>
          <w:sz w:val="20"/>
          <w:szCs w:val="20"/>
          <w:lang w:val="sr-Cyrl-CS"/>
        </w:rPr>
        <w:t>Република Србија</w:t>
      </w:r>
    </w:p>
    <w:p w14:paraId="51A1ACFA" w14:textId="77777777" w:rsidR="00E63603" w:rsidRPr="00FD0CB9" w:rsidRDefault="00E63603" w:rsidP="00E63603">
      <w:pPr>
        <w:rPr>
          <w:sz w:val="20"/>
          <w:szCs w:val="20"/>
          <w:lang w:val="sr-Cyrl-RS"/>
        </w:rPr>
      </w:pPr>
      <w:r w:rsidRPr="00FD0CB9">
        <w:rPr>
          <w:sz w:val="20"/>
          <w:szCs w:val="20"/>
          <w:lang w:val="sr-Cyrl-CS"/>
        </w:rPr>
        <w:t>О</w:t>
      </w:r>
      <w:r w:rsidRPr="00FD0CB9">
        <w:rPr>
          <w:sz w:val="20"/>
          <w:szCs w:val="20"/>
          <w:lang w:val="sr-Latn-RS"/>
        </w:rPr>
        <w:t>ПШТИНА ИВАЊИЦА</w:t>
      </w:r>
    </w:p>
    <w:p w14:paraId="4275DC8B" w14:textId="77777777" w:rsidR="00E63603" w:rsidRPr="00FD0CB9" w:rsidRDefault="00E63603" w:rsidP="00E63603">
      <w:pPr>
        <w:rPr>
          <w:sz w:val="20"/>
          <w:szCs w:val="20"/>
          <w:lang w:val="sr-Cyrl-RS"/>
        </w:rPr>
      </w:pPr>
      <w:r w:rsidRPr="00FD0CB9">
        <w:rPr>
          <w:sz w:val="20"/>
          <w:szCs w:val="20"/>
          <w:lang w:val="sr-Cyrl-CS"/>
        </w:rPr>
        <w:t>ОПШТИНСКА УПРАВА</w:t>
      </w:r>
    </w:p>
    <w:p w14:paraId="3E9AA5A6" w14:textId="77777777" w:rsidR="00E63603" w:rsidRPr="00FD0CB9" w:rsidRDefault="00E63603" w:rsidP="00E63603">
      <w:pPr>
        <w:rPr>
          <w:sz w:val="20"/>
          <w:szCs w:val="20"/>
          <w:lang w:val="sr-Cyrl-RS"/>
        </w:rPr>
      </w:pPr>
      <w:r w:rsidRPr="00FD0CB9">
        <w:rPr>
          <w:sz w:val="20"/>
          <w:szCs w:val="20"/>
          <w:lang w:val="sr-Cyrl-CS"/>
        </w:rPr>
        <w:t>Број: 400-</w:t>
      </w:r>
      <w:r w:rsidRPr="00FD0CB9">
        <w:rPr>
          <w:sz w:val="20"/>
          <w:szCs w:val="20"/>
          <w:lang w:val="sr-Cyrl-RS"/>
        </w:rPr>
        <w:t>3</w:t>
      </w:r>
      <w:r w:rsidRPr="00FD0CB9">
        <w:rPr>
          <w:sz w:val="20"/>
          <w:szCs w:val="20"/>
          <w:lang w:val="sr-Latn-RS"/>
        </w:rPr>
        <w:t>-17</w:t>
      </w:r>
      <w:r w:rsidRPr="00FD0CB9">
        <w:rPr>
          <w:sz w:val="20"/>
          <w:szCs w:val="20"/>
          <w:lang w:val="sr-Cyrl-CS"/>
        </w:rPr>
        <w:t>/2</w:t>
      </w:r>
      <w:r w:rsidRPr="00FD0CB9">
        <w:rPr>
          <w:sz w:val="20"/>
          <w:szCs w:val="20"/>
          <w:lang w:val="sr-Latn-RS"/>
        </w:rPr>
        <w:t>02</w:t>
      </w:r>
      <w:r w:rsidRPr="00FD0CB9">
        <w:rPr>
          <w:sz w:val="20"/>
          <w:szCs w:val="20"/>
          <w:lang w:val="sr-Cyrl-RS"/>
        </w:rPr>
        <w:t>4</w:t>
      </w:r>
      <w:r w:rsidRPr="00FD0CB9">
        <w:rPr>
          <w:sz w:val="20"/>
          <w:szCs w:val="20"/>
          <w:lang w:val="sr-Cyrl-CS"/>
        </w:rPr>
        <w:t>-01</w:t>
      </w:r>
    </w:p>
    <w:p w14:paraId="4DD1B363" w14:textId="77777777" w:rsidR="00E63603" w:rsidRPr="00FD0CB9" w:rsidRDefault="00E63603" w:rsidP="00E63603">
      <w:pPr>
        <w:rPr>
          <w:sz w:val="20"/>
          <w:szCs w:val="20"/>
          <w:lang w:val="sr-Cyrl-CS"/>
        </w:rPr>
      </w:pPr>
      <w:r w:rsidRPr="00FD0CB9">
        <w:rPr>
          <w:sz w:val="20"/>
          <w:szCs w:val="20"/>
          <w:lang w:val="sr-Latn-RS"/>
        </w:rPr>
        <w:t>24.</w:t>
      </w:r>
      <w:r w:rsidRPr="00FD0CB9">
        <w:rPr>
          <w:sz w:val="20"/>
          <w:szCs w:val="20"/>
          <w:lang w:val="sr-Cyrl-CS"/>
        </w:rPr>
        <w:t xml:space="preserve"> </w:t>
      </w:r>
      <w:r w:rsidRPr="00FD0CB9">
        <w:rPr>
          <w:sz w:val="20"/>
          <w:szCs w:val="20"/>
          <w:lang w:val="sr-Latn-RS"/>
        </w:rPr>
        <w:t>09</w:t>
      </w:r>
      <w:r w:rsidRPr="00FD0CB9">
        <w:rPr>
          <w:sz w:val="20"/>
          <w:szCs w:val="20"/>
          <w:lang w:val="sr-Cyrl-CS"/>
        </w:rPr>
        <w:t>.</w:t>
      </w:r>
      <w:r w:rsidRPr="00FD0CB9">
        <w:rPr>
          <w:sz w:val="20"/>
          <w:szCs w:val="20"/>
        </w:rPr>
        <w:t xml:space="preserve"> </w:t>
      </w:r>
      <w:r w:rsidRPr="00FD0CB9">
        <w:rPr>
          <w:sz w:val="20"/>
          <w:szCs w:val="20"/>
          <w:lang w:val="sr-Cyrl-CS"/>
        </w:rPr>
        <w:t>202</w:t>
      </w:r>
      <w:r w:rsidRPr="00FD0CB9">
        <w:rPr>
          <w:sz w:val="20"/>
          <w:szCs w:val="20"/>
          <w:lang w:val="sr-Cyrl-RS"/>
        </w:rPr>
        <w:t>3</w:t>
      </w:r>
      <w:r w:rsidRPr="00FD0CB9">
        <w:rPr>
          <w:sz w:val="20"/>
          <w:szCs w:val="20"/>
          <w:lang w:val="sr-Latn-RS"/>
        </w:rPr>
        <w:t>4</w:t>
      </w:r>
      <w:r w:rsidRPr="00FD0CB9">
        <w:rPr>
          <w:sz w:val="20"/>
          <w:szCs w:val="20"/>
          <w:lang w:val="sr-Cyrl-CS"/>
        </w:rPr>
        <w:t>. године</w:t>
      </w:r>
    </w:p>
    <w:p w14:paraId="00DBADE4" w14:textId="77777777" w:rsidR="00E63603" w:rsidRPr="00FD0CB9" w:rsidRDefault="00E63603" w:rsidP="00E63603">
      <w:pPr>
        <w:rPr>
          <w:sz w:val="20"/>
          <w:szCs w:val="20"/>
          <w:lang w:val="sr-Cyrl-CS"/>
        </w:rPr>
      </w:pPr>
      <w:r w:rsidRPr="00FD0CB9">
        <w:rPr>
          <w:sz w:val="20"/>
          <w:szCs w:val="20"/>
          <w:lang w:val="sr-Cyrl-CS"/>
        </w:rPr>
        <w:t>Ивањица</w:t>
      </w:r>
    </w:p>
    <w:p w14:paraId="06AABDE7" w14:textId="77777777" w:rsidR="00E63603" w:rsidRPr="00FD0CB9" w:rsidRDefault="00E63603" w:rsidP="00E63603">
      <w:pPr>
        <w:rPr>
          <w:sz w:val="20"/>
          <w:szCs w:val="20"/>
          <w:lang w:val="sr-Cyrl-CS"/>
        </w:rPr>
      </w:pPr>
    </w:p>
    <w:p w14:paraId="5F43F1A0" w14:textId="77777777" w:rsidR="00E63603" w:rsidRPr="00FD0CB9" w:rsidRDefault="00E63603" w:rsidP="00E63603">
      <w:pPr>
        <w:jc w:val="both"/>
        <w:rPr>
          <w:sz w:val="20"/>
          <w:szCs w:val="20"/>
          <w:lang w:val="sr-Cyrl-CS"/>
        </w:rPr>
      </w:pPr>
      <w:r w:rsidRPr="00FD0CB9">
        <w:rPr>
          <w:sz w:val="20"/>
          <w:szCs w:val="20"/>
          <w:lang w:val="sr-Cyrl-CS"/>
        </w:rPr>
        <w:t xml:space="preserve">На основу члана </w:t>
      </w:r>
      <w:r w:rsidRPr="00FD0CB9">
        <w:rPr>
          <w:sz w:val="20"/>
          <w:szCs w:val="20"/>
        </w:rPr>
        <w:t>5</w:t>
      </w:r>
      <w:r w:rsidRPr="00FD0CB9">
        <w:rPr>
          <w:sz w:val="20"/>
          <w:szCs w:val="20"/>
          <w:lang w:val="sr-Cyrl-CS"/>
        </w:rPr>
        <w:t xml:space="preserve">. </w:t>
      </w:r>
      <w:r w:rsidRPr="00FD0CB9">
        <w:rPr>
          <w:sz w:val="20"/>
          <w:szCs w:val="20"/>
        </w:rPr>
        <w:t xml:space="preserve">став 6. </w:t>
      </w:r>
      <w:r w:rsidRPr="00FD0CB9">
        <w:rPr>
          <w:sz w:val="20"/>
          <w:szCs w:val="20"/>
          <w:lang w:val="sr-Cyrl-CS"/>
        </w:rPr>
        <w:t>Закона о буџетском систему („Службени гласник РС“ број 54/2009</w:t>
      </w:r>
      <w:r w:rsidRPr="00FD0CB9">
        <w:rPr>
          <w:sz w:val="20"/>
          <w:szCs w:val="20"/>
        </w:rPr>
        <w:t>,</w:t>
      </w:r>
      <w:r w:rsidRPr="00FD0CB9">
        <w:rPr>
          <w:sz w:val="20"/>
          <w:szCs w:val="20"/>
          <w:lang w:val="sr-Cyrl-CS"/>
        </w:rPr>
        <w:t xml:space="preserve"> 73/2010, 101/201</w:t>
      </w:r>
      <w:r w:rsidRPr="00FD0CB9">
        <w:rPr>
          <w:sz w:val="20"/>
          <w:szCs w:val="20"/>
          <w:lang w:val="sr-Cyrl-RS"/>
        </w:rPr>
        <w:t>0</w:t>
      </w:r>
      <w:r w:rsidRPr="00FD0CB9">
        <w:rPr>
          <w:sz w:val="20"/>
          <w:szCs w:val="20"/>
          <w:lang w:val="sr-Latn-RS"/>
        </w:rPr>
        <w:t>,</w:t>
      </w:r>
      <w:r w:rsidRPr="00FD0CB9">
        <w:rPr>
          <w:sz w:val="20"/>
          <w:szCs w:val="20"/>
          <w:lang w:val="sr-Cyrl-CS"/>
        </w:rPr>
        <w:t xml:space="preserve"> 101/2011</w:t>
      </w:r>
      <w:r w:rsidRPr="00FD0CB9">
        <w:rPr>
          <w:sz w:val="20"/>
          <w:szCs w:val="20"/>
          <w:lang w:val="sr-Latn-RS"/>
        </w:rPr>
        <w:t>,</w:t>
      </w:r>
      <w:r w:rsidRPr="00FD0CB9">
        <w:rPr>
          <w:sz w:val="20"/>
          <w:szCs w:val="20"/>
          <w:lang w:val="sr-Cyrl-CS"/>
        </w:rPr>
        <w:t xml:space="preserve"> 93/2012, 62/2013, 63/2013-испр., 108/2013</w:t>
      </w:r>
      <w:r w:rsidRPr="00FD0CB9">
        <w:rPr>
          <w:sz w:val="20"/>
          <w:szCs w:val="20"/>
          <w:lang w:val="sr-Latn-RS"/>
        </w:rPr>
        <w:t>,</w:t>
      </w:r>
      <w:r w:rsidRPr="00FD0CB9">
        <w:rPr>
          <w:sz w:val="20"/>
          <w:szCs w:val="20"/>
          <w:lang w:val="sr-Cyrl-CS"/>
        </w:rPr>
        <w:t xml:space="preserve"> 142/2014</w:t>
      </w:r>
      <w:r w:rsidRPr="00FD0CB9">
        <w:rPr>
          <w:sz w:val="20"/>
          <w:szCs w:val="20"/>
          <w:lang w:val="sr-Latn-RS"/>
        </w:rPr>
        <w:t xml:space="preserve">, 68/2015 др. </w:t>
      </w:r>
      <w:r w:rsidRPr="00FD0CB9">
        <w:rPr>
          <w:sz w:val="20"/>
          <w:szCs w:val="20"/>
          <w:lang w:val="sr-Cyrl-RS"/>
        </w:rPr>
        <w:t>З</w:t>
      </w:r>
      <w:r w:rsidRPr="00FD0CB9">
        <w:rPr>
          <w:sz w:val="20"/>
          <w:szCs w:val="20"/>
          <w:lang w:val="sr-Latn-RS"/>
        </w:rPr>
        <w:t>акон,</w:t>
      </w:r>
      <w:r w:rsidRPr="00FD0CB9">
        <w:rPr>
          <w:sz w:val="20"/>
          <w:szCs w:val="20"/>
          <w:lang w:val="sr-Cyrl-RS"/>
        </w:rPr>
        <w:t xml:space="preserve"> 103/2015</w:t>
      </w:r>
      <w:r w:rsidRPr="00FD0CB9">
        <w:rPr>
          <w:sz w:val="20"/>
          <w:szCs w:val="20"/>
          <w:lang w:val="sr-Latn-RS"/>
        </w:rPr>
        <w:t>, 99/2016, 113/2017</w:t>
      </w:r>
      <w:r w:rsidRPr="00FD0CB9">
        <w:rPr>
          <w:sz w:val="20"/>
          <w:szCs w:val="20"/>
          <w:lang w:val="sr-Cyrl-RS"/>
        </w:rPr>
        <w:t>,</w:t>
      </w:r>
      <w:r w:rsidRPr="00FD0CB9">
        <w:rPr>
          <w:sz w:val="20"/>
          <w:szCs w:val="20"/>
          <w:lang w:val="sr-Latn-RS"/>
        </w:rPr>
        <w:t xml:space="preserve"> 95/2018</w:t>
      </w:r>
      <w:r w:rsidRPr="00FD0CB9">
        <w:rPr>
          <w:sz w:val="20"/>
          <w:szCs w:val="20"/>
          <w:lang w:val="sr-Cyrl-RS"/>
        </w:rPr>
        <w:t>, 31/2019</w:t>
      </w:r>
      <w:r w:rsidRPr="00FD0CB9">
        <w:rPr>
          <w:sz w:val="20"/>
          <w:szCs w:val="20"/>
          <w:lang w:val="sr-Latn-RS"/>
        </w:rPr>
        <w:t>,</w:t>
      </w:r>
      <w:r w:rsidRPr="00FD0CB9">
        <w:rPr>
          <w:sz w:val="20"/>
          <w:szCs w:val="20"/>
          <w:lang w:val="sr-Cyrl-RS"/>
        </w:rPr>
        <w:t xml:space="preserve"> 72/2019 и 149/2020,</w:t>
      </w:r>
      <w:r w:rsidRPr="00FD0CB9">
        <w:rPr>
          <w:sz w:val="20"/>
          <w:szCs w:val="20"/>
          <w:lang w:val="sr-Latn-RS"/>
        </w:rPr>
        <w:t xml:space="preserve"> 118/2021</w:t>
      </w:r>
      <w:r w:rsidRPr="00FD0CB9">
        <w:rPr>
          <w:sz w:val="20"/>
          <w:szCs w:val="20"/>
          <w:lang w:val="sr-Cyrl-RS"/>
        </w:rPr>
        <w:t>,</w:t>
      </w:r>
      <w:r w:rsidRPr="00FD0CB9">
        <w:rPr>
          <w:sz w:val="20"/>
          <w:szCs w:val="20"/>
          <w:lang w:val="sr-Latn-RS"/>
        </w:rPr>
        <w:t xml:space="preserve"> 118/2021-др. </w:t>
      </w:r>
      <w:r w:rsidRPr="00FD0CB9">
        <w:rPr>
          <w:sz w:val="20"/>
          <w:szCs w:val="20"/>
          <w:lang w:val="sr-Cyrl-RS"/>
        </w:rPr>
        <w:t>З</w:t>
      </w:r>
      <w:r w:rsidRPr="00FD0CB9">
        <w:rPr>
          <w:sz w:val="20"/>
          <w:szCs w:val="20"/>
          <w:lang w:val="sr-Latn-RS"/>
        </w:rPr>
        <w:t>акон</w:t>
      </w:r>
      <w:r w:rsidRPr="00FD0CB9">
        <w:rPr>
          <w:sz w:val="20"/>
          <w:szCs w:val="20"/>
          <w:lang w:val="sr-Cyrl-RS"/>
        </w:rPr>
        <w:t>, 138/2022 и 92/2023</w:t>
      </w:r>
      <w:r w:rsidRPr="00FD0CB9">
        <w:rPr>
          <w:sz w:val="20"/>
          <w:szCs w:val="20"/>
          <w:lang w:val="sr-Cyrl-CS"/>
        </w:rPr>
        <w:t>),  члана 28. Одлуке о буџету општине Ивањица за 202</w:t>
      </w:r>
      <w:r w:rsidRPr="00FD0CB9">
        <w:rPr>
          <w:sz w:val="20"/>
          <w:szCs w:val="20"/>
          <w:lang w:val="sr-Cyrl-RS"/>
        </w:rPr>
        <w:t>4</w:t>
      </w:r>
      <w:r w:rsidRPr="00FD0CB9">
        <w:rPr>
          <w:sz w:val="20"/>
          <w:szCs w:val="20"/>
          <w:lang w:val="sr-Cyrl-CS"/>
        </w:rPr>
        <w:t>. годину (</w:t>
      </w:r>
      <w:r w:rsidRPr="00FD0CB9">
        <w:rPr>
          <w:sz w:val="20"/>
          <w:szCs w:val="20"/>
        </w:rPr>
        <w:t>„Службени лист општине Ивањица“</w:t>
      </w:r>
      <w:r w:rsidRPr="00FD0CB9">
        <w:rPr>
          <w:sz w:val="20"/>
          <w:szCs w:val="20"/>
          <w:lang w:val="sr-Cyrl-CS"/>
        </w:rPr>
        <w:t xml:space="preserve"> број </w:t>
      </w:r>
      <w:r w:rsidRPr="00FD0CB9">
        <w:rPr>
          <w:sz w:val="20"/>
          <w:szCs w:val="20"/>
          <w:lang w:val="sr-Latn-RS"/>
        </w:rPr>
        <w:t>1</w:t>
      </w:r>
      <w:r w:rsidRPr="00FD0CB9">
        <w:rPr>
          <w:sz w:val="20"/>
          <w:szCs w:val="20"/>
          <w:lang w:val="sr-Cyrl-RS"/>
        </w:rPr>
        <w:t>4/2023)</w:t>
      </w:r>
      <w:r w:rsidRPr="00FD0CB9">
        <w:rPr>
          <w:sz w:val="20"/>
          <w:szCs w:val="20"/>
          <w:lang w:val="sr-Cyrl-CS"/>
        </w:rPr>
        <w:t xml:space="preserve">, </w:t>
      </w:r>
      <w:r w:rsidRPr="00FD0CB9">
        <w:rPr>
          <w:sz w:val="20"/>
          <w:szCs w:val="20"/>
          <w:lang w:val="sr-Cyrl-RS"/>
        </w:rPr>
        <w:t>Уговора о суфинансирању пројекта 29. Сабор двојничара и старих инструмената Србије „Кушићи“ 2024</w:t>
      </w:r>
      <w:r w:rsidRPr="00FD0CB9">
        <w:rPr>
          <w:color w:val="000000"/>
          <w:sz w:val="20"/>
          <w:szCs w:val="20"/>
          <w:lang w:val="sr-Cyrl-RS"/>
        </w:rPr>
        <w:t>,</w:t>
      </w:r>
      <w:r w:rsidRPr="00FD0CB9">
        <w:rPr>
          <w:sz w:val="20"/>
          <w:szCs w:val="20"/>
          <w:lang w:val="sr-Cyrl-CS"/>
        </w:rPr>
        <w:t xml:space="preserve"> Начелница општинске управе Ивањица доноси:</w:t>
      </w:r>
    </w:p>
    <w:p w14:paraId="4C9980FE" w14:textId="77777777" w:rsidR="00E63603" w:rsidRPr="00FD0CB9" w:rsidRDefault="00E63603" w:rsidP="00E63603">
      <w:pPr>
        <w:ind w:firstLine="708"/>
        <w:jc w:val="both"/>
        <w:rPr>
          <w:sz w:val="20"/>
          <w:szCs w:val="20"/>
          <w:lang w:val="sr-Cyrl-CS"/>
        </w:rPr>
      </w:pPr>
    </w:p>
    <w:p w14:paraId="37F66026" w14:textId="77777777" w:rsidR="00E63603" w:rsidRPr="00FD0CB9" w:rsidRDefault="00E63603" w:rsidP="00E63603">
      <w:pPr>
        <w:ind w:firstLine="708"/>
        <w:jc w:val="both"/>
        <w:rPr>
          <w:sz w:val="20"/>
          <w:szCs w:val="20"/>
          <w:lang w:val="sr-Cyrl-CS"/>
        </w:rPr>
      </w:pPr>
    </w:p>
    <w:p w14:paraId="01D35D69" w14:textId="77777777" w:rsidR="00E63603" w:rsidRPr="00FD0CB9" w:rsidRDefault="00E63603" w:rsidP="00E63603">
      <w:pPr>
        <w:jc w:val="center"/>
        <w:rPr>
          <w:b/>
          <w:sz w:val="20"/>
          <w:szCs w:val="20"/>
          <w:lang w:val="sr-Cyrl-CS"/>
        </w:rPr>
      </w:pPr>
      <w:r w:rsidRPr="00FD0CB9">
        <w:rPr>
          <w:b/>
          <w:sz w:val="20"/>
          <w:szCs w:val="20"/>
          <w:lang w:val="sr-Cyrl-CS"/>
        </w:rPr>
        <w:t>Р Е Ш Е Њ Е</w:t>
      </w:r>
    </w:p>
    <w:p w14:paraId="24B34330" w14:textId="77777777" w:rsidR="00E63603" w:rsidRPr="00FD0CB9" w:rsidRDefault="00E63603" w:rsidP="00E63603">
      <w:pPr>
        <w:jc w:val="center"/>
        <w:rPr>
          <w:b/>
          <w:sz w:val="20"/>
          <w:szCs w:val="20"/>
          <w:lang w:val="sr-Cyrl-CS"/>
        </w:rPr>
      </w:pPr>
      <w:r w:rsidRPr="00FD0CB9">
        <w:rPr>
          <w:b/>
          <w:sz w:val="20"/>
          <w:szCs w:val="20"/>
          <w:lang w:val="sr-Cyrl-CS"/>
        </w:rPr>
        <w:t>О ОТВАРАЊУ АПРОПРИЈАЦИЈЕ У БУЏЕТУ ОПШТИНЕ ИВАЊИЦА ЗА 202</w:t>
      </w:r>
      <w:r w:rsidRPr="00FD0CB9">
        <w:rPr>
          <w:b/>
          <w:sz w:val="20"/>
          <w:szCs w:val="20"/>
          <w:lang w:val="sr-Cyrl-RS"/>
        </w:rPr>
        <w:t>4</w:t>
      </w:r>
      <w:r w:rsidRPr="00FD0CB9">
        <w:rPr>
          <w:b/>
          <w:sz w:val="20"/>
          <w:szCs w:val="20"/>
          <w:lang w:val="sr-Cyrl-CS"/>
        </w:rPr>
        <w:t>. ГОДИНУ</w:t>
      </w:r>
    </w:p>
    <w:p w14:paraId="0C254B34" w14:textId="77777777" w:rsidR="00E63603" w:rsidRPr="00FD0CB9" w:rsidRDefault="00E63603" w:rsidP="00E63603">
      <w:pPr>
        <w:jc w:val="center"/>
        <w:rPr>
          <w:b/>
          <w:sz w:val="20"/>
          <w:szCs w:val="20"/>
          <w:lang w:val="sr-Cyrl-CS"/>
        </w:rPr>
      </w:pPr>
    </w:p>
    <w:p w14:paraId="0DC2CE4E" w14:textId="77777777" w:rsidR="00E63603" w:rsidRPr="00FD0CB9" w:rsidRDefault="00E63603" w:rsidP="00E63603">
      <w:pPr>
        <w:rPr>
          <w:sz w:val="20"/>
          <w:szCs w:val="20"/>
        </w:rPr>
      </w:pPr>
    </w:p>
    <w:p w14:paraId="05713399" w14:textId="77777777" w:rsidR="00E63603" w:rsidRPr="00FD0CB9" w:rsidRDefault="00E63603" w:rsidP="00E63603">
      <w:pPr>
        <w:jc w:val="both"/>
        <w:rPr>
          <w:sz w:val="20"/>
          <w:szCs w:val="20"/>
          <w:lang w:val="sr-Cyrl-CS"/>
        </w:rPr>
      </w:pPr>
      <w:r w:rsidRPr="00FD0CB9">
        <w:rPr>
          <w:sz w:val="20"/>
          <w:szCs w:val="20"/>
          <w:lang w:val="sr-Cyrl-CS"/>
        </w:rPr>
        <w:t>1.  У члану 1. Одлуке о буџету општине Ивањица за 202</w:t>
      </w:r>
      <w:r w:rsidRPr="00FD0CB9">
        <w:rPr>
          <w:sz w:val="20"/>
          <w:szCs w:val="20"/>
          <w:lang w:val="sr-Cyrl-RS"/>
        </w:rPr>
        <w:t>4.</w:t>
      </w:r>
      <w:r w:rsidRPr="00FD0CB9">
        <w:rPr>
          <w:sz w:val="20"/>
          <w:szCs w:val="20"/>
          <w:lang w:val="sr-Cyrl-CS"/>
        </w:rPr>
        <w:t xml:space="preserve"> годину (</w:t>
      </w:r>
      <w:r w:rsidRPr="00FD0CB9">
        <w:rPr>
          <w:sz w:val="20"/>
          <w:szCs w:val="20"/>
        </w:rPr>
        <w:t>„Службени лист општине Ивањица“</w:t>
      </w:r>
      <w:r w:rsidRPr="00FD0CB9">
        <w:rPr>
          <w:sz w:val="20"/>
          <w:szCs w:val="20"/>
          <w:lang w:val="sr-Cyrl-CS"/>
        </w:rPr>
        <w:t xml:space="preserve"> 14/2023</w:t>
      </w:r>
      <w:r w:rsidRPr="00FD0CB9">
        <w:rPr>
          <w:sz w:val="20"/>
          <w:szCs w:val="20"/>
          <w:lang w:val="sr-Latn-RS"/>
        </w:rPr>
        <w:t>)</w:t>
      </w:r>
      <w:r w:rsidRPr="00FD0CB9">
        <w:rPr>
          <w:sz w:val="20"/>
          <w:szCs w:val="20"/>
          <w:lang w:val="sr-Cyrl-CS"/>
        </w:rPr>
        <w:t xml:space="preserve">,  </w:t>
      </w:r>
      <w:r w:rsidRPr="00FD0CB9">
        <w:rPr>
          <w:sz w:val="20"/>
          <w:szCs w:val="20"/>
        </w:rPr>
        <w:t xml:space="preserve"> </w:t>
      </w:r>
      <w:r w:rsidRPr="00FD0CB9">
        <w:rPr>
          <w:sz w:val="20"/>
          <w:szCs w:val="20"/>
          <w:lang w:val="sr-Cyrl-RS"/>
        </w:rPr>
        <w:t xml:space="preserve">Текући наменски трансфери од Републике  </w:t>
      </w:r>
      <w:r w:rsidRPr="00FD0CB9">
        <w:rPr>
          <w:sz w:val="20"/>
          <w:szCs w:val="20"/>
          <w:lang w:val="sr-Latn-RS"/>
        </w:rPr>
        <w:t>у</w:t>
      </w:r>
      <w:r w:rsidRPr="00FD0CB9">
        <w:rPr>
          <w:sz w:val="20"/>
          <w:szCs w:val="20"/>
          <w:lang w:val="sr-Cyrl-RS"/>
        </w:rPr>
        <w:t xml:space="preserve"> корист нивоа општине</w:t>
      </w:r>
      <w:r w:rsidRPr="00FD0CB9">
        <w:rPr>
          <w:sz w:val="20"/>
          <w:szCs w:val="20"/>
          <w:lang w:val="sr-Latn-RS"/>
        </w:rPr>
        <w:t xml:space="preserve">, извор </w:t>
      </w:r>
      <w:r w:rsidRPr="00FD0CB9">
        <w:rPr>
          <w:sz w:val="20"/>
          <w:szCs w:val="20"/>
          <w:lang w:val="sr-Cyrl-RS"/>
        </w:rPr>
        <w:t xml:space="preserve">финансирања </w:t>
      </w:r>
      <w:r w:rsidRPr="00FD0CB9">
        <w:rPr>
          <w:sz w:val="20"/>
          <w:szCs w:val="20"/>
          <w:lang w:val="sr-Latn-RS"/>
        </w:rPr>
        <w:t>0</w:t>
      </w:r>
      <w:r w:rsidRPr="00FD0CB9">
        <w:rPr>
          <w:sz w:val="20"/>
          <w:szCs w:val="20"/>
          <w:lang w:val="sr-Cyrl-RS"/>
        </w:rPr>
        <w:t>7 – Трансфери од других нивоа власти</w:t>
      </w:r>
      <w:r w:rsidRPr="00FD0CB9">
        <w:rPr>
          <w:sz w:val="20"/>
          <w:szCs w:val="20"/>
          <w:lang w:val="sr-Cyrl-CS"/>
        </w:rPr>
        <w:t>, економска класификација 733154</w:t>
      </w:r>
      <w:r w:rsidRPr="00FD0CB9">
        <w:rPr>
          <w:sz w:val="20"/>
          <w:szCs w:val="20"/>
        </w:rPr>
        <w:t xml:space="preserve"> увећавају</w:t>
      </w:r>
      <w:r w:rsidRPr="00FD0CB9">
        <w:rPr>
          <w:sz w:val="20"/>
          <w:szCs w:val="20"/>
          <w:lang w:val="sr-Cyrl-CS"/>
        </w:rPr>
        <w:t xml:space="preserve"> се у износу</w:t>
      </w:r>
      <w:r w:rsidRPr="00FD0CB9">
        <w:rPr>
          <w:sz w:val="20"/>
          <w:szCs w:val="20"/>
        </w:rPr>
        <w:t xml:space="preserve"> </w:t>
      </w:r>
      <w:r w:rsidRPr="00FD0CB9">
        <w:rPr>
          <w:sz w:val="20"/>
          <w:szCs w:val="20"/>
          <w:lang w:val="sr-Latn-RS"/>
        </w:rPr>
        <w:t>200</w:t>
      </w:r>
      <w:r w:rsidRPr="00FD0CB9">
        <w:rPr>
          <w:sz w:val="20"/>
          <w:szCs w:val="20"/>
          <w:lang w:val="sr-Cyrl-RS"/>
        </w:rPr>
        <w:t>.000,00</w:t>
      </w:r>
      <w:r w:rsidRPr="00FD0CB9">
        <w:rPr>
          <w:sz w:val="20"/>
          <w:szCs w:val="20"/>
          <w:lang w:val="sr-Cyrl-CS"/>
        </w:rPr>
        <w:t xml:space="preserve"> </w:t>
      </w:r>
      <w:r w:rsidRPr="00FD0CB9">
        <w:rPr>
          <w:sz w:val="20"/>
          <w:szCs w:val="20"/>
        </w:rPr>
        <w:t xml:space="preserve"> динара.</w:t>
      </w:r>
    </w:p>
    <w:p w14:paraId="62D51CF7" w14:textId="77777777" w:rsidR="00E63603" w:rsidRPr="00FD0CB9" w:rsidRDefault="00E63603" w:rsidP="00E63603">
      <w:pPr>
        <w:jc w:val="both"/>
        <w:rPr>
          <w:sz w:val="20"/>
          <w:szCs w:val="20"/>
          <w:lang w:val="sr-Cyrl-CS"/>
        </w:rPr>
      </w:pPr>
    </w:p>
    <w:p w14:paraId="24C52C43" w14:textId="77777777" w:rsidR="00E63603" w:rsidRPr="00FD0CB9" w:rsidRDefault="00E63603" w:rsidP="00E63603">
      <w:pPr>
        <w:jc w:val="both"/>
        <w:rPr>
          <w:sz w:val="20"/>
          <w:szCs w:val="20"/>
          <w:lang w:val="sr-Cyrl-CS"/>
        </w:rPr>
      </w:pPr>
      <w:r w:rsidRPr="00FD0CB9">
        <w:rPr>
          <w:sz w:val="20"/>
          <w:szCs w:val="20"/>
          <w:lang w:val="sr-Cyrl-CS"/>
        </w:rPr>
        <w:t xml:space="preserve">2.  Средства из </w:t>
      </w:r>
      <w:r w:rsidRPr="00FD0CB9">
        <w:rPr>
          <w:sz w:val="20"/>
          <w:szCs w:val="20"/>
          <w:lang w:val="sr-Latn-RS"/>
        </w:rPr>
        <w:t>тачке</w:t>
      </w:r>
      <w:r w:rsidRPr="00FD0CB9">
        <w:rPr>
          <w:sz w:val="20"/>
          <w:szCs w:val="20"/>
          <w:lang w:val="sr-Cyrl-CS"/>
        </w:rPr>
        <w:t xml:space="preserve"> 1. овог решења у износу </w:t>
      </w:r>
      <w:r w:rsidRPr="00FD0CB9">
        <w:rPr>
          <w:sz w:val="20"/>
          <w:szCs w:val="20"/>
          <w:lang w:val="sr-Latn-RS"/>
        </w:rPr>
        <w:t>20</w:t>
      </w:r>
      <w:r w:rsidRPr="00FD0CB9">
        <w:rPr>
          <w:sz w:val="20"/>
          <w:szCs w:val="20"/>
          <w:lang w:val="sr-Cyrl-CS"/>
        </w:rPr>
        <w:t>0.000,00 распоређују се у члану 5. Одлуке о буџету општине Ивањица за 202</w:t>
      </w:r>
      <w:r w:rsidRPr="00FD0CB9">
        <w:rPr>
          <w:sz w:val="20"/>
          <w:szCs w:val="20"/>
          <w:lang w:val="sr-Cyrl-RS"/>
        </w:rPr>
        <w:t>4</w:t>
      </w:r>
      <w:r w:rsidRPr="00FD0CB9">
        <w:rPr>
          <w:sz w:val="20"/>
          <w:szCs w:val="20"/>
          <w:lang w:val="sr-Cyrl-CS"/>
        </w:rPr>
        <w:t xml:space="preserve">. годину у оквиру раздела 4. Општинска управа, Глава 4.01 – Дом културе, Програм </w:t>
      </w:r>
      <w:r w:rsidRPr="00FD0CB9">
        <w:rPr>
          <w:sz w:val="20"/>
          <w:szCs w:val="20"/>
          <w:lang w:val="sr-Cyrl-RS"/>
        </w:rPr>
        <w:t>1201</w:t>
      </w:r>
      <w:r w:rsidRPr="00FD0CB9">
        <w:rPr>
          <w:sz w:val="20"/>
          <w:szCs w:val="20"/>
          <w:lang w:val="sr-Cyrl-CS"/>
        </w:rPr>
        <w:t>: Развој културе и информисања, Пројекат: 1201-400</w:t>
      </w:r>
      <w:r w:rsidRPr="00FD0CB9">
        <w:rPr>
          <w:sz w:val="20"/>
          <w:szCs w:val="20"/>
          <w:lang w:val="sr-Latn-RS"/>
        </w:rPr>
        <w:t>1</w:t>
      </w:r>
      <w:r w:rsidRPr="00FD0CB9">
        <w:rPr>
          <w:sz w:val="20"/>
          <w:szCs w:val="20"/>
          <w:lang w:val="sr-Cyrl-CS"/>
        </w:rPr>
        <w:t xml:space="preserve"> – </w:t>
      </w:r>
      <w:r w:rsidRPr="00FD0CB9">
        <w:rPr>
          <w:sz w:val="20"/>
          <w:szCs w:val="20"/>
          <w:lang w:val="sr-Cyrl-RS"/>
        </w:rPr>
        <w:t>Сабор двојничара и старих инструмената Србије – Кушићи 2024</w:t>
      </w:r>
      <w:r w:rsidRPr="00FD0CB9">
        <w:rPr>
          <w:sz w:val="20"/>
          <w:szCs w:val="20"/>
          <w:lang w:val="sr-Cyrl-CS"/>
        </w:rPr>
        <w:t xml:space="preserve">, функција </w:t>
      </w:r>
      <w:r w:rsidRPr="00FD0CB9">
        <w:rPr>
          <w:sz w:val="20"/>
          <w:szCs w:val="20"/>
          <w:lang w:val="sr-Cyrl-RS"/>
        </w:rPr>
        <w:t>820</w:t>
      </w:r>
      <w:r w:rsidRPr="00FD0CB9">
        <w:rPr>
          <w:sz w:val="20"/>
          <w:szCs w:val="20"/>
          <w:lang w:val="sr-Cyrl-CS"/>
        </w:rPr>
        <w:t xml:space="preserve"> – </w:t>
      </w:r>
      <w:r w:rsidRPr="00FD0CB9">
        <w:rPr>
          <w:sz w:val="20"/>
          <w:szCs w:val="20"/>
          <w:lang w:val="sr-Cyrl-RS"/>
        </w:rPr>
        <w:t>Услуге културе</w:t>
      </w:r>
      <w:r w:rsidRPr="00FD0CB9">
        <w:rPr>
          <w:sz w:val="20"/>
          <w:szCs w:val="20"/>
          <w:lang w:val="sr-Cyrl-CS"/>
        </w:rPr>
        <w:t>, Извор финансирања 07 –</w:t>
      </w:r>
      <w:r w:rsidRPr="00FD0CB9">
        <w:rPr>
          <w:sz w:val="20"/>
          <w:szCs w:val="20"/>
          <w:lang w:val="sr-Cyrl-RS"/>
        </w:rPr>
        <w:t xml:space="preserve"> Трансфери од других нивоа власти</w:t>
      </w:r>
      <w:r w:rsidRPr="00FD0CB9">
        <w:rPr>
          <w:sz w:val="20"/>
          <w:szCs w:val="20"/>
          <w:lang w:val="sr-Cyrl-CS"/>
        </w:rPr>
        <w:t>:</w:t>
      </w:r>
    </w:p>
    <w:p w14:paraId="3B3FDBD5" w14:textId="77777777" w:rsidR="00E63603" w:rsidRPr="00FD0CB9" w:rsidRDefault="00E63603" w:rsidP="00E63603">
      <w:pPr>
        <w:jc w:val="both"/>
        <w:rPr>
          <w:sz w:val="20"/>
          <w:szCs w:val="20"/>
          <w:lang w:val="sr-Cyrl-CS"/>
        </w:rPr>
      </w:pPr>
      <w:bookmarkStart w:id="11" w:name="_Hlk178062259"/>
      <w:r w:rsidRPr="00FD0CB9">
        <w:rPr>
          <w:sz w:val="20"/>
          <w:szCs w:val="20"/>
          <w:lang w:val="sr-Cyrl-CS"/>
        </w:rPr>
        <w:t>-  апропријација економска класификација 421 – Стални трошкови у износу 120.000,00 динара (конто намене 421600 – Закуп имовине и опреме), позиција 142/0</w:t>
      </w:r>
      <w:bookmarkEnd w:id="11"/>
      <w:r w:rsidRPr="00FD0CB9">
        <w:rPr>
          <w:sz w:val="20"/>
          <w:szCs w:val="20"/>
          <w:lang w:val="sr-Cyrl-CS"/>
        </w:rPr>
        <w:t>,</w:t>
      </w:r>
    </w:p>
    <w:p w14:paraId="1BE15DE3" w14:textId="77777777" w:rsidR="00E63603" w:rsidRPr="00FD0CB9" w:rsidRDefault="00E63603" w:rsidP="00E63603">
      <w:pPr>
        <w:jc w:val="both"/>
        <w:rPr>
          <w:sz w:val="20"/>
          <w:szCs w:val="20"/>
          <w:lang w:val="sr-Cyrl-CS"/>
        </w:rPr>
      </w:pPr>
      <w:r w:rsidRPr="00FD0CB9">
        <w:rPr>
          <w:sz w:val="20"/>
          <w:szCs w:val="20"/>
          <w:lang w:val="sr-Cyrl-CS"/>
        </w:rPr>
        <w:t>-  -  апропријација економска класификација 423 – Услуге по уговору у износу 80.000,00 динара (конто намене 423500 – Стручне услуге), позиција 144/0.</w:t>
      </w:r>
    </w:p>
    <w:p w14:paraId="2FDB8955" w14:textId="77777777" w:rsidR="00E63603" w:rsidRPr="00FD0CB9" w:rsidRDefault="00E63603" w:rsidP="00E63603">
      <w:pPr>
        <w:jc w:val="both"/>
        <w:rPr>
          <w:sz w:val="20"/>
          <w:szCs w:val="20"/>
          <w:lang w:val="sr-Cyrl-CS"/>
        </w:rPr>
      </w:pPr>
    </w:p>
    <w:p w14:paraId="143060BE" w14:textId="77777777" w:rsidR="00E63603" w:rsidRPr="00FD0CB9" w:rsidRDefault="00E63603" w:rsidP="00E63603">
      <w:pPr>
        <w:jc w:val="both"/>
        <w:rPr>
          <w:sz w:val="20"/>
          <w:szCs w:val="20"/>
          <w:lang w:val="sr-Cyrl-CS"/>
        </w:rPr>
      </w:pPr>
      <w:r w:rsidRPr="00FD0CB9">
        <w:rPr>
          <w:sz w:val="20"/>
          <w:szCs w:val="20"/>
          <w:lang w:val="sr-Cyrl-CS"/>
        </w:rPr>
        <w:t>3.  О реализацији овог решења стараће се Општинска управа - одељење за буџет и финансије.</w:t>
      </w:r>
    </w:p>
    <w:p w14:paraId="1EFC0ADA" w14:textId="77777777" w:rsidR="00E63603" w:rsidRPr="00FD0CB9" w:rsidRDefault="00E63603" w:rsidP="00E63603">
      <w:pPr>
        <w:rPr>
          <w:sz w:val="20"/>
          <w:szCs w:val="20"/>
          <w:lang w:val="sr-Cyrl-CS"/>
        </w:rPr>
      </w:pPr>
    </w:p>
    <w:p w14:paraId="46391F04" w14:textId="77777777" w:rsidR="00E63603" w:rsidRPr="00FD0CB9" w:rsidRDefault="00E63603" w:rsidP="00E63603">
      <w:pPr>
        <w:rPr>
          <w:sz w:val="20"/>
          <w:szCs w:val="20"/>
          <w:lang w:val="sr-Cyrl-CS"/>
        </w:rPr>
      </w:pPr>
      <w:r w:rsidRPr="00FD0CB9">
        <w:rPr>
          <w:sz w:val="20"/>
          <w:szCs w:val="20"/>
          <w:lang w:val="sr-Cyrl-CS"/>
        </w:rPr>
        <w:t>4.  Ово решење биће објављено у „Службеном листу општине Ивањица“</w:t>
      </w:r>
    </w:p>
    <w:p w14:paraId="1867C3C8" w14:textId="77777777" w:rsidR="00E63603" w:rsidRPr="00FD0CB9" w:rsidRDefault="00E63603" w:rsidP="00E63603">
      <w:pPr>
        <w:rPr>
          <w:sz w:val="20"/>
          <w:szCs w:val="20"/>
          <w:lang w:val="sr-Cyrl-CS"/>
        </w:rPr>
      </w:pPr>
    </w:p>
    <w:p w14:paraId="5FCE95A3" w14:textId="77777777" w:rsidR="00E63603" w:rsidRPr="00FD0CB9" w:rsidRDefault="00E63603" w:rsidP="00E63603">
      <w:pPr>
        <w:rPr>
          <w:sz w:val="20"/>
          <w:szCs w:val="20"/>
          <w:lang w:val="sr-Cyrl-CS"/>
        </w:rPr>
      </w:pPr>
    </w:p>
    <w:p w14:paraId="134F8115" w14:textId="77777777" w:rsidR="00E63603" w:rsidRPr="00FD0CB9" w:rsidRDefault="00E63603" w:rsidP="00E63603">
      <w:pPr>
        <w:tabs>
          <w:tab w:val="left" w:pos="5430"/>
        </w:tabs>
        <w:jc w:val="center"/>
        <w:rPr>
          <w:b/>
          <w:sz w:val="20"/>
          <w:szCs w:val="20"/>
          <w:lang w:val="sr-Cyrl-CS"/>
        </w:rPr>
      </w:pPr>
      <w:r w:rsidRPr="00FD0CB9">
        <w:rPr>
          <w:b/>
          <w:sz w:val="20"/>
          <w:szCs w:val="20"/>
          <w:lang w:val="sr-Cyrl-CS"/>
        </w:rPr>
        <w:t>О б р а з л о ж е њ е</w:t>
      </w:r>
    </w:p>
    <w:p w14:paraId="6C17C790" w14:textId="77777777" w:rsidR="00E63603" w:rsidRPr="00FD0CB9" w:rsidRDefault="00E63603" w:rsidP="00E63603">
      <w:pPr>
        <w:tabs>
          <w:tab w:val="left" w:pos="5430"/>
        </w:tabs>
        <w:jc w:val="center"/>
        <w:rPr>
          <w:b/>
          <w:sz w:val="20"/>
          <w:szCs w:val="20"/>
          <w:lang w:val="sr-Cyrl-CS"/>
        </w:rPr>
      </w:pPr>
    </w:p>
    <w:p w14:paraId="674FBD58" w14:textId="77777777" w:rsidR="00E63603" w:rsidRPr="00FD0CB9" w:rsidRDefault="00E63603" w:rsidP="00E63603">
      <w:pPr>
        <w:ind w:firstLine="708"/>
        <w:jc w:val="both"/>
        <w:rPr>
          <w:sz w:val="20"/>
          <w:szCs w:val="20"/>
          <w:lang w:val="sr-Cyrl-CS"/>
        </w:rPr>
      </w:pPr>
      <w:r w:rsidRPr="00FD0CB9">
        <w:rPr>
          <w:sz w:val="20"/>
          <w:szCs w:val="20"/>
          <w:lang w:val="sr-Cyrl-CS"/>
        </w:rPr>
        <w:t xml:space="preserve">Чланом 5 став </w:t>
      </w:r>
      <w:r w:rsidRPr="00FD0CB9">
        <w:rPr>
          <w:sz w:val="20"/>
          <w:szCs w:val="20"/>
        </w:rPr>
        <w:t>6.</w:t>
      </w:r>
      <w:r w:rsidRPr="00FD0CB9">
        <w:rPr>
          <w:sz w:val="20"/>
          <w:szCs w:val="20"/>
          <w:lang w:val="sr-Cyrl-RS"/>
        </w:rPr>
        <w:t xml:space="preserve"> </w:t>
      </w:r>
      <w:r w:rsidRPr="00FD0CB9">
        <w:rPr>
          <w:sz w:val="20"/>
          <w:szCs w:val="20"/>
          <w:lang w:val="sr-Cyrl-CS"/>
        </w:rPr>
        <w:t>Закона о буџетском систему („Службени гласник РС“ број 54/2009</w:t>
      </w:r>
      <w:r w:rsidRPr="00FD0CB9">
        <w:rPr>
          <w:sz w:val="20"/>
          <w:szCs w:val="20"/>
        </w:rPr>
        <w:t>,</w:t>
      </w:r>
      <w:r w:rsidRPr="00FD0CB9">
        <w:rPr>
          <w:sz w:val="20"/>
          <w:szCs w:val="20"/>
          <w:lang w:val="sr-Cyrl-CS"/>
        </w:rPr>
        <w:t xml:space="preserve"> 73/2010, 101/201</w:t>
      </w:r>
      <w:r w:rsidRPr="00FD0CB9">
        <w:rPr>
          <w:sz w:val="20"/>
          <w:szCs w:val="20"/>
          <w:lang w:val="sr-Cyrl-RS"/>
        </w:rPr>
        <w:t>0</w:t>
      </w:r>
      <w:r w:rsidRPr="00FD0CB9">
        <w:rPr>
          <w:sz w:val="20"/>
          <w:szCs w:val="20"/>
          <w:lang w:val="sr-Latn-RS"/>
        </w:rPr>
        <w:t>,</w:t>
      </w:r>
      <w:r w:rsidRPr="00FD0CB9">
        <w:rPr>
          <w:sz w:val="20"/>
          <w:szCs w:val="20"/>
          <w:lang w:val="sr-Cyrl-CS"/>
        </w:rPr>
        <w:t xml:space="preserve"> 101/2011, 93/2012, 62/2013, 63/2013-испр., 108/2013, 142/2014, </w:t>
      </w:r>
      <w:r w:rsidRPr="00FD0CB9">
        <w:rPr>
          <w:sz w:val="20"/>
          <w:szCs w:val="20"/>
          <w:lang w:val="sr-Latn-RS"/>
        </w:rPr>
        <w:t xml:space="preserve">68/2015 др. </w:t>
      </w:r>
      <w:r w:rsidRPr="00FD0CB9">
        <w:rPr>
          <w:sz w:val="20"/>
          <w:szCs w:val="20"/>
          <w:lang w:val="sr-Cyrl-RS"/>
        </w:rPr>
        <w:t>З</w:t>
      </w:r>
      <w:r w:rsidRPr="00FD0CB9">
        <w:rPr>
          <w:sz w:val="20"/>
          <w:szCs w:val="20"/>
          <w:lang w:val="sr-Latn-RS"/>
        </w:rPr>
        <w:t>акон</w:t>
      </w:r>
      <w:r w:rsidRPr="00FD0CB9">
        <w:rPr>
          <w:sz w:val="20"/>
          <w:szCs w:val="20"/>
          <w:lang w:val="sr-Cyrl-RS"/>
        </w:rPr>
        <w:t>, 103/2015,99/2016, 113/2017, 95/2018, 31/2019, 72/2019</w:t>
      </w:r>
      <w:r w:rsidRPr="00FD0CB9">
        <w:rPr>
          <w:sz w:val="20"/>
          <w:szCs w:val="20"/>
          <w:lang w:val="sr-Latn-RS"/>
        </w:rPr>
        <w:t>,</w:t>
      </w:r>
      <w:r w:rsidRPr="00FD0CB9">
        <w:rPr>
          <w:sz w:val="20"/>
          <w:szCs w:val="20"/>
          <w:lang w:val="sr-Cyrl-RS"/>
        </w:rPr>
        <w:t xml:space="preserve"> 149/2020</w:t>
      </w:r>
      <w:r w:rsidRPr="00FD0CB9">
        <w:rPr>
          <w:sz w:val="20"/>
          <w:szCs w:val="20"/>
          <w:lang w:val="sr-Latn-RS"/>
        </w:rPr>
        <w:t>, 118/2021</w:t>
      </w:r>
      <w:r w:rsidRPr="00FD0CB9">
        <w:rPr>
          <w:sz w:val="20"/>
          <w:szCs w:val="20"/>
          <w:lang w:val="sr-Cyrl-RS"/>
        </w:rPr>
        <w:t>,</w:t>
      </w:r>
      <w:r w:rsidRPr="00FD0CB9">
        <w:rPr>
          <w:sz w:val="20"/>
          <w:szCs w:val="20"/>
          <w:lang w:val="sr-Latn-RS"/>
        </w:rPr>
        <w:t xml:space="preserve"> 118/2021-др. </w:t>
      </w:r>
      <w:r w:rsidRPr="00FD0CB9">
        <w:rPr>
          <w:sz w:val="20"/>
          <w:szCs w:val="20"/>
          <w:lang w:val="sr-Cyrl-RS"/>
        </w:rPr>
        <w:t>з</w:t>
      </w:r>
      <w:r w:rsidRPr="00FD0CB9">
        <w:rPr>
          <w:sz w:val="20"/>
          <w:szCs w:val="20"/>
          <w:lang w:val="sr-Latn-RS"/>
        </w:rPr>
        <w:t>акон</w:t>
      </w:r>
      <w:r w:rsidRPr="00FD0CB9">
        <w:rPr>
          <w:sz w:val="20"/>
          <w:szCs w:val="20"/>
          <w:lang w:val="sr-Cyrl-RS"/>
        </w:rPr>
        <w:t>, 138/2022 и 92/2023</w:t>
      </w:r>
      <w:r w:rsidRPr="00FD0CB9">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791FD7AB" w14:textId="77777777" w:rsidR="00E63603" w:rsidRPr="00FD0CB9" w:rsidRDefault="00E63603" w:rsidP="00E63603">
      <w:pPr>
        <w:ind w:firstLine="708"/>
        <w:jc w:val="both"/>
        <w:rPr>
          <w:sz w:val="20"/>
          <w:szCs w:val="20"/>
          <w:lang w:val="sr-Cyrl-CS"/>
        </w:rPr>
      </w:pPr>
    </w:p>
    <w:p w14:paraId="55A1C13E" w14:textId="77777777" w:rsidR="00E63603" w:rsidRPr="00FD0CB9" w:rsidRDefault="00E63603" w:rsidP="00E63603">
      <w:pPr>
        <w:ind w:firstLine="708"/>
        <w:jc w:val="both"/>
        <w:rPr>
          <w:sz w:val="20"/>
          <w:szCs w:val="20"/>
          <w:lang w:val="sr-Cyrl-CS"/>
        </w:rPr>
      </w:pPr>
      <w:r w:rsidRPr="00FD0CB9">
        <w:rPr>
          <w:sz w:val="20"/>
          <w:szCs w:val="20"/>
          <w:lang w:val="sr-Cyrl-CS"/>
        </w:rPr>
        <w:t>Такође чланом 28. Одлуке о буџету општине Ивањица за 202</w:t>
      </w:r>
      <w:r w:rsidRPr="00FD0CB9">
        <w:rPr>
          <w:sz w:val="20"/>
          <w:szCs w:val="20"/>
          <w:lang w:val="sr-Cyrl-RS"/>
        </w:rPr>
        <w:t>4</w:t>
      </w:r>
      <w:r w:rsidRPr="00FD0CB9">
        <w:rPr>
          <w:sz w:val="20"/>
          <w:szCs w:val="20"/>
          <w:lang w:val="sr-Cyrl-CS"/>
        </w:rPr>
        <w:t>. годину (</w:t>
      </w:r>
      <w:r w:rsidRPr="00FD0CB9">
        <w:rPr>
          <w:sz w:val="20"/>
          <w:szCs w:val="20"/>
        </w:rPr>
        <w:t>„Службени лист општине Ивањица“</w:t>
      </w:r>
      <w:r w:rsidRPr="00FD0CB9">
        <w:rPr>
          <w:sz w:val="20"/>
          <w:szCs w:val="20"/>
          <w:lang w:val="sr-Cyrl-CS"/>
        </w:rPr>
        <w:t xml:space="preserve"> број </w:t>
      </w:r>
      <w:r w:rsidRPr="00FD0CB9">
        <w:rPr>
          <w:sz w:val="20"/>
          <w:szCs w:val="20"/>
          <w:lang w:val="sr-Latn-RS"/>
        </w:rPr>
        <w:t>1</w:t>
      </w:r>
      <w:r w:rsidRPr="00FD0CB9">
        <w:rPr>
          <w:sz w:val="20"/>
          <w:szCs w:val="20"/>
          <w:lang w:val="sr-Cyrl-CS"/>
        </w:rPr>
        <w:t>4/2023),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397F46C2" w14:textId="77777777" w:rsidR="00E63603" w:rsidRPr="00FD0CB9" w:rsidRDefault="00E63603" w:rsidP="00E63603">
      <w:pPr>
        <w:ind w:firstLine="708"/>
        <w:jc w:val="both"/>
        <w:rPr>
          <w:sz w:val="20"/>
          <w:szCs w:val="20"/>
          <w:lang w:val="sr-Cyrl-CS"/>
        </w:rPr>
      </w:pPr>
    </w:p>
    <w:p w14:paraId="62CA5525" w14:textId="77777777" w:rsidR="00E63603" w:rsidRPr="00FD0CB9" w:rsidRDefault="00E63603" w:rsidP="00E63603">
      <w:pPr>
        <w:ind w:firstLine="708"/>
        <w:jc w:val="both"/>
        <w:rPr>
          <w:sz w:val="20"/>
          <w:szCs w:val="20"/>
          <w:lang w:val="sr-Cyrl-CS"/>
        </w:rPr>
      </w:pPr>
      <w:r w:rsidRPr="00FD0CB9">
        <w:rPr>
          <w:sz w:val="20"/>
          <w:szCs w:val="20"/>
          <w:lang w:val="sr-Cyrl-RS"/>
        </w:rPr>
        <w:t>Уговором о суфинансирању пројекта 29. Сабор двојничара и старих инструмената Србије „Кушићи“ 2024, Дому културе Ивањица одобрена су наменска средства,</w:t>
      </w:r>
      <w:r w:rsidRPr="00FD0CB9">
        <w:rPr>
          <w:sz w:val="20"/>
          <w:szCs w:val="20"/>
          <w:lang w:val="sr-Latn-RS"/>
        </w:rPr>
        <w:t xml:space="preserve"> </w:t>
      </w:r>
      <w:r w:rsidRPr="00FD0CB9">
        <w:rPr>
          <w:sz w:val="20"/>
          <w:szCs w:val="20"/>
          <w:lang w:val="sr-Cyrl-CS"/>
        </w:rPr>
        <w:t>па је одлучено као у диспозитиву решења.</w:t>
      </w:r>
    </w:p>
    <w:p w14:paraId="07315006" w14:textId="77777777" w:rsidR="00E63603" w:rsidRPr="00FD0CB9" w:rsidRDefault="00E63603" w:rsidP="00E63603">
      <w:pPr>
        <w:rPr>
          <w:sz w:val="20"/>
          <w:szCs w:val="20"/>
          <w:lang w:val="sr-Cyrl-CS"/>
        </w:rPr>
      </w:pPr>
    </w:p>
    <w:p w14:paraId="09D7B905" w14:textId="77777777" w:rsidR="00E63603" w:rsidRPr="00FD0CB9" w:rsidRDefault="00E63603" w:rsidP="00E63603">
      <w:pPr>
        <w:rPr>
          <w:sz w:val="20"/>
          <w:szCs w:val="20"/>
          <w:lang w:val="sr-Cyrl-CS"/>
        </w:rPr>
      </w:pPr>
    </w:p>
    <w:p w14:paraId="33E1A931" w14:textId="77777777" w:rsidR="00E63603" w:rsidRPr="00FD0CB9" w:rsidRDefault="00E63603" w:rsidP="00E63603">
      <w:pPr>
        <w:rPr>
          <w:sz w:val="20"/>
          <w:szCs w:val="20"/>
          <w:lang w:val="sr-Cyrl-CS"/>
        </w:rPr>
      </w:pPr>
    </w:p>
    <w:p w14:paraId="52DB5832"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43D363B6"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0674DF94" w14:textId="53A0975B" w:rsidR="00E63603" w:rsidRPr="00FD0CB9" w:rsidRDefault="00E63603" w:rsidP="00EF309E">
      <w:pPr>
        <w:tabs>
          <w:tab w:val="left" w:pos="6495"/>
        </w:tabs>
        <w:ind w:left="5664"/>
        <w:rPr>
          <w:sz w:val="20"/>
          <w:szCs w:val="20"/>
          <w:lang w:val="sr-Cyrl-CS"/>
        </w:rPr>
      </w:pPr>
      <w:r w:rsidRPr="00FD0CB9">
        <w:rPr>
          <w:sz w:val="20"/>
          <w:szCs w:val="20"/>
          <w:lang w:val="sr-Cyrl-CS"/>
        </w:rPr>
        <w:tab/>
        <w:t xml:space="preserve">                                                                            </w:t>
      </w:r>
      <w:r w:rsidRPr="00FD0CB9">
        <w:rPr>
          <w:sz w:val="20"/>
          <w:szCs w:val="20"/>
        </w:rPr>
        <w:t xml:space="preserve">  </w:t>
      </w:r>
      <w:r w:rsidRPr="00FD0CB9">
        <w:rPr>
          <w:sz w:val="20"/>
          <w:szCs w:val="20"/>
          <w:lang w:val="sr-Cyrl-CS"/>
        </w:rPr>
        <w:t xml:space="preserve">            </w:t>
      </w:r>
      <w:r w:rsidRPr="00FD0CB9">
        <w:rPr>
          <w:sz w:val="20"/>
          <w:szCs w:val="20"/>
        </w:rPr>
        <w:t xml:space="preserve">  </w:t>
      </w:r>
      <w:r w:rsidRPr="00FD0CB9">
        <w:rPr>
          <w:sz w:val="20"/>
          <w:szCs w:val="20"/>
          <w:lang w:val="sr-Cyrl-CS"/>
        </w:rPr>
        <w:t xml:space="preserve">                                                                                 </w:t>
      </w:r>
    </w:p>
    <w:p w14:paraId="4CB1D93A" w14:textId="77777777" w:rsidR="00E63603" w:rsidRPr="00FD0CB9" w:rsidRDefault="00E63603" w:rsidP="00E63603">
      <w:pPr>
        <w:tabs>
          <w:tab w:val="left" w:pos="5955"/>
        </w:tabs>
        <w:rPr>
          <w:sz w:val="20"/>
          <w:szCs w:val="20"/>
          <w:lang w:val="sr-Cyrl-CS"/>
        </w:rPr>
      </w:pPr>
    </w:p>
    <w:p w14:paraId="475038DC" w14:textId="77777777" w:rsidR="00E63603" w:rsidRDefault="00E63603" w:rsidP="00E63603">
      <w:pPr>
        <w:tabs>
          <w:tab w:val="left" w:pos="5430"/>
        </w:tabs>
        <w:rPr>
          <w:sz w:val="20"/>
          <w:szCs w:val="20"/>
          <w:lang w:val="sr-Latn-RS"/>
        </w:rPr>
      </w:pPr>
    </w:p>
    <w:p w14:paraId="573F4939" w14:textId="77777777" w:rsidR="00E63603" w:rsidRPr="00817EFB" w:rsidRDefault="00E63603" w:rsidP="00E63603">
      <w:pPr>
        <w:rPr>
          <w:sz w:val="20"/>
          <w:szCs w:val="20"/>
          <w:lang w:val="sr-Cyrl-CS"/>
        </w:rPr>
      </w:pPr>
      <w:r w:rsidRPr="00817EFB">
        <w:rPr>
          <w:sz w:val="20"/>
          <w:szCs w:val="20"/>
          <w:lang w:val="sr-Cyrl-CS"/>
        </w:rPr>
        <w:t>Република Србија</w:t>
      </w:r>
    </w:p>
    <w:p w14:paraId="31E8F65C" w14:textId="77777777" w:rsidR="00E63603" w:rsidRPr="00817EFB" w:rsidRDefault="00E63603" w:rsidP="00E63603">
      <w:pPr>
        <w:rPr>
          <w:sz w:val="20"/>
          <w:szCs w:val="20"/>
          <w:lang w:val="sr-Cyrl-RS"/>
        </w:rPr>
      </w:pPr>
      <w:r w:rsidRPr="00817EFB">
        <w:rPr>
          <w:sz w:val="20"/>
          <w:szCs w:val="20"/>
          <w:lang w:val="sr-Cyrl-CS"/>
        </w:rPr>
        <w:t>О</w:t>
      </w:r>
      <w:r w:rsidRPr="00817EFB">
        <w:rPr>
          <w:sz w:val="20"/>
          <w:szCs w:val="20"/>
          <w:lang w:val="sr-Latn-RS"/>
        </w:rPr>
        <w:t>ПШТИНА ИВАЊИЦА</w:t>
      </w:r>
    </w:p>
    <w:p w14:paraId="513FFB6A" w14:textId="77777777" w:rsidR="00E63603" w:rsidRPr="00817EFB" w:rsidRDefault="00E63603" w:rsidP="00E63603">
      <w:pPr>
        <w:rPr>
          <w:sz w:val="20"/>
          <w:szCs w:val="20"/>
          <w:lang w:val="sr-Cyrl-RS"/>
        </w:rPr>
      </w:pPr>
      <w:r w:rsidRPr="00817EFB">
        <w:rPr>
          <w:sz w:val="20"/>
          <w:szCs w:val="20"/>
          <w:lang w:val="sr-Cyrl-CS"/>
        </w:rPr>
        <w:t>ОПШТИНСКА УПРАВА</w:t>
      </w:r>
    </w:p>
    <w:p w14:paraId="1E9D031A" w14:textId="77777777" w:rsidR="00E63603" w:rsidRPr="00817EFB" w:rsidRDefault="00E63603" w:rsidP="00E63603">
      <w:pPr>
        <w:rPr>
          <w:sz w:val="20"/>
          <w:szCs w:val="20"/>
          <w:lang w:val="sr-Cyrl-RS"/>
        </w:rPr>
      </w:pPr>
      <w:r w:rsidRPr="00817EFB">
        <w:rPr>
          <w:sz w:val="20"/>
          <w:szCs w:val="20"/>
          <w:lang w:val="sr-Cyrl-CS"/>
        </w:rPr>
        <w:t>Број: 400-</w:t>
      </w:r>
      <w:r w:rsidRPr="00817EFB">
        <w:rPr>
          <w:sz w:val="20"/>
          <w:szCs w:val="20"/>
          <w:lang w:val="sr-Cyrl-RS"/>
        </w:rPr>
        <w:t>3</w:t>
      </w:r>
      <w:r w:rsidRPr="00817EFB">
        <w:rPr>
          <w:sz w:val="20"/>
          <w:szCs w:val="20"/>
          <w:lang w:val="sr-Latn-RS"/>
        </w:rPr>
        <w:t>-18</w:t>
      </w:r>
      <w:r w:rsidRPr="00817EFB">
        <w:rPr>
          <w:sz w:val="20"/>
          <w:szCs w:val="20"/>
          <w:lang w:val="sr-Cyrl-CS"/>
        </w:rPr>
        <w:t>/2</w:t>
      </w:r>
      <w:r w:rsidRPr="00817EFB">
        <w:rPr>
          <w:sz w:val="20"/>
          <w:szCs w:val="20"/>
          <w:lang w:val="sr-Latn-RS"/>
        </w:rPr>
        <w:t>02</w:t>
      </w:r>
      <w:r w:rsidRPr="00817EFB">
        <w:rPr>
          <w:sz w:val="20"/>
          <w:szCs w:val="20"/>
          <w:lang w:val="sr-Cyrl-RS"/>
        </w:rPr>
        <w:t>4</w:t>
      </w:r>
      <w:r w:rsidRPr="00817EFB">
        <w:rPr>
          <w:sz w:val="20"/>
          <w:szCs w:val="20"/>
          <w:lang w:val="sr-Cyrl-CS"/>
        </w:rPr>
        <w:t>-01</w:t>
      </w:r>
    </w:p>
    <w:p w14:paraId="088CBE03" w14:textId="77777777" w:rsidR="00E63603" w:rsidRPr="00817EFB" w:rsidRDefault="00E63603" w:rsidP="00E63603">
      <w:pPr>
        <w:rPr>
          <w:sz w:val="20"/>
          <w:szCs w:val="20"/>
          <w:lang w:val="sr-Cyrl-CS"/>
        </w:rPr>
      </w:pPr>
      <w:r w:rsidRPr="00817EFB">
        <w:rPr>
          <w:sz w:val="20"/>
          <w:szCs w:val="20"/>
          <w:lang w:val="sr-Cyrl-RS"/>
        </w:rPr>
        <w:t>25</w:t>
      </w:r>
      <w:r w:rsidRPr="00817EFB">
        <w:rPr>
          <w:sz w:val="20"/>
          <w:szCs w:val="20"/>
          <w:lang w:val="sr-Latn-RS"/>
        </w:rPr>
        <w:t>.</w:t>
      </w:r>
      <w:r w:rsidRPr="00817EFB">
        <w:rPr>
          <w:sz w:val="20"/>
          <w:szCs w:val="20"/>
          <w:lang w:val="sr-Cyrl-CS"/>
        </w:rPr>
        <w:t xml:space="preserve"> </w:t>
      </w:r>
      <w:r w:rsidRPr="00817EFB">
        <w:rPr>
          <w:sz w:val="20"/>
          <w:szCs w:val="20"/>
          <w:lang w:val="sr-Latn-RS"/>
        </w:rPr>
        <w:t>09</w:t>
      </w:r>
      <w:r w:rsidRPr="00817EFB">
        <w:rPr>
          <w:sz w:val="20"/>
          <w:szCs w:val="20"/>
          <w:lang w:val="sr-Cyrl-CS"/>
        </w:rPr>
        <w:t>.</w:t>
      </w:r>
      <w:r w:rsidRPr="00817EFB">
        <w:rPr>
          <w:sz w:val="20"/>
          <w:szCs w:val="20"/>
        </w:rPr>
        <w:t xml:space="preserve"> </w:t>
      </w:r>
      <w:r w:rsidRPr="00817EFB">
        <w:rPr>
          <w:sz w:val="20"/>
          <w:szCs w:val="20"/>
          <w:lang w:val="sr-Cyrl-CS"/>
        </w:rPr>
        <w:t>202</w:t>
      </w:r>
      <w:r w:rsidRPr="00817EFB">
        <w:rPr>
          <w:sz w:val="20"/>
          <w:szCs w:val="20"/>
          <w:lang w:val="sr-Latn-RS"/>
        </w:rPr>
        <w:t>4</w:t>
      </w:r>
      <w:r w:rsidRPr="00817EFB">
        <w:rPr>
          <w:sz w:val="20"/>
          <w:szCs w:val="20"/>
          <w:lang w:val="sr-Cyrl-CS"/>
        </w:rPr>
        <w:t>. године</w:t>
      </w:r>
    </w:p>
    <w:p w14:paraId="1A622A18" w14:textId="77777777" w:rsidR="00E63603" w:rsidRPr="00817EFB" w:rsidRDefault="00E63603" w:rsidP="00E63603">
      <w:pPr>
        <w:rPr>
          <w:sz w:val="20"/>
          <w:szCs w:val="20"/>
          <w:lang w:val="sr-Cyrl-CS"/>
        </w:rPr>
      </w:pPr>
      <w:r w:rsidRPr="00817EFB">
        <w:rPr>
          <w:sz w:val="20"/>
          <w:szCs w:val="20"/>
          <w:lang w:val="sr-Cyrl-CS"/>
        </w:rPr>
        <w:t>Ивањица</w:t>
      </w:r>
    </w:p>
    <w:p w14:paraId="42F5AC9E" w14:textId="77777777" w:rsidR="00E63603" w:rsidRPr="00817EFB" w:rsidRDefault="00E63603" w:rsidP="00E63603">
      <w:pPr>
        <w:rPr>
          <w:sz w:val="20"/>
          <w:szCs w:val="20"/>
          <w:lang w:val="sr-Cyrl-CS"/>
        </w:rPr>
      </w:pPr>
    </w:p>
    <w:p w14:paraId="65EBF154" w14:textId="77777777" w:rsidR="00E63603" w:rsidRPr="00817EFB" w:rsidRDefault="00E63603" w:rsidP="00E63603">
      <w:pPr>
        <w:jc w:val="both"/>
        <w:rPr>
          <w:sz w:val="20"/>
          <w:szCs w:val="20"/>
          <w:lang w:val="sr-Cyrl-CS"/>
        </w:rPr>
      </w:pPr>
      <w:r w:rsidRPr="00817EFB">
        <w:rPr>
          <w:sz w:val="20"/>
          <w:szCs w:val="20"/>
          <w:lang w:val="sr-Cyrl-CS"/>
        </w:rPr>
        <w:t xml:space="preserve">На основу члана </w:t>
      </w:r>
      <w:r w:rsidRPr="00817EFB">
        <w:rPr>
          <w:sz w:val="20"/>
          <w:szCs w:val="20"/>
        </w:rPr>
        <w:t>5</w:t>
      </w:r>
      <w:r w:rsidRPr="00817EFB">
        <w:rPr>
          <w:sz w:val="20"/>
          <w:szCs w:val="20"/>
          <w:lang w:val="sr-Cyrl-CS"/>
        </w:rPr>
        <w:t xml:space="preserve">. </w:t>
      </w:r>
      <w:r w:rsidRPr="00817EFB">
        <w:rPr>
          <w:sz w:val="20"/>
          <w:szCs w:val="20"/>
        </w:rPr>
        <w:t xml:space="preserve">став 6. </w:t>
      </w:r>
      <w:r w:rsidRPr="00817EFB">
        <w:rPr>
          <w:sz w:val="20"/>
          <w:szCs w:val="20"/>
          <w:lang w:val="sr-Cyrl-CS"/>
        </w:rPr>
        <w:t>Закона о буџетском систему („Службени гласник РС“ број 54/2009</w:t>
      </w:r>
      <w:r w:rsidRPr="00817EFB">
        <w:rPr>
          <w:sz w:val="20"/>
          <w:szCs w:val="20"/>
        </w:rPr>
        <w:t>,</w:t>
      </w:r>
      <w:r w:rsidRPr="00817EFB">
        <w:rPr>
          <w:sz w:val="20"/>
          <w:szCs w:val="20"/>
          <w:lang w:val="sr-Cyrl-CS"/>
        </w:rPr>
        <w:t xml:space="preserve"> 73/2010, 101/201</w:t>
      </w:r>
      <w:r w:rsidRPr="00817EFB">
        <w:rPr>
          <w:sz w:val="20"/>
          <w:szCs w:val="20"/>
          <w:lang w:val="sr-Cyrl-RS"/>
        </w:rPr>
        <w:t>0</w:t>
      </w:r>
      <w:r w:rsidRPr="00817EFB">
        <w:rPr>
          <w:sz w:val="20"/>
          <w:szCs w:val="20"/>
          <w:lang w:val="sr-Latn-RS"/>
        </w:rPr>
        <w:t>,</w:t>
      </w:r>
      <w:r w:rsidRPr="00817EFB">
        <w:rPr>
          <w:sz w:val="20"/>
          <w:szCs w:val="20"/>
          <w:lang w:val="sr-Cyrl-CS"/>
        </w:rPr>
        <w:t xml:space="preserve"> 101/2011</w:t>
      </w:r>
      <w:r w:rsidRPr="00817EFB">
        <w:rPr>
          <w:sz w:val="20"/>
          <w:szCs w:val="20"/>
          <w:lang w:val="sr-Latn-RS"/>
        </w:rPr>
        <w:t>,</w:t>
      </w:r>
      <w:r w:rsidRPr="00817EFB">
        <w:rPr>
          <w:sz w:val="20"/>
          <w:szCs w:val="20"/>
          <w:lang w:val="sr-Cyrl-CS"/>
        </w:rPr>
        <w:t xml:space="preserve"> 93/2012, 62/2013, 63/2013-испр., 108/2013</w:t>
      </w:r>
      <w:r w:rsidRPr="00817EFB">
        <w:rPr>
          <w:sz w:val="20"/>
          <w:szCs w:val="20"/>
          <w:lang w:val="sr-Latn-RS"/>
        </w:rPr>
        <w:t>,</w:t>
      </w:r>
      <w:r w:rsidRPr="00817EFB">
        <w:rPr>
          <w:sz w:val="20"/>
          <w:szCs w:val="20"/>
          <w:lang w:val="sr-Cyrl-CS"/>
        </w:rPr>
        <w:t xml:space="preserve"> 142/2014</w:t>
      </w:r>
      <w:r w:rsidRPr="00817EFB">
        <w:rPr>
          <w:sz w:val="20"/>
          <w:szCs w:val="20"/>
          <w:lang w:val="sr-Latn-RS"/>
        </w:rPr>
        <w:t xml:space="preserve">, 68/2015 др. </w:t>
      </w:r>
      <w:r w:rsidRPr="00817EFB">
        <w:rPr>
          <w:sz w:val="20"/>
          <w:szCs w:val="20"/>
          <w:lang w:val="sr-Cyrl-RS"/>
        </w:rPr>
        <w:t>З</w:t>
      </w:r>
      <w:r w:rsidRPr="00817EFB">
        <w:rPr>
          <w:sz w:val="20"/>
          <w:szCs w:val="20"/>
          <w:lang w:val="sr-Latn-RS"/>
        </w:rPr>
        <w:t>акон,</w:t>
      </w:r>
      <w:r w:rsidRPr="00817EFB">
        <w:rPr>
          <w:sz w:val="20"/>
          <w:szCs w:val="20"/>
          <w:lang w:val="sr-Cyrl-RS"/>
        </w:rPr>
        <w:t xml:space="preserve"> 103/2015</w:t>
      </w:r>
      <w:r w:rsidRPr="00817EFB">
        <w:rPr>
          <w:sz w:val="20"/>
          <w:szCs w:val="20"/>
          <w:lang w:val="sr-Latn-RS"/>
        </w:rPr>
        <w:t>, 99/2016, 113/2017</w:t>
      </w:r>
      <w:r w:rsidRPr="00817EFB">
        <w:rPr>
          <w:sz w:val="20"/>
          <w:szCs w:val="20"/>
          <w:lang w:val="sr-Cyrl-RS"/>
        </w:rPr>
        <w:t>,</w:t>
      </w:r>
      <w:r w:rsidRPr="00817EFB">
        <w:rPr>
          <w:sz w:val="20"/>
          <w:szCs w:val="20"/>
          <w:lang w:val="sr-Latn-RS"/>
        </w:rPr>
        <w:t xml:space="preserve"> 95/2018</w:t>
      </w:r>
      <w:r w:rsidRPr="00817EFB">
        <w:rPr>
          <w:sz w:val="20"/>
          <w:szCs w:val="20"/>
          <w:lang w:val="sr-Cyrl-RS"/>
        </w:rPr>
        <w:t>, 31/2019</w:t>
      </w:r>
      <w:r w:rsidRPr="00817EFB">
        <w:rPr>
          <w:sz w:val="20"/>
          <w:szCs w:val="20"/>
          <w:lang w:val="sr-Latn-RS"/>
        </w:rPr>
        <w:t>,</w:t>
      </w:r>
      <w:r w:rsidRPr="00817EFB">
        <w:rPr>
          <w:sz w:val="20"/>
          <w:szCs w:val="20"/>
          <w:lang w:val="sr-Cyrl-RS"/>
        </w:rPr>
        <w:t xml:space="preserve"> 72/2019 и 149/2020,</w:t>
      </w:r>
      <w:r w:rsidRPr="00817EFB">
        <w:rPr>
          <w:sz w:val="20"/>
          <w:szCs w:val="20"/>
          <w:lang w:val="sr-Latn-RS"/>
        </w:rPr>
        <w:t xml:space="preserve"> 118/2021</w:t>
      </w:r>
      <w:r w:rsidRPr="00817EFB">
        <w:rPr>
          <w:sz w:val="20"/>
          <w:szCs w:val="20"/>
          <w:lang w:val="sr-Cyrl-RS"/>
        </w:rPr>
        <w:t>,</w:t>
      </w:r>
      <w:r w:rsidRPr="00817EFB">
        <w:rPr>
          <w:sz w:val="20"/>
          <w:szCs w:val="20"/>
          <w:lang w:val="sr-Latn-RS"/>
        </w:rPr>
        <w:t xml:space="preserve"> 118/2021-др. </w:t>
      </w:r>
      <w:r w:rsidRPr="00817EFB">
        <w:rPr>
          <w:sz w:val="20"/>
          <w:szCs w:val="20"/>
          <w:lang w:val="sr-Cyrl-RS"/>
        </w:rPr>
        <w:t>З</w:t>
      </w:r>
      <w:r w:rsidRPr="00817EFB">
        <w:rPr>
          <w:sz w:val="20"/>
          <w:szCs w:val="20"/>
          <w:lang w:val="sr-Latn-RS"/>
        </w:rPr>
        <w:t>акон</w:t>
      </w:r>
      <w:r w:rsidRPr="00817EFB">
        <w:rPr>
          <w:sz w:val="20"/>
          <w:szCs w:val="20"/>
          <w:lang w:val="sr-Cyrl-RS"/>
        </w:rPr>
        <w:t>, 138/2022 и 92/2023</w:t>
      </w:r>
      <w:r w:rsidRPr="00817EFB">
        <w:rPr>
          <w:sz w:val="20"/>
          <w:szCs w:val="20"/>
          <w:lang w:val="sr-Cyrl-CS"/>
        </w:rPr>
        <w:t>),  члана 28. Одлуке о буџету општине Ивањица за 202</w:t>
      </w:r>
      <w:r w:rsidRPr="00817EFB">
        <w:rPr>
          <w:sz w:val="20"/>
          <w:szCs w:val="20"/>
          <w:lang w:val="sr-Cyrl-RS"/>
        </w:rPr>
        <w:t>4</w:t>
      </w:r>
      <w:r w:rsidRPr="00817EFB">
        <w:rPr>
          <w:sz w:val="20"/>
          <w:szCs w:val="20"/>
          <w:lang w:val="sr-Cyrl-CS"/>
        </w:rPr>
        <w:t>. годину (</w:t>
      </w:r>
      <w:r w:rsidRPr="00817EFB">
        <w:rPr>
          <w:sz w:val="20"/>
          <w:szCs w:val="20"/>
        </w:rPr>
        <w:t>„Службени лист општине Ивањица“</w:t>
      </w:r>
      <w:r w:rsidRPr="00817EFB">
        <w:rPr>
          <w:sz w:val="20"/>
          <w:szCs w:val="20"/>
          <w:lang w:val="sr-Cyrl-CS"/>
        </w:rPr>
        <w:t xml:space="preserve"> број </w:t>
      </w:r>
      <w:r w:rsidRPr="00817EFB">
        <w:rPr>
          <w:sz w:val="20"/>
          <w:szCs w:val="20"/>
          <w:lang w:val="sr-Latn-RS"/>
        </w:rPr>
        <w:t>1</w:t>
      </w:r>
      <w:r w:rsidRPr="00817EFB">
        <w:rPr>
          <w:sz w:val="20"/>
          <w:szCs w:val="20"/>
          <w:lang w:val="sr-Cyrl-RS"/>
        </w:rPr>
        <w:t>4/2023)</w:t>
      </w:r>
      <w:r w:rsidRPr="00817EFB">
        <w:rPr>
          <w:sz w:val="20"/>
          <w:szCs w:val="20"/>
          <w:lang w:val="sr-Cyrl-CS"/>
        </w:rPr>
        <w:t xml:space="preserve">, </w:t>
      </w:r>
      <w:r w:rsidRPr="00817EFB">
        <w:rPr>
          <w:sz w:val="20"/>
          <w:szCs w:val="20"/>
          <w:lang w:val="sr-Cyrl-RS"/>
        </w:rPr>
        <w:t>Уговора о финансирању Пројекта-Реконструкција спортског терена у Кушићима број: 002691630 2024 05158 002 000 000 001 од 19. 09. 2024. године</w:t>
      </w:r>
      <w:r w:rsidRPr="00817EFB">
        <w:rPr>
          <w:color w:val="000000"/>
          <w:sz w:val="20"/>
          <w:szCs w:val="20"/>
          <w:lang w:val="sr-Cyrl-RS"/>
        </w:rPr>
        <w:t>,</w:t>
      </w:r>
      <w:r w:rsidRPr="00817EFB">
        <w:rPr>
          <w:sz w:val="20"/>
          <w:szCs w:val="20"/>
          <w:lang w:val="sr-Cyrl-CS"/>
        </w:rPr>
        <w:t xml:space="preserve"> Начелница општинске управе Ивањица доноси:</w:t>
      </w:r>
    </w:p>
    <w:p w14:paraId="27960BBE" w14:textId="77777777" w:rsidR="00E63603" w:rsidRPr="00817EFB" w:rsidRDefault="00E63603" w:rsidP="00E63603">
      <w:pPr>
        <w:ind w:firstLine="708"/>
        <w:jc w:val="both"/>
        <w:rPr>
          <w:sz w:val="20"/>
          <w:szCs w:val="20"/>
          <w:lang w:val="sr-Cyrl-CS"/>
        </w:rPr>
      </w:pPr>
    </w:p>
    <w:p w14:paraId="424D44E6" w14:textId="77777777" w:rsidR="00E63603" w:rsidRPr="00817EFB" w:rsidRDefault="00E63603" w:rsidP="00E63603">
      <w:pPr>
        <w:ind w:firstLine="708"/>
        <w:jc w:val="both"/>
        <w:rPr>
          <w:sz w:val="20"/>
          <w:szCs w:val="20"/>
          <w:lang w:val="sr-Cyrl-CS"/>
        </w:rPr>
      </w:pPr>
    </w:p>
    <w:p w14:paraId="29591355" w14:textId="77777777" w:rsidR="00E63603" w:rsidRPr="00817EFB" w:rsidRDefault="00E63603" w:rsidP="00E63603">
      <w:pPr>
        <w:ind w:firstLine="708"/>
        <w:jc w:val="both"/>
        <w:rPr>
          <w:sz w:val="20"/>
          <w:szCs w:val="20"/>
          <w:lang w:val="sr-Cyrl-CS"/>
        </w:rPr>
      </w:pPr>
    </w:p>
    <w:p w14:paraId="59476D4F" w14:textId="77777777" w:rsidR="00E63603" w:rsidRPr="00817EFB" w:rsidRDefault="00E63603" w:rsidP="00E63603">
      <w:pPr>
        <w:jc w:val="center"/>
        <w:rPr>
          <w:b/>
          <w:sz w:val="20"/>
          <w:szCs w:val="20"/>
          <w:lang w:val="sr-Cyrl-CS"/>
        </w:rPr>
      </w:pPr>
      <w:r w:rsidRPr="00817EFB">
        <w:rPr>
          <w:b/>
          <w:sz w:val="20"/>
          <w:szCs w:val="20"/>
          <w:lang w:val="sr-Cyrl-CS"/>
        </w:rPr>
        <w:t>Р Е Ш Е Њ Е</w:t>
      </w:r>
    </w:p>
    <w:p w14:paraId="243949D7" w14:textId="77777777" w:rsidR="00E63603" w:rsidRPr="00817EFB" w:rsidRDefault="00E63603" w:rsidP="00E63603">
      <w:pPr>
        <w:jc w:val="center"/>
        <w:rPr>
          <w:b/>
          <w:sz w:val="20"/>
          <w:szCs w:val="20"/>
          <w:lang w:val="sr-Cyrl-CS"/>
        </w:rPr>
      </w:pPr>
      <w:r w:rsidRPr="00817EFB">
        <w:rPr>
          <w:b/>
          <w:sz w:val="20"/>
          <w:szCs w:val="20"/>
          <w:lang w:val="sr-Cyrl-CS"/>
        </w:rPr>
        <w:t>О ОТВАРАЊУ АПРОПРИЈАЦИЈЕ У БУЏЕТУ ОПШТИНЕ ИВАЊИЦА ЗА 202</w:t>
      </w:r>
      <w:r w:rsidRPr="00817EFB">
        <w:rPr>
          <w:b/>
          <w:sz w:val="20"/>
          <w:szCs w:val="20"/>
          <w:lang w:val="sr-Cyrl-RS"/>
        </w:rPr>
        <w:t>4</w:t>
      </w:r>
      <w:r w:rsidRPr="00817EFB">
        <w:rPr>
          <w:b/>
          <w:sz w:val="20"/>
          <w:szCs w:val="20"/>
          <w:lang w:val="sr-Cyrl-CS"/>
        </w:rPr>
        <w:t>. ГОДИНУ</w:t>
      </w:r>
    </w:p>
    <w:p w14:paraId="44D2844A" w14:textId="77777777" w:rsidR="00E63603" w:rsidRPr="00817EFB" w:rsidRDefault="00E63603" w:rsidP="00E63603">
      <w:pPr>
        <w:jc w:val="center"/>
        <w:rPr>
          <w:b/>
          <w:sz w:val="20"/>
          <w:szCs w:val="20"/>
          <w:lang w:val="sr-Cyrl-CS"/>
        </w:rPr>
      </w:pPr>
    </w:p>
    <w:p w14:paraId="5B29D3C9" w14:textId="77777777" w:rsidR="00E63603" w:rsidRPr="00817EFB" w:rsidRDefault="00E63603" w:rsidP="00E63603">
      <w:pPr>
        <w:rPr>
          <w:sz w:val="20"/>
          <w:szCs w:val="20"/>
        </w:rPr>
      </w:pPr>
    </w:p>
    <w:p w14:paraId="6EAEBC1B" w14:textId="77777777" w:rsidR="00E63603" w:rsidRPr="00817EFB" w:rsidRDefault="00E63603" w:rsidP="00E63603">
      <w:pPr>
        <w:jc w:val="both"/>
        <w:rPr>
          <w:sz w:val="20"/>
          <w:szCs w:val="20"/>
          <w:lang w:val="sr-Cyrl-CS"/>
        </w:rPr>
      </w:pPr>
      <w:r w:rsidRPr="00817EFB">
        <w:rPr>
          <w:sz w:val="20"/>
          <w:szCs w:val="20"/>
          <w:lang w:val="sr-Cyrl-CS"/>
        </w:rPr>
        <w:t>1.  У члану 1. Одлуке о буџету општине Ивањица за 2024</w:t>
      </w:r>
      <w:r w:rsidRPr="00817EFB">
        <w:rPr>
          <w:sz w:val="20"/>
          <w:szCs w:val="20"/>
          <w:lang w:val="sr-Cyrl-RS"/>
        </w:rPr>
        <w:t>.</w:t>
      </w:r>
      <w:r w:rsidRPr="00817EFB">
        <w:rPr>
          <w:sz w:val="20"/>
          <w:szCs w:val="20"/>
          <w:lang w:val="sr-Cyrl-CS"/>
        </w:rPr>
        <w:t xml:space="preserve"> годину (</w:t>
      </w:r>
      <w:r w:rsidRPr="00817EFB">
        <w:rPr>
          <w:sz w:val="20"/>
          <w:szCs w:val="20"/>
        </w:rPr>
        <w:t>„Службени лист општине Ивањица“</w:t>
      </w:r>
      <w:r w:rsidRPr="00817EFB">
        <w:rPr>
          <w:sz w:val="20"/>
          <w:szCs w:val="20"/>
          <w:lang w:val="sr-Cyrl-CS"/>
        </w:rPr>
        <w:t xml:space="preserve"> број  14/2023</w:t>
      </w:r>
      <w:r w:rsidRPr="00817EFB">
        <w:rPr>
          <w:sz w:val="20"/>
          <w:szCs w:val="20"/>
          <w:lang w:val="sr-Latn-RS"/>
        </w:rPr>
        <w:t>)</w:t>
      </w:r>
      <w:r w:rsidRPr="00817EFB">
        <w:rPr>
          <w:sz w:val="20"/>
          <w:szCs w:val="20"/>
          <w:lang w:val="sr-Cyrl-CS"/>
        </w:rPr>
        <w:t xml:space="preserve">,  </w:t>
      </w:r>
      <w:r w:rsidRPr="00817EFB">
        <w:rPr>
          <w:sz w:val="20"/>
          <w:szCs w:val="20"/>
        </w:rPr>
        <w:t xml:space="preserve"> </w:t>
      </w:r>
      <w:r w:rsidRPr="00817EFB">
        <w:rPr>
          <w:sz w:val="20"/>
          <w:szCs w:val="20"/>
          <w:lang w:val="sr-Cyrl-RS"/>
        </w:rPr>
        <w:t xml:space="preserve">Текући наменски трансфери од Републике  </w:t>
      </w:r>
      <w:r w:rsidRPr="00817EFB">
        <w:rPr>
          <w:sz w:val="20"/>
          <w:szCs w:val="20"/>
          <w:lang w:val="sr-Latn-RS"/>
        </w:rPr>
        <w:t>у</w:t>
      </w:r>
      <w:r w:rsidRPr="00817EFB">
        <w:rPr>
          <w:sz w:val="20"/>
          <w:szCs w:val="20"/>
          <w:lang w:val="sr-Cyrl-RS"/>
        </w:rPr>
        <w:t xml:space="preserve"> корист нивоа општине</w:t>
      </w:r>
      <w:r w:rsidRPr="00817EFB">
        <w:rPr>
          <w:sz w:val="20"/>
          <w:szCs w:val="20"/>
          <w:lang w:val="sr-Latn-RS"/>
        </w:rPr>
        <w:t xml:space="preserve">, извор </w:t>
      </w:r>
      <w:r w:rsidRPr="00817EFB">
        <w:rPr>
          <w:sz w:val="20"/>
          <w:szCs w:val="20"/>
          <w:lang w:val="sr-Cyrl-RS"/>
        </w:rPr>
        <w:t xml:space="preserve">финансирања </w:t>
      </w:r>
      <w:r w:rsidRPr="00817EFB">
        <w:rPr>
          <w:sz w:val="20"/>
          <w:szCs w:val="20"/>
          <w:lang w:val="sr-Latn-RS"/>
        </w:rPr>
        <w:t>0</w:t>
      </w:r>
      <w:r w:rsidRPr="00817EFB">
        <w:rPr>
          <w:sz w:val="20"/>
          <w:szCs w:val="20"/>
          <w:lang w:val="sr-Cyrl-RS"/>
        </w:rPr>
        <w:t>7 – Трансфери од других нивоа власти</w:t>
      </w:r>
      <w:r w:rsidRPr="00817EFB">
        <w:rPr>
          <w:sz w:val="20"/>
          <w:szCs w:val="20"/>
          <w:lang w:val="sr-Cyrl-CS"/>
        </w:rPr>
        <w:t>, економска класификација 733154</w:t>
      </w:r>
      <w:r w:rsidRPr="00817EFB">
        <w:rPr>
          <w:sz w:val="20"/>
          <w:szCs w:val="20"/>
        </w:rPr>
        <w:t xml:space="preserve"> увећавају</w:t>
      </w:r>
      <w:r w:rsidRPr="00817EFB">
        <w:rPr>
          <w:sz w:val="20"/>
          <w:szCs w:val="20"/>
          <w:lang w:val="sr-Cyrl-CS"/>
        </w:rPr>
        <w:t xml:space="preserve"> се у износу</w:t>
      </w:r>
      <w:r w:rsidRPr="00817EFB">
        <w:rPr>
          <w:sz w:val="20"/>
          <w:szCs w:val="20"/>
        </w:rPr>
        <w:t xml:space="preserve"> </w:t>
      </w:r>
      <w:r w:rsidRPr="00817EFB">
        <w:rPr>
          <w:sz w:val="20"/>
          <w:szCs w:val="20"/>
          <w:lang w:val="sr-Latn-RS"/>
        </w:rPr>
        <w:t>15.000.000</w:t>
      </w:r>
      <w:r w:rsidRPr="00817EFB">
        <w:rPr>
          <w:sz w:val="20"/>
          <w:szCs w:val="20"/>
          <w:lang w:val="sr-Cyrl-RS"/>
        </w:rPr>
        <w:t>,00</w:t>
      </w:r>
      <w:r w:rsidRPr="00817EFB">
        <w:rPr>
          <w:sz w:val="20"/>
          <w:szCs w:val="20"/>
          <w:lang w:val="sr-Cyrl-CS"/>
        </w:rPr>
        <w:t xml:space="preserve"> </w:t>
      </w:r>
      <w:r w:rsidRPr="00817EFB">
        <w:rPr>
          <w:sz w:val="20"/>
          <w:szCs w:val="20"/>
        </w:rPr>
        <w:t xml:space="preserve"> динара.</w:t>
      </w:r>
    </w:p>
    <w:p w14:paraId="40733BD7" w14:textId="77777777" w:rsidR="00E63603" w:rsidRPr="00817EFB" w:rsidRDefault="00E63603" w:rsidP="00E63603">
      <w:pPr>
        <w:jc w:val="both"/>
        <w:rPr>
          <w:sz w:val="20"/>
          <w:szCs w:val="20"/>
          <w:lang w:val="sr-Cyrl-CS"/>
        </w:rPr>
      </w:pPr>
    </w:p>
    <w:p w14:paraId="1FCB6D77" w14:textId="77777777" w:rsidR="00E63603" w:rsidRPr="00817EFB" w:rsidRDefault="00E63603" w:rsidP="00E63603">
      <w:pPr>
        <w:jc w:val="both"/>
        <w:rPr>
          <w:sz w:val="20"/>
          <w:szCs w:val="20"/>
          <w:lang w:val="sr-Cyrl-CS"/>
        </w:rPr>
      </w:pPr>
      <w:r w:rsidRPr="00817EFB">
        <w:rPr>
          <w:sz w:val="20"/>
          <w:szCs w:val="20"/>
          <w:lang w:val="sr-Cyrl-CS"/>
        </w:rPr>
        <w:t xml:space="preserve">2.  Средства из </w:t>
      </w:r>
      <w:r w:rsidRPr="00817EFB">
        <w:rPr>
          <w:sz w:val="20"/>
          <w:szCs w:val="20"/>
          <w:lang w:val="sr-Latn-RS"/>
        </w:rPr>
        <w:t>тачке</w:t>
      </w:r>
      <w:r w:rsidRPr="00817EFB">
        <w:rPr>
          <w:sz w:val="20"/>
          <w:szCs w:val="20"/>
          <w:lang w:val="sr-Cyrl-CS"/>
        </w:rPr>
        <w:t xml:space="preserve"> 1. овог решења у износу </w:t>
      </w:r>
      <w:r w:rsidRPr="00817EFB">
        <w:rPr>
          <w:sz w:val="20"/>
          <w:szCs w:val="20"/>
          <w:lang w:val="sr-Latn-RS"/>
        </w:rPr>
        <w:t>15.000.000</w:t>
      </w:r>
      <w:r w:rsidRPr="00817EFB">
        <w:rPr>
          <w:sz w:val="20"/>
          <w:szCs w:val="20"/>
          <w:lang w:val="sr-Cyrl-RS"/>
        </w:rPr>
        <w:t>,00</w:t>
      </w:r>
      <w:r w:rsidRPr="00817EFB">
        <w:rPr>
          <w:sz w:val="20"/>
          <w:szCs w:val="20"/>
          <w:lang w:val="sr-Cyrl-CS"/>
        </w:rPr>
        <w:t xml:space="preserve"> </w:t>
      </w:r>
      <w:r w:rsidRPr="00817EFB">
        <w:rPr>
          <w:sz w:val="20"/>
          <w:szCs w:val="20"/>
        </w:rPr>
        <w:t xml:space="preserve"> динара</w:t>
      </w:r>
      <w:r w:rsidRPr="00817EFB">
        <w:rPr>
          <w:sz w:val="20"/>
          <w:szCs w:val="20"/>
          <w:lang w:val="sr-Cyrl-CS"/>
        </w:rPr>
        <w:t xml:space="preserve"> распоређују се у члану 5. Одлуке о буџету општине Ивањица за 202</w:t>
      </w:r>
      <w:r w:rsidRPr="00817EFB">
        <w:rPr>
          <w:sz w:val="20"/>
          <w:szCs w:val="20"/>
          <w:lang w:val="sr-Latn-RS"/>
        </w:rPr>
        <w:t>4</w:t>
      </w:r>
      <w:r w:rsidRPr="00817EFB">
        <w:rPr>
          <w:sz w:val="20"/>
          <w:szCs w:val="20"/>
          <w:lang w:val="sr-Cyrl-CS"/>
        </w:rPr>
        <w:t xml:space="preserve">. годину у оквиру раздела 4. Општинска управа, Програм 1301: </w:t>
      </w:r>
      <w:r w:rsidRPr="00817EFB">
        <w:rPr>
          <w:sz w:val="20"/>
          <w:szCs w:val="20"/>
          <w:lang w:val="sr-Cyrl-RS"/>
        </w:rPr>
        <w:t>Развој спорта и омладине</w:t>
      </w:r>
      <w:r w:rsidRPr="00817EFB">
        <w:rPr>
          <w:sz w:val="20"/>
          <w:szCs w:val="20"/>
          <w:lang w:val="sr-Cyrl-CS"/>
        </w:rPr>
        <w:t>, Пројекат: 1301-</w:t>
      </w:r>
      <w:r w:rsidRPr="00817EFB">
        <w:rPr>
          <w:sz w:val="20"/>
          <w:szCs w:val="20"/>
          <w:lang w:val="sr-Latn-RS"/>
        </w:rPr>
        <w:t>5</w:t>
      </w:r>
      <w:r w:rsidRPr="00817EFB">
        <w:rPr>
          <w:sz w:val="20"/>
          <w:szCs w:val="20"/>
          <w:lang w:val="sr-Cyrl-CS"/>
        </w:rPr>
        <w:t>00</w:t>
      </w:r>
      <w:r w:rsidRPr="00817EFB">
        <w:rPr>
          <w:sz w:val="20"/>
          <w:szCs w:val="20"/>
          <w:lang w:val="sr-Cyrl-RS"/>
        </w:rPr>
        <w:t>3</w:t>
      </w:r>
      <w:r w:rsidRPr="00817EFB">
        <w:rPr>
          <w:sz w:val="20"/>
          <w:szCs w:val="20"/>
          <w:lang w:val="sr-Cyrl-CS"/>
        </w:rPr>
        <w:t xml:space="preserve"> – </w:t>
      </w:r>
      <w:r w:rsidRPr="00817EFB">
        <w:rPr>
          <w:sz w:val="20"/>
          <w:szCs w:val="20"/>
          <w:lang w:val="sr-Cyrl-RS"/>
        </w:rPr>
        <w:t>Реконструкција спортског терена у Кушићима</w:t>
      </w:r>
      <w:r w:rsidRPr="00817EFB">
        <w:rPr>
          <w:sz w:val="20"/>
          <w:szCs w:val="20"/>
          <w:lang w:val="sr-Cyrl-CS"/>
        </w:rPr>
        <w:t xml:space="preserve">, функција 810 – </w:t>
      </w:r>
      <w:r w:rsidRPr="00817EFB">
        <w:rPr>
          <w:sz w:val="20"/>
          <w:szCs w:val="20"/>
          <w:lang w:val="sr-Cyrl-RS"/>
        </w:rPr>
        <w:t>Услуге рекреације и спорта</w:t>
      </w:r>
      <w:r w:rsidRPr="00817EFB">
        <w:rPr>
          <w:sz w:val="20"/>
          <w:szCs w:val="20"/>
          <w:lang w:val="sr-Cyrl-CS"/>
        </w:rPr>
        <w:t>, Извор финансирања 07 –</w:t>
      </w:r>
      <w:r w:rsidRPr="00817EFB">
        <w:rPr>
          <w:sz w:val="20"/>
          <w:szCs w:val="20"/>
          <w:lang w:val="sr-Cyrl-RS"/>
        </w:rPr>
        <w:t xml:space="preserve"> Трансфери од других нивоа власти</w:t>
      </w:r>
      <w:r w:rsidRPr="00817EFB">
        <w:rPr>
          <w:sz w:val="20"/>
          <w:szCs w:val="20"/>
          <w:lang w:val="sr-Cyrl-CS"/>
        </w:rPr>
        <w:t xml:space="preserve"> и то:</w:t>
      </w:r>
    </w:p>
    <w:p w14:paraId="5A333736" w14:textId="77777777" w:rsidR="00E63603" w:rsidRPr="00817EFB" w:rsidRDefault="00E63603" w:rsidP="00E63603">
      <w:pPr>
        <w:jc w:val="both"/>
        <w:rPr>
          <w:sz w:val="20"/>
          <w:szCs w:val="20"/>
          <w:lang w:val="sr-Latn-RS"/>
        </w:rPr>
      </w:pPr>
    </w:p>
    <w:p w14:paraId="79D9E94E" w14:textId="77777777" w:rsidR="00E63603" w:rsidRPr="00817EFB" w:rsidRDefault="00E63603" w:rsidP="00E63603">
      <w:pPr>
        <w:jc w:val="both"/>
        <w:rPr>
          <w:sz w:val="20"/>
          <w:szCs w:val="20"/>
          <w:lang w:val="sr-Cyrl-CS"/>
        </w:rPr>
      </w:pPr>
      <w:r w:rsidRPr="00817EFB">
        <w:rPr>
          <w:sz w:val="20"/>
          <w:szCs w:val="20"/>
          <w:lang w:val="sr-Cyrl-CS"/>
        </w:rPr>
        <w:t xml:space="preserve">- апропријација економска класификација 511000 – Зграде и грађевински објекти у износу </w:t>
      </w:r>
      <w:r w:rsidRPr="00817EFB">
        <w:rPr>
          <w:sz w:val="20"/>
          <w:szCs w:val="20"/>
          <w:lang w:val="sr-Latn-RS"/>
        </w:rPr>
        <w:t>15.000.000</w:t>
      </w:r>
      <w:r w:rsidRPr="00817EFB">
        <w:rPr>
          <w:sz w:val="20"/>
          <w:szCs w:val="20"/>
          <w:lang w:val="sr-Cyrl-RS"/>
        </w:rPr>
        <w:t>,00</w:t>
      </w:r>
      <w:r w:rsidRPr="00817EFB">
        <w:rPr>
          <w:sz w:val="20"/>
          <w:szCs w:val="20"/>
          <w:lang w:val="sr-Cyrl-CS"/>
        </w:rPr>
        <w:t xml:space="preserve"> </w:t>
      </w:r>
      <w:r w:rsidRPr="00817EFB">
        <w:rPr>
          <w:sz w:val="20"/>
          <w:szCs w:val="20"/>
        </w:rPr>
        <w:t xml:space="preserve"> </w:t>
      </w:r>
      <w:r w:rsidRPr="00817EFB">
        <w:rPr>
          <w:sz w:val="20"/>
          <w:szCs w:val="20"/>
          <w:lang w:val="sr-Cyrl-CS"/>
        </w:rPr>
        <w:t xml:space="preserve">динара (конто намене 511300 – Капитално одржавање зграда и објеката), позиција </w:t>
      </w:r>
      <w:r w:rsidRPr="00817EFB">
        <w:rPr>
          <w:sz w:val="20"/>
          <w:szCs w:val="20"/>
          <w:lang w:val="sr-Cyrl-RS"/>
        </w:rPr>
        <w:t>115</w:t>
      </w:r>
      <w:r w:rsidRPr="00817EFB">
        <w:rPr>
          <w:sz w:val="20"/>
          <w:szCs w:val="20"/>
          <w:lang w:val="sr-Cyrl-CS"/>
        </w:rPr>
        <w:t>/1,</w:t>
      </w:r>
    </w:p>
    <w:p w14:paraId="37D85B9C" w14:textId="77777777" w:rsidR="00E63603" w:rsidRPr="00817EFB" w:rsidRDefault="00E63603" w:rsidP="00E63603">
      <w:pPr>
        <w:jc w:val="both"/>
        <w:rPr>
          <w:sz w:val="20"/>
          <w:szCs w:val="20"/>
          <w:lang w:val="sr-Cyrl-CS"/>
        </w:rPr>
      </w:pPr>
    </w:p>
    <w:p w14:paraId="023F3655" w14:textId="77777777" w:rsidR="00E63603" w:rsidRPr="00817EFB" w:rsidRDefault="00E63603" w:rsidP="00E63603">
      <w:pPr>
        <w:jc w:val="both"/>
        <w:rPr>
          <w:sz w:val="20"/>
          <w:szCs w:val="20"/>
          <w:lang w:val="sr-Cyrl-CS"/>
        </w:rPr>
      </w:pPr>
      <w:r w:rsidRPr="00817EFB">
        <w:rPr>
          <w:sz w:val="20"/>
          <w:szCs w:val="20"/>
          <w:lang w:val="sr-Cyrl-CS"/>
        </w:rPr>
        <w:lastRenderedPageBreak/>
        <w:t>3.  О реализацији овог решења стараће се Општинска управа - одељење за буџет и финансије.</w:t>
      </w:r>
    </w:p>
    <w:p w14:paraId="4E14195E" w14:textId="77777777" w:rsidR="00E63603" w:rsidRPr="00817EFB" w:rsidRDefault="00E63603" w:rsidP="00E63603">
      <w:pPr>
        <w:rPr>
          <w:sz w:val="20"/>
          <w:szCs w:val="20"/>
          <w:lang w:val="sr-Cyrl-CS"/>
        </w:rPr>
      </w:pPr>
    </w:p>
    <w:p w14:paraId="741E17B8" w14:textId="77777777" w:rsidR="00E63603" w:rsidRPr="00817EFB" w:rsidRDefault="00E63603" w:rsidP="00E63603">
      <w:pPr>
        <w:rPr>
          <w:sz w:val="20"/>
          <w:szCs w:val="20"/>
          <w:lang w:val="sr-Cyrl-CS"/>
        </w:rPr>
      </w:pPr>
      <w:r w:rsidRPr="00817EFB">
        <w:rPr>
          <w:sz w:val="20"/>
          <w:szCs w:val="20"/>
          <w:lang w:val="sr-Cyrl-CS"/>
        </w:rPr>
        <w:t>4.  Ово решење биће објављено у „Службеном листу општине Ивањица“</w:t>
      </w:r>
    </w:p>
    <w:p w14:paraId="4180E641" w14:textId="77777777" w:rsidR="00E63603" w:rsidRPr="00817EFB" w:rsidRDefault="00E63603" w:rsidP="00E63603">
      <w:pPr>
        <w:rPr>
          <w:sz w:val="20"/>
          <w:szCs w:val="20"/>
          <w:lang w:val="sr-Cyrl-CS"/>
        </w:rPr>
      </w:pPr>
    </w:p>
    <w:p w14:paraId="090E218F" w14:textId="77777777" w:rsidR="00E63603" w:rsidRPr="00817EFB" w:rsidRDefault="00E63603" w:rsidP="00E63603">
      <w:pPr>
        <w:tabs>
          <w:tab w:val="left" w:pos="5430"/>
        </w:tabs>
        <w:jc w:val="center"/>
        <w:rPr>
          <w:b/>
          <w:sz w:val="20"/>
          <w:szCs w:val="20"/>
          <w:lang w:val="sr-Cyrl-CS"/>
        </w:rPr>
      </w:pPr>
      <w:r w:rsidRPr="00817EFB">
        <w:rPr>
          <w:b/>
          <w:sz w:val="20"/>
          <w:szCs w:val="20"/>
          <w:lang w:val="sr-Cyrl-CS"/>
        </w:rPr>
        <w:t>О б р а з л о ж е њ е</w:t>
      </w:r>
    </w:p>
    <w:p w14:paraId="7E2A2B89" w14:textId="77777777" w:rsidR="00E63603" w:rsidRPr="00817EFB" w:rsidRDefault="00E63603" w:rsidP="00E63603">
      <w:pPr>
        <w:tabs>
          <w:tab w:val="left" w:pos="5430"/>
        </w:tabs>
        <w:jc w:val="center"/>
        <w:rPr>
          <w:b/>
          <w:sz w:val="20"/>
          <w:szCs w:val="20"/>
          <w:lang w:val="sr-Cyrl-CS"/>
        </w:rPr>
      </w:pPr>
    </w:p>
    <w:p w14:paraId="32D516A3" w14:textId="77777777" w:rsidR="00E63603" w:rsidRPr="00817EFB" w:rsidRDefault="00E63603" w:rsidP="00E63603">
      <w:pPr>
        <w:ind w:firstLine="708"/>
        <w:jc w:val="both"/>
        <w:rPr>
          <w:sz w:val="20"/>
          <w:szCs w:val="20"/>
          <w:lang w:val="sr-Cyrl-CS"/>
        </w:rPr>
      </w:pPr>
      <w:r w:rsidRPr="00817EFB">
        <w:rPr>
          <w:sz w:val="20"/>
          <w:szCs w:val="20"/>
          <w:lang w:val="sr-Cyrl-CS"/>
        </w:rPr>
        <w:t xml:space="preserve">Чланом 5 став </w:t>
      </w:r>
      <w:r w:rsidRPr="00817EFB">
        <w:rPr>
          <w:sz w:val="20"/>
          <w:szCs w:val="20"/>
        </w:rPr>
        <w:t>6.</w:t>
      </w:r>
      <w:r w:rsidRPr="00817EFB">
        <w:rPr>
          <w:sz w:val="20"/>
          <w:szCs w:val="20"/>
          <w:lang w:val="sr-Cyrl-RS"/>
        </w:rPr>
        <w:t xml:space="preserve"> </w:t>
      </w:r>
      <w:r w:rsidRPr="00817EFB">
        <w:rPr>
          <w:sz w:val="20"/>
          <w:szCs w:val="20"/>
          <w:lang w:val="sr-Cyrl-CS"/>
        </w:rPr>
        <w:t>Закона о буџетском систему („Службени гласник РС“ број 54/2009</w:t>
      </w:r>
      <w:r w:rsidRPr="00817EFB">
        <w:rPr>
          <w:sz w:val="20"/>
          <w:szCs w:val="20"/>
        </w:rPr>
        <w:t>,</w:t>
      </w:r>
      <w:r w:rsidRPr="00817EFB">
        <w:rPr>
          <w:sz w:val="20"/>
          <w:szCs w:val="20"/>
          <w:lang w:val="sr-Cyrl-CS"/>
        </w:rPr>
        <w:t xml:space="preserve"> 73/2010, 101/201</w:t>
      </w:r>
      <w:r w:rsidRPr="00817EFB">
        <w:rPr>
          <w:sz w:val="20"/>
          <w:szCs w:val="20"/>
          <w:lang w:val="sr-Cyrl-RS"/>
        </w:rPr>
        <w:t>0</w:t>
      </w:r>
      <w:r w:rsidRPr="00817EFB">
        <w:rPr>
          <w:sz w:val="20"/>
          <w:szCs w:val="20"/>
          <w:lang w:val="sr-Latn-RS"/>
        </w:rPr>
        <w:t>,</w:t>
      </w:r>
      <w:r w:rsidRPr="00817EFB">
        <w:rPr>
          <w:sz w:val="20"/>
          <w:szCs w:val="20"/>
          <w:lang w:val="sr-Cyrl-CS"/>
        </w:rPr>
        <w:t xml:space="preserve"> 101/2011, 93/2012, 62/2013, 63/2013-испр., 108/2013, 142/2014, </w:t>
      </w:r>
      <w:r w:rsidRPr="00817EFB">
        <w:rPr>
          <w:sz w:val="20"/>
          <w:szCs w:val="20"/>
          <w:lang w:val="sr-Latn-RS"/>
        </w:rPr>
        <w:t xml:space="preserve">68/2015 др. </w:t>
      </w:r>
      <w:r w:rsidRPr="00817EFB">
        <w:rPr>
          <w:sz w:val="20"/>
          <w:szCs w:val="20"/>
          <w:lang w:val="sr-Cyrl-RS"/>
        </w:rPr>
        <w:t>З</w:t>
      </w:r>
      <w:r w:rsidRPr="00817EFB">
        <w:rPr>
          <w:sz w:val="20"/>
          <w:szCs w:val="20"/>
          <w:lang w:val="sr-Latn-RS"/>
        </w:rPr>
        <w:t>акон</w:t>
      </w:r>
      <w:r w:rsidRPr="00817EFB">
        <w:rPr>
          <w:sz w:val="20"/>
          <w:szCs w:val="20"/>
          <w:lang w:val="sr-Cyrl-RS"/>
        </w:rPr>
        <w:t>, 103/2015,99/2016, 113/2017, 95/2018, 31/2019, 72/2019</w:t>
      </w:r>
      <w:r w:rsidRPr="00817EFB">
        <w:rPr>
          <w:sz w:val="20"/>
          <w:szCs w:val="20"/>
          <w:lang w:val="sr-Latn-RS"/>
        </w:rPr>
        <w:t>,</w:t>
      </w:r>
      <w:r w:rsidRPr="00817EFB">
        <w:rPr>
          <w:sz w:val="20"/>
          <w:szCs w:val="20"/>
          <w:lang w:val="sr-Cyrl-RS"/>
        </w:rPr>
        <w:t xml:space="preserve"> 149/2020</w:t>
      </w:r>
      <w:r w:rsidRPr="00817EFB">
        <w:rPr>
          <w:sz w:val="20"/>
          <w:szCs w:val="20"/>
          <w:lang w:val="sr-Latn-RS"/>
        </w:rPr>
        <w:t>,</w:t>
      </w:r>
      <w:r w:rsidRPr="00817EFB">
        <w:rPr>
          <w:sz w:val="20"/>
          <w:szCs w:val="20"/>
          <w:lang w:val="sr-Cyrl-RS"/>
        </w:rPr>
        <w:t>149/2020,</w:t>
      </w:r>
      <w:r w:rsidRPr="00817EFB">
        <w:rPr>
          <w:sz w:val="20"/>
          <w:szCs w:val="20"/>
          <w:lang w:val="sr-Latn-RS"/>
        </w:rPr>
        <w:t xml:space="preserve"> 118/2021</w:t>
      </w:r>
      <w:r w:rsidRPr="00817EFB">
        <w:rPr>
          <w:sz w:val="20"/>
          <w:szCs w:val="20"/>
          <w:lang w:val="sr-Cyrl-RS"/>
        </w:rPr>
        <w:t>,</w:t>
      </w:r>
      <w:r w:rsidRPr="00817EFB">
        <w:rPr>
          <w:sz w:val="20"/>
          <w:szCs w:val="20"/>
          <w:lang w:val="sr-Latn-RS"/>
        </w:rPr>
        <w:t xml:space="preserve"> 118/2021-др. </w:t>
      </w:r>
      <w:r w:rsidRPr="00817EFB">
        <w:rPr>
          <w:sz w:val="20"/>
          <w:szCs w:val="20"/>
          <w:lang w:val="sr-Cyrl-RS"/>
        </w:rPr>
        <w:t>з</w:t>
      </w:r>
      <w:r w:rsidRPr="00817EFB">
        <w:rPr>
          <w:sz w:val="20"/>
          <w:szCs w:val="20"/>
          <w:lang w:val="sr-Latn-RS"/>
        </w:rPr>
        <w:t>акон,</w:t>
      </w:r>
      <w:r w:rsidRPr="00817EFB">
        <w:rPr>
          <w:sz w:val="20"/>
          <w:szCs w:val="20"/>
          <w:lang w:val="sr-Cyrl-RS"/>
        </w:rPr>
        <w:t xml:space="preserve"> 138/2022</w:t>
      </w:r>
      <w:r w:rsidRPr="00817EFB">
        <w:rPr>
          <w:sz w:val="20"/>
          <w:szCs w:val="20"/>
          <w:lang w:val="sr-Latn-RS"/>
        </w:rPr>
        <w:t xml:space="preserve"> и </w:t>
      </w:r>
      <w:r w:rsidRPr="00817EFB">
        <w:rPr>
          <w:sz w:val="20"/>
          <w:szCs w:val="20"/>
          <w:lang w:val="sr-Cyrl-RS"/>
        </w:rPr>
        <w:t>92/2023</w:t>
      </w:r>
      <w:r w:rsidRPr="00817EFB">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33D24C66" w14:textId="77777777" w:rsidR="00E63603" w:rsidRPr="00817EFB" w:rsidRDefault="00E63603" w:rsidP="00E63603">
      <w:pPr>
        <w:ind w:firstLine="708"/>
        <w:jc w:val="both"/>
        <w:rPr>
          <w:sz w:val="20"/>
          <w:szCs w:val="20"/>
          <w:lang w:val="sr-Cyrl-CS"/>
        </w:rPr>
      </w:pPr>
    </w:p>
    <w:p w14:paraId="25C9AF16" w14:textId="77777777" w:rsidR="00E63603" w:rsidRPr="00817EFB" w:rsidRDefault="00E63603" w:rsidP="00E63603">
      <w:pPr>
        <w:ind w:firstLine="708"/>
        <w:jc w:val="both"/>
        <w:rPr>
          <w:sz w:val="20"/>
          <w:szCs w:val="20"/>
          <w:lang w:val="sr-Cyrl-CS"/>
        </w:rPr>
      </w:pPr>
      <w:r w:rsidRPr="00817EFB">
        <w:rPr>
          <w:sz w:val="20"/>
          <w:szCs w:val="20"/>
          <w:lang w:val="sr-Cyrl-CS"/>
        </w:rPr>
        <w:t>Такође чланом 28. Одлуке о буџету општине Ивањица за 202</w:t>
      </w:r>
      <w:r w:rsidRPr="00817EFB">
        <w:rPr>
          <w:sz w:val="20"/>
          <w:szCs w:val="20"/>
          <w:lang w:val="sr-Cyrl-RS"/>
        </w:rPr>
        <w:t xml:space="preserve">4                                                                                                                                                                                                                                                                                                                                                                                                                                                                                                                                                                                                                                                                                                                                                                                                                                                                                                                                                                                                                                                                                                                                                                                                                                                                                                                                                                                                                                                                                                                                                                                                                                                                                                                                                                                                                                                                                                                                                                                                                                                                                                                                                                                                                                                                                                                                                                                                                                                                                                                                                                                                                                                                                                                                                                                                                                                                                                                                                                                                                                                                                                                                                                                                                                                                                                                                                                                                                                                                                                                                                                                                                                                                                                                                                                                                                                                                                                                                                                                </w:t>
      </w:r>
      <w:r w:rsidRPr="00817EFB">
        <w:rPr>
          <w:sz w:val="20"/>
          <w:szCs w:val="20"/>
          <w:lang w:val="sr-Cyrl-CS"/>
        </w:rPr>
        <w:t>. годину (</w:t>
      </w:r>
      <w:r w:rsidRPr="00817EFB">
        <w:rPr>
          <w:sz w:val="20"/>
          <w:szCs w:val="20"/>
        </w:rPr>
        <w:t>„Службени лист општине Ивањица“</w:t>
      </w:r>
      <w:r w:rsidRPr="00817EFB">
        <w:rPr>
          <w:sz w:val="20"/>
          <w:szCs w:val="20"/>
          <w:lang w:val="sr-Cyrl-CS"/>
        </w:rPr>
        <w:t xml:space="preserve"> број  </w:t>
      </w:r>
      <w:r w:rsidRPr="00817EFB">
        <w:rPr>
          <w:sz w:val="20"/>
          <w:szCs w:val="20"/>
          <w:lang w:val="sr-Latn-RS"/>
        </w:rPr>
        <w:t>1</w:t>
      </w:r>
      <w:r w:rsidRPr="00817EFB">
        <w:rPr>
          <w:sz w:val="20"/>
          <w:szCs w:val="20"/>
          <w:lang w:val="sr-Cyrl-CS"/>
        </w:rPr>
        <w:t>4/202</w:t>
      </w:r>
      <w:r w:rsidRPr="00817EFB">
        <w:rPr>
          <w:sz w:val="20"/>
          <w:szCs w:val="20"/>
          <w:lang w:val="sr-Cyrl-RS"/>
        </w:rPr>
        <w:t>3</w:t>
      </w:r>
      <w:r w:rsidRPr="00817EFB">
        <w:rPr>
          <w:sz w:val="20"/>
          <w:szCs w:val="20"/>
          <w:lang w:val="sr-Cyrl-CS"/>
        </w:rPr>
        <w:t>),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454EA427" w14:textId="77777777" w:rsidR="00E63603" w:rsidRPr="00817EFB" w:rsidRDefault="00E63603" w:rsidP="00E63603">
      <w:pPr>
        <w:ind w:firstLine="708"/>
        <w:jc w:val="both"/>
        <w:rPr>
          <w:sz w:val="20"/>
          <w:szCs w:val="20"/>
          <w:lang w:val="sr-Cyrl-CS"/>
        </w:rPr>
      </w:pPr>
    </w:p>
    <w:p w14:paraId="74FC38BE" w14:textId="77777777" w:rsidR="00E63603" w:rsidRPr="00817EFB" w:rsidRDefault="00E63603" w:rsidP="00E63603">
      <w:pPr>
        <w:ind w:firstLine="708"/>
        <w:jc w:val="both"/>
        <w:rPr>
          <w:sz w:val="20"/>
          <w:szCs w:val="20"/>
          <w:lang w:val="sr-Cyrl-CS"/>
        </w:rPr>
      </w:pPr>
      <w:r w:rsidRPr="00817EFB">
        <w:rPr>
          <w:sz w:val="20"/>
          <w:szCs w:val="20"/>
          <w:lang w:val="sr-Cyrl-RS"/>
        </w:rPr>
        <w:t>Уговором о финансирању Пројекта-Реконструкција спортског терена у Кушићима број: 002691630 2024 05158 002 000 000 001 од 19. 09. 2024. године, општини Ивањица су опредељена наменска средства у износу 15.000.000,00</w:t>
      </w:r>
      <w:r w:rsidRPr="00817EFB">
        <w:rPr>
          <w:sz w:val="20"/>
          <w:szCs w:val="20"/>
          <w:lang w:val="sr-Cyrl-CS"/>
        </w:rPr>
        <w:t xml:space="preserve"> </w:t>
      </w:r>
      <w:r w:rsidRPr="00817EFB">
        <w:rPr>
          <w:sz w:val="20"/>
          <w:szCs w:val="20"/>
        </w:rPr>
        <w:t xml:space="preserve"> </w:t>
      </w:r>
      <w:r w:rsidRPr="00817EFB">
        <w:rPr>
          <w:sz w:val="20"/>
          <w:szCs w:val="20"/>
          <w:lang w:val="sr-Cyrl-RS"/>
        </w:rPr>
        <w:t>динара,</w:t>
      </w:r>
      <w:r w:rsidRPr="00817EFB">
        <w:rPr>
          <w:sz w:val="20"/>
          <w:szCs w:val="20"/>
          <w:lang w:val="sr-Latn-RS"/>
        </w:rPr>
        <w:t xml:space="preserve"> </w:t>
      </w:r>
      <w:r w:rsidRPr="00817EFB">
        <w:rPr>
          <w:sz w:val="20"/>
          <w:szCs w:val="20"/>
          <w:lang w:val="sr-Cyrl-CS"/>
        </w:rPr>
        <w:t>па је одлучено као у диспозитиву решења.</w:t>
      </w:r>
    </w:p>
    <w:p w14:paraId="0B19C34B" w14:textId="77777777" w:rsidR="00E63603" w:rsidRPr="00817EFB" w:rsidRDefault="00E63603" w:rsidP="00E63603">
      <w:pPr>
        <w:rPr>
          <w:sz w:val="20"/>
          <w:szCs w:val="20"/>
          <w:lang w:val="sr-Cyrl-CS"/>
        </w:rPr>
      </w:pPr>
    </w:p>
    <w:p w14:paraId="7665C7DE" w14:textId="77777777" w:rsidR="00E63603" w:rsidRPr="00817EFB" w:rsidRDefault="00E63603" w:rsidP="00E63603">
      <w:pPr>
        <w:rPr>
          <w:sz w:val="20"/>
          <w:szCs w:val="20"/>
          <w:lang w:val="sr-Latn-RS"/>
        </w:rPr>
      </w:pPr>
    </w:p>
    <w:p w14:paraId="1FA50606"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18E4E3E8"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01D1FCE8" w14:textId="77777777" w:rsidR="00E63603" w:rsidRPr="00817EFB" w:rsidRDefault="00E63603" w:rsidP="00E63603">
      <w:pPr>
        <w:jc w:val="center"/>
        <w:rPr>
          <w:sz w:val="20"/>
          <w:szCs w:val="20"/>
          <w:lang w:val="sr-Cyrl-CS"/>
        </w:rPr>
      </w:pPr>
    </w:p>
    <w:p w14:paraId="24C96F3E" w14:textId="77777777" w:rsidR="00E63603" w:rsidRDefault="00E63603" w:rsidP="00E63603">
      <w:pPr>
        <w:tabs>
          <w:tab w:val="left" w:pos="5430"/>
        </w:tabs>
        <w:rPr>
          <w:sz w:val="20"/>
          <w:szCs w:val="20"/>
          <w:lang w:val="sr-Latn-RS"/>
        </w:rPr>
      </w:pPr>
    </w:p>
    <w:p w14:paraId="5D7C1D57" w14:textId="77777777" w:rsidR="00E63603" w:rsidRDefault="00E63603" w:rsidP="00E63603">
      <w:pPr>
        <w:tabs>
          <w:tab w:val="left" w:pos="5430"/>
        </w:tabs>
        <w:rPr>
          <w:sz w:val="20"/>
          <w:szCs w:val="20"/>
          <w:lang w:val="sr-Latn-RS"/>
        </w:rPr>
      </w:pPr>
    </w:p>
    <w:p w14:paraId="2594F953" w14:textId="77777777" w:rsidR="00E63603" w:rsidRPr="00DC7BD5" w:rsidRDefault="00E63603" w:rsidP="00E63603">
      <w:pPr>
        <w:rPr>
          <w:sz w:val="20"/>
          <w:szCs w:val="20"/>
          <w:lang w:val="sr-Cyrl-CS"/>
        </w:rPr>
      </w:pPr>
      <w:r w:rsidRPr="00DC7BD5">
        <w:rPr>
          <w:sz w:val="20"/>
          <w:szCs w:val="20"/>
          <w:lang w:val="sr-Cyrl-CS"/>
        </w:rPr>
        <w:t>Република Србија</w:t>
      </w:r>
    </w:p>
    <w:p w14:paraId="5F2D9CBF" w14:textId="77777777" w:rsidR="00E63603" w:rsidRPr="00DC7BD5" w:rsidRDefault="00E63603" w:rsidP="00E63603">
      <w:pPr>
        <w:rPr>
          <w:sz w:val="20"/>
          <w:szCs w:val="20"/>
          <w:lang w:val="sr-Cyrl-RS"/>
        </w:rPr>
      </w:pPr>
      <w:r w:rsidRPr="00DC7BD5">
        <w:rPr>
          <w:sz w:val="20"/>
          <w:szCs w:val="20"/>
          <w:lang w:val="sr-Cyrl-CS"/>
        </w:rPr>
        <w:t>О</w:t>
      </w:r>
      <w:r w:rsidRPr="00DC7BD5">
        <w:rPr>
          <w:sz w:val="20"/>
          <w:szCs w:val="20"/>
          <w:lang w:val="sr-Latn-RS"/>
        </w:rPr>
        <w:t>ПШТИНА ИВАЊИЦА</w:t>
      </w:r>
    </w:p>
    <w:p w14:paraId="73E3430B" w14:textId="77777777" w:rsidR="00E63603" w:rsidRPr="00DC7BD5" w:rsidRDefault="00E63603" w:rsidP="00E63603">
      <w:pPr>
        <w:rPr>
          <w:sz w:val="20"/>
          <w:szCs w:val="20"/>
          <w:lang w:val="sr-Cyrl-RS"/>
        </w:rPr>
      </w:pPr>
      <w:r w:rsidRPr="00DC7BD5">
        <w:rPr>
          <w:sz w:val="20"/>
          <w:szCs w:val="20"/>
          <w:lang w:val="sr-Cyrl-CS"/>
        </w:rPr>
        <w:t>ОПШТИНСКА УПРАВА</w:t>
      </w:r>
    </w:p>
    <w:p w14:paraId="70900045" w14:textId="77777777" w:rsidR="00E63603" w:rsidRPr="00DC7BD5" w:rsidRDefault="00E63603" w:rsidP="00E63603">
      <w:pPr>
        <w:rPr>
          <w:sz w:val="20"/>
          <w:szCs w:val="20"/>
          <w:lang w:val="sr-Cyrl-RS"/>
        </w:rPr>
      </w:pPr>
      <w:r w:rsidRPr="00DC7BD5">
        <w:rPr>
          <w:sz w:val="20"/>
          <w:szCs w:val="20"/>
          <w:lang w:val="sr-Cyrl-CS"/>
        </w:rPr>
        <w:t>Број: 400-</w:t>
      </w:r>
      <w:r w:rsidRPr="00DC7BD5">
        <w:rPr>
          <w:sz w:val="20"/>
          <w:szCs w:val="20"/>
          <w:lang w:val="sr-Cyrl-RS"/>
        </w:rPr>
        <w:t>3</w:t>
      </w:r>
      <w:r w:rsidRPr="00DC7BD5">
        <w:rPr>
          <w:sz w:val="20"/>
          <w:szCs w:val="20"/>
          <w:lang w:val="sr-Latn-RS"/>
        </w:rPr>
        <w:t>-19</w:t>
      </w:r>
      <w:r w:rsidRPr="00DC7BD5">
        <w:rPr>
          <w:sz w:val="20"/>
          <w:szCs w:val="20"/>
          <w:lang w:val="sr-Cyrl-CS"/>
        </w:rPr>
        <w:t>/2</w:t>
      </w:r>
      <w:r w:rsidRPr="00DC7BD5">
        <w:rPr>
          <w:sz w:val="20"/>
          <w:szCs w:val="20"/>
          <w:lang w:val="sr-Latn-RS"/>
        </w:rPr>
        <w:t>02</w:t>
      </w:r>
      <w:r w:rsidRPr="00DC7BD5">
        <w:rPr>
          <w:sz w:val="20"/>
          <w:szCs w:val="20"/>
          <w:lang w:val="sr-Cyrl-RS"/>
        </w:rPr>
        <w:t>4</w:t>
      </w:r>
      <w:r w:rsidRPr="00DC7BD5">
        <w:rPr>
          <w:sz w:val="20"/>
          <w:szCs w:val="20"/>
          <w:lang w:val="sr-Cyrl-CS"/>
        </w:rPr>
        <w:t>-01</w:t>
      </w:r>
    </w:p>
    <w:p w14:paraId="5F6739E5" w14:textId="77777777" w:rsidR="00E63603" w:rsidRPr="00DC7BD5" w:rsidRDefault="00E63603" w:rsidP="00E63603">
      <w:pPr>
        <w:rPr>
          <w:sz w:val="20"/>
          <w:szCs w:val="20"/>
          <w:lang w:val="sr-Cyrl-CS"/>
        </w:rPr>
      </w:pPr>
      <w:r w:rsidRPr="00DC7BD5">
        <w:rPr>
          <w:sz w:val="20"/>
          <w:szCs w:val="20"/>
          <w:lang w:val="sr-Cyrl-RS"/>
        </w:rPr>
        <w:t>25</w:t>
      </w:r>
      <w:r w:rsidRPr="00DC7BD5">
        <w:rPr>
          <w:sz w:val="20"/>
          <w:szCs w:val="20"/>
          <w:lang w:val="sr-Latn-RS"/>
        </w:rPr>
        <w:t>.</w:t>
      </w:r>
      <w:r w:rsidRPr="00DC7BD5">
        <w:rPr>
          <w:sz w:val="20"/>
          <w:szCs w:val="20"/>
          <w:lang w:val="sr-Cyrl-CS"/>
        </w:rPr>
        <w:t xml:space="preserve"> </w:t>
      </w:r>
      <w:r w:rsidRPr="00DC7BD5">
        <w:rPr>
          <w:sz w:val="20"/>
          <w:szCs w:val="20"/>
          <w:lang w:val="sr-Latn-RS"/>
        </w:rPr>
        <w:t>09</w:t>
      </w:r>
      <w:r w:rsidRPr="00DC7BD5">
        <w:rPr>
          <w:sz w:val="20"/>
          <w:szCs w:val="20"/>
          <w:lang w:val="sr-Cyrl-CS"/>
        </w:rPr>
        <w:t>.</w:t>
      </w:r>
      <w:r w:rsidRPr="00DC7BD5">
        <w:rPr>
          <w:sz w:val="20"/>
          <w:szCs w:val="20"/>
        </w:rPr>
        <w:t xml:space="preserve"> </w:t>
      </w:r>
      <w:r w:rsidRPr="00DC7BD5">
        <w:rPr>
          <w:sz w:val="20"/>
          <w:szCs w:val="20"/>
          <w:lang w:val="sr-Cyrl-CS"/>
        </w:rPr>
        <w:t>202</w:t>
      </w:r>
      <w:r w:rsidRPr="00DC7BD5">
        <w:rPr>
          <w:sz w:val="20"/>
          <w:szCs w:val="20"/>
          <w:lang w:val="sr-Latn-RS"/>
        </w:rPr>
        <w:t>4</w:t>
      </w:r>
      <w:r w:rsidRPr="00DC7BD5">
        <w:rPr>
          <w:sz w:val="20"/>
          <w:szCs w:val="20"/>
          <w:lang w:val="sr-Cyrl-CS"/>
        </w:rPr>
        <w:t>. године</w:t>
      </w:r>
    </w:p>
    <w:p w14:paraId="1624F683" w14:textId="77777777" w:rsidR="00E63603" w:rsidRPr="00DC7BD5" w:rsidRDefault="00E63603" w:rsidP="00E63603">
      <w:pPr>
        <w:rPr>
          <w:sz w:val="20"/>
          <w:szCs w:val="20"/>
          <w:lang w:val="sr-Cyrl-CS"/>
        </w:rPr>
      </w:pPr>
      <w:r w:rsidRPr="00DC7BD5">
        <w:rPr>
          <w:sz w:val="20"/>
          <w:szCs w:val="20"/>
          <w:lang w:val="sr-Cyrl-CS"/>
        </w:rPr>
        <w:t>Ивањица</w:t>
      </w:r>
    </w:p>
    <w:p w14:paraId="2311BDC8" w14:textId="77777777" w:rsidR="00E63603" w:rsidRPr="00DC7BD5" w:rsidRDefault="00E63603" w:rsidP="00E63603">
      <w:pPr>
        <w:rPr>
          <w:sz w:val="20"/>
          <w:szCs w:val="20"/>
          <w:lang w:val="sr-Cyrl-CS"/>
        </w:rPr>
      </w:pPr>
    </w:p>
    <w:p w14:paraId="7AAA725A" w14:textId="77777777" w:rsidR="00E63603" w:rsidRPr="00DC7BD5" w:rsidRDefault="00E63603" w:rsidP="00E63603">
      <w:pPr>
        <w:jc w:val="both"/>
        <w:rPr>
          <w:sz w:val="20"/>
          <w:szCs w:val="20"/>
          <w:lang w:val="sr-Cyrl-CS"/>
        </w:rPr>
      </w:pPr>
      <w:r w:rsidRPr="00DC7BD5">
        <w:rPr>
          <w:sz w:val="20"/>
          <w:szCs w:val="20"/>
          <w:lang w:val="sr-Cyrl-CS"/>
        </w:rPr>
        <w:t xml:space="preserve">На основу члана </w:t>
      </w:r>
      <w:r w:rsidRPr="00DC7BD5">
        <w:rPr>
          <w:sz w:val="20"/>
          <w:szCs w:val="20"/>
        </w:rPr>
        <w:t>5</w:t>
      </w:r>
      <w:r w:rsidRPr="00DC7BD5">
        <w:rPr>
          <w:sz w:val="20"/>
          <w:szCs w:val="20"/>
          <w:lang w:val="sr-Cyrl-CS"/>
        </w:rPr>
        <w:t xml:space="preserve">. </w:t>
      </w:r>
      <w:r w:rsidRPr="00DC7BD5">
        <w:rPr>
          <w:sz w:val="20"/>
          <w:szCs w:val="20"/>
        </w:rPr>
        <w:t xml:space="preserve">став 6. </w:t>
      </w:r>
      <w:r w:rsidRPr="00DC7BD5">
        <w:rPr>
          <w:sz w:val="20"/>
          <w:szCs w:val="20"/>
          <w:lang w:val="sr-Cyrl-CS"/>
        </w:rPr>
        <w:t>Закона о буџетском систему („Службени гласник РС“ број 54/2009</w:t>
      </w:r>
      <w:r w:rsidRPr="00DC7BD5">
        <w:rPr>
          <w:sz w:val="20"/>
          <w:szCs w:val="20"/>
        </w:rPr>
        <w:t>,</w:t>
      </w:r>
      <w:r w:rsidRPr="00DC7BD5">
        <w:rPr>
          <w:sz w:val="20"/>
          <w:szCs w:val="20"/>
          <w:lang w:val="sr-Cyrl-CS"/>
        </w:rPr>
        <w:t xml:space="preserve"> 73/2010, 101/201</w:t>
      </w:r>
      <w:r w:rsidRPr="00DC7BD5">
        <w:rPr>
          <w:sz w:val="20"/>
          <w:szCs w:val="20"/>
          <w:lang w:val="sr-Cyrl-RS"/>
        </w:rPr>
        <w:t>0</w:t>
      </w:r>
      <w:r w:rsidRPr="00DC7BD5">
        <w:rPr>
          <w:sz w:val="20"/>
          <w:szCs w:val="20"/>
          <w:lang w:val="sr-Latn-RS"/>
        </w:rPr>
        <w:t>,</w:t>
      </w:r>
      <w:r w:rsidRPr="00DC7BD5">
        <w:rPr>
          <w:sz w:val="20"/>
          <w:szCs w:val="20"/>
          <w:lang w:val="sr-Cyrl-CS"/>
        </w:rPr>
        <w:t xml:space="preserve"> 101/2011</w:t>
      </w:r>
      <w:r w:rsidRPr="00DC7BD5">
        <w:rPr>
          <w:sz w:val="20"/>
          <w:szCs w:val="20"/>
          <w:lang w:val="sr-Latn-RS"/>
        </w:rPr>
        <w:t>,</w:t>
      </w:r>
      <w:r w:rsidRPr="00DC7BD5">
        <w:rPr>
          <w:sz w:val="20"/>
          <w:szCs w:val="20"/>
          <w:lang w:val="sr-Cyrl-CS"/>
        </w:rPr>
        <w:t xml:space="preserve"> 93/2012, 62/2013, 63/2013-испр., 108/2013</w:t>
      </w:r>
      <w:r w:rsidRPr="00DC7BD5">
        <w:rPr>
          <w:sz w:val="20"/>
          <w:szCs w:val="20"/>
          <w:lang w:val="sr-Latn-RS"/>
        </w:rPr>
        <w:t>,</w:t>
      </w:r>
      <w:r w:rsidRPr="00DC7BD5">
        <w:rPr>
          <w:sz w:val="20"/>
          <w:szCs w:val="20"/>
          <w:lang w:val="sr-Cyrl-CS"/>
        </w:rPr>
        <w:t xml:space="preserve"> 142/2014</w:t>
      </w:r>
      <w:r w:rsidRPr="00DC7BD5">
        <w:rPr>
          <w:sz w:val="20"/>
          <w:szCs w:val="20"/>
          <w:lang w:val="sr-Latn-RS"/>
        </w:rPr>
        <w:t xml:space="preserve">, 68/2015 др. </w:t>
      </w:r>
      <w:r w:rsidRPr="00DC7BD5">
        <w:rPr>
          <w:sz w:val="20"/>
          <w:szCs w:val="20"/>
          <w:lang w:val="sr-Cyrl-RS"/>
        </w:rPr>
        <w:t>З</w:t>
      </w:r>
      <w:r w:rsidRPr="00DC7BD5">
        <w:rPr>
          <w:sz w:val="20"/>
          <w:szCs w:val="20"/>
          <w:lang w:val="sr-Latn-RS"/>
        </w:rPr>
        <w:t>акон,</w:t>
      </w:r>
      <w:r w:rsidRPr="00DC7BD5">
        <w:rPr>
          <w:sz w:val="20"/>
          <w:szCs w:val="20"/>
          <w:lang w:val="sr-Cyrl-RS"/>
        </w:rPr>
        <w:t xml:space="preserve"> 103/2015</w:t>
      </w:r>
      <w:r w:rsidRPr="00DC7BD5">
        <w:rPr>
          <w:sz w:val="20"/>
          <w:szCs w:val="20"/>
          <w:lang w:val="sr-Latn-RS"/>
        </w:rPr>
        <w:t>, 99/2016, 113/2017</w:t>
      </w:r>
      <w:r w:rsidRPr="00DC7BD5">
        <w:rPr>
          <w:sz w:val="20"/>
          <w:szCs w:val="20"/>
          <w:lang w:val="sr-Cyrl-RS"/>
        </w:rPr>
        <w:t>,</w:t>
      </w:r>
      <w:r w:rsidRPr="00DC7BD5">
        <w:rPr>
          <w:sz w:val="20"/>
          <w:szCs w:val="20"/>
          <w:lang w:val="sr-Latn-RS"/>
        </w:rPr>
        <w:t xml:space="preserve"> 95/2018</w:t>
      </w:r>
      <w:r w:rsidRPr="00DC7BD5">
        <w:rPr>
          <w:sz w:val="20"/>
          <w:szCs w:val="20"/>
          <w:lang w:val="sr-Cyrl-RS"/>
        </w:rPr>
        <w:t>, 31/2019</w:t>
      </w:r>
      <w:r w:rsidRPr="00DC7BD5">
        <w:rPr>
          <w:sz w:val="20"/>
          <w:szCs w:val="20"/>
          <w:lang w:val="sr-Latn-RS"/>
        </w:rPr>
        <w:t>,</w:t>
      </w:r>
      <w:r w:rsidRPr="00DC7BD5">
        <w:rPr>
          <w:sz w:val="20"/>
          <w:szCs w:val="20"/>
          <w:lang w:val="sr-Cyrl-RS"/>
        </w:rPr>
        <w:t xml:space="preserve"> 72/2019 и 149/2020,</w:t>
      </w:r>
      <w:r w:rsidRPr="00DC7BD5">
        <w:rPr>
          <w:sz w:val="20"/>
          <w:szCs w:val="20"/>
          <w:lang w:val="sr-Latn-RS"/>
        </w:rPr>
        <w:t xml:space="preserve"> 118/2021</w:t>
      </w:r>
      <w:r w:rsidRPr="00DC7BD5">
        <w:rPr>
          <w:sz w:val="20"/>
          <w:szCs w:val="20"/>
          <w:lang w:val="sr-Cyrl-RS"/>
        </w:rPr>
        <w:t>,</w:t>
      </w:r>
      <w:r w:rsidRPr="00DC7BD5">
        <w:rPr>
          <w:sz w:val="20"/>
          <w:szCs w:val="20"/>
          <w:lang w:val="sr-Latn-RS"/>
        </w:rPr>
        <w:t xml:space="preserve"> 118/2021-др. </w:t>
      </w:r>
      <w:r w:rsidRPr="00DC7BD5">
        <w:rPr>
          <w:sz w:val="20"/>
          <w:szCs w:val="20"/>
          <w:lang w:val="sr-Cyrl-RS"/>
        </w:rPr>
        <w:t>З</w:t>
      </w:r>
      <w:r w:rsidRPr="00DC7BD5">
        <w:rPr>
          <w:sz w:val="20"/>
          <w:szCs w:val="20"/>
          <w:lang w:val="sr-Latn-RS"/>
        </w:rPr>
        <w:t>акон</w:t>
      </w:r>
      <w:r w:rsidRPr="00DC7BD5">
        <w:rPr>
          <w:sz w:val="20"/>
          <w:szCs w:val="20"/>
          <w:lang w:val="sr-Cyrl-RS"/>
        </w:rPr>
        <w:t>, 138/2022 и 92/2023</w:t>
      </w:r>
      <w:r w:rsidRPr="00DC7BD5">
        <w:rPr>
          <w:sz w:val="20"/>
          <w:szCs w:val="20"/>
          <w:lang w:val="sr-Cyrl-CS"/>
        </w:rPr>
        <w:t>),  члана 28. Одлуке о буџету општине Ивањица за 202</w:t>
      </w:r>
      <w:r w:rsidRPr="00DC7BD5">
        <w:rPr>
          <w:sz w:val="20"/>
          <w:szCs w:val="20"/>
          <w:lang w:val="sr-Cyrl-RS"/>
        </w:rPr>
        <w:t>4</w:t>
      </w:r>
      <w:r w:rsidRPr="00DC7BD5">
        <w:rPr>
          <w:sz w:val="20"/>
          <w:szCs w:val="20"/>
          <w:lang w:val="sr-Cyrl-CS"/>
        </w:rPr>
        <w:t>. годину (</w:t>
      </w:r>
      <w:r w:rsidRPr="00DC7BD5">
        <w:rPr>
          <w:sz w:val="20"/>
          <w:szCs w:val="20"/>
        </w:rPr>
        <w:t>„Службени лист општине Ивањица“</w:t>
      </w:r>
      <w:r w:rsidRPr="00DC7BD5">
        <w:rPr>
          <w:sz w:val="20"/>
          <w:szCs w:val="20"/>
          <w:lang w:val="sr-Cyrl-CS"/>
        </w:rPr>
        <w:t xml:space="preserve"> број </w:t>
      </w:r>
      <w:r w:rsidRPr="00DC7BD5">
        <w:rPr>
          <w:sz w:val="20"/>
          <w:szCs w:val="20"/>
          <w:lang w:val="sr-Latn-RS"/>
        </w:rPr>
        <w:t>1</w:t>
      </w:r>
      <w:r w:rsidRPr="00DC7BD5">
        <w:rPr>
          <w:sz w:val="20"/>
          <w:szCs w:val="20"/>
          <w:lang w:val="sr-Cyrl-RS"/>
        </w:rPr>
        <w:t>4/2023)</w:t>
      </w:r>
      <w:r w:rsidRPr="00DC7BD5">
        <w:rPr>
          <w:sz w:val="20"/>
          <w:szCs w:val="20"/>
          <w:lang w:val="sr-Cyrl-CS"/>
        </w:rPr>
        <w:t xml:space="preserve">, </w:t>
      </w:r>
      <w:bookmarkStart w:id="12" w:name="_Hlk178155565"/>
      <w:r w:rsidRPr="00DC7BD5">
        <w:rPr>
          <w:sz w:val="20"/>
          <w:szCs w:val="20"/>
          <w:lang w:val="sr-Cyrl-RS"/>
        </w:rPr>
        <w:t>Одлуке о одобравању доделе средстава за финансирање унапређења безбедности саобраћаја на путевима у 2024. години</w:t>
      </w:r>
      <w:bookmarkEnd w:id="12"/>
      <w:r w:rsidRPr="00DC7BD5">
        <w:rPr>
          <w:sz w:val="20"/>
          <w:szCs w:val="20"/>
          <w:lang w:val="sr-Cyrl-RS"/>
        </w:rPr>
        <w:t xml:space="preserve"> и Уговора о преносу средстава по Првом јавном позиву за финансирање унапређења саобраћаја на путевима у 2024. години број:002709870 2024 05158 002 000 020 014 од 20. 09. 2024. године</w:t>
      </w:r>
      <w:r w:rsidRPr="00DC7BD5">
        <w:rPr>
          <w:color w:val="000000"/>
          <w:sz w:val="20"/>
          <w:szCs w:val="20"/>
          <w:lang w:val="sr-Cyrl-RS"/>
        </w:rPr>
        <w:t>,</w:t>
      </w:r>
      <w:r w:rsidRPr="00DC7BD5">
        <w:rPr>
          <w:sz w:val="20"/>
          <w:szCs w:val="20"/>
          <w:lang w:val="sr-Cyrl-CS"/>
        </w:rPr>
        <w:t xml:space="preserve"> Начелница општинске управе Ивањица доноси:</w:t>
      </w:r>
    </w:p>
    <w:p w14:paraId="77F1D895" w14:textId="77777777" w:rsidR="00E63603" w:rsidRPr="00DC7BD5" w:rsidRDefault="00E63603" w:rsidP="00E63603">
      <w:pPr>
        <w:ind w:firstLine="708"/>
        <w:jc w:val="both"/>
        <w:rPr>
          <w:sz w:val="20"/>
          <w:szCs w:val="20"/>
          <w:lang w:val="sr-Cyrl-CS"/>
        </w:rPr>
      </w:pPr>
    </w:p>
    <w:p w14:paraId="140ECFEE" w14:textId="77777777" w:rsidR="00E63603" w:rsidRPr="00DC7BD5" w:rsidRDefault="00E63603" w:rsidP="00E63603">
      <w:pPr>
        <w:ind w:firstLine="708"/>
        <w:jc w:val="both"/>
        <w:rPr>
          <w:sz w:val="20"/>
          <w:szCs w:val="20"/>
          <w:lang w:val="sr-Cyrl-CS"/>
        </w:rPr>
      </w:pPr>
    </w:p>
    <w:p w14:paraId="174BA46C" w14:textId="77777777" w:rsidR="00E63603" w:rsidRPr="00DC7BD5" w:rsidRDefault="00E63603" w:rsidP="00E63603">
      <w:pPr>
        <w:ind w:firstLine="708"/>
        <w:jc w:val="both"/>
        <w:rPr>
          <w:sz w:val="20"/>
          <w:szCs w:val="20"/>
          <w:lang w:val="sr-Cyrl-CS"/>
        </w:rPr>
      </w:pPr>
    </w:p>
    <w:p w14:paraId="4BEF773C" w14:textId="77777777" w:rsidR="00E63603" w:rsidRPr="00DC7BD5" w:rsidRDefault="00E63603" w:rsidP="00E63603">
      <w:pPr>
        <w:jc w:val="center"/>
        <w:rPr>
          <w:b/>
          <w:sz w:val="20"/>
          <w:szCs w:val="20"/>
          <w:lang w:val="sr-Cyrl-CS"/>
        </w:rPr>
      </w:pPr>
      <w:r w:rsidRPr="00DC7BD5">
        <w:rPr>
          <w:b/>
          <w:sz w:val="20"/>
          <w:szCs w:val="20"/>
          <w:lang w:val="sr-Cyrl-CS"/>
        </w:rPr>
        <w:t>Р Е Ш Е Њ Е</w:t>
      </w:r>
    </w:p>
    <w:p w14:paraId="3CBE14E2" w14:textId="77777777" w:rsidR="00E63603" w:rsidRPr="00DC7BD5" w:rsidRDefault="00E63603" w:rsidP="00E63603">
      <w:pPr>
        <w:jc w:val="center"/>
        <w:rPr>
          <w:b/>
          <w:sz w:val="20"/>
          <w:szCs w:val="20"/>
          <w:lang w:val="sr-Cyrl-CS"/>
        </w:rPr>
      </w:pPr>
      <w:r w:rsidRPr="00DC7BD5">
        <w:rPr>
          <w:b/>
          <w:sz w:val="20"/>
          <w:szCs w:val="20"/>
          <w:lang w:val="sr-Cyrl-CS"/>
        </w:rPr>
        <w:t>О ОТВАРАЊУ АПРОПРИЈАЦИЈЕ У БУЏЕТУ ОПШТИНЕ ИВАЊИЦА ЗА 202</w:t>
      </w:r>
      <w:r w:rsidRPr="00DC7BD5">
        <w:rPr>
          <w:b/>
          <w:sz w:val="20"/>
          <w:szCs w:val="20"/>
          <w:lang w:val="sr-Cyrl-RS"/>
        </w:rPr>
        <w:t>4</w:t>
      </w:r>
      <w:r w:rsidRPr="00DC7BD5">
        <w:rPr>
          <w:b/>
          <w:sz w:val="20"/>
          <w:szCs w:val="20"/>
          <w:lang w:val="sr-Cyrl-CS"/>
        </w:rPr>
        <w:t>. ГОДИНУ</w:t>
      </w:r>
    </w:p>
    <w:p w14:paraId="63340501" w14:textId="77777777" w:rsidR="00E63603" w:rsidRPr="00DC7BD5" w:rsidRDefault="00E63603" w:rsidP="00E63603">
      <w:pPr>
        <w:jc w:val="center"/>
        <w:rPr>
          <w:b/>
          <w:sz w:val="20"/>
          <w:szCs w:val="20"/>
          <w:lang w:val="sr-Cyrl-CS"/>
        </w:rPr>
      </w:pPr>
    </w:p>
    <w:p w14:paraId="5DB0EE93" w14:textId="77777777" w:rsidR="00E63603" w:rsidRPr="00DC7BD5" w:rsidRDefault="00E63603" w:rsidP="00E63603">
      <w:pPr>
        <w:jc w:val="center"/>
        <w:rPr>
          <w:b/>
          <w:sz w:val="20"/>
          <w:szCs w:val="20"/>
          <w:lang w:val="sr-Cyrl-CS"/>
        </w:rPr>
      </w:pPr>
    </w:p>
    <w:p w14:paraId="67BD56DD" w14:textId="77777777" w:rsidR="00E63603" w:rsidRPr="00DC7BD5" w:rsidRDefault="00E63603" w:rsidP="00E63603">
      <w:pPr>
        <w:jc w:val="both"/>
        <w:rPr>
          <w:sz w:val="20"/>
          <w:szCs w:val="20"/>
          <w:lang w:val="sr-Cyrl-CS"/>
        </w:rPr>
      </w:pPr>
      <w:r w:rsidRPr="00DC7BD5">
        <w:rPr>
          <w:sz w:val="20"/>
          <w:szCs w:val="20"/>
          <w:lang w:val="sr-Cyrl-CS"/>
        </w:rPr>
        <w:t>1.  У члану 1. Одлуке о буџету општине Ивањица за 2024</w:t>
      </w:r>
      <w:r w:rsidRPr="00DC7BD5">
        <w:rPr>
          <w:sz w:val="20"/>
          <w:szCs w:val="20"/>
          <w:lang w:val="sr-Cyrl-RS"/>
        </w:rPr>
        <w:t>.</w:t>
      </w:r>
      <w:r w:rsidRPr="00DC7BD5">
        <w:rPr>
          <w:sz w:val="20"/>
          <w:szCs w:val="20"/>
          <w:lang w:val="sr-Cyrl-CS"/>
        </w:rPr>
        <w:t xml:space="preserve"> годину (</w:t>
      </w:r>
      <w:r w:rsidRPr="00DC7BD5">
        <w:rPr>
          <w:sz w:val="20"/>
          <w:szCs w:val="20"/>
        </w:rPr>
        <w:t>„Службени лист општине Ивањица“</w:t>
      </w:r>
      <w:r w:rsidRPr="00DC7BD5">
        <w:rPr>
          <w:sz w:val="20"/>
          <w:szCs w:val="20"/>
          <w:lang w:val="sr-Cyrl-CS"/>
        </w:rPr>
        <w:t xml:space="preserve"> број  14/2023</w:t>
      </w:r>
      <w:r w:rsidRPr="00DC7BD5">
        <w:rPr>
          <w:sz w:val="20"/>
          <w:szCs w:val="20"/>
          <w:lang w:val="sr-Latn-RS"/>
        </w:rPr>
        <w:t>)</w:t>
      </w:r>
      <w:r w:rsidRPr="00DC7BD5">
        <w:rPr>
          <w:sz w:val="20"/>
          <w:szCs w:val="20"/>
          <w:lang w:val="sr-Cyrl-CS"/>
        </w:rPr>
        <w:t xml:space="preserve">,  </w:t>
      </w:r>
      <w:r w:rsidRPr="00DC7BD5">
        <w:rPr>
          <w:sz w:val="20"/>
          <w:szCs w:val="20"/>
        </w:rPr>
        <w:t xml:space="preserve"> </w:t>
      </w:r>
      <w:r w:rsidRPr="00DC7BD5">
        <w:rPr>
          <w:sz w:val="20"/>
          <w:szCs w:val="20"/>
          <w:lang w:val="sr-Cyrl-RS"/>
        </w:rPr>
        <w:t xml:space="preserve">Текући наменски трансфери од Републике  </w:t>
      </w:r>
      <w:r w:rsidRPr="00DC7BD5">
        <w:rPr>
          <w:sz w:val="20"/>
          <w:szCs w:val="20"/>
          <w:lang w:val="sr-Latn-RS"/>
        </w:rPr>
        <w:t>у</w:t>
      </w:r>
      <w:r w:rsidRPr="00DC7BD5">
        <w:rPr>
          <w:sz w:val="20"/>
          <w:szCs w:val="20"/>
          <w:lang w:val="sr-Cyrl-RS"/>
        </w:rPr>
        <w:t xml:space="preserve"> корист нивоа општине</w:t>
      </w:r>
      <w:r w:rsidRPr="00DC7BD5">
        <w:rPr>
          <w:sz w:val="20"/>
          <w:szCs w:val="20"/>
          <w:lang w:val="sr-Latn-RS"/>
        </w:rPr>
        <w:t xml:space="preserve">, извор </w:t>
      </w:r>
      <w:r w:rsidRPr="00DC7BD5">
        <w:rPr>
          <w:sz w:val="20"/>
          <w:szCs w:val="20"/>
          <w:lang w:val="sr-Cyrl-RS"/>
        </w:rPr>
        <w:t xml:space="preserve">финансирања </w:t>
      </w:r>
      <w:r w:rsidRPr="00DC7BD5">
        <w:rPr>
          <w:sz w:val="20"/>
          <w:szCs w:val="20"/>
          <w:lang w:val="sr-Latn-RS"/>
        </w:rPr>
        <w:t>0</w:t>
      </w:r>
      <w:r w:rsidRPr="00DC7BD5">
        <w:rPr>
          <w:sz w:val="20"/>
          <w:szCs w:val="20"/>
          <w:lang w:val="sr-Cyrl-RS"/>
        </w:rPr>
        <w:t>7 – Трансфери од других нивоа власти</w:t>
      </w:r>
      <w:r w:rsidRPr="00DC7BD5">
        <w:rPr>
          <w:sz w:val="20"/>
          <w:szCs w:val="20"/>
          <w:lang w:val="sr-Cyrl-CS"/>
        </w:rPr>
        <w:t>, економска класификација 733154</w:t>
      </w:r>
      <w:r w:rsidRPr="00DC7BD5">
        <w:rPr>
          <w:sz w:val="20"/>
          <w:szCs w:val="20"/>
        </w:rPr>
        <w:t xml:space="preserve"> увећавају</w:t>
      </w:r>
      <w:r w:rsidRPr="00DC7BD5">
        <w:rPr>
          <w:sz w:val="20"/>
          <w:szCs w:val="20"/>
          <w:lang w:val="sr-Cyrl-CS"/>
        </w:rPr>
        <w:t xml:space="preserve"> се у износу</w:t>
      </w:r>
      <w:r w:rsidRPr="00DC7BD5">
        <w:rPr>
          <w:sz w:val="20"/>
          <w:szCs w:val="20"/>
        </w:rPr>
        <w:t xml:space="preserve"> </w:t>
      </w:r>
      <w:bookmarkStart w:id="13" w:name="_Hlk178154843"/>
      <w:r w:rsidRPr="00DC7BD5">
        <w:rPr>
          <w:sz w:val="20"/>
          <w:szCs w:val="20"/>
          <w:lang w:val="sr-Cyrl-RS"/>
        </w:rPr>
        <w:t>4.944.977</w:t>
      </w:r>
      <w:bookmarkEnd w:id="13"/>
      <w:r w:rsidRPr="00DC7BD5">
        <w:rPr>
          <w:sz w:val="20"/>
          <w:szCs w:val="20"/>
          <w:lang w:val="sr-Cyrl-RS"/>
        </w:rPr>
        <w:t>,00</w:t>
      </w:r>
      <w:r w:rsidRPr="00DC7BD5">
        <w:rPr>
          <w:sz w:val="20"/>
          <w:szCs w:val="20"/>
          <w:lang w:val="sr-Cyrl-CS"/>
        </w:rPr>
        <w:t xml:space="preserve"> </w:t>
      </w:r>
      <w:r w:rsidRPr="00DC7BD5">
        <w:rPr>
          <w:sz w:val="20"/>
          <w:szCs w:val="20"/>
        </w:rPr>
        <w:t xml:space="preserve"> динара.</w:t>
      </w:r>
    </w:p>
    <w:p w14:paraId="65BA57D7" w14:textId="77777777" w:rsidR="00E63603" w:rsidRPr="00DC7BD5" w:rsidRDefault="00E63603" w:rsidP="00E63603">
      <w:pPr>
        <w:jc w:val="both"/>
        <w:rPr>
          <w:sz w:val="20"/>
          <w:szCs w:val="20"/>
          <w:lang w:val="sr-Cyrl-CS"/>
        </w:rPr>
      </w:pPr>
    </w:p>
    <w:p w14:paraId="38C8C11A" w14:textId="77777777" w:rsidR="00E63603" w:rsidRPr="00DC7BD5" w:rsidRDefault="00E63603" w:rsidP="00E63603">
      <w:pPr>
        <w:jc w:val="both"/>
        <w:rPr>
          <w:sz w:val="20"/>
          <w:szCs w:val="20"/>
          <w:lang w:val="sr-Cyrl-CS"/>
        </w:rPr>
      </w:pPr>
      <w:r w:rsidRPr="00DC7BD5">
        <w:rPr>
          <w:sz w:val="20"/>
          <w:szCs w:val="20"/>
          <w:lang w:val="sr-Cyrl-CS"/>
        </w:rPr>
        <w:t xml:space="preserve">2.  Средства из </w:t>
      </w:r>
      <w:r w:rsidRPr="00DC7BD5">
        <w:rPr>
          <w:sz w:val="20"/>
          <w:szCs w:val="20"/>
          <w:lang w:val="sr-Latn-RS"/>
        </w:rPr>
        <w:t>тачке</w:t>
      </w:r>
      <w:r w:rsidRPr="00DC7BD5">
        <w:rPr>
          <w:sz w:val="20"/>
          <w:szCs w:val="20"/>
          <w:lang w:val="sr-Cyrl-CS"/>
        </w:rPr>
        <w:t xml:space="preserve"> 1. овог решења у износу </w:t>
      </w:r>
      <w:r w:rsidRPr="00DC7BD5">
        <w:rPr>
          <w:sz w:val="20"/>
          <w:szCs w:val="20"/>
          <w:lang w:val="sr-Cyrl-RS"/>
        </w:rPr>
        <w:t xml:space="preserve">4.944.977,00 </w:t>
      </w:r>
      <w:r w:rsidRPr="00DC7BD5">
        <w:rPr>
          <w:sz w:val="20"/>
          <w:szCs w:val="20"/>
        </w:rPr>
        <w:t>динара</w:t>
      </w:r>
      <w:r w:rsidRPr="00DC7BD5">
        <w:rPr>
          <w:sz w:val="20"/>
          <w:szCs w:val="20"/>
          <w:lang w:val="sr-Cyrl-CS"/>
        </w:rPr>
        <w:t xml:space="preserve"> распоређују се у члану 5. Одлуке о буџету општине Ивањица за 202</w:t>
      </w:r>
      <w:r w:rsidRPr="00DC7BD5">
        <w:rPr>
          <w:sz w:val="20"/>
          <w:szCs w:val="20"/>
          <w:lang w:val="sr-Latn-RS"/>
        </w:rPr>
        <w:t>4</w:t>
      </w:r>
      <w:r w:rsidRPr="00DC7BD5">
        <w:rPr>
          <w:sz w:val="20"/>
          <w:szCs w:val="20"/>
          <w:lang w:val="sr-Cyrl-CS"/>
        </w:rPr>
        <w:t xml:space="preserve">. годину у оквиру раздела 4. Општинска управа, Програм 0701: </w:t>
      </w:r>
      <w:r w:rsidRPr="00DC7BD5">
        <w:rPr>
          <w:sz w:val="20"/>
          <w:szCs w:val="20"/>
          <w:lang w:val="sr-Cyrl-RS"/>
        </w:rPr>
        <w:t>Организација саобраћаја и саобраћајна инфраструктура</w:t>
      </w:r>
      <w:r w:rsidRPr="00DC7BD5">
        <w:rPr>
          <w:sz w:val="20"/>
          <w:szCs w:val="20"/>
          <w:lang w:val="sr-Cyrl-CS"/>
        </w:rPr>
        <w:t>, Пројекат: 0701-</w:t>
      </w:r>
      <w:r w:rsidRPr="00DC7BD5">
        <w:rPr>
          <w:sz w:val="20"/>
          <w:szCs w:val="20"/>
          <w:lang w:val="sr-Cyrl-RS"/>
        </w:rPr>
        <w:t>4</w:t>
      </w:r>
      <w:r w:rsidRPr="00DC7BD5">
        <w:rPr>
          <w:sz w:val="20"/>
          <w:szCs w:val="20"/>
          <w:lang w:val="sr-Cyrl-CS"/>
        </w:rPr>
        <w:t>00</w:t>
      </w:r>
      <w:r w:rsidRPr="00DC7BD5">
        <w:rPr>
          <w:sz w:val="20"/>
          <w:szCs w:val="20"/>
          <w:lang w:val="sr-Cyrl-RS"/>
        </w:rPr>
        <w:t>2</w:t>
      </w:r>
      <w:r w:rsidRPr="00DC7BD5">
        <w:rPr>
          <w:sz w:val="20"/>
          <w:szCs w:val="20"/>
          <w:lang w:val="sr-Cyrl-CS"/>
        </w:rPr>
        <w:t xml:space="preserve"> – </w:t>
      </w:r>
      <w:r w:rsidRPr="00DC7BD5">
        <w:rPr>
          <w:sz w:val="20"/>
          <w:szCs w:val="20"/>
          <w:lang w:val="sr-Cyrl-RS"/>
        </w:rPr>
        <w:t>Унапређење безбедности саобраћаја на путевима</w:t>
      </w:r>
      <w:r w:rsidRPr="00DC7BD5">
        <w:rPr>
          <w:sz w:val="20"/>
          <w:szCs w:val="20"/>
          <w:lang w:val="sr-Cyrl-CS"/>
        </w:rPr>
        <w:t xml:space="preserve">, функција 451 – </w:t>
      </w:r>
      <w:r w:rsidRPr="00DC7BD5">
        <w:rPr>
          <w:sz w:val="20"/>
          <w:szCs w:val="20"/>
          <w:lang w:val="sr-Cyrl-RS"/>
        </w:rPr>
        <w:t>Друмски саобраћај</w:t>
      </w:r>
      <w:r w:rsidRPr="00DC7BD5">
        <w:rPr>
          <w:sz w:val="20"/>
          <w:szCs w:val="20"/>
          <w:lang w:val="sr-Cyrl-CS"/>
        </w:rPr>
        <w:t>, Извор финансирања 07 –</w:t>
      </w:r>
      <w:r w:rsidRPr="00DC7BD5">
        <w:rPr>
          <w:sz w:val="20"/>
          <w:szCs w:val="20"/>
          <w:lang w:val="sr-Cyrl-RS"/>
        </w:rPr>
        <w:t xml:space="preserve"> Трансфери од других нивоа власти</w:t>
      </w:r>
      <w:r w:rsidRPr="00DC7BD5">
        <w:rPr>
          <w:sz w:val="20"/>
          <w:szCs w:val="20"/>
          <w:lang w:val="sr-Cyrl-CS"/>
        </w:rPr>
        <w:t xml:space="preserve"> и то:</w:t>
      </w:r>
    </w:p>
    <w:p w14:paraId="08A4CECD" w14:textId="77777777" w:rsidR="00E63603" w:rsidRPr="00DC7BD5" w:rsidRDefault="00E63603" w:rsidP="00E63603">
      <w:pPr>
        <w:jc w:val="both"/>
        <w:rPr>
          <w:sz w:val="20"/>
          <w:szCs w:val="20"/>
          <w:lang w:val="sr-Latn-RS"/>
        </w:rPr>
      </w:pPr>
    </w:p>
    <w:p w14:paraId="359E4579" w14:textId="77777777" w:rsidR="00E63603" w:rsidRPr="00DC7BD5" w:rsidRDefault="00E63603" w:rsidP="00E63603">
      <w:pPr>
        <w:jc w:val="both"/>
        <w:rPr>
          <w:sz w:val="20"/>
          <w:szCs w:val="20"/>
          <w:lang w:val="sr-Cyrl-CS"/>
        </w:rPr>
      </w:pPr>
      <w:r w:rsidRPr="00DC7BD5">
        <w:rPr>
          <w:sz w:val="20"/>
          <w:szCs w:val="20"/>
          <w:lang w:val="sr-Cyrl-CS"/>
        </w:rPr>
        <w:lastRenderedPageBreak/>
        <w:t xml:space="preserve">- апропријација економска класификација 423000 – Услуге по уговору у износу </w:t>
      </w:r>
      <w:r w:rsidRPr="00DC7BD5">
        <w:rPr>
          <w:sz w:val="20"/>
          <w:szCs w:val="20"/>
          <w:lang w:val="sr-Cyrl-RS"/>
        </w:rPr>
        <w:t>1.670</w:t>
      </w:r>
      <w:r w:rsidRPr="00DC7BD5">
        <w:rPr>
          <w:sz w:val="20"/>
          <w:szCs w:val="20"/>
          <w:lang w:val="sr-Latn-RS"/>
        </w:rPr>
        <w:t>.000</w:t>
      </w:r>
      <w:r w:rsidRPr="00DC7BD5">
        <w:rPr>
          <w:sz w:val="20"/>
          <w:szCs w:val="20"/>
          <w:lang w:val="sr-Cyrl-RS"/>
        </w:rPr>
        <w:t>,00</w:t>
      </w:r>
      <w:r w:rsidRPr="00DC7BD5">
        <w:rPr>
          <w:sz w:val="20"/>
          <w:szCs w:val="20"/>
          <w:lang w:val="sr-Cyrl-CS"/>
        </w:rPr>
        <w:t xml:space="preserve"> </w:t>
      </w:r>
      <w:r w:rsidRPr="00DC7BD5">
        <w:rPr>
          <w:sz w:val="20"/>
          <w:szCs w:val="20"/>
        </w:rPr>
        <w:t xml:space="preserve"> </w:t>
      </w:r>
      <w:r w:rsidRPr="00DC7BD5">
        <w:rPr>
          <w:sz w:val="20"/>
          <w:szCs w:val="20"/>
          <w:lang w:val="sr-Cyrl-CS"/>
        </w:rPr>
        <w:t>динара (конто намене 423300 – Услуге образовања и усавршавања запослених у износу 120.000,00 динара и конто намене 423500 – Стручне услуге у износу 1.550.000,00 динара), позиција 7</w:t>
      </w:r>
      <w:r w:rsidRPr="00DC7BD5">
        <w:rPr>
          <w:sz w:val="20"/>
          <w:szCs w:val="20"/>
          <w:lang w:val="sr-Cyrl-RS"/>
        </w:rPr>
        <w:t>5</w:t>
      </w:r>
      <w:r w:rsidRPr="00DC7BD5">
        <w:rPr>
          <w:sz w:val="20"/>
          <w:szCs w:val="20"/>
          <w:lang w:val="sr-Cyrl-CS"/>
        </w:rPr>
        <w:t>/1,</w:t>
      </w:r>
    </w:p>
    <w:p w14:paraId="13DBF2E0" w14:textId="77777777" w:rsidR="00E63603" w:rsidRPr="00DC7BD5" w:rsidRDefault="00E63603" w:rsidP="00E63603">
      <w:pPr>
        <w:jc w:val="both"/>
        <w:rPr>
          <w:sz w:val="20"/>
          <w:szCs w:val="20"/>
          <w:lang w:val="sr-Cyrl-CS"/>
        </w:rPr>
      </w:pPr>
      <w:r w:rsidRPr="00DC7BD5">
        <w:rPr>
          <w:sz w:val="20"/>
          <w:szCs w:val="20"/>
          <w:lang w:val="sr-Cyrl-CS"/>
        </w:rPr>
        <w:t>- апропријација економска класификација 472000 – Накнаде за социјалну заштиту из буџета у износу 1.40</w:t>
      </w:r>
      <w:r w:rsidRPr="00DC7BD5">
        <w:rPr>
          <w:sz w:val="20"/>
          <w:szCs w:val="20"/>
          <w:lang w:val="sr-Cyrl-RS"/>
        </w:rPr>
        <w:t>0</w:t>
      </w:r>
      <w:r w:rsidRPr="00DC7BD5">
        <w:rPr>
          <w:sz w:val="20"/>
          <w:szCs w:val="20"/>
          <w:lang w:val="sr-Latn-RS"/>
        </w:rPr>
        <w:t>.000</w:t>
      </w:r>
      <w:r w:rsidRPr="00DC7BD5">
        <w:rPr>
          <w:sz w:val="20"/>
          <w:szCs w:val="20"/>
          <w:lang w:val="sr-Cyrl-RS"/>
        </w:rPr>
        <w:t>,00</w:t>
      </w:r>
      <w:r w:rsidRPr="00DC7BD5">
        <w:rPr>
          <w:sz w:val="20"/>
          <w:szCs w:val="20"/>
          <w:lang w:val="sr-Cyrl-CS"/>
        </w:rPr>
        <w:t xml:space="preserve"> </w:t>
      </w:r>
      <w:r w:rsidRPr="00DC7BD5">
        <w:rPr>
          <w:sz w:val="20"/>
          <w:szCs w:val="20"/>
        </w:rPr>
        <w:t xml:space="preserve"> </w:t>
      </w:r>
      <w:r w:rsidRPr="00DC7BD5">
        <w:rPr>
          <w:sz w:val="20"/>
          <w:szCs w:val="20"/>
          <w:lang w:val="sr-Cyrl-CS"/>
        </w:rPr>
        <w:t>динара (конто намене 472300 – накнаде из буџета за децу и породицу) позиција 7</w:t>
      </w:r>
      <w:r w:rsidRPr="00DC7BD5">
        <w:rPr>
          <w:sz w:val="20"/>
          <w:szCs w:val="20"/>
          <w:lang w:val="sr-Cyrl-RS"/>
        </w:rPr>
        <w:t>5</w:t>
      </w:r>
      <w:r w:rsidRPr="00DC7BD5">
        <w:rPr>
          <w:sz w:val="20"/>
          <w:szCs w:val="20"/>
          <w:lang w:val="sr-Cyrl-CS"/>
        </w:rPr>
        <w:t>/2</w:t>
      </w:r>
    </w:p>
    <w:p w14:paraId="78012C86" w14:textId="77777777" w:rsidR="00E63603" w:rsidRPr="00DC7BD5" w:rsidRDefault="00E63603" w:rsidP="00E63603">
      <w:pPr>
        <w:jc w:val="both"/>
        <w:rPr>
          <w:sz w:val="20"/>
          <w:szCs w:val="20"/>
          <w:lang w:val="sr-Cyrl-CS"/>
        </w:rPr>
      </w:pPr>
      <w:r w:rsidRPr="00DC7BD5">
        <w:rPr>
          <w:sz w:val="20"/>
          <w:szCs w:val="20"/>
          <w:lang w:val="sr-Cyrl-CS"/>
        </w:rPr>
        <w:t>- апропријација економска класификација 512000 – Машине и опрема у износу 1.874.977</w:t>
      </w:r>
      <w:r w:rsidRPr="00DC7BD5">
        <w:rPr>
          <w:sz w:val="20"/>
          <w:szCs w:val="20"/>
          <w:lang w:val="sr-Cyrl-RS"/>
        </w:rPr>
        <w:t>,00</w:t>
      </w:r>
      <w:r w:rsidRPr="00DC7BD5">
        <w:rPr>
          <w:sz w:val="20"/>
          <w:szCs w:val="20"/>
          <w:lang w:val="sr-Cyrl-CS"/>
        </w:rPr>
        <w:t xml:space="preserve"> </w:t>
      </w:r>
      <w:r w:rsidRPr="00DC7BD5">
        <w:rPr>
          <w:sz w:val="20"/>
          <w:szCs w:val="20"/>
        </w:rPr>
        <w:t xml:space="preserve"> </w:t>
      </w:r>
      <w:r w:rsidRPr="00DC7BD5">
        <w:rPr>
          <w:sz w:val="20"/>
          <w:szCs w:val="20"/>
          <w:lang w:val="sr-Cyrl-CS"/>
        </w:rPr>
        <w:t>динара (конто намене 512800 – Опрема за јавну безбедност), позиција 7</w:t>
      </w:r>
      <w:r w:rsidRPr="00DC7BD5">
        <w:rPr>
          <w:sz w:val="20"/>
          <w:szCs w:val="20"/>
          <w:lang w:val="sr-Cyrl-RS"/>
        </w:rPr>
        <w:t>5</w:t>
      </w:r>
      <w:r w:rsidRPr="00DC7BD5">
        <w:rPr>
          <w:sz w:val="20"/>
          <w:szCs w:val="20"/>
          <w:lang w:val="sr-Cyrl-CS"/>
        </w:rPr>
        <w:t>/3</w:t>
      </w:r>
    </w:p>
    <w:p w14:paraId="601616E0" w14:textId="77777777" w:rsidR="00E63603" w:rsidRPr="00DC7BD5" w:rsidRDefault="00E63603" w:rsidP="00E63603">
      <w:pPr>
        <w:jc w:val="both"/>
        <w:rPr>
          <w:sz w:val="20"/>
          <w:szCs w:val="20"/>
          <w:lang w:val="sr-Cyrl-CS"/>
        </w:rPr>
      </w:pPr>
    </w:p>
    <w:p w14:paraId="4A787580" w14:textId="77777777" w:rsidR="00E63603" w:rsidRPr="00DC7BD5" w:rsidRDefault="00E63603" w:rsidP="00E63603">
      <w:pPr>
        <w:jc w:val="both"/>
        <w:rPr>
          <w:sz w:val="20"/>
          <w:szCs w:val="20"/>
          <w:lang w:val="sr-Cyrl-CS"/>
        </w:rPr>
      </w:pPr>
      <w:r w:rsidRPr="00DC7BD5">
        <w:rPr>
          <w:sz w:val="20"/>
          <w:szCs w:val="20"/>
          <w:lang w:val="sr-Cyrl-CS"/>
        </w:rPr>
        <w:t>3.  О реализацији овог решења стараће се Општинска управа - одељење за буџет и финансије.</w:t>
      </w:r>
    </w:p>
    <w:p w14:paraId="0A409F72" w14:textId="77777777" w:rsidR="00E63603" w:rsidRPr="00DC7BD5" w:rsidRDefault="00E63603" w:rsidP="00E63603">
      <w:pPr>
        <w:rPr>
          <w:sz w:val="20"/>
          <w:szCs w:val="20"/>
          <w:lang w:val="sr-Cyrl-CS"/>
        </w:rPr>
      </w:pPr>
    </w:p>
    <w:p w14:paraId="6C319A20" w14:textId="77777777" w:rsidR="00E63603" w:rsidRPr="00DC7BD5" w:rsidRDefault="00E63603" w:rsidP="00E63603">
      <w:pPr>
        <w:rPr>
          <w:sz w:val="20"/>
          <w:szCs w:val="20"/>
          <w:lang w:val="sr-Cyrl-CS"/>
        </w:rPr>
      </w:pPr>
      <w:r w:rsidRPr="00DC7BD5">
        <w:rPr>
          <w:sz w:val="20"/>
          <w:szCs w:val="20"/>
          <w:lang w:val="sr-Cyrl-CS"/>
        </w:rPr>
        <w:t>4.  Ово решење биће објављено у „Службеном листу општине Ивањица“</w:t>
      </w:r>
    </w:p>
    <w:p w14:paraId="45F2A2EE" w14:textId="77777777" w:rsidR="00E63603" w:rsidRPr="00DC7BD5" w:rsidRDefault="00E63603" w:rsidP="00E63603">
      <w:pPr>
        <w:rPr>
          <w:sz w:val="20"/>
          <w:szCs w:val="20"/>
          <w:lang w:val="sr-Cyrl-CS"/>
        </w:rPr>
      </w:pPr>
    </w:p>
    <w:p w14:paraId="08614E1F" w14:textId="77777777" w:rsidR="00E63603" w:rsidRPr="00DC7BD5" w:rsidRDefault="00E63603" w:rsidP="00E63603">
      <w:pPr>
        <w:tabs>
          <w:tab w:val="left" w:pos="5430"/>
        </w:tabs>
        <w:jc w:val="center"/>
        <w:rPr>
          <w:b/>
          <w:sz w:val="20"/>
          <w:szCs w:val="20"/>
          <w:lang w:val="sr-Cyrl-CS"/>
        </w:rPr>
      </w:pPr>
      <w:r w:rsidRPr="00DC7BD5">
        <w:rPr>
          <w:b/>
          <w:sz w:val="20"/>
          <w:szCs w:val="20"/>
          <w:lang w:val="sr-Cyrl-CS"/>
        </w:rPr>
        <w:t>О б р а з л о ж е њ е</w:t>
      </w:r>
    </w:p>
    <w:p w14:paraId="17FE9D95" w14:textId="77777777" w:rsidR="00E63603" w:rsidRPr="00DC7BD5" w:rsidRDefault="00E63603" w:rsidP="00E63603">
      <w:pPr>
        <w:tabs>
          <w:tab w:val="left" w:pos="5430"/>
        </w:tabs>
        <w:jc w:val="center"/>
        <w:rPr>
          <w:b/>
          <w:sz w:val="20"/>
          <w:szCs w:val="20"/>
          <w:lang w:val="sr-Cyrl-CS"/>
        </w:rPr>
      </w:pPr>
    </w:p>
    <w:p w14:paraId="1DF017F3" w14:textId="77777777" w:rsidR="00E63603" w:rsidRPr="00DC7BD5" w:rsidRDefault="00E63603" w:rsidP="00E63603">
      <w:pPr>
        <w:ind w:firstLine="708"/>
        <w:jc w:val="both"/>
        <w:rPr>
          <w:sz w:val="20"/>
          <w:szCs w:val="20"/>
          <w:lang w:val="sr-Cyrl-CS"/>
        </w:rPr>
      </w:pPr>
      <w:r w:rsidRPr="00DC7BD5">
        <w:rPr>
          <w:sz w:val="20"/>
          <w:szCs w:val="20"/>
          <w:lang w:val="sr-Cyrl-CS"/>
        </w:rPr>
        <w:t xml:space="preserve">Чланом 5 став </w:t>
      </w:r>
      <w:r w:rsidRPr="00DC7BD5">
        <w:rPr>
          <w:sz w:val="20"/>
          <w:szCs w:val="20"/>
        </w:rPr>
        <w:t>6.</w:t>
      </w:r>
      <w:r w:rsidRPr="00DC7BD5">
        <w:rPr>
          <w:sz w:val="20"/>
          <w:szCs w:val="20"/>
          <w:lang w:val="sr-Cyrl-RS"/>
        </w:rPr>
        <w:t xml:space="preserve"> </w:t>
      </w:r>
      <w:r w:rsidRPr="00DC7BD5">
        <w:rPr>
          <w:sz w:val="20"/>
          <w:szCs w:val="20"/>
          <w:lang w:val="sr-Cyrl-CS"/>
        </w:rPr>
        <w:t>Закона о буџетском систему („Службени гласник РС“ број 54/2009</w:t>
      </w:r>
      <w:r w:rsidRPr="00DC7BD5">
        <w:rPr>
          <w:sz w:val="20"/>
          <w:szCs w:val="20"/>
        </w:rPr>
        <w:t>,</w:t>
      </w:r>
      <w:r w:rsidRPr="00DC7BD5">
        <w:rPr>
          <w:sz w:val="20"/>
          <w:szCs w:val="20"/>
          <w:lang w:val="sr-Cyrl-CS"/>
        </w:rPr>
        <w:t xml:space="preserve"> 73/2010, 101/201</w:t>
      </w:r>
      <w:r w:rsidRPr="00DC7BD5">
        <w:rPr>
          <w:sz w:val="20"/>
          <w:szCs w:val="20"/>
          <w:lang w:val="sr-Cyrl-RS"/>
        </w:rPr>
        <w:t>0</w:t>
      </w:r>
      <w:r w:rsidRPr="00DC7BD5">
        <w:rPr>
          <w:sz w:val="20"/>
          <w:szCs w:val="20"/>
          <w:lang w:val="sr-Latn-RS"/>
        </w:rPr>
        <w:t>,</w:t>
      </w:r>
      <w:r w:rsidRPr="00DC7BD5">
        <w:rPr>
          <w:sz w:val="20"/>
          <w:szCs w:val="20"/>
          <w:lang w:val="sr-Cyrl-CS"/>
        </w:rPr>
        <w:t xml:space="preserve"> 101/2011, 93/2012, 62/2013, 63/2013-испр., 108/2013, 142/2014, </w:t>
      </w:r>
      <w:r w:rsidRPr="00DC7BD5">
        <w:rPr>
          <w:sz w:val="20"/>
          <w:szCs w:val="20"/>
          <w:lang w:val="sr-Latn-RS"/>
        </w:rPr>
        <w:t xml:space="preserve">68/2015 др. </w:t>
      </w:r>
      <w:r w:rsidRPr="00DC7BD5">
        <w:rPr>
          <w:sz w:val="20"/>
          <w:szCs w:val="20"/>
          <w:lang w:val="sr-Cyrl-RS"/>
        </w:rPr>
        <w:t>З</w:t>
      </w:r>
      <w:r w:rsidRPr="00DC7BD5">
        <w:rPr>
          <w:sz w:val="20"/>
          <w:szCs w:val="20"/>
          <w:lang w:val="sr-Latn-RS"/>
        </w:rPr>
        <w:t>акон</w:t>
      </w:r>
      <w:r w:rsidRPr="00DC7BD5">
        <w:rPr>
          <w:sz w:val="20"/>
          <w:szCs w:val="20"/>
          <w:lang w:val="sr-Cyrl-RS"/>
        </w:rPr>
        <w:t>, 103/2015,99/2016, 113/2017, 95/2018, 31/2019, 72/2019</w:t>
      </w:r>
      <w:r w:rsidRPr="00DC7BD5">
        <w:rPr>
          <w:sz w:val="20"/>
          <w:szCs w:val="20"/>
          <w:lang w:val="sr-Latn-RS"/>
        </w:rPr>
        <w:t>,</w:t>
      </w:r>
      <w:r w:rsidRPr="00DC7BD5">
        <w:rPr>
          <w:sz w:val="20"/>
          <w:szCs w:val="20"/>
          <w:lang w:val="sr-Cyrl-RS"/>
        </w:rPr>
        <w:t xml:space="preserve"> 149/2020</w:t>
      </w:r>
      <w:r w:rsidRPr="00DC7BD5">
        <w:rPr>
          <w:sz w:val="20"/>
          <w:szCs w:val="20"/>
          <w:lang w:val="sr-Latn-RS"/>
        </w:rPr>
        <w:t>,</w:t>
      </w:r>
      <w:r w:rsidRPr="00DC7BD5">
        <w:rPr>
          <w:sz w:val="20"/>
          <w:szCs w:val="20"/>
          <w:lang w:val="sr-Cyrl-RS"/>
        </w:rPr>
        <w:t>149/2020,</w:t>
      </w:r>
      <w:r w:rsidRPr="00DC7BD5">
        <w:rPr>
          <w:sz w:val="20"/>
          <w:szCs w:val="20"/>
          <w:lang w:val="sr-Latn-RS"/>
        </w:rPr>
        <w:t xml:space="preserve"> 118/2021</w:t>
      </w:r>
      <w:r w:rsidRPr="00DC7BD5">
        <w:rPr>
          <w:sz w:val="20"/>
          <w:szCs w:val="20"/>
          <w:lang w:val="sr-Cyrl-RS"/>
        </w:rPr>
        <w:t>,</w:t>
      </w:r>
      <w:r w:rsidRPr="00DC7BD5">
        <w:rPr>
          <w:sz w:val="20"/>
          <w:szCs w:val="20"/>
          <w:lang w:val="sr-Latn-RS"/>
        </w:rPr>
        <w:t xml:space="preserve"> 118/2021-др. </w:t>
      </w:r>
      <w:r w:rsidRPr="00DC7BD5">
        <w:rPr>
          <w:sz w:val="20"/>
          <w:szCs w:val="20"/>
          <w:lang w:val="sr-Cyrl-RS"/>
        </w:rPr>
        <w:t>з</w:t>
      </w:r>
      <w:r w:rsidRPr="00DC7BD5">
        <w:rPr>
          <w:sz w:val="20"/>
          <w:szCs w:val="20"/>
          <w:lang w:val="sr-Latn-RS"/>
        </w:rPr>
        <w:t>акон,</w:t>
      </w:r>
      <w:r w:rsidRPr="00DC7BD5">
        <w:rPr>
          <w:sz w:val="20"/>
          <w:szCs w:val="20"/>
          <w:lang w:val="sr-Cyrl-RS"/>
        </w:rPr>
        <w:t xml:space="preserve"> 138/2022</w:t>
      </w:r>
      <w:r w:rsidRPr="00DC7BD5">
        <w:rPr>
          <w:sz w:val="20"/>
          <w:szCs w:val="20"/>
          <w:lang w:val="sr-Latn-RS"/>
        </w:rPr>
        <w:t xml:space="preserve"> и </w:t>
      </w:r>
      <w:r w:rsidRPr="00DC7BD5">
        <w:rPr>
          <w:sz w:val="20"/>
          <w:szCs w:val="20"/>
          <w:lang w:val="sr-Cyrl-RS"/>
        </w:rPr>
        <w:t>92/2023</w:t>
      </w:r>
      <w:r w:rsidRPr="00DC7BD5">
        <w:rPr>
          <w:sz w:val="20"/>
          <w:szCs w:val="20"/>
          <w:lang w:val="sr-Cyrl-CS"/>
        </w:rPr>
        <w:t>),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апропријације за извршавање расхода и издатака по том основу.</w:t>
      </w:r>
    </w:p>
    <w:p w14:paraId="1ED38F4F" w14:textId="77777777" w:rsidR="00E63603" w:rsidRPr="00DC7BD5" w:rsidRDefault="00E63603" w:rsidP="00E63603">
      <w:pPr>
        <w:ind w:firstLine="708"/>
        <w:jc w:val="both"/>
        <w:rPr>
          <w:sz w:val="20"/>
          <w:szCs w:val="20"/>
          <w:lang w:val="sr-Cyrl-CS"/>
        </w:rPr>
      </w:pPr>
    </w:p>
    <w:p w14:paraId="352D8EDC" w14:textId="77777777" w:rsidR="00E63603" w:rsidRPr="00DC7BD5" w:rsidRDefault="00E63603" w:rsidP="00E63603">
      <w:pPr>
        <w:ind w:firstLine="708"/>
        <w:jc w:val="both"/>
        <w:rPr>
          <w:sz w:val="20"/>
          <w:szCs w:val="20"/>
          <w:lang w:val="sr-Cyrl-CS"/>
        </w:rPr>
      </w:pPr>
      <w:r w:rsidRPr="00DC7BD5">
        <w:rPr>
          <w:sz w:val="20"/>
          <w:szCs w:val="20"/>
          <w:lang w:val="sr-Cyrl-CS"/>
        </w:rPr>
        <w:t>Такође чланом 28. Одлуке о буџету општине Ивањица за 202</w:t>
      </w:r>
      <w:r w:rsidRPr="00DC7BD5">
        <w:rPr>
          <w:sz w:val="20"/>
          <w:szCs w:val="20"/>
          <w:lang w:val="sr-Cyrl-RS"/>
        </w:rPr>
        <w:t xml:space="preserve">4                                                                                                                                                                                                                                                                                                                                                                                                                                                                                                                                                                                                                                                                                                                                                                                                                                                                                                                                                                                                                                                                                                                                                                                                                                                                                                                                                                                                                                                                                                                                                                                                                                                                                                                                                                                                                                                                                                                                                                                                                                                                                                                                                                                                                                                                                                                                                                                                                                                                                                                                                                                                                                                                                                                                                                                                                                                                                                                                                                                                                                                                                                                                                                                                                                                                                                                                                                                                                                                                                                                                                                                                                                                                                                                                                                                                                                                                                                                                                                                </w:t>
      </w:r>
      <w:r w:rsidRPr="00DC7BD5">
        <w:rPr>
          <w:sz w:val="20"/>
          <w:szCs w:val="20"/>
          <w:lang w:val="sr-Cyrl-CS"/>
        </w:rPr>
        <w:t>. годину (</w:t>
      </w:r>
      <w:r w:rsidRPr="00DC7BD5">
        <w:rPr>
          <w:sz w:val="20"/>
          <w:szCs w:val="20"/>
        </w:rPr>
        <w:t>„Службени лист општине Ивањица“</w:t>
      </w:r>
      <w:r w:rsidRPr="00DC7BD5">
        <w:rPr>
          <w:sz w:val="20"/>
          <w:szCs w:val="20"/>
          <w:lang w:val="sr-Cyrl-CS"/>
        </w:rPr>
        <w:t xml:space="preserve"> број  </w:t>
      </w:r>
      <w:r w:rsidRPr="00DC7BD5">
        <w:rPr>
          <w:sz w:val="20"/>
          <w:szCs w:val="20"/>
          <w:lang w:val="sr-Latn-RS"/>
        </w:rPr>
        <w:t>1</w:t>
      </w:r>
      <w:r w:rsidRPr="00DC7BD5">
        <w:rPr>
          <w:sz w:val="20"/>
          <w:szCs w:val="20"/>
          <w:lang w:val="sr-Cyrl-CS"/>
        </w:rPr>
        <w:t>4/202</w:t>
      </w:r>
      <w:r w:rsidRPr="00DC7BD5">
        <w:rPr>
          <w:sz w:val="20"/>
          <w:szCs w:val="20"/>
          <w:lang w:val="sr-Cyrl-RS"/>
        </w:rPr>
        <w:t>3</w:t>
      </w:r>
      <w:r w:rsidRPr="00DC7BD5">
        <w:rPr>
          <w:sz w:val="20"/>
          <w:szCs w:val="20"/>
          <w:lang w:val="sr-Cyrl-CS"/>
        </w:rPr>
        <w:t>),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апропријације за извршавање расхода по том основу.</w:t>
      </w:r>
    </w:p>
    <w:p w14:paraId="2FCE5A80" w14:textId="77777777" w:rsidR="00E63603" w:rsidRPr="00DC7BD5" w:rsidRDefault="00E63603" w:rsidP="00E63603">
      <w:pPr>
        <w:ind w:firstLine="708"/>
        <w:jc w:val="both"/>
        <w:rPr>
          <w:sz w:val="20"/>
          <w:szCs w:val="20"/>
          <w:lang w:val="sr-Cyrl-CS"/>
        </w:rPr>
      </w:pPr>
    </w:p>
    <w:p w14:paraId="1A72AC68" w14:textId="77777777" w:rsidR="00E63603" w:rsidRPr="00DC7BD5" w:rsidRDefault="00E63603" w:rsidP="00E63603">
      <w:pPr>
        <w:ind w:firstLine="708"/>
        <w:jc w:val="both"/>
        <w:rPr>
          <w:sz w:val="20"/>
          <w:szCs w:val="20"/>
          <w:lang w:val="sr-Cyrl-CS"/>
        </w:rPr>
      </w:pPr>
      <w:r w:rsidRPr="00DC7BD5">
        <w:rPr>
          <w:sz w:val="20"/>
          <w:szCs w:val="20"/>
          <w:lang w:val="sr-Cyrl-RS"/>
        </w:rPr>
        <w:t>Одлуком о одобравању доделе средстава за финансирање унапређења безбедности саобраћаја на путевима у 2024. години и  Уговором о преносу средстава по Првом јавном позиву за финансирање унапређења саобраћаја на путевима у 2024. години број:002709870 2024 05158 002 000 020 014 од 20. 09. 2024. године, општини Ивањица су опредељена наменска средства у износу 4.944.977,00 динара,</w:t>
      </w:r>
      <w:r w:rsidRPr="00DC7BD5">
        <w:rPr>
          <w:sz w:val="20"/>
          <w:szCs w:val="20"/>
          <w:lang w:val="sr-Latn-RS"/>
        </w:rPr>
        <w:t xml:space="preserve"> </w:t>
      </w:r>
      <w:r w:rsidRPr="00DC7BD5">
        <w:rPr>
          <w:sz w:val="20"/>
          <w:szCs w:val="20"/>
          <w:lang w:val="sr-Cyrl-CS"/>
        </w:rPr>
        <w:t>па је одлучено као у диспозитиву решења.</w:t>
      </w:r>
    </w:p>
    <w:p w14:paraId="3C4CC555" w14:textId="77777777" w:rsidR="00E63603" w:rsidRPr="00DC7BD5" w:rsidRDefault="00E63603" w:rsidP="00E63603">
      <w:pPr>
        <w:rPr>
          <w:sz w:val="20"/>
          <w:szCs w:val="20"/>
          <w:lang w:val="sr-Cyrl-CS"/>
        </w:rPr>
      </w:pPr>
    </w:p>
    <w:p w14:paraId="683B2684" w14:textId="77777777" w:rsidR="00E63603" w:rsidRPr="00DC7BD5" w:rsidRDefault="00E63603" w:rsidP="00E63603">
      <w:pPr>
        <w:rPr>
          <w:sz w:val="20"/>
          <w:szCs w:val="20"/>
          <w:lang w:val="sr-Latn-RS"/>
        </w:rPr>
      </w:pPr>
    </w:p>
    <w:p w14:paraId="2007F8F3" w14:textId="77777777" w:rsidR="00EF309E" w:rsidRPr="002E7950" w:rsidRDefault="00EF309E" w:rsidP="00EF309E">
      <w:pPr>
        <w:tabs>
          <w:tab w:val="left" w:pos="6495"/>
        </w:tabs>
        <w:jc w:val="center"/>
        <w:rPr>
          <w:sz w:val="20"/>
          <w:szCs w:val="20"/>
          <w:lang w:val="sr-Cyrl-CS"/>
        </w:rPr>
      </w:pPr>
      <w:r>
        <w:rPr>
          <w:sz w:val="20"/>
          <w:szCs w:val="20"/>
          <w:lang w:val="sr-Latn-RS"/>
        </w:rPr>
        <w:t xml:space="preserve">                                                                                                                                                                            </w:t>
      </w:r>
      <w:r w:rsidRPr="002E7950">
        <w:rPr>
          <w:sz w:val="20"/>
          <w:szCs w:val="20"/>
          <w:lang w:val="sr-Cyrl-CS"/>
        </w:rPr>
        <w:t>НАЧЕЛНИК</w:t>
      </w:r>
    </w:p>
    <w:p w14:paraId="6CE6488F" w14:textId="77777777" w:rsidR="00EF309E" w:rsidRPr="002E7950" w:rsidRDefault="00EF309E" w:rsidP="00EF309E">
      <w:pPr>
        <w:tabs>
          <w:tab w:val="left" w:pos="5430"/>
        </w:tabs>
        <w:rPr>
          <w:sz w:val="20"/>
          <w:szCs w:val="20"/>
          <w:lang w:val="sr-Cyrl-CS"/>
        </w:rPr>
      </w:pPr>
      <w:r w:rsidRPr="002E7950">
        <w:rPr>
          <w:sz w:val="20"/>
          <w:szCs w:val="20"/>
        </w:rPr>
        <w:tab/>
      </w:r>
      <w:r w:rsidRPr="002E7950">
        <w:rPr>
          <w:sz w:val="20"/>
          <w:szCs w:val="20"/>
          <w:lang w:val="sr-Cyrl-CS"/>
        </w:rPr>
        <w:t xml:space="preserve">        </w:t>
      </w:r>
      <w:r>
        <w:rPr>
          <w:sz w:val="20"/>
          <w:szCs w:val="20"/>
          <w:lang w:val="sr-Latn-RS"/>
        </w:rPr>
        <w:t xml:space="preserve">                                                          </w:t>
      </w:r>
      <w:r w:rsidRPr="002E7950">
        <w:rPr>
          <w:sz w:val="20"/>
          <w:szCs w:val="20"/>
          <w:lang w:val="sr-Cyrl-CS"/>
        </w:rPr>
        <w:t>Бојана Главинић</w:t>
      </w:r>
    </w:p>
    <w:p w14:paraId="7DF6ABD8" w14:textId="77777777" w:rsidR="00E63603" w:rsidRPr="00DC7BD5" w:rsidRDefault="00E63603" w:rsidP="00E63603">
      <w:pPr>
        <w:jc w:val="center"/>
        <w:rPr>
          <w:sz w:val="20"/>
          <w:szCs w:val="20"/>
          <w:lang w:val="sr-Cyrl-CS"/>
        </w:rPr>
      </w:pPr>
    </w:p>
    <w:p w14:paraId="75BCE6F6" w14:textId="77777777" w:rsidR="00E63603" w:rsidRDefault="00E63603" w:rsidP="00E63603">
      <w:pPr>
        <w:tabs>
          <w:tab w:val="left" w:pos="5430"/>
        </w:tabs>
        <w:rPr>
          <w:sz w:val="20"/>
          <w:szCs w:val="20"/>
          <w:lang w:val="sr-Latn-RS"/>
        </w:rPr>
      </w:pPr>
    </w:p>
    <w:p w14:paraId="20B0D4FA" w14:textId="77777777" w:rsidR="00E63603" w:rsidRPr="00E63603" w:rsidRDefault="00E63603" w:rsidP="00E63603">
      <w:pPr>
        <w:tabs>
          <w:tab w:val="left" w:pos="5430"/>
        </w:tabs>
        <w:rPr>
          <w:sz w:val="20"/>
          <w:szCs w:val="20"/>
          <w:lang w:val="sr-Latn-RS"/>
        </w:rPr>
      </w:pPr>
    </w:p>
    <w:p w14:paraId="41DE57E9" w14:textId="77777777" w:rsidR="00E63603" w:rsidRPr="00484F3D" w:rsidRDefault="00E63603" w:rsidP="00E63603">
      <w:pPr>
        <w:tabs>
          <w:tab w:val="left" w:pos="5430"/>
        </w:tabs>
        <w:rPr>
          <w:sz w:val="20"/>
          <w:szCs w:val="20"/>
          <w:lang w:val="sr-Cyrl-CS"/>
        </w:rPr>
      </w:pPr>
    </w:p>
    <w:p w14:paraId="09DF6B7A" w14:textId="77777777" w:rsidR="00E63603" w:rsidRPr="00484F3D" w:rsidRDefault="00E63603" w:rsidP="00E63603">
      <w:pPr>
        <w:tabs>
          <w:tab w:val="left" w:pos="5430"/>
        </w:tabs>
        <w:rPr>
          <w:sz w:val="20"/>
          <w:szCs w:val="20"/>
          <w:lang w:val="sr-Cyrl-CS"/>
        </w:rPr>
      </w:pPr>
    </w:p>
    <w:p w14:paraId="4533516E" w14:textId="77777777" w:rsidR="00E63603" w:rsidRDefault="00E63603" w:rsidP="00C74819">
      <w:pPr>
        <w:ind w:firstLine="708"/>
        <w:jc w:val="both"/>
        <w:rPr>
          <w:sz w:val="20"/>
          <w:szCs w:val="20"/>
        </w:rPr>
      </w:pPr>
    </w:p>
    <w:p w14:paraId="4A51827D" w14:textId="77777777" w:rsidR="00E4591B" w:rsidRDefault="00E4591B" w:rsidP="00C74819">
      <w:pPr>
        <w:ind w:firstLine="708"/>
        <w:jc w:val="both"/>
        <w:rPr>
          <w:sz w:val="20"/>
          <w:szCs w:val="20"/>
        </w:rPr>
      </w:pPr>
    </w:p>
    <w:p w14:paraId="2A44E052" w14:textId="77777777" w:rsidR="00E4591B" w:rsidRDefault="00E4591B" w:rsidP="00C74819">
      <w:pPr>
        <w:ind w:firstLine="708"/>
        <w:jc w:val="both"/>
        <w:rPr>
          <w:sz w:val="20"/>
          <w:szCs w:val="20"/>
        </w:rPr>
      </w:pPr>
    </w:p>
    <w:p w14:paraId="55DBA0F4" w14:textId="77777777" w:rsidR="00E4591B" w:rsidRDefault="00E4591B" w:rsidP="00C74819">
      <w:pPr>
        <w:ind w:firstLine="708"/>
        <w:jc w:val="both"/>
        <w:rPr>
          <w:sz w:val="20"/>
          <w:szCs w:val="20"/>
        </w:rPr>
      </w:pPr>
    </w:p>
    <w:p w14:paraId="44B4F070" w14:textId="77777777" w:rsidR="00E4591B" w:rsidRDefault="00E4591B" w:rsidP="00C74819">
      <w:pPr>
        <w:ind w:firstLine="708"/>
        <w:jc w:val="both"/>
        <w:rPr>
          <w:sz w:val="20"/>
          <w:szCs w:val="20"/>
        </w:rPr>
      </w:pPr>
    </w:p>
    <w:p w14:paraId="6F73F645" w14:textId="77777777" w:rsidR="00E4591B" w:rsidRDefault="00E4591B" w:rsidP="00C74819">
      <w:pPr>
        <w:ind w:firstLine="708"/>
        <w:jc w:val="both"/>
        <w:rPr>
          <w:sz w:val="20"/>
          <w:szCs w:val="20"/>
        </w:rPr>
      </w:pPr>
    </w:p>
    <w:p w14:paraId="0D911E95" w14:textId="77777777" w:rsidR="00E4591B" w:rsidRDefault="00E4591B" w:rsidP="00C74819">
      <w:pPr>
        <w:ind w:firstLine="708"/>
        <w:jc w:val="both"/>
        <w:rPr>
          <w:sz w:val="20"/>
          <w:szCs w:val="20"/>
        </w:rPr>
      </w:pPr>
    </w:p>
    <w:p w14:paraId="55FB451C" w14:textId="77777777" w:rsidR="00E4591B" w:rsidRDefault="00E4591B" w:rsidP="00C74819">
      <w:pPr>
        <w:ind w:firstLine="708"/>
        <w:jc w:val="both"/>
        <w:rPr>
          <w:sz w:val="20"/>
          <w:szCs w:val="20"/>
        </w:rPr>
      </w:pPr>
    </w:p>
    <w:p w14:paraId="77CDA76C" w14:textId="77777777" w:rsidR="00E4591B" w:rsidRDefault="00E4591B" w:rsidP="00C74819">
      <w:pPr>
        <w:ind w:firstLine="708"/>
        <w:jc w:val="both"/>
        <w:rPr>
          <w:sz w:val="20"/>
          <w:szCs w:val="20"/>
        </w:rPr>
      </w:pPr>
    </w:p>
    <w:p w14:paraId="45DF7EBE" w14:textId="77777777" w:rsidR="00E4591B" w:rsidRDefault="00E4591B" w:rsidP="00C74819">
      <w:pPr>
        <w:ind w:firstLine="708"/>
        <w:jc w:val="both"/>
        <w:rPr>
          <w:sz w:val="20"/>
          <w:szCs w:val="20"/>
        </w:rPr>
      </w:pPr>
    </w:p>
    <w:p w14:paraId="7CB9A6FA" w14:textId="77777777" w:rsidR="00E4591B" w:rsidRDefault="00E4591B" w:rsidP="00C74819">
      <w:pPr>
        <w:ind w:firstLine="708"/>
        <w:jc w:val="both"/>
        <w:rPr>
          <w:sz w:val="20"/>
          <w:szCs w:val="20"/>
        </w:rPr>
      </w:pPr>
    </w:p>
    <w:p w14:paraId="4F0B439F" w14:textId="77777777" w:rsidR="00E4591B" w:rsidRDefault="00E4591B" w:rsidP="00C74819">
      <w:pPr>
        <w:ind w:firstLine="708"/>
        <w:jc w:val="both"/>
        <w:rPr>
          <w:sz w:val="20"/>
          <w:szCs w:val="20"/>
        </w:rPr>
      </w:pPr>
    </w:p>
    <w:p w14:paraId="47C0CA9D" w14:textId="77777777" w:rsidR="00E4591B" w:rsidRDefault="00E4591B" w:rsidP="00C74819">
      <w:pPr>
        <w:ind w:firstLine="708"/>
        <w:jc w:val="both"/>
        <w:rPr>
          <w:sz w:val="20"/>
          <w:szCs w:val="20"/>
        </w:rPr>
      </w:pPr>
    </w:p>
    <w:p w14:paraId="4233B9DF" w14:textId="77777777" w:rsidR="00E4591B" w:rsidRDefault="00E4591B" w:rsidP="00C74819">
      <w:pPr>
        <w:ind w:firstLine="708"/>
        <w:jc w:val="both"/>
        <w:rPr>
          <w:sz w:val="20"/>
          <w:szCs w:val="20"/>
        </w:rPr>
      </w:pPr>
    </w:p>
    <w:p w14:paraId="08F24122" w14:textId="77777777" w:rsidR="00E4591B" w:rsidRDefault="00E4591B" w:rsidP="00C74819">
      <w:pPr>
        <w:ind w:firstLine="708"/>
        <w:jc w:val="both"/>
        <w:rPr>
          <w:sz w:val="20"/>
          <w:szCs w:val="20"/>
        </w:rPr>
      </w:pPr>
    </w:p>
    <w:p w14:paraId="7208F4EE" w14:textId="77777777" w:rsidR="00E4591B" w:rsidRDefault="00E4591B" w:rsidP="00C74819">
      <w:pPr>
        <w:ind w:firstLine="708"/>
        <w:jc w:val="both"/>
        <w:rPr>
          <w:sz w:val="20"/>
          <w:szCs w:val="20"/>
        </w:rPr>
      </w:pPr>
    </w:p>
    <w:p w14:paraId="632804F0" w14:textId="77777777" w:rsidR="00E4591B" w:rsidRDefault="00E4591B" w:rsidP="00C74819">
      <w:pPr>
        <w:ind w:firstLine="708"/>
        <w:jc w:val="both"/>
        <w:rPr>
          <w:sz w:val="20"/>
          <w:szCs w:val="20"/>
        </w:rPr>
      </w:pPr>
    </w:p>
    <w:p w14:paraId="1FA72741" w14:textId="77777777" w:rsidR="00E4591B" w:rsidRDefault="00E4591B" w:rsidP="00C74819">
      <w:pPr>
        <w:ind w:firstLine="708"/>
        <w:jc w:val="both"/>
        <w:rPr>
          <w:sz w:val="20"/>
          <w:szCs w:val="20"/>
        </w:rPr>
      </w:pPr>
    </w:p>
    <w:p w14:paraId="2697DB65" w14:textId="77777777" w:rsidR="00E4591B" w:rsidRDefault="00E4591B" w:rsidP="00C74819">
      <w:pPr>
        <w:ind w:firstLine="708"/>
        <w:jc w:val="both"/>
        <w:rPr>
          <w:sz w:val="20"/>
          <w:szCs w:val="20"/>
        </w:rPr>
      </w:pPr>
    </w:p>
    <w:p w14:paraId="6667C293" w14:textId="77777777" w:rsidR="00E4591B" w:rsidRDefault="00E4591B" w:rsidP="00C74819">
      <w:pPr>
        <w:ind w:firstLine="708"/>
        <w:jc w:val="both"/>
        <w:rPr>
          <w:sz w:val="20"/>
          <w:szCs w:val="20"/>
        </w:rPr>
      </w:pPr>
    </w:p>
    <w:p w14:paraId="6568B938" w14:textId="77777777" w:rsidR="00E4591B" w:rsidRDefault="00E4591B" w:rsidP="00C74819">
      <w:pPr>
        <w:ind w:firstLine="708"/>
        <w:jc w:val="both"/>
        <w:rPr>
          <w:sz w:val="20"/>
          <w:szCs w:val="20"/>
        </w:rPr>
      </w:pPr>
    </w:p>
    <w:p w14:paraId="10210000" w14:textId="77777777" w:rsidR="00E4591B" w:rsidRDefault="00E4591B" w:rsidP="00C74819">
      <w:pPr>
        <w:ind w:firstLine="708"/>
        <w:jc w:val="both"/>
        <w:rPr>
          <w:sz w:val="20"/>
          <w:szCs w:val="20"/>
        </w:rPr>
      </w:pPr>
    </w:p>
    <w:p w14:paraId="577F2945" w14:textId="77777777" w:rsidR="00E4591B" w:rsidRDefault="00E4591B" w:rsidP="00C74819">
      <w:pPr>
        <w:ind w:firstLine="708"/>
        <w:jc w:val="both"/>
        <w:rPr>
          <w:sz w:val="20"/>
          <w:szCs w:val="20"/>
        </w:rPr>
      </w:pPr>
    </w:p>
    <w:bookmarkEnd w:id="0"/>
    <w:p w14:paraId="223CC0D5" w14:textId="6950091F" w:rsidR="00483CBB" w:rsidRPr="00483CBB" w:rsidRDefault="00483CBB" w:rsidP="00BE3D2F">
      <w:pPr>
        <w:autoSpaceDE w:val="0"/>
        <w:autoSpaceDN w:val="0"/>
        <w:adjustRightInd w:val="0"/>
        <w:spacing w:line="276" w:lineRule="auto"/>
        <w:jc w:val="both"/>
        <w:rPr>
          <w:vanish/>
          <w:sz w:val="20"/>
          <w:szCs w:val="20"/>
        </w:rPr>
      </w:pPr>
    </w:p>
    <w:p w14:paraId="3AEAE84F" w14:textId="76AC4A54" w:rsidR="009E78F5" w:rsidRPr="00280EBB" w:rsidRDefault="00483CBB" w:rsidP="00280EBB">
      <w:pPr>
        <w:tabs>
          <w:tab w:val="left" w:pos="5259"/>
        </w:tabs>
        <w:rPr>
          <w:rFonts w:ascii="Arial" w:hAnsi="Arial" w:cs="Arial"/>
          <w:sz w:val="20"/>
          <w:szCs w:val="20"/>
        </w:rPr>
      </w:pPr>
      <w:r w:rsidRPr="00483CBB">
        <w:rPr>
          <w:rFonts w:ascii="Arial" w:hAnsi="Arial" w:cs="Arial"/>
          <w:sz w:val="20"/>
          <w:szCs w:val="20"/>
          <w:lang w:val="sr-Cyrl-CS"/>
        </w:rPr>
        <w:t xml:space="preserve"> </w:t>
      </w:r>
      <w:r w:rsidR="00EE7723" w:rsidRPr="00B83622">
        <w:rPr>
          <w:sz w:val="20"/>
          <w:szCs w:val="20"/>
          <w:lang w:val="sr-Cyrl-CS"/>
        </w:rPr>
        <w:t xml:space="preserve">                                                       </w:t>
      </w:r>
      <w:r w:rsidR="008516F5" w:rsidRPr="00B83622">
        <w:rPr>
          <w:sz w:val="20"/>
          <w:szCs w:val="20"/>
        </w:rPr>
        <w:t xml:space="preserve">                                       </w:t>
      </w:r>
      <w:r w:rsidR="008516F5" w:rsidRPr="00B83622">
        <w:rPr>
          <w:sz w:val="20"/>
          <w:szCs w:val="20"/>
          <w:lang w:val="sr-Cyrl-CS"/>
        </w:rPr>
        <w:t xml:space="preserve">                                                   </w:t>
      </w:r>
      <w:r w:rsidR="00A75CE3" w:rsidRPr="00B83622">
        <w:rPr>
          <w:sz w:val="20"/>
          <w:szCs w:val="20"/>
          <w:lang w:val="sr-Cyrl-CS"/>
        </w:rPr>
        <w:t xml:space="preserve">                          </w:t>
      </w:r>
    </w:p>
    <w:p w14:paraId="60DEE4C1" w14:textId="77777777" w:rsidR="009E78F5" w:rsidRPr="00B83622" w:rsidRDefault="009E78F5" w:rsidP="00270854">
      <w:pPr>
        <w:rPr>
          <w:sz w:val="20"/>
          <w:szCs w:val="20"/>
          <w:lang w:val="sr-Cyrl-CS"/>
        </w:rPr>
        <w:sectPr w:rsidR="009E78F5" w:rsidRPr="00B83622" w:rsidSect="00801679">
          <w:headerReference w:type="even" r:id="rId126"/>
          <w:headerReference w:type="default" r:id="rId127"/>
          <w:footerReference w:type="even" r:id="rId128"/>
          <w:footerReference w:type="default" r:id="rId129"/>
          <w:headerReference w:type="first" r:id="rId130"/>
          <w:footerReference w:type="first" r:id="rId131"/>
          <w:type w:val="continuous"/>
          <w:pgSz w:w="11907" w:h="16840" w:code="9"/>
          <w:pgMar w:top="344" w:right="992" w:bottom="357" w:left="737" w:header="357" w:footer="0" w:gutter="0"/>
          <w:pgNumType w:start="1"/>
          <w:cols w:sep="1" w:space="340"/>
          <w:titlePg/>
          <w:docGrid w:linePitch="360"/>
        </w:sectPr>
      </w:pPr>
    </w:p>
    <w:p w14:paraId="61FAB9F2" w14:textId="77777777" w:rsidR="00E86FE3" w:rsidRPr="00B83622" w:rsidRDefault="00E86FE3" w:rsidP="005054DD">
      <w:pPr>
        <w:rPr>
          <w:sz w:val="20"/>
          <w:szCs w:val="20"/>
        </w:rPr>
      </w:pPr>
    </w:p>
    <w:p w14:paraId="6ABC6017" w14:textId="77777777" w:rsidR="00E86FE3" w:rsidRPr="00B83622" w:rsidRDefault="00E86FE3" w:rsidP="001C146C">
      <w:pPr>
        <w:jc w:val="center"/>
        <w:rPr>
          <w:sz w:val="20"/>
          <w:szCs w:val="20"/>
          <w:lang w:val="sr-Cyrl-CS"/>
        </w:rPr>
      </w:pPr>
    </w:p>
    <w:p w14:paraId="57BF30C4" w14:textId="77777777" w:rsidR="000B40A3" w:rsidRPr="00B83622" w:rsidRDefault="000B40A3" w:rsidP="00781DFE">
      <w:pPr>
        <w:jc w:val="both"/>
        <w:rPr>
          <w:sz w:val="20"/>
          <w:szCs w:val="20"/>
        </w:rPr>
        <w:sectPr w:rsidR="000B40A3" w:rsidRPr="00B83622" w:rsidSect="004C4CAA">
          <w:headerReference w:type="first" r:id="rId132"/>
          <w:type w:val="continuous"/>
          <w:pgSz w:w="11907" w:h="16840" w:code="9"/>
          <w:pgMar w:top="346" w:right="1134" w:bottom="357" w:left="737" w:header="357" w:footer="0" w:gutter="0"/>
          <w:cols w:num="2" w:sep="1" w:space="340" w:equalWidth="0">
            <w:col w:w="4862" w:space="340"/>
            <w:col w:w="4834"/>
          </w:cols>
          <w:titlePg/>
          <w:docGrid w:linePitch="360"/>
        </w:sectPr>
      </w:pPr>
    </w:p>
    <w:p w14:paraId="5CBEA3F2" w14:textId="77777777" w:rsidR="00AB164B" w:rsidRPr="00B83622" w:rsidRDefault="00AB164B" w:rsidP="00633F6B">
      <w:pPr>
        <w:rPr>
          <w:color w:val="333399"/>
          <w:sz w:val="20"/>
          <w:szCs w:val="20"/>
        </w:rPr>
      </w:pPr>
    </w:p>
    <w:p w14:paraId="18A46577" w14:textId="5C6CF3F2" w:rsidR="00633F6B" w:rsidRPr="00B83622" w:rsidRDefault="00EC204F" w:rsidP="00633F6B">
      <w:pPr>
        <w:jc w:val="center"/>
        <w:rPr>
          <w:color w:val="333399"/>
          <w:sz w:val="32"/>
          <w:szCs w:val="32"/>
          <w:lang w:val="sr-Cyrl-CS"/>
        </w:rPr>
      </w:pPr>
      <w:r>
        <w:rPr>
          <w:noProof/>
          <w:color w:val="333399"/>
          <w:sz w:val="32"/>
          <w:szCs w:val="32"/>
          <w:lang w:eastAsia="ja-JP"/>
        </w:rPr>
        <mc:AlternateContent>
          <mc:Choice Requires="wps">
            <w:drawing>
              <wp:anchor distT="0" distB="0" distL="114300" distR="114300" simplePos="0" relativeHeight="251655168" behindDoc="0" locked="0" layoutInCell="1" allowOverlap="1" wp14:anchorId="78959EF3" wp14:editId="0740CFB4">
                <wp:simplePos x="0" y="0"/>
                <wp:positionH relativeFrom="column">
                  <wp:posOffset>0</wp:posOffset>
                </wp:positionH>
                <wp:positionV relativeFrom="paragraph">
                  <wp:posOffset>153035</wp:posOffset>
                </wp:positionV>
                <wp:extent cx="2286000" cy="0"/>
                <wp:effectExtent l="10795" t="15875" r="8255" b="12700"/>
                <wp:wrapNone/>
                <wp:docPr id="1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F688A" id="Line 6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18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" strokecolor="#339" strokeweight="1.25pt"/>
            </w:pict>
          </mc:Fallback>
        </mc:AlternateContent>
      </w:r>
      <w:r>
        <w:rPr>
          <w:noProof/>
          <w:color w:val="333399"/>
          <w:sz w:val="32"/>
          <w:szCs w:val="32"/>
          <w:lang w:eastAsia="ja-JP"/>
        </w:rPr>
        <mc:AlternateContent>
          <mc:Choice Requires="wps">
            <w:drawing>
              <wp:anchor distT="0" distB="0" distL="114300" distR="114300" simplePos="0" relativeHeight="251656192" behindDoc="0" locked="0" layoutInCell="1" allowOverlap="1" wp14:anchorId="1EFFC17F" wp14:editId="2CBA8488">
                <wp:simplePos x="0" y="0"/>
                <wp:positionH relativeFrom="column">
                  <wp:posOffset>4038600</wp:posOffset>
                </wp:positionH>
                <wp:positionV relativeFrom="paragraph">
                  <wp:posOffset>170180</wp:posOffset>
                </wp:positionV>
                <wp:extent cx="2286000" cy="0"/>
                <wp:effectExtent l="10795" t="13970" r="8255" b="14605"/>
                <wp:wrapNone/>
                <wp:docPr id="1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6CF60" id="Line 6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3.4pt" to="49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" strokecolor="#339" strokeweight="1.25pt"/>
            </w:pict>
          </mc:Fallback>
        </mc:AlternateContent>
      </w:r>
      <w:r w:rsidR="00633F6B" w:rsidRPr="00B83622">
        <w:rPr>
          <w:color w:val="333399"/>
          <w:sz w:val="32"/>
          <w:szCs w:val="32"/>
          <w:lang w:val="sr-Cyrl-CS"/>
        </w:rPr>
        <w:t>С А Д Р Ж А Ј</w:t>
      </w:r>
    </w:p>
    <w:p w14:paraId="75D544F1" w14:textId="77777777" w:rsidR="00633F6B" w:rsidRPr="00B83622" w:rsidRDefault="00633F6B" w:rsidP="00633F6B">
      <w:pPr>
        <w:rPr>
          <w:sz w:val="20"/>
          <w:szCs w:val="20"/>
          <w:lang w:val="sr-Cyrl-CS"/>
        </w:rPr>
      </w:pPr>
    </w:p>
    <w:p w14:paraId="11C2D308" w14:textId="77777777" w:rsidR="00633F6B" w:rsidRPr="00B83622" w:rsidRDefault="00633F6B" w:rsidP="00633F6B">
      <w:pPr>
        <w:rPr>
          <w:sz w:val="20"/>
          <w:szCs w:val="20"/>
          <w:lang w:val="sr-Cyrl-CS"/>
        </w:rPr>
      </w:pPr>
    </w:p>
    <w:p w14:paraId="133DA326" w14:textId="3DB71B31" w:rsidR="00DC5BAE" w:rsidRPr="00BA5345" w:rsidRDefault="00DC5BAE" w:rsidP="00BA5345">
      <w:pPr>
        <w:rPr>
          <w:bCs/>
          <w:sz w:val="20"/>
          <w:szCs w:val="20"/>
        </w:rPr>
      </w:pPr>
      <w:r>
        <w:rPr>
          <w:sz w:val="20"/>
          <w:szCs w:val="20"/>
          <w:lang w:val="sr-Cyrl-CS"/>
        </w:rPr>
        <w:t>1.</w:t>
      </w:r>
      <w:r w:rsidR="00EE367C">
        <w:rPr>
          <w:sz w:val="20"/>
          <w:szCs w:val="20"/>
          <w:lang w:val="sr-Cyrl-RS"/>
        </w:rPr>
        <w:t xml:space="preserve">ОДЛУКА О РЕБАЛАНСУ БУЏЕТА ОПШТИНЕ ИВАЊИЦА ЗА 2024 ГОДИНУ </w:t>
      </w:r>
      <w:r w:rsidR="00BA5345">
        <w:rPr>
          <w:bCs/>
          <w:sz w:val="20"/>
          <w:szCs w:val="20"/>
        </w:rPr>
        <w:t>………………...</w:t>
      </w:r>
      <w:r w:rsidR="003133D5">
        <w:rPr>
          <w:color w:val="191D24"/>
          <w:sz w:val="20"/>
          <w:szCs w:val="20"/>
          <w:lang w:val="sr-Cyrl-RS" w:eastAsia="sr-Latn-RS"/>
        </w:rPr>
        <w:t>…</w:t>
      </w:r>
      <w:r w:rsidR="007411B7">
        <w:rPr>
          <w:sz w:val="20"/>
          <w:szCs w:val="20"/>
          <w:lang w:val="en-US" w:eastAsia="en-US"/>
        </w:rPr>
        <w:t>……..</w:t>
      </w:r>
      <w:r>
        <w:rPr>
          <w:sz w:val="20"/>
          <w:szCs w:val="20"/>
        </w:rPr>
        <w:t>…</w:t>
      </w:r>
      <w:r w:rsidRPr="00BA0C62">
        <w:rPr>
          <w:sz w:val="20"/>
          <w:szCs w:val="20"/>
          <w:lang w:val="sr-Cyrl-CS"/>
        </w:rPr>
        <w:t>... стр</w:t>
      </w:r>
      <w:r>
        <w:rPr>
          <w:sz w:val="20"/>
          <w:szCs w:val="20"/>
          <w:lang w:val="sr-Latn-RS"/>
        </w:rPr>
        <w:t xml:space="preserve"> </w:t>
      </w:r>
      <w:r w:rsidRPr="00BA0C62">
        <w:rPr>
          <w:sz w:val="20"/>
          <w:szCs w:val="20"/>
          <w:lang w:val="sr-Cyrl-CS"/>
        </w:rPr>
        <w:t>1</w:t>
      </w:r>
      <w:r w:rsidRPr="00034A3F">
        <w:rPr>
          <w:sz w:val="20"/>
          <w:szCs w:val="20"/>
          <w:lang w:val="sr-Cyrl-RS" w:eastAsia="en-US"/>
        </w:rPr>
        <w:t xml:space="preserve"> </w:t>
      </w:r>
    </w:p>
    <w:p w14:paraId="7A268895" w14:textId="3EA89370" w:rsidR="00633F6B" w:rsidRDefault="00633F6B" w:rsidP="00633F6B">
      <w:pPr>
        <w:rPr>
          <w:sz w:val="20"/>
          <w:szCs w:val="20"/>
          <w:lang w:val="sr-Cyrl-CS"/>
        </w:rPr>
      </w:pPr>
    </w:p>
    <w:p w14:paraId="6C83228E" w14:textId="3924FA1D" w:rsidR="008F1E1D" w:rsidRPr="00643D75" w:rsidRDefault="00EE367C" w:rsidP="008F1E1D">
      <w:pPr>
        <w:rPr>
          <w:b/>
          <w:sz w:val="20"/>
          <w:szCs w:val="20"/>
        </w:rPr>
      </w:pPr>
      <w:r>
        <w:rPr>
          <w:sz w:val="20"/>
          <w:szCs w:val="20"/>
          <w:lang w:val="sr-Cyrl-CS"/>
        </w:rPr>
        <w:t>2.</w:t>
      </w:r>
      <w:r w:rsidR="008F1E1D" w:rsidRPr="008F1E1D">
        <w:rPr>
          <w:b/>
          <w:sz w:val="20"/>
          <w:szCs w:val="20"/>
        </w:rPr>
        <w:t xml:space="preserve"> </w:t>
      </w:r>
      <w:r w:rsidR="008F1E1D" w:rsidRPr="008F1E1D">
        <w:rPr>
          <w:bCs/>
          <w:sz w:val="20"/>
          <w:szCs w:val="20"/>
        </w:rPr>
        <w:t>ОДЛУК</w:t>
      </w:r>
      <w:r w:rsidR="008F1E1D" w:rsidRPr="008F1E1D">
        <w:rPr>
          <w:bCs/>
          <w:sz w:val="20"/>
          <w:szCs w:val="20"/>
          <w:lang w:val="sr-Cyrl-RS"/>
        </w:rPr>
        <w:t>А</w:t>
      </w:r>
      <w:r w:rsidR="008F1E1D" w:rsidRPr="008F1E1D">
        <w:rPr>
          <w:bCs/>
          <w:sz w:val="20"/>
          <w:szCs w:val="20"/>
        </w:rPr>
        <w:t xml:space="preserve">  О </w:t>
      </w:r>
      <w:r w:rsidR="008F1E1D" w:rsidRPr="008F1E1D">
        <w:rPr>
          <w:bCs/>
          <w:sz w:val="20"/>
          <w:szCs w:val="20"/>
          <w:lang w:val="sr-Cyrl-RS"/>
        </w:rPr>
        <w:t>РАЗМЕНИ НЕПОКРЕТНОСТИ ПУТЕМ НЕПОСРЕДНЕ</w:t>
      </w:r>
      <w:r w:rsidR="008F1E1D" w:rsidRPr="00643D75">
        <w:rPr>
          <w:b/>
          <w:sz w:val="20"/>
          <w:szCs w:val="20"/>
          <w:lang w:val="sr-Cyrl-RS"/>
        </w:rPr>
        <w:t xml:space="preserve"> </w:t>
      </w:r>
      <w:r w:rsidR="008F1E1D" w:rsidRPr="008F1E1D">
        <w:rPr>
          <w:bCs/>
          <w:sz w:val="20"/>
          <w:szCs w:val="20"/>
          <w:lang w:val="sr-Cyrl-RS"/>
        </w:rPr>
        <w:t>ПОГОДБЕ</w:t>
      </w:r>
      <w:r w:rsidR="008F1E1D" w:rsidRPr="00643D75">
        <w:rPr>
          <w:b/>
          <w:sz w:val="20"/>
          <w:szCs w:val="20"/>
        </w:rPr>
        <w:t xml:space="preserve">  </w:t>
      </w:r>
      <w:r w:rsidR="008F1E1D">
        <w:rPr>
          <w:bCs/>
          <w:sz w:val="20"/>
          <w:szCs w:val="20"/>
        </w:rPr>
        <w:t>……………</w:t>
      </w:r>
      <w:r w:rsidR="008F1E1D">
        <w:rPr>
          <w:bCs/>
          <w:sz w:val="20"/>
          <w:szCs w:val="20"/>
        </w:rPr>
        <w:t>…</w:t>
      </w:r>
      <w:r w:rsidR="008F1E1D">
        <w:rPr>
          <w:bCs/>
          <w:sz w:val="20"/>
          <w:szCs w:val="20"/>
          <w:lang w:val="sr-Cyrl-RS"/>
        </w:rPr>
        <w:t>..</w:t>
      </w:r>
      <w:r w:rsidR="008F1E1D">
        <w:rPr>
          <w:sz w:val="20"/>
          <w:szCs w:val="20"/>
          <w:lang w:val="en-US" w:eastAsia="en-US"/>
        </w:rPr>
        <w:t>……..</w:t>
      </w:r>
      <w:r w:rsidR="008F1E1D">
        <w:rPr>
          <w:sz w:val="20"/>
          <w:szCs w:val="20"/>
        </w:rPr>
        <w:t>…</w:t>
      </w:r>
      <w:r w:rsidR="008F1E1D" w:rsidRPr="00BA0C62">
        <w:rPr>
          <w:sz w:val="20"/>
          <w:szCs w:val="20"/>
          <w:lang w:val="sr-Cyrl-CS"/>
        </w:rPr>
        <w:t>... стр</w:t>
      </w:r>
      <w:r w:rsidR="008F1E1D">
        <w:rPr>
          <w:sz w:val="20"/>
          <w:szCs w:val="20"/>
          <w:lang w:val="sr-Latn-RS"/>
        </w:rPr>
        <w:t xml:space="preserve"> </w:t>
      </w:r>
      <w:r w:rsidR="008F1E1D">
        <w:rPr>
          <w:sz w:val="20"/>
          <w:szCs w:val="20"/>
          <w:lang w:val="sr-Cyrl-CS"/>
        </w:rPr>
        <w:t>61</w:t>
      </w:r>
    </w:p>
    <w:p w14:paraId="27D63D4A" w14:textId="7DD195F2" w:rsidR="00D7527C" w:rsidRDefault="00D7527C" w:rsidP="001858A4">
      <w:pPr>
        <w:spacing w:line="276" w:lineRule="auto"/>
        <w:contextualSpacing/>
        <w:rPr>
          <w:sz w:val="20"/>
          <w:szCs w:val="20"/>
          <w:lang w:val="sr-Cyrl-CS"/>
        </w:rPr>
      </w:pPr>
    </w:p>
    <w:p w14:paraId="3A59FB3E" w14:textId="3D9E00C5" w:rsidR="00A72219" w:rsidRPr="008F1E1D" w:rsidRDefault="008F1E1D" w:rsidP="008F1E1D">
      <w:pPr>
        <w:rPr>
          <w:bCs/>
          <w:sz w:val="20"/>
          <w:szCs w:val="20"/>
        </w:rPr>
      </w:pPr>
      <w:r>
        <w:rPr>
          <w:caps/>
          <w:color w:val="000000"/>
          <w:sz w:val="20"/>
          <w:szCs w:val="20"/>
          <w:lang w:val="sr-Cyrl-CS" w:eastAsia="en-US"/>
        </w:rPr>
        <w:t>3.</w:t>
      </w:r>
      <w:r w:rsidRPr="008F1E1D">
        <w:rPr>
          <w:b/>
          <w:sz w:val="20"/>
          <w:szCs w:val="20"/>
        </w:rPr>
        <w:t xml:space="preserve"> </w:t>
      </w:r>
      <w:r w:rsidRPr="008F1E1D">
        <w:rPr>
          <w:bCs/>
          <w:sz w:val="20"/>
          <w:szCs w:val="20"/>
        </w:rPr>
        <w:t>РЕШЕЊЕ</w:t>
      </w:r>
      <w:r>
        <w:rPr>
          <w:bCs/>
          <w:sz w:val="20"/>
          <w:szCs w:val="20"/>
          <w:lang w:val="sr-Cyrl-RS"/>
        </w:rPr>
        <w:t xml:space="preserve"> </w:t>
      </w:r>
      <w:r w:rsidRPr="008F1E1D">
        <w:rPr>
          <w:bCs/>
          <w:sz w:val="20"/>
          <w:szCs w:val="20"/>
        </w:rPr>
        <w:t xml:space="preserve">О ОБРАЗОВАЊУ КОМИСИЈЕ ЗА СПРОВОЂЕЊЕ ПОСТУПКА </w:t>
      </w:r>
      <w:r w:rsidRPr="008F1E1D">
        <w:rPr>
          <w:bCs/>
          <w:sz w:val="20"/>
          <w:szCs w:val="20"/>
          <w:lang w:val="sr-Cyrl-RS"/>
        </w:rPr>
        <w:t>РАЗМЕНЕ</w:t>
      </w:r>
      <w:r w:rsidRPr="008F1E1D">
        <w:rPr>
          <w:bCs/>
          <w:sz w:val="20"/>
          <w:szCs w:val="20"/>
        </w:rPr>
        <w:t xml:space="preserve"> НЕПОКРЕТНОСТИ </w:t>
      </w:r>
      <w:r w:rsidRPr="008F1E1D">
        <w:rPr>
          <w:bCs/>
          <w:sz w:val="20"/>
          <w:szCs w:val="20"/>
          <w:lang w:val="sr-Cyrl-RS"/>
        </w:rPr>
        <w:t>ПУТЕМ</w:t>
      </w:r>
      <w:r w:rsidRPr="008F1E1D">
        <w:rPr>
          <w:bCs/>
          <w:sz w:val="20"/>
          <w:szCs w:val="20"/>
        </w:rPr>
        <w:t xml:space="preserve"> НЕПОСРЕДН</w:t>
      </w:r>
      <w:r w:rsidRPr="008F1E1D">
        <w:rPr>
          <w:bCs/>
          <w:sz w:val="20"/>
          <w:szCs w:val="20"/>
          <w:lang w:val="sr-Cyrl-RS"/>
        </w:rPr>
        <w:t>Е</w:t>
      </w:r>
      <w:r w:rsidRPr="008F1E1D">
        <w:rPr>
          <w:bCs/>
          <w:sz w:val="20"/>
          <w:szCs w:val="20"/>
        </w:rPr>
        <w:t xml:space="preserve"> ПОГОДБ</w:t>
      </w:r>
      <w:r w:rsidRPr="008F1E1D">
        <w:rPr>
          <w:bCs/>
          <w:sz w:val="20"/>
          <w:szCs w:val="20"/>
          <w:lang w:val="sr-Cyrl-RS"/>
        </w:rPr>
        <w:t>Е</w:t>
      </w:r>
      <w:r>
        <w:rPr>
          <w:bCs/>
          <w:sz w:val="20"/>
          <w:szCs w:val="20"/>
        </w:rPr>
        <w:t>………………</w:t>
      </w:r>
      <w:r>
        <w:rPr>
          <w:bCs/>
          <w:sz w:val="20"/>
          <w:szCs w:val="20"/>
          <w:lang w:val="sr-Cyrl-RS"/>
        </w:rPr>
        <w:t>..</w:t>
      </w:r>
      <w:r>
        <w:rPr>
          <w:sz w:val="20"/>
          <w:szCs w:val="20"/>
          <w:lang w:val="en-US" w:eastAsia="en-US"/>
        </w:rPr>
        <w:t>…</w:t>
      </w:r>
      <w:r>
        <w:rPr>
          <w:sz w:val="20"/>
          <w:szCs w:val="20"/>
          <w:lang w:val="sr-Cyrl-RS" w:eastAsia="en-US"/>
        </w:rPr>
        <w:t>……………………………………………………….</w:t>
      </w:r>
      <w:r>
        <w:rPr>
          <w:sz w:val="20"/>
          <w:szCs w:val="20"/>
          <w:lang w:val="en-US" w:eastAsia="en-US"/>
        </w:rPr>
        <w:t>…..</w:t>
      </w:r>
      <w:r>
        <w:rPr>
          <w:sz w:val="20"/>
          <w:szCs w:val="20"/>
        </w:rPr>
        <w:t>…</w:t>
      </w:r>
      <w:r w:rsidRPr="00BA0C62">
        <w:rPr>
          <w:sz w:val="20"/>
          <w:szCs w:val="20"/>
          <w:lang w:val="sr-Cyrl-CS"/>
        </w:rPr>
        <w:t>... стр</w:t>
      </w:r>
      <w:r>
        <w:rPr>
          <w:sz w:val="20"/>
          <w:szCs w:val="20"/>
          <w:lang w:val="sr-Latn-RS"/>
        </w:rPr>
        <w:t xml:space="preserve"> </w:t>
      </w:r>
      <w:r>
        <w:rPr>
          <w:sz w:val="20"/>
          <w:szCs w:val="20"/>
          <w:lang w:val="sr-Cyrl-CS"/>
        </w:rPr>
        <w:t>6</w:t>
      </w:r>
      <w:r>
        <w:rPr>
          <w:sz w:val="20"/>
          <w:szCs w:val="20"/>
          <w:lang w:val="sr-Cyrl-CS"/>
        </w:rPr>
        <w:t>2</w:t>
      </w:r>
      <w:r>
        <w:rPr>
          <w:bCs/>
          <w:sz w:val="20"/>
          <w:szCs w:val="20"/>
          <w:lang w:val="sr-Cyrl-RS"/>
        </w:rPr>
        <w:t xml:space="preserve"> </w:t>
      </w:r>
    </w:p>
    <w:p w14:paraId="29084C2C" w14:textId="77777777" w:rsidR="00A72219" w:rsidRDefault="00A72219" w:rsidP="00633F6B">
      <w:pPr>
        <w:rPr>
          <w:caps/>
          <w:color w:val="000000"/>
          <w:sz w:val="20"/>
          <w:szCs w:val="20"/>
          <w:lang w:val="sr-Cyrl-CS" w:eastAsia="en-US"/>
        </w:rPr>
      </w:pPr>
    </w:p>
    <w:p w14:paraId="6619390E" w14:textId="4693C855" w:rsidR="008F1E1D" w:rsidRPr="008F1E1D" w:rsidRDefault="008F1E1D" w:rsidP="008F1E1D">
      <w:pPr>
        <w:rPr>
          <w:bCs/>
          <w:sz w:val="20"/>
          <w:szCs w:val="20"/>
        </w:rPr>
      </w:pPr>
      <w:r>
        <w:rPr>
          <w:caps/>
          <w:color w:val="000000"/>
          <w:sz w:val="20"/>
          <w:szCs w:val="20"/>
          <w:lang w:val="sr-Cyrl-CS" w:eastAsia="en-US"/>
        </w:rPr>
        <w:t>4.</w:t>
      </w:r>
      <w:r w:rsidRPr="008F1E1D">
        <w:rPr>
          <w:b/>
          <w:sz w:val="20"/>
          <w:szCs w:val="20"/>
        </w:rPr>
        <w:t xml:space="preserve"> </w:t>
      </w:r>
      <w:r w:rsidRPr="008F1E1D">
        <w:rPr>
          <w:bCs/>
          <w:sz w:val="20"/>
          <w:szCs w:val="20"/>
        </w:rPr>
        <w:t>ОДЛУК</w:t>
      </w:r>
      <w:r w:rsidRPr="008F1E1D">
        <w:rPr>
          <w:bCs/>
          <w:sz w:val="20"/>
          <w:szCs w:val="20"/>
          <w:lang w:val="sr-Cyrl-RS"/>
        </w:rPr>
        <w:t>А</w:t>
      </w:r>
      <w:r w:rsidRPr="008F1E1D">
        <w:rPr>
          <w:bCs/>
          <w:sz w:val="20"/>
          <w:szCs w:val="20"/>
        </w:rPr>
        <w:t xml:space="preserve">  О ПРИСТУПАЊУ ПОСТУПКУ ОТУЂЕЊА НЕПОКРЕТНОСТИ ИЗ ЈАВНЕ СВОЈИНЕ ОПШТИНЕ ИВАЊИЦА ПУТЕМ НЕПОСРЕДНЕ ПОГОДБЕ</w:t>
      </w:r>
      <w:r w:rsidRPr="008F1E1D">
        <w:rPr>
          <w:bCs/>
          <w:sz w:val="20"/>
          <w:szCs w:val="20"/>
          <w:lang w:val="sr-Latn-RS"/>
        </w:rPr>
        <w:t xml:space="preserve"> </w:t>
      </w:r>
      <w:r w:rsidRPr="008F1E1D">
        <w:rPr>
          <w:bCs/>
          <w:sz w:val="20"/>
          <w:szCs w:val="20"/>
          <w:lang w:val="sr-Cyrl-RS"/>
        </w:rPr>
        <w:t>УЗ НАКНАДУ</w:t>
      </w:r>
      <w:r w:rsidRPr="000B0538">
        <w:rPr>
          <w:b/>
          <w:sz w:val="20"/>
          <w:szCs w:val="20"/>
        </w:rPr>
        <w:t xml:space="preserve">   </w:t>
      </w:r>
      <w:r>
        <w:rPr>
          <w:sz w:val="20"/>
          <w:szCs w:val="20"/>
          <w:lang w:val="sr-Cyrl-RS" w:eastAsia="en-US"/>
        </w:rPr>
        <w:t>………………………………………….</w:t>
      </w:r>
      <w:r>
        <w:rPr>
          <w:sz w:val="20"/>
          <w:szCs w:val="20"/>
          <w:lang w:val="sr-Cyrl-RS" w:eastAsia="en-US"/>
        </w:rPr>
        <w:t>..</w:t>
      </w:r>
      <w:r>
        <w:rPr>
          <w:sz w:val="20"/>
          <w:szCs w:val="20"/>
          <w:lang w:val="en-US" w:eastAsia="en-US"/>
        </w:rPr>
        <w:t>..</w:t>
      </w:r>
      <w:r>
        <w:rPr>
          <w:sz w:val="20"/>
          <w:szCs w:val="20"/>
        </w:rPr>
        <w:t>…</w:t>
      </w:r>
      <w:r w:rsidRPr="00BA0C62">
        <w:rPr>
          <w:sz w:val="20"/>
          <w:szCs w:val="20"/>
          <w:lang w:val="sr-Cyrl-CS"/>
        </w:rPr>
        <w:t>... стр</w:t>
      </w:r>
      <w:r>
        <w:rPr>
          <w:sz w:val="20"/>
          <w:szCs w:val="20"/>
          <w:lang w:val="sr-Latn-RS"/>
        </w:rPr>
        <w:t xml:space="preserve"> </w:t>
      </w:r>
      <w:r>
        <w:rPr>
          <w:sz w:val="20"/>
          <w:szCs w:val="20"/>
          <w:lang w:val="sr-Cyrl-CS"/>
        </w:rPr>
        <w:t>6</w:t>
      </w:r>
      <w:r>
        <w:rPr>
          <w:sz w:val="20"/>
          <w:szCs w:val="20"/>
          <w:lang w:val="sr-Cyrl-CS"/>
        </w:rPr>
        <w:t>3</w:t>
      </w:r>
    </w:p>
    <w:p w14:paraId="3E5EF4DF" w14:textId="70AEB004" w:rsidR="00A72219" w:rsidRDefault="00A72219" w:rsidP="00633F6B">
      <w:pPr>
        <w:rPr>
          <w:caps/>
          <w:color w:val="000000"/>
          <w:sz w:val="20"/>
          <w:szCs w:val="20"/>
          <w:lang w:val="sr-Cyrl-CS" w:eastAsia="en-US"/>
        </w:rPr>
      </w:pPr>
    </w:p>
    <w:p w14:paraId="2A70BCEB" w14:textId="2052C22C" w:rsidR="008F1E1D" w:rsidRPr="008F1E1D" w:rsidRDefault="008F1E1D" w:rsidP="008F1E1D">
      <w:pPr>
        <w:rPr>
          <w:bCs/>
          <w:sz w:val="20"/>
          <w:szCs w:val="20"/>
          <w:lang w:val="sr-Cyrl-RS"/>
        </w:rPr>
      </w:pPr>
      <w:r>
        <w:rPr>
          <w:caps/>
          <w:color w:val="000000"/>
          <w:sz w:val="20"/>
          <w:szCs w:val="20"/>
          <w:lang w:val="sr-Cyrl-RS" w:eastAsia="en-US"/>
        </w:rPr>
        <w:t>5.</w:t>
      </w:r>
      <w:r w:rsidRPr="008F1E1D">
        <w:rPr>
          <w:b/>
          <w:sz w:val="20"/>
          <w:szCs w:val="20"/>
        </w:rPr>
        <w:t xml:space="preserve"> </w:t>
      </w:r>
      <w:r w:rsidRPr="008F1E1D">
        <w:rPr>
          <w:bCs/>
          <w:sz w:val="20"/>
          <w:szCs w:val="20"/>
        </w:rPr>
        <w:t>РЕШЕЊЕ</w:t>
      </w:r>
      <w:r>
        <w:rPr>
          <w:bCs/>
          <w:sz w:val="20"/>
          <w:szCs w:val="20"/>
          <w:lang w:val="sr-Cyrl-RS"/>
        </w:rPr>
        <w:t xml:space="preserve"> </w:t>
      </w:r>
      <w:r w:rsidRPr="008F1E1D">
        <w:rPr>
          <w:bCs/>
          <w:sz w:val="20"/>
          <w:szCs w:val="20"/>
        </w:rPr>
        <w:t xml:space="preserve">О ОБРАЗОВАЊУ КОМИСИЈЕ ЗА СПРОВОЂЕЊЕ ПОСТУПКА </w:t>
      </w:r>
      <w:r w:rsidRPr="008F1E1D">
        <w:rPr>
          <w:bCs/>
          <w:sz w:val="20"/>
          <w:szCs w:val="20"/>
          <w:lang w:val="sr-Cyrl-RS"/>
        </w:rPr>
        <w:t>ОТУЂЕЊА</w:t>
      </w:r>
      <w:r w:rsidRPr="008F1E1D">
        <w:rPr>
          <w:bCs/>
          <w:sz w:val="20"/>
          <w:szCs w:val="20"/>
        </w:rPr>
        <w:t xml:space="preserve"> НЕПОКРЕТНОСТИ </w:t>
      </w:r>
      <w:r w:rsidRPr="008F1E1D">
        <w:rPr>
          <w:bCs/>
          <w:sz w:val="20"/>
          <w:szCs w:val="20"/>
          <w:lang w:val="sr-Cyrl-RS"/>
        </w:rPr>
        <w:t>ИЗ</w:t>
      </w:r>
      <w:r w:rsidRPr="008F1E1D">
        <w:rPr>
          <w:bCs/>
          <w:sz w:val="20"/>
          <w:szCs w:val="20"/>
        </w:rPr>
        <w:t xml:space="preserve"> ЈАВН</w:t>
      </w:r>
      <w:r w:rsidRPr="008F1E1D">
        <w:rPr>
          <w:bCs/>
          <w:sz w:val="20"/>
          <w:szCs w:val="20"/>
          <w:lang w:val="sr-Cyrl-RS"/>
        </w:rPr>
        <w:t>Е</w:t>
      </w:r>
      <w:r w:rsidRPr="008F1E1D">
        <w:rPr>
          <w:bCs/>
          <w:sz w:val="20"/>
          <w:szCs w:val="20"/>
        </w:rPr>
        <w:t xml:space="preserve"> СВОЈИН</w:t>
      </w:r>
      <w:r w:rsidRPr="008F1E1D">
        <w:rPr>
          <w:bCs/>
          <w:sz w:val="20"/>
          <w:szCs w:val="20"/>
          <w:lang w:val="sr-Cyrl-RS"/>
        </w:rPr>
        <w:t>Е</w:t>
      </w:r>
      <w:r w:rsidRPr="008F1E1D">
        <w:rPr>
          <w:bCs/>
          <w:sz w:val="20"/>
          <w:szCs w:val="20"/>
        </w:rPr>
        <w:t xml:space="preserve"> ОПШТИНЕ ИВАЊИЦА НЕПОСРЕДНОМ ПОГОДБОМ</w:t>
      </w:r>
      <w:r>
        <w:rPr>
          <w:bCs/>
          <w:sz w:val="20"/>
          <w:szCs w:val="20"/>
          <w:lang w:val="sr-Cyrl-RS"/>
        </w:rPr>
        <w:t xml:space="preserve"> </w:t>
      </w:r>
      <w:r>
        <w:rPr>
          <w:sz w:val="20"/>
          <w:szCs w:val="20"/>
          <w:lang w:val="sr-Cyrl-RS" w:eastAsia="en-US"/>
        </w:rPr>
        <w:t>…………………</w:t>
      </w:r>
      <w:r w:rsidR="00B764D3">
        <w:rPr>
          <w:sz w:val="20"/>
          <w:szCs w:val="20"/>
          <w:lang w:val="sr-Cyrl-RS" w:eastAsia="en-US"/>
        </w:rPr>
        <w:t>.</w:t>
      </w:r>
      <w:r>
        <w:rPr>
          <w:sz w:val="20"/>
          <w:szCs w:val="20"/>
          <w:lang w:val="sr-Cyrl-RS" w:eastAsia="en-US"/>
        </w:rPr>
        <w:t>………</w:t>
      </w:r>
      <w:r>
        <w:rPr>
          <w:sz w:val="20"/>
          <w:szCs w:val="20"/>
          <w:lang w:val="sr-Cyrl-RS" w:eastAsia="en-US"/>
        </w:rPr>
        <w:t>.</w:t>
      </w:r>
      <w:r>
        <w:rPr>
          <w:sz w:val="20"/>
          <w:szCs w:val="20"/>
          <w:lang w:val="sr-Cyrl-RS" w:eastAsia="en-US"/>
        </w:rPr>
        <w:t>…...</w:t>
      </w:r>
      <w:r>
        <w:rPr>
          <w:sz w:val="20"/>
          <w:szCs w:val="20"/>
          <w:lang w:val="en-US" w:eastAsia="en-US"/>
        </w:rPr>
        <w:t>..</w:t>
      </w:r>
      <w:r>
        <w:rPr>
          <w:sz w:val="20"/>
          <w:szCs w:val="20"/>
        </w:rPr>
        <w:t>…</w:t>
      </w:r>
      <w:r w:rsidRPr="00BA0C62">
        <w:rPr>
          <w:sz w:val="20"/>
          <w:szCs w:val="20"/>
          <w:lang w:val="sr-Cyrl-CS"/>
        </w:rPr>
        <w:t>... стр</w:t>
      </w:r>
      <w:r>
        <w:rPr>
          <w:sz w:val="20"/>
          <w:szCs w:val="20"/>
          <w:lang w:val="sr-Latn-RS"/>
        </w:rPr>
        <w:t xml:space="preserve"> </w:t>
      </w:r>
      <w:r>
        <w:rPr>
          <w:sz w:val="20"/>
          <w:szCs w:val="20"/>
          <w:lang w:val="sr-Cyrl-CS"/>
        </w:rPr>
        <w:t>63</w:t>
      </w:r>
    </w:p>
    <w:p w14:paraId="5BE4F463" w14:textId="420C3A98" w:rsidR="00A72219" w:rsidRPr="008F1E1D" w:rsidRDefault="00A72219" w:rsidP="00633F6B">
      <w:pPr>
        <w:rPr>
          <w:caps/>
          <w:color w:val="000000"/>
          <w:sz w:val="20"/>
          <w:szCs w:val="20"/>
          <w:lang w:val="sr-Cyrl-RS" w:eastAsia="en-US"/>
        </w:rPr>
      </w:pPr>
    </w:p>
    <w:p w14:paraId="0FC299F4" w14:textId="5E2CB79C" w:rsidR="008F1E1D" w:rsidRPr="008F1E1D" w:rsidRDefault="008F1E1D" w:rsidP="008F1E1D">
      <w:pPr>
        <w:rPr>
          <w:bCs/>
          <w:sz w:val="20"/>
          <w:szCs w:val="20"/>
        </w:rPr>
      </w:pPr>
      <w:r>
        <w:rPr>
          <w:caps/>
          <w:color w:val="000000"/>
          <w:sz w:val="20"/>
          <w:szCs w:val="20"/>
          <w:lang w:val="sr-Cyrl-RS" w:eastAsia="en-US"/>
        </w:rPr>
        <w:t>6</w:t>
      </w:r>
      <w:r w:rsidRPr="008F1E1D">
        <w:rPr>
          <w:b/>
          <w:sz w:val="20"/>
          <w:szCs w:val="20"/>
        </w:rPr>
        <w:t xml:space="preserve"> </w:t>
      </w:r>
      <w:r w:rsidRPr="008F1E1D">
        <w:rPr>
          <w:bCs/>
          <w:sz w:val="20"/>
          <w:szCs w:val="20"/>
        </w:rPr>
        <w:t xml:space="preserve">ОДЛУКУ  О ПРИСТУПАЊУ ПОСТУПКУ </w:t>
      </w:r>
      <w:r w:rsidRPr="008F1E1D">
        <w:rPr>
          <w:bCs/>
          <w:sz w:val="20"/>
          <w:szCs w:val="20"/>
          <w:lang w:val="sr-Cyrl-RS"/>
        </w:rPr>
        <w:t>ОТУЂЕЊА</w:t>
      </w:r>
      <w:r w:rsidRPr="008F1E1D">
        <w:rPr>
          <w:bCs/>
          <w:sz w:val="20"/>
          <w:szCs w:val="20"/>
        </w:rPr>
        <w:t xml:space="preserve"> НЕПОКРЕТНОСТИ </w:t>
      </w:r>
      <w:r w:rsidRPr="008F1E1D">
        <w:rPr>
          <w:bCs/>
          <w:sz w:val="20"/>
          <w:szCs w:val="20"/>
          <w:lang w:val="sr-Cyrl-RS"/>
        </w:rPr>
        <w:t xml:space="preserve">ИЗ </w:t>
      </w:r>
      <w:r w:rsidRPr="008F1E1D">
        <w:rPr>
          <w:bCs/>
          <w:sz w:val="20"/>
          <w:szCs w:val="20"/>
        </w:rPr>
        <w:t>ЈАВН</w:t>
      </w:r>
      <w:r w:rsidRPr="008F1E1D">
        <w:rPr>
          <w:bCs/>
          <w:sz w:val="20"/>
          <w:szCs w:val="20"/>
          <w:lang w:val="sr-Cyrl-RS"/>
        </w:rPr>
        <w:t>Е</w:t>
      </w:r>
      <w:r w:rsidRPr="008F1E1D">
        <w:rPr>
          <w:bCs/>
          <w:sz w:val="20"/>
          <w:szCs w:val="20"/>
        </w:rPr>
        <w:t xml:space="preserve"> СВОЈИН</w:t>
      </w:r>
      <w:r w:rsidRPr="008F1E1D">
        <w:rPr>
          <w:bCs/>
          <w:sz w:val="20"/>
          <w:szCs w:val="20"/>
          <w:lang w:val="sr-Cyrl-RS"/>
        </w:rPr>
        <w:t>Е</w:t>
      </w:r>
      <w:r w:rsidRPr="008F1E1D">
        <w:rPr>
          <w:bCs/>
          <w:sz w:val="20"/>
          <w:szCs w:val="20"/>
        </w:rPr>
        <w:t xml:space="preserve"> ОПШТИНЕ ИВАЊИЦА ПУТЕМ НЕПОСРЕДНЕ ПОГОДБЕ </w:t>
      </w:r>
      <w:r>
        <w:rPr>
          <w:sz w:val="20"/>
          <w:szCs w:val="20"/>
          <w:lang w:val="sr-Cyrl-RS" w:eastAsia="en-US"/>
        </w:rPr>
        <w:t>………………………</w:t>
      </w:r>
      <w:r>
        <w:rPr>
          <w:sz w:val="20"/>
          <w:szCs w:val="20"/>
          <w:lang w:val="sr-Cyrl-RS" w:eastAsia="en-US"/>
        </w:rPr>
        <w:t>………</w:t>
      </w:r>
      <w:bookmarkStart w:id="14" w:name="_Hlk188866960"/>
      <w:r>
        <w:rPr>
          <w:sz w:val="20"/>
          <w:szCs w:val="20"/>
          <w:lang w:val="sr-Cyrl-RS" w:eastAsia="en-US"/>
        </w:rPr>
        <w:t>……………………….</w:t>
      </w:r>
      <w:r>
        <w:rPr>
          <w:sz w:val="20"/>
          <w:szCs w:val="20"/>
          <w:lang w:val="sr-Cyrl-RS" w:eastAsia="en-US"/>
        </w:rPr>
        <w:t>……...</w:t>
      </w:r>
      <w:r>
        <w:rPr>
          <w:sz w:val="20"/>
          <w:szCs w:val="20"/>
          <w:lang w:val="en-US" w:eastAsia="en-US"/>
        </w:rPr>
        <w:t>..</w:t>
      </w:r>
      <w:r>
        <w:rPr>
          <w:sz w:val="20"/>
          <w:szCs w:val="20"/>
        </w:rPr>
        <w:t>…</w:t>
      </w:r>
      <w:r w:rsidRPr="00BA0C62">
        <w:rPr>
          <w:sz w:val="20"/>
          <w:szCs w:val="20"/>
          <w:lang w:val="sr-Cyrl-CS"/>
        </w:rPr>
        <w:t>... стр</w:t>
      </w:r>
      <w:r>
        <w:rPr>
          <w:sz w:val="20"/>
          <w:szCs w:val="20"/>
          <w:lang w:val="sr-Latn-RS"/>
        </w:rPr>
        <w:t xml:space="preserve"> </w:t>
      </w:r>
      <w:r>
        <w:rPr>
          <w:sz w:val="20"/>
          <w:szCs w:val="20"/>
          <w:lang w:val="sr-Cyrl-CS"/>
        </w:rPr>
        <w:t>6</w:t>
      </w:r>
      <w:r>
        <w:rPr>
          <w:sz w:val="20"/>
          <w:szCs w:val="20"/>
          <w:lang w:val="sr-Cyrl-CS"/>
        </w:rPr>
        <w:t>4</w:t>
      </w:r>
      <w:r w:rsidRPr="008F1E1D">
        <w:rPr>
          <w:bCs/>
          <w:sz w:val="20"/>
          <w:szCs w:val="20"/>
        </w:rPr>
        <w:t xml:space="preserve">  </w:t>
      </w:r>
      <w:bookmarkEnd w:id="14"/>
    </w:p>
    <w:p w14:paraId="798070F3" w14:textId="3798F118" w:rsidR="00B13A10" w:rsidRPr="008F1E1D" w:rsidRDefault="008F1E1D" w:rsidP="00633F6B">
      <w:pPr>
        <w:rPr>
          <w:caps/>
          <w:color w:val="000000"/>
          <w:sz w:val="20"/>
          <w:szCs w:val="20"/>
          <w:lang w:val="sr-Cyrl-RS" w:eastAsia="en-US"/>
        </w:rPr>
      </w:pPr>
      <w:r>
        <w:rPr>
          <w:caps/>
          <w:color w:val="000000"/>
          <w:sz w:val="20"/>
          <w:szCs w:val="20"/>
          <w:lang w:val="sr-Cyrl-RS" w:eastAsia="en-US"/>
        </w:rPr>
        <w:t>.</w:t>
      </w:r>
    </w:p>
    <w:p w14:paraId="77AB6C96" w14:textId="0A1787C5" w:rsidR="00B764D3" w:rsidRPr="00B764D3" w:rsidRDefault="008F1E1D" w:rsidP="00B764D3">
      <w:pPr>
        <w:rPr>
          <w:b/>
          <w:sz w:val="20"/>
          <w:szCs w:val="20"/>
          <w:lang w:val="sr-Cyrl-RS"/>
        </w:rPr>
      </w:pPr>
      <w:r>
        <w:rPr>
          <w:caps/>
          <w:color w:val="000000"/>
          <w:sz w:val="20"/>
          <w:szCs w:val="20"/>
          <w:lang w:val="sr-Cyrl-RS" w:eastAsia="en-US"/>
        </w:rPr>
        <w:t>7.</w:t>
      </w:r>
      <w:r w:rsidR="00B764D3" w:rsidRPr="00B764D3">
        <w:rPr>
          <w:b/>
          <w:sz w:val="20"/>
          <w:szCs w:val="20"/>
        </w:rPr>
        <w:t xml:space="preserve"> </w:t>
      </w:r>
      <w:r w:rsidR="00B764D3" w:rsidRPr="00B764D3">
        <w:rPr>
          <w:bCs/>
          <w:sz w:val="20"/>
          <w:szCs w:val="20"/>
        </w:rPr>
        <w:t>РЕШЕЊЕ</w:t>
      </w:r>
      <w:r w:rsidR="00B764D3" w:rsidRPr="00B764D3">
        <w:rPr>
          <w:bCs/>
          <w:sz w:val="20"/>
          <w:szCs w:val="20"/>
          <w:lang w:val="sr-Cyrl-RS"/>
        </w:rPr>
        <w:t xml:space="preserve"> </w:t>
      </w:r>
      <w:r w:rsidR="00B764D3" w:rsidRPr="00B764D3">
        <w:rPr>
          <w:bCs/>
          <w:sz w:val="20"/>
          <w:szCs w:val="20"/>
        </w:rPr>
        <w:t xml:space="preserve">О ОБРАЗОВАЊУ КОМИСИЈЕ ЗА СПРОВОЂЕЊЕ ПОСТУПКА </w:t>
      </w:r>
      <w:r w:rsidR="00B764D3" w:rsidRPr="00B764D3">
        <w:rPr>
          <w:bCs/>
          <w:sz w:val="20"/>
          <w:szCs w:val="20"/>
          <w:lang w:val="sr-Cyrl-RS"/>
        </w:rPr>
        <w:t>ОТУЂЕЊА</w:t>
      </w:r>
      <w:r w:rsidR="00B764D3" w:rsidRPr="00B764D3">
        <w:rPr>
          <w:bCs/>
          <w:sz w:val="20"/>
          <w:szCs w:val="20"/>
        </w:rPr>
        <w:t xml:space="preserve"> НЕПОКРЕТНОСТИ </w:t>
      </w:r>
      <w:r w:rsidR="00B764D3" w:rsidRPr="00B764D3">
        <w:rPr>
          <w:bCs/>
          <w:sz w:val="20"/>
          <w:szCs w:val="20"/>
          <w:lang w:val="sr-Cyrl-RS"/>
        </w:rPr>
        <w:t>ИЗ</w:t>
      </w:r>
      <w:r w:rsidR="00B764D3" w:rsidRPr="00B764D3">
        <w:rPr>
          <w:bCs/>
          <w:sz w:val="20"/>
          <w:szCs w:val="20"/>
        </w:rPr>
        <w:t xml:space="preserve"> ЈАВН</w:t>
      </w:r>
      <w:r w:rsidR="00B764D3" w:rsidRPr="00B764D3">
        <w:rPr>
          <w:bCs/>
          <w:sz w:val="20"/>
          <w:szCs w:val="20"/>
          <w:lang w:val="sr-Cyrl-RS"/>
        </w:rPr>
        <w:t>Е</w:t>
      </w:r>
      <w:r w:rsidR="00B764D3" w:rsidRPr="00B764D3">
        <w:rPr>
          <w:bCs/>
          <w:sz w:val="20"/>
          <w:szCs w:val="20"/>
        </w:rPr>
        <w:t xml:space="preserve"> СВОЈИН</w:t>
      </w:r>
      <w:r w:rsidR="00B764D3" w:rsidRPr="00B764D3">
        <w:rPr>
          <w:bCs/>
          <w:sz w:val="20"/>
          <w:szCs w:val="20"/>
          <w:lang w:val="sr-Cyrl-RS"/>
        </w:rPr>
        <w:t>Е</w:t>
      </w:r>
      <w:r w:rsidR="00B764D3" w:rsidRPr="00B764D3">
        <w:rPr>
          <w:bCs/>
          <w:sz w:val="20"/>
          <w:szCs w:val="20"/>
        </w:rPr>
        <w:t xml:space="preserve"> ОПШТИНЕ ИВАЊИЦА НЕПОСРЕДНОМ ПОГОДБОМ</w:t>
      </w:r>
      <w:r w:rsidR="00B764D3">
        <w:rPr>
          <w:bCs/>
          <w:sz w:val="20"/>
          <w:szCs w:val="20"/>
          <w:lang w:val="sr-Cyrl-RS"/>
        </w:rPr>
        <w:t xml:space="preserve"> </w:t>
      </w:r>
      <w:r w:rsidR="00B764D3">
        <w:rPr>
          <w:sz w:val="20"/>
          <w:szCs w:val="20"/>
          <w:lang w:val="sr-Cyrl-RS" w:eastAsia="en-US"/>
        </w:rPr>
        <w:t>……………………….……...</w:t>
      </w:r>
      <w:r w:rsidR="00B764D3">
        <w:rPr>
          <w:sz w:val="20"/>
          <w:szCs w:val="20"/>
          <w:lang w:val="en-US" w:eastAsia="en-US"/>
        </w:rPr>
        <w:t>..</w:t>
      </w:r>
      <w:r w:rsidR="00B764D3">
        <w:rPr>
          <w:sz w:val="20"/>
          <w:szCs w:val="20"/>
          <w:lang w:val="sr-Cyrl-RS" w:eastAsia="en-US"/>
        </w:rPr>
        <w:t>.</w:t>
      </w:r>
      <w:r w:rsidR="00B764D3">
        <w:rPr>
          <w:sz w:val="20"/>
          <w:szCs w:val="20"/>
        </w:rPr>
        <w:t>…</w:t>
      </w:r>
      <w:r w:rsidR="00B764D3" w:rsidRPr="00BA0C62">
        <w:rPr>
          <w:sz w:val="20"/>
          <w:szCs w:val="20"/>
          <w:lang w:val="sr-Cyrl-CS"/>
        </w:rPr>
        <w:t>... стр</w:t>
      </w:r>
      <w:r w:rsidR="00B764D3">
        <w:rPr>
          <w:sz w:val="20"/>
          <w:szCs w:val="20"/>
          <w:lang w:val="sr-Latn-RS"/>
        </w:rPr>
        <w:t xml:space="preserve"> </w:t>
      </w:r>
      <w:r w:rsidR="00B764D3">
        <w:rPr>
          <w:sz w:val="20"/>
          <w:szCs w:val="20"/>
          <w:lang w:val="sr-Cyrl-CS"/>
        </w:rPr>
        <w:t>6</w:t>
      </w:r>
      <w:r w:rsidR="00B764D3">
        <w:rPr>
          <w:sz w:val="20"/>
          <w:szCs w:val="20"/>
          <w:lang w:val="sr-Cyrl-CS"/>
        </w:rPr>
        <w:t>5</w:t>
      </w:r>
      <w:r w:rsidR="00B764D3" w:rsidRPr="008F1E1D">
        <w:rPr>
          <w:bCs/>
          <w:sz w:val="20"/>
          <w:szCs w:val="20"/>
        </w:rPr>
        <w:t xml:space="preserve">  </w:t>
      </w:r>
    </w:p>
    <w:p w14:paraId="4F7A0533" w14:textId="0671B593" w:rsidR="00B13A10" w:rsidRPr="008F1E1D" w:rsidRDefault="00B13A10" w:rsidP="00633F6B">
      <w:pPr>
        <w:rPr>
          <w:caps/>
          <w:color w:val="000000"/>
          <w:sz w:val="20"/>
          <w:szCs w:val="20"/>
          <w:lang w:val="sr-Cyrl-RS" w:eastAsia="en-US"/>
        </w:rPr>
      </w:pPr>
    </w:p>
    <w:p w14:paraId="2A8D39B5" w14:textId="0AEBB0D6" w:rsidR="00B764D3" w:rsidRPr="00B764D3" w:rsidRDefault="007054EB" w:rsidP="00B764D3">
      <w:pPr>
        <w:spacing w:line="360" w:lineRule="auto"/>
        <w:ind w:left="-142" w:firstLine="46"/>
        <w:rPr>
          <w:sz w:val="20"/>
          <w:szCs w:val="20"/>
          <w:lang w:val="sr-Cyrl-CS" w:eastAsia="en-US"/>
        </w:rPr>
      </w:pPr>
      <w:r>
        <w:rPr>
          <w:caps/>
          <w:color w:val="000000"/>
          <w:sz w:val="20"/>
          <w:szCs w:val="20"/>
          <w:lang w:val="sr-Cyrl-RS" w:eastAsia="en-US"/>
        </w:rPr>
        <w:t xml:space="preserve">  </w:t>
      </w:r>
      <w:r w:rsidR="00B764D3">
        <w:rPr>
          <w:caps/>
          <w:color w:val="000000"/>
          <w:sz w:val="20"/>
          <w:szCs w:val="20"/>
          <w:lang w:val="sr-Cyrl-RS" w:eastAsia="en-US"/>
        </w:rPr>
        <w:t>8</w:t>
      </w:r>
      <w:r w:rsidR="00B764D3" w:rsidRPr="00B764D3">
        <w:rPr>
          <w:b/>
          <w:bCs/>
          <w:sz w:val="20"/>
          <w:szCs w:val="20"/>
          <w:lang w:val="sr-Cyrl-CS" w:eastAsia="en-US"/>
        </w:rPr>
        <w:t xml:space="preserve"> </w:t>
      </w:r>
      <w:r w:rsidR="00B764D3" w:rsidRPr="00D91F70">
        <w:rPr>
          <w:sz w:val="20"/>
          <w:szCs w:val="20"/>
          <w:lang w:val="sr-Cyrl-CS" w:eastAsia="en-US"/>
        </w:rPr>
        <w:t>ОДЛУКУ</w:t>
      </w:r>
      <w:r w:rsidR="00B764D3" w:rsidRPr="00B764D3">
        <w:rPr>
          <w:sz w:val="20"/>
          <w:szCs w:val="20"/>
          <w:lang w:val="sr-Cyrl-CS" w:eastAsia="en-US"/>
        </w:rPr>
        <w:t xml:space="preserve"> </w:t>
      </w:r>
      <w:r w:rsidR="00B764D3" w:rsidRPr="00D91F70">
        <w:rPr>
          <w:sz w:val="20"/>
          <w:szCs w:val="20"/>
          <w:lang w:val="sr-Cyrl-CS" w:eastAsia="en-US"/>
        </w:rPr>
        <w:t>О ОБРАЗОВАЊУ ОПШТИНСКОГ ШТАБА ЗА ВАНРЕДНЕ СИТУАЦИЈЕ</w:t>
      </w:r>
      <w:r w:rsidR="00B764D3">
        <w:rPr>
          <w:sz w:val="20"/>
          <w:szCs w:val="20"/>
          <w:lang w:val="sr-Cyrl-CS" w:eastAsia="en-US"/>
        </w:rPr>
        <w:t xml:space="preserve"> </w:t>
      </w:r>
      <w:r w:rsidR="00B764D3">
        <w:rPr>
          <w:sz w:val="20"/>
          <w:szCs w:val="20"/>
          <w:lang w:val="sr-Cyrl-RS" w:eastAsia="en-US"/>
        </w:rPr>
        <w:t>…………….…</w:t>
      </w:r>
      <w:r>
        <w:rPr>
          <w:sz w:val="20"/>
          <w:szCs w:val="20"/>
          <w:lang w:val="sr-Cyrl-RS" w:eastAsia="en-US"/>
        </w:rPr>
        <w:t>...</w:t>
      </w:r>
      <w:r w:rsidR="00B764D3">
        <w:rPr>
          <w:sz w:val="20"/>
          <w:szCs w:val="20"/>
          <w:lang w:val="sr-Cyrl-RS" w:eastAsia="en-US"/>
        </w:rPr>
        <w:t>..</w:t>
      </w:r>
      <w:r w:rsidR="00B764D3">
        <w:rPr>
          <w:sz w:val="20"/>
          <w:szCs w:val="20"/>
          <w:lang w:val="en-US" w:eastAsia="en-US"/>
        </w:rPr>
        <w:t>.</w:t>
      </w:r>
      <w:r w:rsidR="00B764D3">
        <w:rPr>
          <w:sz w:val="20"/>
          <w:szCs w:val="20"/>
        </w:rPr>
        <w:t>…</w:t>
      </w:r>
      <w:r w:rsidR="00B764D3" w:rsidRPr="00BA0C62">
        <w:rPr>
          <w:sz w:val="20"/>
          <w:szCs w:val="20"/>
          <w:lang w:val="sr-Cyrl-CS"/>
        </w:rPr>
        <w:t>... стр</w:t>
      </w:r>
      <w:r w:rsidR="00B764D3">
        <w:rPr>
          <w:sz w:val="20"/>
          <w:szCs w:val="20"/>
          <w:lang w:val="sr-Latn-RS"/>
        </w:rPr>
        <w:t xml:space="preserve"> </w:t>
      </w:r>
      <w:r w:rsidR="00B764D3">
        <w:rPr>
          <w:sz w:val="20"/>
          <w:szCs w:val="20"/>
          <w:lang w:val="sr-Cyrl-CS"/>
        </w:rPr>
        <w:t>6</w:t>
      </w:r>
      <w:r w:rsidR="00B764D3">
        <w:rPr>
          <w:sz w:val="20"/>
          <w:szCs w:val="20"/>
          <w:lang w:val="sr-Cyrl-CS"/>
        </w:rPr>
        <w:t>6</w:t>
      </w:r>
      <w:r w:rsidR="00B764D3" w:rsidRPr="008F1E1D">
        <w:rPr>
          <w:bCs/>
          <w:sz w:val="20"/>
          <w:szCs w:val="20"/>
        </w:rPr>
        <w:t xml:space="preserve">  </w:t>
      </w:r>
    </w:p>
    <w:p w14:paraId="41AD7456" w14:textId="5B038B63" w:rsidR="00B764D3" w:rsidRPr="00977698" w:rsidRDefault="00B764D3" w:rsidP="00B764D3">
      <w:pPr>
        <w:rPr>
          <w:b/>
          <w:sz w:val="20"/>
          <w:szCs w:val="20"/>
          <w:lang w:val="sr-Cyrl-CS"/>
        </w:rPr>
      </w:pPr>
      <w:r>
        <w:rPr>
          <w:caps/>
          <w:color w:val="000000"/>
          <w:sz w:val="20"/>
          <w:szCs w:val="20"/>
          <w:lang w:val="sr-Cyrl-RS" w:eastAsia="en-US"/>
        </w:rPr>
        <w:t>9..</w:t>
      </w:r>
      <w:r w:rsidRPr="00B764D3">
        <w:rPr>
          <w:b/>
          <w:sz w:val="20"/>
          <w:szCs w:val="20"/>
          <w:lang w:val="sr-Cyrl-CS"/>
        </w:rPr>
        <w:t xml:space="preserve"> </w:t>
      </w:r>
      <w:r w:rsidRPr="00B764D3">
        <w:rPr>
          <w:bCs/>
          <w:sz w:val="20"/>
          <w:szCs w:val="20"/>
          <w:lang w:val="sr-Cyrl-CS"/>
        </w:rPr>
        <w:t>РЕШЕЊ</w:t>
      </w:r>
      <w:r w:rsidRPr="00B764D3">
        <w:rPr>
          <w:bCs/>
          <w:sz w:val="20"/>
          <w:szCs w:val="20"/>
          <w:lang w:val="sr-Cyrl-CS"/>
        </w:rPr>
        <w:t>А</w:t>
      </w:r>
      <w:r>
        <w:rPr>
          <w:bCs/>
          <w:sz w:val="20"/>
          <w:szCs w:val="20"/>
          <w:lang w:val="sr-Cyrl-CS"/>
        </w:rPr>
        <w:t xml:space="preserve"> О УПОТРЕБИ СРЕДСТАВА ТЕКУЋЕ РЕЗЕРВЕ </w:t>
      </w:r>
      <w:r>
        <w:rPr>
          <w:sz w:val="20"/>
          <w:szCs w:val="20"/>
          <w:lang w:val="sr-Cyrl-RS" w:eastAsia="en-US"/>
        </w:rPr>
        <w:t>…………….……</w:t>
      </w:r>
      <w:r>
        <w:rPr>
          <w:sz w:val="20"/>
          <w:szCs w:val="20"/>
          <w:lang w:val="sr-Cyrl-RS" w:eastAsia="en-US"/>
        </w:rPr>
        <w:t>…………………………...</w:t>
      </w:r>
      <w:r>
        <w:rPr>
          <w:sz w:val="20"/>
          <w:szCs w:val="20"/>
          <w:lang w:val="sr-Cyrl-RS" w:eastAsia="en-US"/>
        </w:rPr>
        <w:t>.</w:t>
      </w:r>
      <w:r>
        <w:rPr>
          <w:sz w:val="20"/>
          <w:szCs w:val="20"/>
          <w:lang w:val="en-US" w:eastAsia="en-US"/>
        </w:rPr>
        <w:t>.</w:t>
      </w:r>
      <w:r>
        <w:rPr>
          <w:sz w:val="20"/>
          <w:szCs w:val="20"/>
        </w:rPr>
        <w:t>…</w:t>
      </w:r>
      <w:r w:rsidRPr="00BA0C62">
        <w:rPr>
          <w:sz w:val="20"/>
          <w:szCs w:val="20"/>
          <w:lang w:val="sr-Cyrl-CS"/>
        </w:rPr>
        <w:t>... стр</w:t>
      </w:r>
      <w:r>
        <w:rPr>
          <w:sz w:val="20"/>
          <w:szCs w:val="20"/>
          <w:lang w:val="sr-Latn-RS"/>
        </w:rPr>
        <w:t xml:space="preserve"> </w:t>
      </w:r>
      <w:r>
        <w:rPr>
          <w:sz w:val="20"/>
          <w:szCs w:val="20"/>
          <w:lang w:val="sr-Cyrl-CS"/>
        </w:rPr>
        <w:t>6</w:t>
      </w:r>
      <w:r>
        <w:rPr>
          <w:sz w:val="20"/>
          <w:szCs w:val="20"/>
          <w:lang w:val="sr-Cyrl-CS"/>
        </w:rPr>
        <w:t>7</w:t>
      </w:r>
      <w:r w:rsidRPr="008F1E1D">
        <w:rPr>
          <w:bCs/>
          <w:sz w:val="20"/>
          <w:szCs w:val="20"/>
        </w:rPr>
        <w:t xml:space="preserve">  </w:t>
      </w:r>
    </w:p>
    <w:p w14:paraId="3654CD00" w14:textId="77777777" w:rsidR="00B764D3" w:rsidRPr="00977698" w:rsidRDefault="00B764D3" w:rsidP="00B764D3">
      <w:pPr>
        <w:rPr>
          <w:sz w:val="20"/>
          <w:szCs w:val="20"/>
        </w:rPr>
      </w:pPr>
    </w:p>
    <w:p w14:paraId="17265729" w14:textId="69DE1B3C" w:rsidR="00D61D43" w:rsidRPr="00B764D3" w:rsidRDefault="007054EB" w:rsidP="00633F6B">
      <w:pPr>
        <w:rPr>
          <w:caps/>
          <w:color w:val="000000"/>
          <w:sz w:val="20"/>
          <w:szCs w:val="20"/>
          <w:lang w:val="sr-Cyrl-RS" w:eastAsia="en-US"/>
        </w:rPr>
      </w:pPr>
      <w:r>
        <w:rPr>
          <w:caps/>
          <w:color w:val="000000"/>
          <w:sz w:val="20"/>
          <w:szCs w:val="20"/>
          <w:lang w:val="sr-Cyrl-RS" w:eastAsia="en-US"/>
        </w:rPr>
        <w:t>10.</w:t>
      </w:r>
      <w:r w:rsidRPr="007054EB">
        <w:rPr>
          <w:bCs/>
          <w:sz w:val="20"/>
          <w:szCs w:val="20"/>
          <w:lang w:val="sr-Cyrl-CS"/>
        </w:rPr>
        <w:t xml:space="preserve"> </w:t>
      </w:r>
      <w:r w:rsidRPr="00B764D3">
        <w:rPr>
          <w:bCs/>
          <w:sz w:val="20"/>
          <w:szCs w:val="20"/>
          <w:lang w:val="sr-Cyrl-CS"/>
        </w:rPr>
        <w:t>РЕШЕЊА</w:t>
      </w:r>
      <w:r>
        <w:rPr>
          <w:bCs/>
          <w:sz w:val="20"/>
          <w:szCs w:val="20"/>
          <w:lang w:val="sr-Cyrl-CS"/>
        </w:rPr>
        <w:t xml:space="preserve"> О</w:t>
      </w:r>
      <w:r>
        <w:rPr>
          <w:bCs/>
          <w:sz w:val="20"/>
          <w:szCs w:val="20"/>
          <w:lang w:val="sr-Cyrl-CS"/>
        </w:rPr>
        <w:t xml:space="preserve"> </w:t>
      </w:r>
      <w:r w:rsidRPr="007054EB">
        <w:rPr>
          <w:bCs/>
          <w:sz w:val="20"/>
          <w:szCs w:val="20"/>
          <w:lang w:val="sr-Cyrl-CS"/>
        </w:rPr>
        <w:t>ОТВАРАЊУ АПРОПРИЈАЦИЈЕ У БУЏЕТУ ОПШТИНЕ ИВАЊИЦА ЗА 202</w:t>
      </w:r>
      <w:r w:rsidRPr="007054EB">
        <w:rPr>
          <w:bCs/>
          <w:sz w:val="20"/>
          <w:szCs w:val="20"/>
          <w:lang w:val="sr-Cyrl-RS"/>
        </w:rPr>
        <w:t>4</w:t>
      </w:r>
      <w:r w:rsidRPr="007054EB">
        <w:rPr>
          <w:bCs/>
          <w:sz w:val="20"/>
          <w:szCs w:val="20"/>
          <w:lang w:val="sr-Cyrl-CS"/>
        </w:rPr>
        <w:t>. ГОДИНУ</w:t>
      </w:r>
      <w:r>
        <w:rPr>
          <w:sz w:val="20"/>
          <w:szCs w:val="20"/>
        </w:rPr>
        <w:t>…</w:t>
      </w:r>
      <w:r w:rsidRPr="00BA0C62">
        <w:rPr>
          <w:sz w:val="20"/>
          <w:szCs w:val="20"/>
          <w:lang w:val="sr-Cyrl-CS"/>
        </w:rPr>
        <w:t>... стр</w:t>
      </w:r>
      <w:r>
        <w:rPr>
          <w:sz w:val="20"/>
          <w:szCs w:val="20"/>
          <w:lang w:val="sr-Latn-RS"/>
        </w:rPr>
        <w:t xml:space="preserve"> </w:t>
      </w:r>
      <w:r>
        <w:rPr>
          <w:sz w:val="20"/>
          <w:szCs w:val="20"/>
          <w:lang w:val="sr-Cyrl-CS"/>
        </w:rPr>
        <w:t>92</w:t>
      </w:r>
      <w:r w:rsidRPr="008F1E1D">
        <w:rPr>
          <w:bCs/>
          <w:sz w:val="20"/>
          <w:szCs w:val="20"/>
        </w:rPr>
        <w:t xml:space="preserve">  </w:t>
      </w:r>
      <w:r>
        <w:rPr>
          <w:bCs/>
          <w:sz w:val="20"/>
          <w:szCs w:val="20"/>
          <w:lang w:val="sr-Cyrl-CS"/>
        </w:rPr>
        <w:t xml:space="preserve"> </w:t>
      </w:r>
    </w:p>
    <w:p w14:paraId="34EA8D5F" w14:textId="77777777" w:rsidR="00A72219" w:rsidRDefault="00A72219" w:rsidP="00633F6B">
      <w:pPr>
        <w:rPr>
          <w:caps/>
          <w:color w:val="000000"/>
          <w:sz w:val="20"/>
          <w:szCs w:val="20"/>
          <w:lang w:eastAsia="en-US"/>
        </w:rPr>
      </w:pPr>
    </w:p>
    <w:p w14:paraId="253E484F" w14:textId="77777777" w:rsidR="0028494D" w:rsidRDefault="0028494D" w:rsidP="00633F6B">
      <w:pPr>
        <w:rPr>
          <w:caps/>
          <w:color w:val="000000"/>
          <w:sz w:val="20"/>
          <w:szCs w:val="20"/>
          <w:lang w:eastAsia="en-US"/>
        </w:rPr>
      </w:pPr>
    </w:p>
    <w:p w14:paraId="6168CD86" w14:textId="77777777" w:rsidR="0028494D" w:rsidRDefault="0028494D" w:rsidP="00633F6B">
      <w:pPr>
        <w:rPr>
          <w:caps/>
          <w:color w:val="000000"/>
          <w:sz w:val="20"/>
          <w:szCs w:val="20"/>
          <w:lang w:eastAsia="en-US"/>
        </w:rPr>
      </w:pPr>
    </w:p>
    <w:p w14:paraId="0CA16AD2" w14:textId="77777777" w:rsidR="0028494D" w:rsidRDefault="0028494D" w:rsidP="00633F6B">
      <w:pPr>
        <w:rPr>
          <w:caps/>
          <w:color w:val="000000"/>
          <w:sz w:val="20"/>
          <w:szCs w:val="20"/>
          <w:lang w:eastAsia="en-US"/>
        </w:rPr>
      </w:pPr>
    </w:p>
    <w:p w14:paraId="278BA54D" w14:textId="77777777" w:rsidR="0028494D" w:rsidRDefault="0028494D" w:rsidP="00633F6B">
      <w:pPr>
        <w:rPr>
          <w:caps/>
          <w:color w:val="000000"/>
          <w:sz w:val="20"/>
          <w:szCs w:val="20"/>
          <w:lang w:eastAsia="en-US"/>
        </w:rPr>
      </w:pPr>
    </w:p>
    <w:p w14:paraId="3351387D" w14:textId="77777777" w:rsidR="0028494D" w:rsidRDefault="0028494D" w:rsidP="00633F6B">
      <w:pPr>
        <w:rPr>
          <w:caps/>
          <w:color w:val="000000"/>
          <w:sz w:val="20"/>
          <w:szCs w:val="20"/>
          <w:lang w:eastAsia="en-US"/>
        </w:rPr>
      </w:pPr>
    </w:p>
    <w:p w14:paraId="4DF0F21E" w14:textId="77777777" w:rsidR="0028494D" w:rsidRDefault="0028494D" w:rsidP="00633F6B">
      <w:pPr>
        <w:rPr>
          <w:caps/>
          <w:color w:val="000000"/>
          <w:sz w:val="20"/>
          <w:szCs w:val="20"/>
          <w:lang w:eastAsia="en-US"/>
        </w:rPr>
      </w:pPr>
    </w:p>
    <w:p w14:paraId="2F855984" w14:textId="77777777" w:rsidR="0028494D" w:rsidRDefault="0028494D" w:rsidP="00633F6B">
      <w:pPr>
        <w:rPr>
          <w:caps/>
          <w:color w:val="000000"/>
          <w:sz w:val="20"/>
          <w:szCs w:val="20"/>
          <w:lang w:eastAsia="en-US"/>
        </w:rPr>
      </w:pPr>
    </w:p>
    <w:p w14:paraId="29C7F705" w14:textId="77777777" w:rsidR="0028494D" w:rsidRDefault="0028494D" w:rsidP="00633F6B">
      <w:pPr>
        <w:rPr>
          <w:caps/>
          <w:color w:val="000000"/>
          <w:sz w:val="20"/>
          <w:szCs w:val="20"/>
          <w:lang w:eastAsia="en-US"/>
        </w:rPr>
      </w:pPr>
    </w:p>
    <w:p w14:paraId="775C3B07" w14:textId="7CD9EF5F" w:rsidR="0028494D" w:rsidRDefault="0028494D" w:rsidP="00633F6B">
      <w:pPr>
        <w:rPr>
          <w:caps/>
          <w:color w:val="000000"/>
          <w:sz w:val="20"/>
          <w:szCs w:val="20"/>
          <w:lang w:eastAsia="en-US"/>
        </w:rPr>
      </w:pPr>
    </w:p>
    <w:p w14:paraId="4FC10419" w14:textId="3AC72533" w:rsidR="00C274A7" w:rsidRDefault="00C274A7" w:rsidP="00633F6B">
      <w:pPr>
        <w:rPr>
          <w:caps/>
          <w:color w:val="000000"/>
          <w:sz w:val="20"/>
          <w:szCs w:val="20"/>
          <w:lang w:eastAsia="en-US"/>
        </w:rPr>
      </w:pPr>
    </w:p>
    <w:p w14:paraId="04EAE182" w14:textId="41D9F2BF" w:rsidR="00C274A7" w:rsidRDefault="00C274A7" w:rsidP="00633F6B">
      <w:pPr>
        <w:rPr>
          <w:caps/>
          <w:color w:val="000000"/>
          <w:sz w:val="20"/>
          <w:szCs w:val="20"/>
          <w:lang w:eastAsia="en-US"/>
        </w:rPr>
      </w:pPr>
    </w:p>
    <w:p w14:paraId="0BA2FD8A" w14:textId="15D57429" w:rsidR="0028494D" w:rsidRDefault="0028494D" w:rsidP="00633F6B">
      <w:pPr>
        <w:rPr>
          <w:caps/>
          <w:color w:val="000000"/>
          <w:sz w:val="20"/>
          <w:szCs w:val="20"/>
          <w:lang w:eastAsia="en-US"/>
        </w:rPr>
      </w:pPr>
    </w:p>
    <w:p w14:paraId="38D5F554" w14:textId="65500E42" w:rsidR="00ED3049" w:rsidRDefault="00ED3049" w:rsidP="00633F6B">
      <w:pPr>
        <w:rPr>
          <w:caps/>
          <w:color w:val="000000"/>
          <w:sz w:val="20"/>
          <w:szCs w:val="20"/>
          <w:lang w:eastAsia="en-US"/>
        </w:rPr>
      </w:pPr>
    </w:p>
    <w:p w14:paraId="71453975" w14:textId="314F0108" w:rsidR="001858A4" w:rsidRDefault="001858A4" w:rsidP="00633F6B">
      <w:pPr>
        <w:rPr>
          <w:caps/>
          <w:color w:val="000000"/>
          <w:sz w:val="20"/>
          <w:szCs w:val="20"/>
          <w:lang w:eastAsia="en-US"/>
        </w:rPr>
      </w:pPr>
    </w:p>
    <w:p w14:paraId="0A51E0E9" w14:textId="6C4AAAB7" w:rsidR="007F51A5" w:rsidRDefault="007F51A5" w:rsidP="00633F6B">
      <w:pPr>
        <w:rPr>
          <w:caps/>
          <w:color w:val="000000"/>
          <w:sz w:val="20"/>
          <w:szCs w:val="20"/>
          <w:lang w:eastAsia="en-US"/>
        </w:rPr>
      </w:pPr>
    </w:p>
    <w:p w14:paraId="5F14722C" w14:textId="77777777" w:rsidR="00005590" w:rsidRDefault="00005590" w:rsidP="00633F6B">
      <w:pPr>
        <w:rPr>
          <w:caps/>
          <w:color w:val="000000"/>
          <w:sz w:val="20"/>
          <w:szCs w:val="20"/>
          <w:lang w:eastAsia="en-US"/>
        </w:rPr>
      </w:pPr>
    </w:p>
    <w:p w14:paraId="24E8D4E8" w14:textId="77777777" w:rsidR="00005590" w:rsidRDefault="00005590" w:rsidP="00633F6B">
      <w:pPr>
        <w:rPr>
          <w:caps/>
          <w:color w:val="000000"/>
          <w:sz w:val="20"/>
          <w:szCs w:val="20"/>
          <w:lang w:eastAsia="en-US"/>
        </w:rPr>
      </w:pPr>
    </w:p>
    <w:p w14:paraId="16BA213B" w14:textId="77777777" w:rsidR="00005590" w:rsidRDefault="00005590" w:rsidP="00633F6B">
      <w:pPr>
        <w:rPr>
          <w:caps/>
          <w:color w:val="000000"/>
          <w:sz w:val="20"/>
          <w:szCs w:val="20"/>
          <w:lang w:eastAsia="en-US"/>
        </w:rPr>
      </w:pPr>
    </w:p>
    <w:p w14:paraId="090224A9" w14:textId="77777777" w:rsidR="00005590" w:rsidRDefault="00005590" w:rsidP="00633F6B">
      <w:pPr>
        <w:rPr>
          <w:caps/>
          <w:color w:val="000000"/>
          <w:sz w:val="20"/>
          <w:szCs w:val="20"/>
          <w:lang w:eastAsia="en-US"/>
        </w:rPr>
      </w:pPr>
    </w:p>
    <w:p w14:paraId="214FA13C" w14:textId="77777777" w:rsidR="00005590" w:rsidRDefault="00005590" w:rsidP="00633F6B">
      <w:pPr>
        <w:rPr>
          <w:caps/>
          <w:color w:val="000000"/>
          <w:sz w:val="20"/>
          <w:szCs w:val="20"/>
          <w:lang w:eastAsia="en-US"/>
        </w:rPr>
      </w:pPr>
    </w:p>
    <w:p w14:paraId="3F528F0B" w14:textId="77777777" w:rsidR="00005590" w:rsidRDefault="00005590" w:rsidP="00633F6B">
      <w:pPr>
        <w:rPr>
          <w:caps/>
          <w:color w:val="000000"/>
          <w:sz w:val="20"/>
          <w:szCs w:val="20"/>
          <w:lang w:eastAsia="en-US"/>
        </w:rPr>
      </w:pPr>
    </w:p>
    <w:p w14:paraId="732EC7B9" w14:textId="77777777" w:rsidR="00005590" w:rsidRDefault="00005590" w:rsidP="00633F6B">
      <w:pPr>
        <w:rPr>
          <w:caps/>
          <w:color w:val="000000"/>
          <w:sz w:val="20"/>
          <w:szCs w:val="20"/>
          <w:lang w:eastAsia="en-US"/>
        </w:rPr>
      </w:pPr>
    </w:p>
    <w:p w14:paraId="743432A4" w14:textId="77777777" w:rsidR="00DC5BAE" w:rsidRDefault="00DC5BAE" w:rsidP="00280EBB">
      <w:pPr>
        <w:jc w:val="center"/>
        <w:rPr>
          <w:i/>
          <w:color w:val="006666"/>
          <w:sz w:val="16"/>
          <w:szCs w:val="16"/>
          <w:lang w:val="sr-Cyrl-CS"/>
        </w:rPr>
      </w:pPr>
    </w:p>
    <w:p w14:paraId="730493A4" w14:textId="49F5C285" w:rsidR="00F20FD7" w:rsidRPr="00B83622" w:rsidRDefault="00BE3D2F" w:rsidP="00280EBB">
      <w:pPr>
        <w:jc w:val="center"/>
        <w:rPr>
          <w:color w:val="006666"/>
          <w:sz w:val="16"/>
          <w:szCs w:val="16"/>
          <w:lang w:val="sr-Cyrl-CS"/>
        </w:rPr>
      </w:pPr>
      <w:r>
        <w:rPr>
          <w:noProof/>
          <w:sz w:val="20"/>
          <w:szCs w:val="20"/>
          <w:lang w:eastAsia="ja-JP"/>
        </w:rPr>
        <mc:AlternateContent>
          <mc:Choice Requires="wps">
            <w:drawing>
              <wp:anchor distT="0" distB="0" distL="114300" distR="114300" simplePos="0" relativeHeight="251657216" behindDoc="0" locked="0" layoutInCell="1" allowOverlap="1" wp14:anchorId="54AEEA4B" wp14:editId="46856734">
                <wp:simplePos x="0" y="0"/>
                <wp:positionH relativeFrom="column">
                  <wp:posOffset>0</wp:posOffset>
                </wp:positionH>
                <wp:positionV relativeFrom="paragraph">
                  <wp:posOffset>16510</wp:posOffset>
                </wp:positionV>
                <wp:extent cx="6400800" cy="0"/>
                <wp:effectExtent l="10795" t="10795" r="8255" b="8255"/>
                <wp:wrapNone/>
                <wp:docPr id="1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2D05C" id="Line 6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7in,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" strokecolor="#339" strokeweight="1.25pt"/>
            </w:pict>
          </mc:Fallback>
        </mc:AlternateContent>
      </w:r>
      <w:r w:rsidR="00280EBB">
        <w:rPr>
          <w:i/>
          <w:color w:val="006666"/>
          <w:sz w:val="16"/>
          <w:szCs w:val="16"/>
          <w:lang w:val="sr-Cyrl-CS"/>
        </w:rPr>
        <w:t>И</w:t>
      </w:r>
      <w:r w:rsidR="00F20FD7" w:rsidRPr="00B83622">
        <w:rPr>
          <w:i/>
          <w:color w:val="006666"/>
          <w:sz w:val="16"/>
          <w:szCs w:val="16"/>
          <w:lang w:val="sr-Cyrl-CS"/>
        </w:rPr>
        <w:t>здавач:</w:t>
      </w:r>
      <w:r w:rsidR="00F20FD7" w:rsidRPr="00B83622">
        <w:rPr>
          <w:color w:val="006666"/>
          <w:sz w:val="16"/>
          <w:szCs w:val="16"/>
          <w:lang w:val="sr-Cyrl-CS"/>
        </w:rPr>
        <w:t xml:space="preserve"> ОПШТИНА ИВАЊИЦА Венијамина Маринковића 1</w:t>
      </w:r>
      <w:r w:rsidR="00F20FD7" w:rsidRPr="00B83622">
        <w:rPr>
          <w:color w:val="006666"/>
          <w:sz w:val="16"/>
          <w:szCs w:val="16"/>
        </w:rPr>
        <w:t>, 32250</w:t>
      </w:r>
      <w:r w:rsidR="00F20FD7" w:rsidRPr="00B83622">
        <w:rPr>
          <w:color w:val="006666"/>
          <w:sz w:val="16"/>
          <w:szCs w:val="16"/>
          <w:lang w:val="sr-Cyrl-CS"/>
        </w:rPr>
        <w:t xml:space="preserve"> Ивањица</w:t>
      </w:r>
    </w:p>
    <w:p w14:paraId="11A0E521" w14:textId="73A80827" w:rsidR="00F20FD7" w:rsidRPr="00B83622" w:rsidRDefault="00F20FD7" w:rsidP="00F20FD7">
      <w:pPr>
        <w:shd w:val="clear" w:color="auto" w:fill="E0E0E0"/>
        <w:jc w:val="center"/>
        <w:rPr>
          <w:color w:val="006666"/>
          <w:sz w:val="16"/>
          <w:szCs w:val="16"/>
          <w:lang w:val="sr-Cyrl-CS"/>
        </w:rPr>
      </w:pPr>
      <w:r w:rsidRPr="00B83622">
        <w:rPr>
          <w:i/>
          <w:color w:val="006666"/>
          <w:sz w:val="16"/>
          <w:szCs w:val="16"/>
          <w:lang w:val="sr-Cyrl-CS"/>
        </w:rPr>
        <w:t>Одговорни уредник:</w:t>
      </w:r>
      <w:r w:rsidRPr="00B83622">
        <w:rPr>
          <w:color w:val="006666"/>
          <w:sz w:val="16"/>
          <w:szCs w:val="16"/>
          <w:lang w:val="sr-Cyrl-CS"/>
        </w:rPr>
        <w:t xml:space="preserve"> Биљана Ранђић</w:t>
      </w:r>
      <w:r w:rsidRPr="00B83622">
        <w:rPr>
          <w:color w:val="006666"/>
          <w:sz w:val="16"/>
          <w:szCs w:val="16"/>
        </w:rPr>
        <w:t>,</w:t>
      </w:r>
      <w:r w:rsidRPr="00B83622">
        <w:rPr>
          <w:color w:val="006666"/>
          <w:sz w:val="16"/>
          <w:szCs w:val="16"/>
          <w:lang w:val="sr-Cyrl-CS"/>
        </w:rPr>
        <w:t xml:space="preserve"> секретар СО-е Ивањица</w:t>
      </w:r>
    </w:p>
    <w:p w14:paraId="6482E1DA" w14:textId="77777777" w:rsidR="00F20FD7" w:rsidRPr="00B83622" w:rsidRDefault="00F20FD7" w:rsidP="00F20FD7">
      <w:pPr>
        <w:shd w:val="clear" w:color="auto" w:fill="E0E0E0"/>
        <w:jc w:val="center"/>
        <w:rPr>
          <w:color w:val="006666"/>
          <w:sz w:val="16"/>
          <w:szCs w:val="16"/>
          <w:lang w:val="sr-Cyrl-CS"/>
        </w:rPr>
      </w:pPr>
      <w:r w:rsidRPr="00B83622">
        <w:rPr>
          <w:i/>
          <w:color w:val="006666"/>
          <w:sz w:val="16"/>
          <w:szCs w:val="16"/>
          <w:lang w:val="sr-Cyrl-CS"/>
        </w:rPr>
        <w:t>Контакт:</w:t>
      </w:r>
      <w:r w:rsidRPr="00B83622">
        <w:rPr>
          <w:color w:val="006666"/>
          <w:sz w:val="16"/>
          <w:szCs w:val="16"/>
          <w:lang w:val="sr-Cyrl-CS"/>
        </w:rPr>
        <w:t xml:space="preserve"> тел. 032/664-760, 032/664-762; факс. 032/661-821</w:t>
      </w:r>
    </w:p>
    <w:p w14:paraId="0C1F5140" w14:textId="77777777" w:rsidR="00F20FD7" w:rsidRPr="00B83622" w:rsidRDefault="00F20FD7" w:rsidP="00F20FD7">
      <w:pPr>
        <w:shd w:val="clear" w:color="auto" w:fill="E0E0E0"/>
        <w:jc w:val="center"/>
        <w:rPr>
          <w:sz w:val="16"/>
          <w:szCs w:val="16"/>
          <w:lang w:val="sr-Cyrl-CS"/>
        </w:rPr>
      </w:pPr>
      <w:r w:rsidRPr="00B83622">
        <w:rPr>
          <w:i/>
          <w:color w:val="006666"/>
          <w:sz w:val="16"/>
          <w:szCs w:val="16"/>
          <w:lang w:val="en-US"/>
        </w:rPr>
        <w:t>e</w:t>
      </w:r>
      <w:r w:rsidRPr="00B83622">
        <w:rPr>
          <w:i/>
          <w:color w:val="006666"/>
          <w:sz w:val="16"/>
          <w:szCs w:val="16"/>
          <w:lang w:val="ru-RU"/>
        </w:rPr>
        <w:t>-</w:t>
      </w:r>
      <w:proofErr w:type="spellStart"/>
      <w:r w:rsidRPr="00B83622">
        <w:rPr>
          <w:i/>
          <w:color w:val="006666"/>
          <w:sz w:val="16"/>
          <w:szCs w:val="16"/>
          <w:lang w:val="en-US"/>
        </w:rPr>
        <w:t>maill</w:t>
      </w:r>
      <w:proofErr w:type="spellEnd"/>
      <w:r w:rsidRPr="00B83622">
        <w:rPr>
          <w:i/>
          <w:color w:val="006666"/>
          <w:sz w:val="16"/>
          <w:szCs w:val="16"/>
          <w:lang w:val="ru-RU"/>
        </w:rPr>
        <w:t>:</w:t>
      </w:r>
      <w:r w:rsidRPr="00B83622">
        <w:rPr>
          <w:sz w:val="16"/>
          <w:szCs w:val="16"/>
          <w:lang w:val="ru-RU"/>
        </w:rPr>
        <w:t xml:space="preserve"> </w:t>
      </w:r>
      <w:hyperlink r:id="rId133" w:history="1">
        <w:r w:rsidR="00103447" w:rsidRPr="00B83622">
          <w:rPr>
            <w:rStyle w:val="Hyperlink"/>
            <w:sz w:val="16"/>
            <w:szCs w:val="16"/>
            <w:lang w:val="en-US"/>
          </w:rPr>
          <w:t>soivanjica</w:t>
        </w:r>
        <w:r w:rsidR="00103447" w:rsidRPr="00B83622">
          <w:rPr>
            <w:rStyle w:val="Hyperlink"/>
            <w:sz w:val="16"/>
            <w:szCs w:val="16"/>
            <w:lang w:val="ru-RU"/>
          </w:rPr>
          <w:t>@</w:t>
        </w:r>
        <w:r w:rsidR="00103447" w:rsidRPr="00B83622">
          <w:rPr>
            <w:rStyle w:val="Hyperlink"/>
            <w:sz w:val="16"/>
            <w:szCs w:val="16"/>
          </w:rPr>
          <w:t>ivanjica.gov</w:t>
        </w:r>
        <w:r w:rsidR="00103447" w:rsidRPr="00B83622">
          <w:rPr>
            <w:rStyle w:val="Hyperlink"/>
            <w:sz w:val="16"/>
            <w:szCs w:val="16"/>
            <w:lang w:val="ru-RU"/>
          </w:rPr>
          <w:t>.</w:t>
        </w:r>
        <w:r w:rsidR="00103447" w:rsidRPr="00B83622">
          <w:rPr>
            <w:rStyle w:val="Hyperlink"/>
            <w:sz w:val="16"/>
            <w:szCs w:val="16"/>
            <w:lang w:val="en-US"/>
          </w:rPr>
          <w:t>rs</w:t>
        </w:r>
      </w:hyperlink>
    </w:p>
    <w:p w14:paraId="287CAAB1" w14:textId="77777777" w:rsidR="00F20FD7" w:rsidRPr="00B83622" w:rsidRDefault="00F20FD7" w:rsidP="00F20FD7">
      <w:pPr>
        <w:shd w:val="clear" w:color="auto" w:fill="E0E0E0"/>
        <w:jc w:val="center"/>
        <w:rPr>
          <w:sz w:val="20"/>
          <w:szCs w:val="20"/>
          <w:lang w:val="ru-RU"/>
        </w:rPr>
      </w:pPr>
    </w:p>
    <w:p w14:paraId="51AD02BE" w14:textId="77777777" w:rsidR="00F20FD7" w:rsidRPr="00B83622" w:rsidRDefault="00F20FD7" w:rsidP="00F20FD7">
      <w:pPr>
        <w:shd w:val="clear" w:color="auto" w:fill="E0E0E0"/>
        <w:jc w:val="center"/>
        <w:rPr>
          <w:color w:val="333399"/>
          <w:sz w:val="16"/>
          <w:szCs w:val="16"/>
          <w:lang w:val="sr-Cyrl-CS"/>
        </w:rPr>
      </w:pPr>
      <w:r w:rsidRPr="00B83622">
        <w:rPr>
          <w:color w:val="333399"/>
          <w:sz w:val="16"/>
          <w:szCs w:val="16"/>
        </w:rPr>
        <w:t xml:space="preserve">   </w:t>
      </w:r>
      <w:r w:rsidRPr="00B83622">
        <w:rPr>
          <w:color w:val="333399"/>
          <w:sz w:val="16"/>
          <w:szCs w:val="16"/>
          <w:lang w:val="ru-RU"/>
        </w:rPr>
        <w:t>(ПИБ: 1018886934)</w:t>
      </w:r>
      <w:r w:rsidRPr="00B83622">
        <w:rPr>
          <w:color w:val="333399"/>
          <w:sz w:val="16"/>
          <w:szCs w:val="16"/>
          <w:lang w:val="ru-RU"/>
        </w:rPr>
        <w:tab/>
      </w:r>
      <w:r w:rsidRPr="00B83622">
        <w:rPr>
          <w:color w:val="333399"/>
          <w:sz w:val="16"/>
          <w:szCs w:val="16"/>
          <w:lang w:val="ru-RU"/>
        </w:rPr>
        <w:tab/>
        <w:t xml:space="preserve">   (МАТИЧНИ БРОЈ: 07221142)</w:t>
      </w:r>
      <w:r w:rsidRPr="00B83622">
        <w:rPr>
          <w:color w:val="333399"/>
          <w:sz w:val="16"/>
          <w:szCs w:val="16"/>
          <w:lang w:val="ru-RU"/>
        </w:rPr>
        <w:tab/>
        <w:t xml:space="preserve">           (ТЕКУЋИ РАЧУН</w:t>
      </w:r>
      <w:r w:rsidRPr="00B83622">
        <w:rPr>
          <w:color w:val="333399"/>
          <w:sz w:val="16"/>
          <w:szCs w:val="16"/>
          <w:lang w:val="sr-Cyrl-CS"/>
        </w:rPr>
        <w:t>: 840-94640-30)</w:t>
      </w:r>
    </w:p>
    <w:p w14:paraId="754F26EF" w14:textId="6CDDBA60" w:rsidR="00633F6B" w:rsidRPr="00B83622" w:rsidRDefault="00EC204F" w:rsidP="00115B1F">
      <w:pPr>
        <w:jc w:val="both"/>
        <w:rPr>
          <w:sz w:val="18"/>
          <w:szCs w:val="18"/>
          <w:lang w:val="sr-Cyrl-CS"/>
        </w:rPr>
      </w:pPr>
      <w:r>
        <w:rPr>
          <w:noProof/>
          <w:sz w:val="16"/>
          <w:szCs w:val="16"/>
          <w:lang w:eastAsia="ja-JP"/>
        </w:rPr>
        <mc:AlternateContent>
          <mc:Choice Requires="wps">
            <w:drawing>
              <wp:anchor distT="0" distB="0" distL="114300" distR="114300" simplePos="0" relativeHeight="251658240" behindDoc="0" locked="0" layoutInCell="1" allowOverlap="1" wp14:anchorId="555F322F" wp14:editId="4706D9C8">
                <wp:simplePos x="0" y="0"/>
                <wp:positionH relativeFrom="column">
                  <wp:posOffset>0</wp:posOffset>
                </wp:positionH>
                <wp:positionV relativeFrom="paragraph">
                  <wp:posOffset>10795</wp:posOffset>
                </wp:positionV>
                <wp:extent cx="6400800" cy="0"/>
                <wp:effectExtent l="10795" t="8255" r="8255" b="10795"/>
                <wp:wrapNone/>
                <wp:docPr id="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D49B9" id="Line 7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7in,.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" strokecolor="#339" strokeweight="1.25pt"/>
            </w:pict>
          </mc:Fallback>
        </mc:AlternateContent>
      </w:r>
    </w:p>
    <w:sectPr w:rsidR="00633F6B" w:rsidRPr="00B83622" w:rsidSect="00B937BC">
      <w:headerReference w:type="even" r:id="rId134"/>
      <w:type w:val="continuous"/>
      <w:pgSz w:w="11907" w:h="16840" w:code="9"/>
      <w:pgMar w:top="346" w:right="1134" w:bottom="357" w:left="737" w:header="357" w:footer="0" w:gutter="0"/>
      <w:pgNumType w:start="13"/>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4BDFB" w14:textId="77777777" w:rsidR="005A4E45" w:rsidRDefault="005A4E45">
      <w:r>
        <w:separator/>
      </w:r>
    </w:p>
  </w:endnote>
  <w:endnote w:type="continuationSeparator" w:id="0">
    <w:p w14:paraId="49DDEB0A" w14:textId="77777777" w:rsidR="005A4E45" w:rsidRDefault="005A4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panose1 w:val="00000000000000000000"/>
    <w:charset w:val="02"/>
    <w:family w:val="auto"/>
    <w:notTrueType/>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_Renfrew">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Ciril">
    <w:altName w:val="Courier New"/>
    <w:charset w:val="00"/>
    <w:family w:val="swiss"/>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HelvPlain">
    <w:charset w:val="00"/>
    <w:family w:val="auto"/>
    <w:pitch w:val="variable"/>
    <w:sig w:usb0="00000083" w:usb1="00000000" w:usb2="00000000" w:usb3="00000000" w:csb0="00000009" w:csb1="00000000"/>
  </w:font>
  <w:font w:name="StarSymbol">
    <w:altName w:val="Arial Unicode MS"/>
    <w:charset w:val="80"/>
    <w:family w:val="auto"/>
    <w:pitch w:val="default"/>
  </w:font>
  <w:font w:name="CHelv">
    <w:charset w:val="00"/>
    <w:family w:val="auto"/>
    <w:pitch w:val="variable"/>
    <w:sig w:usb0="00000087" w:usb1="00000000" w:usb2="00000000" w:usb3="00000000" w:csb0="0000001B" w:csb1="00000000"/>
  </w:font>
  <w:font w:name="Albany">
    <w:altName w:val="Arial"/>
    <w:charset w:val="00"/>
    <w:family w:val="swiss"/>
    <w:pitch w:val="variable"/>
  </w:font>
  <w:font w:name="HG Mincho Light J">
    <w:altName w:val="Arial"/>
    <w:charset w:val="00"/>
    <w:family w:val="swiss"/>
    <w:pitch w:val="variable"/>
    <w:sig w:usb0="00000000" w:usb1="80000000" w:usb2="00000008" w:usb3="00000000" w:csb0="000001FF" w:csb1="00000000"/>
  </w:font>
  <w:font w:name="Arial Cirilica">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FA7E6" w14:textId="77777777" w:rsidR="00564E88" w:rsidRDefault="00564E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3808D" w14:textId="77777777" w:rsidR="00564E88" w:rsidRDefault="00564E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840AF" w14:textId="77777777" w:rsidR="00564E88" w:rsidRDefault="00564E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682C0" w14:textId="77777777" w:rsidR="005A4E45" w:rsidRDefault="005A4E45">
      <w:r>
        <w:separator/>
      </w:r>
    </w:p>
  </w:footnote>
  <w:footnote w:type="continuationSeparator" w:id="0">
    <w:p w14:paraId="0A8B4CD1" w14:textId="77777777" w:rsidR="005A4E45" w:rsidRDefault="005A4E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4A2D7" w14:textId="77777777" w:rsidR="00564E88" w:rsidRDefault="00564E88" w:rsidP="008B1467">
    <w:pPr>
      <w:pStyle w:val="Header"/>
      <w:ind w:right="360" w:firstLine="360"/>
      <w:rPr>
        <w:rStyle w:val="PageNumber"/>
        <w:lang w:val="sr-Cyrl-CS"/>
      </w:rPr>
    </w:pPr>
  </w:p>
  <w:p w14:paraId="09F7D698" w14:textId="77777777" w:rsidR="00564E88" w:rsidRDefault="00564E88" w:rsidP="00B77123">
    <w:pPr>
      <w:pStyle w:val="Header"/>
      <w:rPr>
        <w:rStyle w:val="PageNumber"/>
        <w:lang w:val="sr-Cyrl-CS"/>
      </w:rPr>
    </w:pPr>
  </w:p>
  <w:p w14:paraId="03F03973" w14:textId="77777777" w:rsidR="00564E88" w:rsidRDefault="00F16948" w:rsidP="0091428F">
    <w:pPr>
      <w:pStyle w:val="Header"/>
      <w:framePr w:wrap="around" w:vAnchor="text" w:hAnchor="page" w:x="738" w:y="167"/>
      <w:rPr>
        <w:rStyle w:val="PageNumber"/>
      </w:rPr>
    </w:pPr>
    <w:r>
      <w:rPr>
        <w:rStyle w:val="PageNumber"/>
      </w:rPr>
      <w:fldChar w:fldCharType="begin"/>
    </w:r>
    <w:r w:rsidR="00564E88">
      <w:rPr>
        <w:rStyle w:val="PageNumber"/>
      </w:rPr>
      <w:instrText xml:space="preserve">PAGE  </w:instrText>
    </w:r>
    <w:r>
      <w:rPr>
        <w:rStyle w:val="PageNumber"/>
      </w:rPr>
      <w:fldChar w:fldCharType="separate"/>
    </w:r>
    <w:r w:rsidR="00564E88">
      <w:rPr>
        <w:rStyle w:val="PageNumber"/>
        <w:noProof/>
      </w:rPr>
      <w:t>16</w:t>
    </w:r>
    <w:r>
      <w:rPr>
        <w:rStyle w:val="PageNumber"/>
      </w:rPr>
      <w:fldChar w:fldCharType="end"/>
    </w:r>
  </w:p>
  <w:p w14:paraId="31D8950B" w14:textId="77777777" w:rsidR="00564E88" w:rsidRDefault="00564E88" w:rsidP="00B77123">
    <w:pPr>
      <w:pStyle w:val="Header"/>
      <w:rPr>
        <w:lang w:val="ru-RU"/>
      </w:rPr>
    </w:pPr>
  </w:p>
  <w:p w14:paraId="5CDA9D89" w14:textId="77777777" w:rsidR="00564E88" w:rsidRPr="004621D0" w:rsidRDefault="00564E88" w:rsidP="00B77123">
    <w:pPr>
      <w:pStyle w:val="Header"/>
      <w:rPr>
        <w:rFonts w:ascii="Arial" w:hAnsi="Arial" w:cs="Arial"/>
        <w:color w:val="333399"/>
        <w:shd w:val="clear" w:color="auto" w:fill="E0E0E0"/>
        <w:lang w:val="sr-Cyrl-CS"/>
      </w:rPr>
    </w:pPr>
    <w:r>
      <w:rPr>
        <w:color w:val="000058"/>
        <w:shd w:val="clear" w:color="auto" w:fill="E0E0E0"/>
        <w:lang w:val="ru-RU"/>
      </w:rPr>
      <w:t xml:space="preserve">     </w:t>
    </w:r>
    <w:r w:rsidRPr="00A20B8E">
      <w:rPr>
        <w:color w:val="333399"/>
        <w:shd w:val="clear" w:color="auto" w:fill="E0E0E0"/>
        <w:lang w:val="ru-RU"/>
      </w:rPr>
      <w:t xml:space="preserve">Борј 1                       </w:t>
    </w:r>
    <w:r w:rsidRPr="00A20B8E">
      <w:rPr>
        <w:rFonts w:ascii="Arial" w:hAnsi="Arial" w:cs="Arial"/>
        <w:b/>
        <w:i/>
        <w:color w:val="333399"/>
        <w:sz w:val="26"/>
        <w:szCs w:val="26"/>
        <w:shd w:val="clear" w:color="auto" w:fill="E0E0E0"/>
        <w:lang w:val="sr-Cyrl-CS"/>
      </w:rPr>
      <w:t xml:space="preserve">СЛУЖБЕНИ ЛИСТ ОПШТИНЕ ИВАЊИЦА           </w:t>
    </w:r>
    <w:r w:rsidRPr="00A20B8E">
      <w:rPr>
        <w:rFonts w:ascii="Arial" w:hAnsi="Arial" w:cs="Arial"/>
        <w:color w:val="333399"/>
        <w:shd w:val="clear" w:color="auto" w:fill="E0E0E0"/>
        <w:lang w:val="sr-Cyrl-CS"/>
      </w:rPr>
      <w:t>1.октобар 2008</w:t>
    </w:r>
  </w:p>
  <w:p w14:paraId="49DA891B" w14:textId="3B670B5B" w:rsidR="00564E88" w:rsidRDefault="00EC204F">
    <w:pPr>
      <w:pStyle w:val="Header"/>
      <w:rPr>
        <w:lang w:val="sr-Cyrl-CS"/>
      </w:rPr>
    </w:pPr>
    <w:r>
      <w:rPr>
        <w:noProof/>
        <w:lang w:eastAsia="ja-JP"/>
      </w:rPr>
      <mc:AlternateContent>
        <mc:Choice Requires="wps">
          <w:drawing>
            <wp:anchor distT="0" distB="0" distL="114300" distR="114300" simplePos="0" relativeHeight="251653632" behindDoc="0" locked="0" layoutInCell="1" allowOverlap="1" wp14:anchorId="2EC2D8C3" wp14:editId="2F49C067">
              <wp:simplePos x="0" y="0"/>
              <wp:positionH relativeFrom="column">
                <wp:posOffset>0</wp:posOffset>
              </wp:positionH>
              <wp:positionV relativeFrom="paragraph">
                <wp:posOffset>83820</wp:posOffset>
              </wp:positionV>
              <wp:extent cx="6400800" cy="0"/>
              <wp:effectExtent l="9525" t="17145" r="9525" b="11430"/>
              <wp:wrapNone/>
              <wp:docPr id="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34FB1" id="Line 3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pt" to="7in,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" strokecolor="#339" strokeweight="1.25pt"/>
          </w:pict>
        </mc:Fallback>
      </mc:AlternateContent>
    </w:r>
  </w:p>
  <w:p w14:paraId="5FCA9FB5" w14:textId="77777777" w:rsidR="00564E88" w:rsidRPr="00B77123" w:rsidRDefault="00564E88">
    <w:pPr>
      <w:pStyle w:val="Header"/>
      <w:rPr>
        <w:lang w:val="sr-Cyrl-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2B32C" w14:textId="77777777" w:rsidR="00564E88" w:rsidRDefault="00564E88" w:rsidP="00B87453">
    <w:pPr>
      <w:pStyle w:val="Header"/>
      <w:framePr w:wrap="around" w:vAnchor="text" w:hAnchor="margin" w:xAlign="outside" w:y="1"/>
      <w:rPr>
        <w:rStyle w:val="PageNumber"/>
      </w:rPr>
    </w:pPr>
  </w:p>
  <w:p w14:paraId="17C08351" w14:textId="77777777" w:rsidR="00564E88" w:rsidRDefault="00564E88" w:rsidP="008B1467">
    <w:pPr>
      <w:pStyle w:val="Header"/>
      <w:ind w:right="360" w:firstLine="360"/>
      <w:rPr>
        <w:rFonts w:ascii="Arial" w:hAnsi="Arial" w:cs="Arial"/>
        <w:b/>
        <w:i/>
        <w:sz w:val="16"/>
        <w:szCs w:val="16"/>
        <w:lang w:val="ru-RU"/>
      </w:rPr>
    </w:pPr>
    <w:r>
      <w:rPr>
        <w:rFonts w:ascii="Arial" w:hAnsi="Arial" w:cs="Arial"/>
        <w:b/>
        <w:i/>
        <w:lang w:val="sr-Cyrl-CS"/>
      </w:rPr>
      <w:t xml:space="preserve"> </w:t>
    </w:r>
    <w:r w:rsidRPr="00FE1F16">
      <w:rPr>
        <w:rFonts w:ascii="Arial" w:hAnsi="Arial" w:cs="Arial"/>
        <w:b/>
        <w:i/>
        <w:lang w:val="ru-RU"/>
      </w:rPr>
      <w:t xml:space="preserve">                       </w:t>
    </w:r>
  </w:p>
  <w:p w14:paraId="4F7A7638" w14:textId="77777777" w:rsidR="00564E88" w:rsidRDefault="00564E88" w:rsidP="00A4288A">
    <w:pPr>
      <w:pStyle w:val="Header"/>
      <w:ind w:right="360" w:firstLine="360"/>
      <w:rPr>
        <w:rFonts w:ascii="Arial" w:hAnsi="Arial" w:cs="Arial"/>
        <w:b/>
        <w:i/>
        <w:sz w:val="32"/>
        <w:szCs w:val="32"/>
        <w:lang w:val="sr-Cyrl-CS"/>
      </w:rPr>
    </w:pPr>
    <w:r>
      <w:rPr>
        <w:rFonts w:ascii="Arial" w:hAnsi="Arial" w:cs="Arial"/>
        <w:b/>
        <w:i/>
        <w:noProof/>
      </w:rPr>
      <w:drawing>
        <wp:anchor distT="0" distB="0" distL="114300" distR="114300" simplePos="0" relativeHeight="251658240" behindDoc="0" locked="0" layoutInCell="1" allowOverlap="1" wp14:anchorId="040280F1" wp14:editId="6F1957B1">
          <wp:simplePos x="0" y="0"/>
          <wp:positionH relativeFrom="column">
            <wp:posOffset>0</wp:posOffset>
          </wp:positionH>
          <wp:positionV relativeFrom="paragraph">
            <wp:posOffset>225425</wp:posOffset>
          </wp:positionV>
          <wp:extent cx="1143000" cy="1143000"/>
          <wp:effectExtent l="19050" t="0" r="0" b="0"/>
          <wp:wrapTight wrapText="bothSides">
            <wp:wrapPolygon edited="0">
              <wp:start x="7920" y="0"/>
              <wp:lineTo x="5040" y="720"/>
              <wp:lineTo x="360" y="4320"/>
              <wp:lineTo x="-360" y="11520"/>
              <wp:lineTo x="1800" y="18360"/>
              <wp:lineTo x="7560" y="21240"/>
              <wp:lineTo x="9360" y="21240"/>
              <wp:lineTo x="11520" y="21240"/>
              <wp:lineTo x="13320" y="21240"/>
              <wp:lineTo x="19080" y="18000"/>
              <wp:lineTo x="19440" y="17280"/>
              <wp:lineTo x="21600" y="12240"/>
              <wp:lineTo x="21600" y="9360"/>
              <wp:lineTo x="21240" y="4680"/>
              <wp:lineTo x="15480" y="720"/>
              <wp:lineTo x="12960" y="0"/>
              <wp:lineTo x="7920" y="0"/>
            </wp:wrapPolygon>
          </wp:wrapTight>
          <wp:docPr id="19" name="Picture 19" descr="logo-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mali"/>
                  <pic:cNvPicPr>
                    <a:picLocks noChangeAspect="1" noChangeArrowheads="1"/>
                  </pic:cNvPicPr>
                </pic:nvPicPr>
                <pic:blipFill>
                  <a:blip r:embed="rId1"/>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Pr="00FE1F16">
      <w:rPr>
        <w:rFonts w:ascii="Arial" w:hAnsi="Arial" w:cs="Arial"/>
        <w:b/>
        <w:i/>
        <w:lang w:val="ru-RU"/>
      </w:rPr>
      <w:t xml:space="preserve">          </w:t>
    </w:r>
  </w:p>
  <w:p w14:paraId="72F94C1B" w14:textId="5907A523" w:rsidR="00564E88" w:rsidRPr="0097309D" w:rsidRDefault="00564E88" w:rsidP="0097309D">
    <w:pPr>
      <w:pStyle w:val="Header"/>
      <w:shd w:val="clear" w:color="auto" w:fill="E0E0E0"/>
      <w:ind w:right="-44"/>
      <w:jc w:val="center"/>
      <w:rPr>
        <w:b/>
        <w:i/>
        <w:sz w:val="72"/>
        <w:szCs w:val="72"/>
        <w:lang w:val="sr-Cyrl-CS"/>
      </w:rPr>
    </w:pPr>
    <w:r w:rsidRPr="0097309D">
      <w:rPr>
        <w:b/>
        <w:i/>
        <w:color w:val="333399"/>
        <w:sz w:val="86"/>
        <w:szCs w:val="86"/>
        <w:lang w:val="sr-Cyrl-CS"/>
      </w:rPr>
      <w:t>СЛУЖБЕНИ ЛИСТ</w:t>
    </w:r>
    <w:r w:rsidR="0097309D">
      <w:rPr>
        <w:b/>
        <w:i/>
        <w:sz w:val="72"/>
        <w:szCs w:val="72"/>
        <w:lang w:val="sr-Latn-RS"/>
      </w:rPr>
      <w:t xml:space="preserve"> </w:t>
    </w:r>
    <w:r w:rsidRPr="0097309D">
      <w:rPr>
        <w:rFonts w:ascii="Arial" w:hAnsi="Arial" w:cs="Arial"/>
        <w:b/>
        <w:i/>
        <w:color w:val="333399"/>
        <w:sz w:val="72"/>
        <w:szCs w:val="72"/>
        <w:lang w:val="sr-Cyrl-CS"/>
      </w:rPr>
      <w:t>ОПШТИНЕИВАЊИЦА</w:t>
    </w:r>
  </w:p>
  <w:p w14:paraId="60E99F9E" w14:textId="77777777" w:rsidR="00564E88" w:rsidRDefault="00564E88" w:rsidP="006761B4">
    <w:pPr>
      <w:pStyle w:val="Header"/>
      <w:tabs>
        <w:tab w:val="clear" w:pos="4535"/>
      </w:tabs>
      <w:rPr>
        <w:rFonts w:ascii="Arial" w:hAnsi="Arial" w:cs="Arial"/>
        <w:b/>
        <w:sz w:val="16"/>
        <w:szCs w:val="16"/>
        <w:lang w:val="sr-Cyrl-CS"/>
      </w:rPr>
    </w:pPr>
    <w:r>
      <w:rPr>
        <w:rFonts w:ascii="Arial" w:hAnsi="Arial" w:cs="Arial"/>
        <w:b/>
        <w:sz w:val="16"/>
        <w:szCs w:val="16"/>
        <w:lang w:val="sr-Cyrl-CS"/>
      </w:rPr>
      <w:t xml:space="preserve">       </w:t>
    </w:r>
  </w:p>
  <w:p w14:paraId="7D9D5B51" w14:textId="77777777" w:rsidR="00564E88" w:rsidRDefault="00564E88" w:rsidP="006761B4">
    <w:pPr>
      <w:pStyle w:val="Header"/>
      <w:tabs>
        <w:tab w:val="clear" w:pos="4535"/>
      </w:tabs>
      <w:rPr>
        <w:rFonts w:ascii="Arial" w:hAnsi="Arial" w:cs="Arial"/>
        <w:b/>
        <w:sz w:val="16"/>
        <w:szCs w:val="16"/>
        <w:lang w:val="sr-Cyrl-CS"/>
      </w:rPr>
    </w:pPr>
  </w:p>
  <w:p w14:paraId="18C53A59" w14:textId="77777777" w:rsidR="00564E88" w:rsidRDefault="00564E88" w:rsidP="006761B4">
    <w:pPr>
      <w:pStyle w:val="Header"/>
      <w:tabs>
        <w:tab w:val="clear" w:pos="4535"/>
      </w:tabs>
      <w:rPr>
        <w:rFonts w:ascii="Arial" w:hAnsi="Arial" w:cs="Arial"/>
        <w:b/>
        <w:sz w:val="16"/>
        <w:szCs w:val="16"/>
        <w:lang w:val="sr-Cyrl-CS"/>
      </w:rPr>
    </w:pPr>
  </w:p>
  <w:p w14:paraId="615C2EFD" w14:textId="697C1712" w:rsidR="00564E88" w:rsidRDefault="00EC204F" w:rsidP="006761B4">
    <w:pPr>
      <w:pStyle w:val="Header"/>
      <w:tabs>
        <w:tab w:val="clear" w:pos="4535"/>
      </w:tabs>
      <w:rPr>
        <w:rFonts w:ascii="Arial" w:hAnsi="Arial" w:cs="Arial"/>
        <w:b/>
        <w:sz w:val="16"/>
        <w:szCs w:val="16"/>
        <w:lang w:val="sr-Cyrl-CS"/>
      </w:rPr>
    </w:pPr>
    <w:r>
      <w:rPr>
        <w:rFonts w:ascii="Arial" w:hAnsi="Arial" w:cs="Arial"/>
        <w:b/>
        <w:i/>
        <w:noProof/>
        <w:lang w:eastAsia="ja-JP"/>
      </w:rPr>
      <mc:AlternateContent>
        <mc:Choice Requires="wps">
          <w:drawing>
            <wp:anchor distT="0" distB="0" distL="114300" distR="114300" simplePos="0" relativeHeight="251656704" behindDoc="0" locked="0" layoutInCell="1" allowOverlap="1" wp14:anchorId="3A461FB5" wp14:editId="5E6BD29F">
              <wp:simplePos x="0" y="0"/>
              <wp:positionH relativeFrom="column">
                <wp:posOffset>0</wp:posOffset>
              </wp:positionH>
              <wp:positionV relativeFrom="paragraph">
                <wp:posOffset>32385</wp:posOffset>
              </wp:positionV>
              <wp:extent cx="6400800" cy="0"/>
              <wp:effectExtent l="10795" t="15240" r="8255" b="13335"/>
              <wp:wrapNone/>
              <wp:docPr id="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A5696" id="Line 4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7in,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" strokecolor="#339" strokeweight="1.25pt"/>
          </w:pict>
        </mc:Fallback>
      </mc:AlternateContent>
    </w:r>
    <w:r w:rsidR="00564E88">
      <w:rPr>
        <w:rFonts w:ascii="Arial" w:hAnsi="Arial" w:cs="Arial"/>
        <w:b/>
        <w:sz w:val="16"/>
        <w:szCs w:val="16"/>
        <w:lang w:val="sr-Cyrl-CS"/>
      </w:rPr>
      <w:tab/>
    </w:r>
  </w:p>
  <w:p w14:paraId="288384C4" w14:textId="65204A9D" w:rsidR="00564E88" w:rsidRPr="00DC5BAE" w:rsidRDefault="00564E88" w:rsidP="006761B4">
    <w:pPr>
      <w:pStyle w:val="Header"/>
      <w:tabs>
        <w:tab w:val="clear" w:pos="4535"/>
      </w:tabs>
      <w:rPr>
        <w:rFonts w:ascii="Arial" w:hAnsi="Arial" w:cs="Arial"/>
        <w:b/>
        <w:color w:val="333399"/>
        <w:sz w:val="22"/>
        <w:szCs w:val="22"/>
        <w:lang w:val="sr-Latn-RS"/>
      </w:rPr>
    </w:pPr>
    <w:r>
      <w:rPr>
        <w:rFonts w:ascii="Arial" w:hAnsi="Arial" w:cs="Arial"/>
        <w:sz w:val="16"/>
        <w:szCs w:val="16"/>
        <w:lang w:val="sr-Cyrl-CS"/>
      </w:rPr>
      <w:t xml:space="preserve"> </w:t>
    </w:r>
    <w:r>
      <w:rPr>
        <w:rFonts w:ascii="Arial" w:hAnsi="Arial" w:cs="Arial"/>
        <w:b/>
        <w:color w:val="333399"/>
        <w:sz w:val="22"/>
        <w:szCs w:val="22"/>
        <w:shd w:val="clear" w:color="auto" w:fill="E0E0E0"/>
        <w:lang w:val="sr-Cyrl-CS"/>
      </w:rPr>
      <w:t xml:space="preserve">Ивањица, </w:t>
    </w:r>
    <w:r w:rsidR="00454BEF">
      <w:rPr>
        <w:rFonts w:ascii="Arial" w:hAnsi="Arial" w:cs="Arial"/>
        <w:b/>
        <w:color w:val="333399"/>
        <w:sz w:val="22"/>
        <w:szCs w:val="22"/>
        <w:shd w:val="clear" w:color="auto" w:fill="E0E0E0"/>
        <w:lang w:val="sr-Cyrl-RS"/>
      </w:rPr>
      <w:t>14 октобар</w:t>
    </w:r>
    <w:r>
      <w:rPr>
        <w:rFonts w:ascii="Arial" w:hAnsi="Arial" w:cs="Arial"/>
        <w:b/>
        <w:color w:val="333399"/>
        <w:sz w:val="22"/>
        <w:szCs w:val="22"/>
        <w:shd w:val="clear" w:color="auto" w:fill="E0E0E0"/>
        <w:lang w:val="sr-Cyrl-CS"/>
      </w:rPr>
      <w:t xml:space="preserve">  202</w:t>
    </w:r>
    <w:r w:rsidR="00DC5BAE">
      <w:rPr>
        <w:rFonts w:ascii="Arial" w:hAnsi="Arial" w:cs="Arial"/>
        <w:b/>
        <w:color w:val="333399"/>
        <w:sz w:val="22"/>
        <w:szCs w:val="22"/>
        <w:shd w:val="clear" w:color="auto" w:fill="E0E0E0"/>
        <w:lang w:val="sr-Cyrl-CS"/>
      </w:rPr>
      <w:t>4</w:t>
    </w:r>
    <w:r>
      <w:rPr>
        <w:rFonts w:ascii="Arial" w:hAnsi="Arial" w:cs="Arial"/>
        <w:b/>
        <w:color w:val="333399"/>
        <w:sz w:val="22"/>
        <w:szCs w:val="22"/>
        <w:shd w:val="clear" w:color="auto" w:fill="E0E0E0"/>
        <w:lang w:val="sr-Cyrl-CS"/>
      </w:rPr>
      <w:t xml:space="preserve"> </w:t>
    </w:r>
    <w:r w:rsidRPr="00A20B8E">
      <w:rPr>
        <w:rFonts w:ascii="Arial" w:hAnsi="Arial" w:cs="Arial"/>
        <w:b/>
        <w:color w:val="333399"/>
        <w:sz w:val="22"/>
        <w:szCs w:val="22"/>
        <w:shd w:val="clear" w:color="auto" w:fill="E0E0E0"/>
        <w:lang w:val="sr-Cyrl-CS"/>
      </w:rPr>
      <w:t xml:space="preserve">                                     </w:t>
    </w:r>
    <w:r w:rsidR="00115D38">
      <w:rPr>
        <w:rFonts w:ascii="Arial" w:hAnsi="Arial" w:cs="Arial"/>
        <w:b/>
        <w:color w:val="333399"/>
        <w:sz w:val="22"/>
        <w:szCs w:val="22"/>
        <w:shd w:val="clear" w:color="auto" w:fill="E0E0E0"/>
        <w:lang w:val="sr-Latn-RS"/>
      </w:rPr>
      <w:t xml:space="preserve"> </w:t>
    </w:r>
    <w:r w:rsidRPr="00A20B8E">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lang w:val="sr-Cyrl-CS"/>
      </w:rPr>
      <w:t xml:space="preserve">               </w:t>
    </w:r>
    <w:r w:rsidR="00F66264">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lang w:val="sr-Cyrl-CS"/>
      </w:rPr>
      <w:t xml:space="preserve">        </w:t>
    </w:r>
    <w:r w:rsidR="007411B7">
      <w:rPr>
        <w:rFonts w:ascii="Arial" w:hAnsi="Arial" w:cs="Arial"/>
        <w:b/>
        <w:color w:val="333399"/>
        <w:sz w:val="22"/>
        <w:szCs w:val="22"/>
        <w:shd w:val="clear" w:color="auto" w:fill="E0E0E0"/>
        <w:lang w:val="sr-Latn-RS"/>
      </w:rPr>
      <w:t xml:space="preserve">  </w:t>
    </w:r>
    <w:r>
      <w:rPr>
        <w:rFonts w:ascii="Arial" w:hAnsi="Arial" w:cs="Arial"/>
        <w:b/>
        <w:color w:val="333399"/>
        <w:sz w:val="22"/>
        <w:szCs w:val="22"/>
        <w:shd w:val="clear" w:color="auto" w:fill="E0E0E0"/>
        <w:lang w:val="sr-Cyrl-CS"/>
      </w:rPr>
      <w:t xml:space="preserve"> </w:t>
    </w:r>
    <w:r w:rsidR="007F51A5">
      <w:rPr>
        <w:rFonts w:ascii="Arial" w:hAnsi="Arial" w:cs="Arial"/>
        <w:b/>
        <w:color w:val="333399"/>
        <w:sz w:val="22"/>
        <w:szCs w:val="22"/>
        <w:shd w:val="clear" w:color="auto" w:fill="E0E0E0"/>
        <w:lang w:val="sr-Latn-RS"/>
      </w:rPr>
      <w:t xml:space="preserve"> </w:t>
    </w:r>
    <w:r w:rsidRPr="00A20B8E">
      <w:rPr>
        <w:rFonts w:ascii="Arial" w:hAnsi="Arial" w:cs="Arial"/>
        <w:b/>
        <w:color w:val="333399"/>
        <w:sz w:val="22"/>
        <w:szCs w:val="22"/>
        <w:shd w:val="clear" w:color="auto" w:fill="E0E0E0"/>
        <w:lang w:val="sr-Cyrl-CS"/>
      </w:rPr>
      <w:t xml:space="preserve">Година </w:t>
    </w:r>
    <w:r>
      <w:rPr>
        <w:rFonts w:ascii="Arial" w:hAnsi="Arial" w:cs="Arial"/>
        <w:b/>
        <w:color w:val="333399"/>
        <w:sz w:val="22"/>
        <w:szCs w:val="22"/>
        <w:shd w:val="clear" w:color="auto" w:fill="E0E0E0"/>
      </w:rPr>
      <w:t>XV</w:t>
    </w:r>
    <w:r w:rsidR="00DC5BAE">
      <w:rPr>
        <w:rFonts w:ascii="Arial" w:hAnsi="Arial" w:cs="Arial"/>
        <w:b/>
        <w:color w:val="333399"/>
        <w:sz w:val="22"/>
        <w:szCs w:val="22"/>
        <w:shd w:val="clear" w:color="auto" w:fill="E0E0E0"/>
        <w:lang w:val="sr-Latn-RS"/>
      </w:rPr>
      <w:t>II</w:t>
    </w:r>
    <w:r w:rsidRPr="00A20B8E">
      <w:rPr>
        <w:rFonts w:ascii="Arial" w:hAnsi="Arial" w:cs="Arial"/>
        <w:b/>
        <w:color w:val="333399"/>
        <w:sz w:val="22"/>
        <w:szCs w:val="22"/>
        <w:shd w:val="clear" w:color="auto" w:fill="E0E0E0"/>
      </w:rPr>
      <w:t xml:space="preserve"> –</w:t>
    </w:r>
    <w:r w:rsidRPr="00A20B8E">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lang w:val="sr-Cyrl-CS"/>
      </w:rPr>
      <w:t>Б</w:t>
    </w:r>
    <w:r>
      <w:rPr>
        <w:rFonts w:ascii="Arial" w:hAnsi="Arial" w:cs="Arial"/>
        <w:b/>
        <w:color w:val="333399"/>
        <w:sz w:val="22"/>
        <w:szCs w:val="22"/>
        <w:shd w:val="clear" w:color="auto" w:fill="E0E0E0"/>
      </w:rPr>
      <w:t xml:space="preserve">рој </w:t>
    </w:r>
    <w:r w:rsidR="00454BEF">
      <w:rPr>
        <w:rFonts w:ascii="Arial" w:hAnsi="Arial" w:cs="Arial"/>
        <w:b/>
        <w:color w:val="333399"/>
        <w:sz w:val="22"/>
        <w:szCs w:val="22"/>
        <w:shd w:val="clear" w:color="auto" w:fill="E0E0E0"/>
        <w:lang w:val="sr-Cyrl-RS"/>
      </w:rPr>
      <w:t>11</w:t>
    </w:r>
    <w:r w:rsidR="00DC5BAE">
      <w:rPr>
        <w:rFonts w:ascii="Arial" w:hAnsi="Arial" w:cs="Arial"/>
        <w:b/>
        <w:color w:val="333399"/>
        <w:sz w:val="22"/>
        <w:szCs w:val="22"/>
        <w:shd w:val="clear" w:color="auto" w:fill="E0E0E0"/>
        <w:lang w:val="sr-Latn-RS"/>
      </w:rPr>
      <w:t xml:space="preserve"> </w:t>
    </w:r>
  </w:p>
  <w:p w14:paraId="58891969" w14:textId="45A26673" w:rsidR="00564E88" w:rsidRDefault="00EC204F" w:rsidP="000559DA">
    <w:pPr>
      <w:pStyle w:val="Header"/>
      <w:tabs>
        <w:tab w:val="clear" w:pos="4535"/>
        <w:tab w:val="clear" w:pos="9071"/>
        <w:tab w:val="right" w:pos="10036"/>
      </w:tabs>
      <w:rPr>
        <w:rFonts w:ascii="Arial" w:hAnsi="Arial" w:cs="Arial"/>
        <w:b/>
        <w:sz w:val="16"/>
        <w:szCs w:val="16"/>
      </w:rPr>
    </w:pPr>
    <w:r>
      <w:rPr>
        <w:rFonts w:ascii="Arial" w:hAnsi="Arial" w:cs="Arial"/>
        <w:b/>
        <w:i/>
        <w:noProof/>
        <w:lang w:eastAsia="ja-JP"/>
      </w:rPr>
      <mc:AlternateContent>
        <mc:Choice Requires="wps">
          <w:drawing>
            <wp:anchor distT="0" distB="0" distL="114300" distR="114300" simplePos="0" relativeHeight="251657728" behindDoc="0" locked="0" layoutInCell="1" allowOverlap="1" wp14:anchorId="2F3B26B7" wp14:editId="69F3B638">
              <wp:simplePos x="0" y="0"/>
              <wp:positionH relativeFrom="column">
                <wp:posOffset>0</wp:posOffset>
              </wp:positionH>
              <wp:positionV relativeFrom="paragraph">
                <wp:posOffset>97790</wp:posOffset>
              </wp:positionV>
              <wp:extent cx="6400800" cy="0"/>
              <wp:effectExtent l="10795" t="15240" r="8255" b="13335"/>
              <wp:wrapNone/>
              <wp:docPr id="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E3D09" id="Line 4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7in,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" strokecolor="#339" strokeweight="1.25pt"/>
          </w:pict>
        </mc:Fallback>
      </mc:AlternateContent>
    </w:r>
    <w:r w:rsidR="00564E88">
      <w:rPr>
        <w:rFonts w:ascii="Arial" w:hAnsi="Arial" w:cs="Arial"/>
        <w:b/>
        <w:sz w:val="16"/>
        <w:szCs w:val="16"/>
      </w:rPr>
      <w:tab/>
    </w:r>
  </w:p>
  <w:p w14:paraId="1EA0B28E" w14:textId="77777777" w:rsidR="00564E88" w:rsidRDefault="00564E88" w:rsidP="000559DA">
    <w:pPr>
      <w:pStyle w:val="Header"/>
      <w:tabs>
        <w:tab w:val="clear" w:pos="4535"/>
        <w:tab w:val="clear" w:pos="9071"/>
        <w:tab w:val="right" w:pos="10036"/>
      </w:tabs>
      <w:rPr>
        <w:rFonts w:ascii="Arial" w:hAnsi="Arial" w:cs="Arial"/>
        <w:b/>
        <w:sz w:val="16"/>
        <w:szCs w:val="16"/>
      </w:rPr>
    </w:pPr>
  </w:p>
  <w:p w14:paraId="15EEAA29" w14:textId="77777777" w:rsidR="00564E88" w:rsidRPr="00B51C81" w:rsidRDefault="00564E88" w:rsidP="000559DA">
    <w:pPr>
      <w:pStyle w:val="Header"/>
      <w:tabs>
        <w:tab w:val="clear" w:pos="4535"/>
        <w:tab w:val="clear" w:pos="9071"/>
        <w:tab w:val="right" w:pos="10036"/>
      </w:tabs>
      <w:rPr>
        <w:rFonts w:ascii="Arial" w:hAnsi="Arial" w:cs="Arial"/>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516FF" w14:textId="77777777" w:rsidR="00564E88" w:rsidRPr="00B937BC" w:rsidRDefault="00F16948" w:rsidP="00D01BAB">
    <w:pPr>
      <w:pStyle w:val="Header"/>
      <w:ind w:right="360"/>
      <w:rPr>
        <w:rStyle w:val="PageNumber"/>
      </w:rPr>
    </w:pPr>
    <w:r>
      <w:rPr>
        <w:rStyle w:val="PageNumber"/>
      </w:rPr>
      <w:fldChar w:fldCharType="begin"/>
    </w:r>
    <w:r w:rsidR="00564E88">
      <w:rPr>
        <w:rStyle w:val="PageNumber"/>
      </w:rPr>
      <w:instrText xml:space="preserve"> PAGE </w:instrText>
    </w:r>
    <w:r>
      <w:rPr>
        <w:rStyle w:val="PageNumber"/>
      </w:rPr>
      <w:fldChar w:fldCharType="separate"/>
    </w:r>
    <w:r w:rsidR="001F1E48">
      <w:rPr>
        <w:rStyle w:val="PageNumber"/>
        <w:noProof/>
      </w:rPr>
      <w:t>2</w:t>
    </w:r>
    <w:r>
      <w:rPr>
        <w:rStyle w:val="PageNumber"/>
      </w:rPr>
      <w:fldChar w:fldCharType="end"/>
    </w:r>
    <w:r w:rsidR="00564E88">
      <w:rPr>
        <w:rStyle w:val="PageNumber"/>
      </w:rPr>
      <w:t xml:space="preserve">  </w:t>
    </w:r>
  </w:p>
  <w:p w14:paraId="614042B3" w14:textId="77777777" w:rsidR="00564E88" w:rsidRDefault="00564E88" w:rsidP="004621D0">
    <w:pPr>
      <w:pStyle w:val="Header"/>
      <w:rPr>
        <w:lang w:val="ru-RU"/>
      </w:rPr>
    </w:pPr>
    <w:r>
      <w:rPr>
        <w:rStyle w:val="PageNumber"/>
        <w:lang w:val="sr-Cyrl-CS"/>
      </w:rPr>
      <w:t xml:space="preserve"> </w:t>
    </w:r>
  </w:p>
  <w:p w14:paraId="794BC3C9" w14:textId="77777777" w:rsidR="00564E88" w:rsidRPr="00985555" w:rsidRDefault="00564E88" w:rsidP="00B77123">
    <w:pPr>
      <w:pStyle w:val="Header"/>
    </w:pPr>
  </w:p>
  <w:p w14:paraId="6AA2F266" w14:textId="69C7D564" w:rsidR="00564E88" w:rsidRPr="004621D0" w:rsidRDefault="00564E88" w:rsidP="006B3E0A">
    <w:pPr>
      <w:pStyle w:val="Header"/>
      <w:shd w:val="clear" w:color="auto" w:fill="E0E0E0"/>
      <w:rPr>
        <w:rFonts w:ascii="Arial" w:hAnsi="Arial" w:cs="Arial"/>
        <w:color w:val="333399"/>
        <w:lang w:val="sr-Cyrl-CS"/>
      </w:rPr>
    </w:pPr>
    <w:r>
      <w:rPr>
        <w:rFonts w:ascii="Arial" w:hAnsi="Arial" w:cs="Arial"/>
        <w:color w:val="333399"/>
        <w:shd w:val="clear" w:color="auto" w:fill="E0E0E0"/>
        <w:lang w:val="sr-Cyrl-CS"/>
      </w:rPr>
      <w:t xml:space="preserve">Број </w:t>
    </w:r>
    <w:r w:rsidR="00454BEF">
      <w:rPr>
        <w:rFonts w:ascii="Arial" w:hAnsi="Arial" w:cs="Arial"/>
        <w:color w:val="333399"/>
        <w:shd w:val="clear" w:color="auto" w:fill="E0E0E0"/>
        <w:lang w:val="sr-Cyrl-RS"/>
      </w:rPr>
      <w:t>11</w:t>
    </w:r>
    <w:r>
      <w:rPr>
        <w:color w:val="333399"/>
        <w:shd w:val="clear" w:color="auto" w:fill="E0E0E0"/>
        <w:lang w:val="ru-RU"/>
      </w:rPr>
      <w:t xml:space="preserve">                   </w:t>
    </w:r>
    <w:r w:rsidR="003133D5">
      <w:rPr>
        <w:color w:val="333399"/>
        <w:shd w:val="clear" w:color="auto" w:fill="E0E0E0"/>
        <w:lang w:val="ru-RU"/>
      </w:rPr>
      <w:t xml:space="preserve">    </w:t>
    </w:r>
    <w:r>
      <w:rPr>
        <w:color w:val="333399"/>
        <w:shd w:val="clear" w:color="auto" w:fill="E0E0E0"/>
        <w:lang w:val="ru-RU"/>
      </w:rPr>
      <w:t xml:space="preserve"> </w:t>
    </w:r>
    <w:r w:rsidRPr="004621D0">
      <w:rPr>
        <w:rFonts w:ascii="Arial" w:hAnsi="Arial" w:cs="Arial"/>
        <w:b/>
        <w:i/>
        <w:color w:val="333399"/>
        <w:sz w:val="26"/>
        <w:szCs w:val="26"/>
        <w:shd w:val="clear" w:color="auto" w:fill="E0E0E0"/>
        <w:lang w:val="sr-Cyrl-CS"/>
      </w:rPr>
      <w:t xml:space="preserve">СЛУЖБЕНИ </w:t>
    </w:r>
    <w:r>
      <w:rPr>
        <w:rFonts w:ascii="Arial" w:hAnsi="Arial" w:cs="Arial"/>
        <w:b/>
        <w:i/>
        <w:color w:val="333399"/>
        <w:sz w:val="26"/>
        <w:szCs w:val="26"/>
        <w:shd w:val="clear" w:color="auto" w:fill="E0E0E0"/>
        <w:lang w:val="sr-Cyrl-CS"/>
      </w:rPr>
      <w:t xml:space="preserve">ЛИСТ ОПШТИНЕ ИВАЊИЦА        </w:t>
    </w:r>
    <w:r w:rsidR="00DC5BAE">
      <w:rPr>
        <w:rFonts w:ascii="Arial" w:hAnsi="Arial" w:cs="Arial"/>
        <w:b/>
        <w:i/>
        <w:color w:val="333399"/>
        <w:sz w:val="26"/>
        <w:szCs w:val="26"/>
        <w:shd w:val="clear" w:color="auto" w:fill="E0E0E0"/>
        <w:lang w:val="sr-Cyrl-CS"/>
      </w:rPr>
      <w:t xml:space="preserve">   </w:t>
    </w:r>
    <w:r w:rsidR="00454BEF">
      <w:rPr>
        <w:rFonts w:ascii="Arial" w:hAnsi="Arial" w:cs="Arial"/>
        <w:bCs/>
        <w:iCs/>
        <w:color w:val="333399"/>
        <w:sz w:val="26"/>
        <w:szCs w:val="26"/>
        <w:shd w:val="clear" w:color="auto" w:fill="E0E0E0"/>
        <w:lang w:val="sr-Cyrl-RS"/>
      </w:rPr>
      <w:t>14 октобар</w:t>
    </w:r>
    <w:r w:rsidRPr="00D77EAE">
      <w:rPr>
        <w:rFonts w:ascii="Arial" w:hAnsi="Arial" w:cs="Arial"/>
        <w:color w:val="333399"/>
        <w:shd w:val="clear" w:color="auto" w:fill="E0E0E0"/>
        <w:lang w:val="sr-Cyrl-CS"/>
      </w:rPr>
      <w:t xml:space="preserve"> </w:t>
    </w:r>
    <w:r>
      <w:rPr>
        <w:rFonts w:ascii="Arial" w:hAnsi="Arial" w:cs="Arial"/>
        <w:color w:val="333399"/>
        <w:shd w:val="clear" w:color="auto" w:fill="E0E0E0"/>
        <w:lang w:val="sr-Cyrl-CS"/>
      </w:rPr>
      <w:t>20</w:t>
    </w:r>
    <w:r>
      <w:rPr>
        <w:rFonts w:ascii="Arial" w:hAnsi="Arial" w:cs="Arial"/>
        <w:color w:val="333399"/>
        <w:shd w:val="clear" w:color="auto" w:fill="E0E0E0"/>
      </w:rPr>
      <w:t>2</w:t>
    </w:r>
    <w:r w:rsidR="00DC5BAE">
      <w:rPr>
        <w:rFonts w:ascii="Arial" w:hAnsi="Arial" w:cs="Arial"/>
        <w:color w:val="333399"/>
        <w:shd w:val="clear" w:color="auto" w:fill="E0E0E0"/>
        <w:lang w:val="sr-Latn-RS"/>
      </w:rPr>
      <w:t>4</w:t>
    </w:r>
    <w:r w:rsidRPr="004621D0">
      <w:rPr>
        <w:rFonts w:ascii="Arial" w:hAnsi="Arial" w:cs="Arial"/>
        <w:b/>
        <w:i/>
        <w:color w:val="333399"/>
        <w:sz w:val="26"/>
        <w:szCs w:val="26"/>
        <w:shd w:val="clear" w:color="auto" w:fill="E0E0E0"/>
        <w:lang w:val="sr-Cyrl-CS"/>
      </w:rPr>
      <w:t xml:space="preserve">          </w:t>
    </w:r>
  </w:p>
  <w:p w14:paraId="083A20FA" w14:textId="762219A6" w:rsidR="00564E88" w:rsidRDefault="00EC204F">
    <w:pPr>
      <w:pStyle w:val="Header"/>
      <w:rPr>
        <w:lang w:val="sr-Cyrl-CS"/>
      </w:rPr>
    </w:pPr>
    <w:r>
      <w:rPr>
        <w:noProof/>
        <w:lang w:eastAsia="ja-JP"/>
      </w:rPr>
      <mc:AlternateContent>
        <mc:Choice Requires="wps">
          <w:drawing>
            <wp:anchor distT="0" distB="0" distL="114300" distR="114300" simplePos="0" relativeHeight="251654656" behindDoc="0" locked="0" layoutInCell="1" allowOverlap="1" wp14:anchorId="0B490AA8" wp14:editId="2570DEDA">
              <wp:simplePos x="0" y="0"/>
              <wp:positionH relativeFrom="column">
                <wp:posOffset>0</wp:posOffset>
              </wp:positionH>
              <wp:positionV relativeFrom="paragraph">
                <wp:posOffset>76200</wp:posOffset>
              </wp:positionV>
              <wp:extent cx="6400800" cy="0"/>
              <wp:effectExtent l="10795" t="8890" r="8255" b="10160"/>
              <wp:wrapNone/>
              <wp:docPr id="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0E3EE" id="Line 3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" strokecolor="#339" strokeweight="1.25pt"/>
          </w:pict>
        </mc:Fallback>
      </mc:AlternateContent>
    </w:r>
  </w:p>
  <w:p w14:paraId="390FDC34" w14:textId="77777777" w:rsidR="00564E88" w:rsidRPr="008742AC" w:rsidRDefault="00564E88">
    <w:pPr>
      <w:pStyle w:val="Header"/>
      <w:rPr>
        <w:sz w:val="16"/>
        <w:szCs w:val="16"/>
        <w:lang w:val="sr-Cyrl-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55A6A" w14:textId="77777777" w:rsidR="00564E88" w:rsidRPr="003D6761" w:rsidRDefault="00564E88" w:rsidP="00ED4599">
    <w:pPr>
      <w:pStyle w:val="Header"/>
      <w:ind w:right="480"/>
      <w:rPr>
        <w:rFonts w:ascii="Arial" w:hAnsi="Arial" w:cs="Arial"/>
        <w:lang w:val="sr-Cyrl-CS"/>
      </w:rPr>
    </w:pPr>
    <w:r>
      <w:rPr>
        <w:rFonts w:ascii="Arial" w:hAnsi="Arial" w:cs="Arial"/>
        <w:lang w:val="ru-RU"/>
      </w:rPr>
      <w:t xml:space="preserve">                                                                                                                                           </w:t>
    </w:r>
    <w:r w:rsidR="00F16948">
      <w:rPr>
        <w:rStyle w:val="PageNumber"/>
      </w:rPr>
      <w:fldChar w:fldCharType="begin"/>
    </w:r>
    <w:r>
      <w:rPr>
        <w:rStyle w:val="PageNumber"/>
      </w:rPr>
      <w:instrText xml:space="preserve"> PAGE </w:instrText>
    </w:r>
    <w:r w:rsidR="00F16948">
      <w:rPr>
        <w:rStyle w:val="PageNumber"/>
      </w:rPr>
      <w:fldChar w:fldCharType="separate"/>
    </w:r>
    <w:r w:rsidR="001F1E48">
      <w:rPr>
        <w:rStyle w:val="PageNumber"/>
        <w:noProof/>
      </w:rPr>
      <w:t>3</w:t>
    </w:r>
    <w:r w:rsidR="00F16948">
      <w:rPr>
        <w:rStyle w:val="PageNumber"/>
      </w:rPr>
      <w:fldChar w:fldCharType="end"/>
    </w:r>
  </w:p>
  <w:p w14:paraId="2A6A6F8C" w14:textId="77777777" w:rsidR="00564E88" w:rsidRPr="00926DBA" w:rsidRDefault="00564E88" w:rsidP="00DB0B82">
    <w:pPr>
      <w:pStyle w:val="Header"/>
      <w:ind w:right="480"/>
      <w:jc w:val="right"/>
      <w:rPr>
        <w:rFonts w:ascii="Arial" w:hAnsi="Arial" w:cs="Arial"/>
        <w:b/>
        <w:i/>
        <w:lang w:val="sr-Cyrl-CS"/>
      </w:rPr>
    </w:pPr>
    <w:r>
      <w:rPr>
        <w:rFonts w:ascii="Arial" w:hAnsi="Arial" w:cs="Arial"/>
        <w:b/>
        <w:i/>
        <w:lang w:val="ru-RU"/>
      </w:rPr>
      <w:t xml:space="preserve"> </w:t>
    </w:r>
    <w:r w:rsidRPr="00FE1F16">
      <w:rPr>
        <w:rFonts w:ascii="Arial" w:hAnsi="Arial" w:cs="Arial"/>
        <w:b/>
        <w:i/>
        <w:lang w:val="ru-RU"/>
      </w:rPr>
      <w:t xml:space="preserve"> </w:t>
    </w:r>
  </w:p>
  <w:p w14:paraId="50461BEF" w14:textId="728F91F0" w:rsidR="00564E88" w:rsidRPr="00946181" w:rsidRDefault="00454BEF" w:rsidP="00571038">
    <w:pPr>
      <w:pStyle w:val="Header"/>
      <w:shd w:val="clear" w:color="auto" w:fill="E0E0E0"/>
      <w:ind w:right="-29"/>
      <w:rPr>
        <w:rFonts w:ascii="Arial" w:hAnsi="Arial" w:cs="Arial"/>
        <w:lang w:val="sr-Cyrl-RS"/>
      </w:rPr>
    </w:pPr>
    <w:r>
      <w:rPr>
        <w:rFonts w:ascii="Arial" w:hAnsi="Arial" w:cs="Arial"/>
        <w:color w:val="333399"/>
        <w:sz w:val="26"/>
        <w:szCs w:val="26"/>
        <w:shd w:val="clear" w:color="auto" w:fill="E0E0E0"/>
        <w:lang w:val="sr-Cyrl-RS"/>
      </w:rPr>
      <w:t>14 октобар</w:t>
    </w:r>
    <w:r w:rsidR="00564E88">
      <w:rPr>
        <w:rFonts w:ascii="Arial" w:hAnsi="Arial" w:cs="Arial"/>
        <w:color w:val="333399"/>
        <w:sz w:val="26"/>
        <w:szCs w:val="26"/>
        <w:shd w:val="clear" w:color="auto" w:fill="E0E0E0"/>
        <w:lang w:val="sr-Cyrl-CS"/>
      </w:rPr>
      <w:t xml:space="preserve"> </w:t>
    </w:r>
    <w:r w:rsidR="00564E88">
      <w:rPr>
        <w:rFonts w:ascii="Arial" w:hAnsi="Arial" w:cs="Arial"/>
        <w:color w:val="333399"/>
        <w:lang w:val="sr-Cyrl-CS"/>
      </w:rPr>
      <w:t>202</w:t>
    </w:r>
    <w:r w:rsidR="00DC5BAE">
      <w:rPr>
        <w:rFonts w:ascii="Arial" w:hAnsi="Arial" w:cs="Arial"/>
        <w:color w:val="333399"/>
        <w:lang w:val="sr-Cyrl-RS"/>
      </w:rPr>
      <w:t>4</w:t>
    </w:r>
    <w:r w:rsidR="00564E88">
      <w:rPr>
        <w:rFonts w:ascii="Arial" w:hAnsi="Arial" w:cs="Arial"/>
        <w:color w:val="333399"/>
        <w:lang w:val="sr-Cyrl-CS"/>
      </w:rPr>
      <w:t xml:space="preserve"> </w:t>
    </w:r>
    <w:r w:rsidR="00564E88" w:rsidRPr="0025288F">
      <w:rPr>
        <w:rFonts w:ascii="Arial" w:hAnsi="Arial" w:cs="Arial"/>
        <w:color w:val="333399"/>
        <w:lang w:val="sr-Cyrl-CS"/>
      </w:rPr>
      <w:t xml:space="preserve">  </w:t>
    </w:r>
    <w:r w:rsidR="00564E88">
      <w:rPr>
        <w:rFonts w:ascii="Arial" w:hAnsi="Arial" w:cs="Arial"/>
        <w:color w:val="333399"/>
        <w:lang w:val="sr-Cyrl-CS"/>
      </w:rPr>
      <w:t xml:space="preserve">      </w:t>
    </w:r>
    <w:r w:rsidR="007411B7">
      <w:rPr>
        <w:rFonts w:ascii="Arial" w:hAnsi="Arial" w:cs="Arial"/>
        <w:color w:val="333399"/>
        <w:lang w:val="sr-Latn-RS"/>
      </w:rPr>
      <w:t xml:space="preserve">         </w:t>
    </w:r>
    <w:r w:rsidR="00564E88" w:rsidRPr="0025288F">
      <w:rPr>
        <w:rFonts w:ascii="Arial" w:hAnsi="Arial" w:cs="Arial"/>
        <w:b/>
        <w:i/>
        <w:color w:val="333399"/>
        <w:sz w:val="26"/>
        <w:szCs w:val="26"/>
        <w:lang w:val="sr-Cyrl-CS"/>
      </w:rPr>
      <w:t>СЛУЖБЕНИ ЛИСТ ОПШТ</w:t>
    </w:r>
    <w:r w:rsidR="00564E88">
      <w:rPr>
        <w:rFonts w:ascii="Arial" w:hAnsi="Arial" w:cs="Arial"/>
        <w:b/>
        <w:i/>
        <w:color w:val="333399"/>
        <w:sz w:val="26"/>
        <w:szCs w:val="26"/>
        <w:lang w:val="sr-Cyrl-CS"/>
      </w:rPr>
      <w:t xml:space="preserve">ИНЕ ИВАЊИЦА      </w:t>
    </w:r>
    <w:r w:rsidR="007F51A5">
      <w:rPr>
        <w:rFonts w:ascii="Arial" w:hAnsi="Arial" w:cs="Arial"/>
        <w:b/>
        <w:i/>
        <w:color w:val="333399"/>
        <w:sz w:val="26"/>
        <w:szCs w:val="26"/>
        <w:lang w:val="sr-Cyrl-CS"/>
      </w:rPr>
      <w:t xml:space="preserve">     </w:t>
    </w:r>
    <w:r w:rsidR="00DC5BAE">
      <w:rPr>
        <w:rFonts w:ascii="Arial" w:hAnsi="Arial" w:cs="Arial"/>
        <w:b/>
        <w:i/>
        <w:color w:val="333399"/>
        <w:sz w:val="26"/>
        <w:szCs w:val="26"/>
        <w:lang w:val="sr-Cyrl-CS"/>
      </w:rPr>
      <w:t xml:space="preserve">  </w:t>
    </w:r>
    <w:r w:rsidR="00483CBB">
      <w:rPr>
        <w:rFonts w:ascii="Arial" w:hAnsi="Arial" w:cs="Arial"/>
        <w:b/>
        <w:i/>
        <w:color w:val="333399"/>
        <w:sz w:val="26"/>
        <w:szCs w:val="26"/>
        <w:lang w:val="sr-Cyrl-CS"/>
      </w:rPr>
      <w:t xml:space="preserve"> </w:t>
    </w:r>
    <w:r w:rsidR="00564E88">
      <w:rPr>
        <w:rFonts w:ascii="Arial" w:hAnsi="Arial" w:cs="Arial"/>
        <w:color w:val="333399"/>
        <w:lang w:val="sr-Cyrl-CS"/>
      </w:rPr>
      <w:t xml:space="preserve">Број </w:t>
    </w:r>
    <w:r>
      <w:rPr>
        <w:rFonts w:ascii="Arial" w:hAnsi="Arial" w:cs="Arial"/>
        <w:color w:val="333399"/>
        <w:lang w:val="sr-Cyrl-RS"/>
      </w:rPr>
      <w:t>11</w:t>
    </w:r>
  </w:p>
  <w:p w14:paraId="2CAA8401" w14:textId="16F01D32" w:rsidR="00564E88" w:rsidRDefault="00EC204F" w:rsidP="006761B4">
    <w:pPr>
      <w:pStyle w:val="Header"/>
      <w:tabs>
        <w:tab w:val="clear" w:pos="4535"/>
      </w:tabs>
      <w:rPr>
        <w:rFonts w:ascii="Arial" w:hAnsi="Arial" w:cs="Arial"/>
        <w:b/>
        <w:sz w:val="16"/>
        <w:szCs w:val="16"/>
      </w:rPr>
    </w:pPr>
    <w:r>
      <w:rPr>
        <w:rFonts w:ascii="Arial" w:hAnsi="Arial" w:cs="Arial"/>
        <w:b/>
        <w:noProof/>
        <w:sz w:val="16"/>
        <w:szCs w:val="16"/>
        <w:lang w:eastAsia="ja-JP"/>
      </w:rPr>
      <mc:AlternateContent>
        <mc:Choice Requires="wps">
          <w:drawing>
            <wp:anchor distT="0" distB="0" distL="114300" distR="114300" simplePos="0" relativeHeight="251659776" behindDoc="0" locked="0" layoutInCell="1" allowOverlap="1" wp14:anchorId="0C2A9026" wp14:editId="7F91C99A">
              <wp:simplePos x="0" y="0"/>
              <wp:positionH relativeFrom="column">
                <wp:posOffset>0</wp:posOffset>
              </wp:positionH>
              <wp:positionV relativeFrom="paragraph">
                <wp:posOffset>76200</wp:posOffset>
              </wp:positionV>
              <wp:extent cx="6400800" cy="0"/>
              <wp:effectExtent l="10795" t="14605" r="8255" b="13970"/>
              <wp:wrapNone/>
              <wp:docPr id="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7519C" id="Line 4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" strokecolor="#339" strokeweight="1.25pt"/>
          </w:pict>
        </mc:Fallback>
      </mc:AlternateContent>
    </w:r>
  </w:p>
  <w:p w14:paraId="2496EE96" w14:textId="77777777" w:rsidR="00564E88" w:rsidRDefault="00564E88" w:rsidP="006761B4">
    <w:pPr>
      <w:pStyle w:val="Header"/>
      <w:tabs>
        <w:tab w:val="clear" w:pos="4535"/>
      </w:tabs>
      <w:rPr>
        <w:rFonts w:ascii="Arial" w:hAnsi="Arial" w:cs="Arial"/>
        <w:b/>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13FA2" w14:textId="77777777" w:rsidR="00564E88" w:rsidRPr="00450FB4" w:rsidRDefault="00564E88" w:rsidP="00625573">
    <w:pPr>
      <w:pStyle w:val="Header"/>
      <w:framePr w:wrap="around" w:vAnchor="text" w:hAnchor="page" w:x="978" w:y="169"/>
      <w:rPr>
        <w:rStyle w:val="PageNumber"/>
        <w:lang w:val="sr-Cyrl-CS"/>
      </w:rPr>
    </w:pPr>
    <w:r>
      <w:rPr>
        <w:rStyle w:val="PageNumber"/>
        <w:lang w:val="sr-Cyrl-CS"/>
      </w:rPr>
      <w:t>50</w:t>
    </w:r>
  </w:p>
  <w:p w14:paraId="6362E8A4" w14:textId="77777777" w:rsidR="00564E88" w:rsidRDefault="00564E88" w:rsidP="00450FB4">
    <w:pPr>
      <w:pStyle w:val="Header"/>
      <w:ind w:right="360" w:firstLine="360"/>
      <w:rPr>
        <w:color w:val="000058"/>
        <w:shd w:val="clear" w:color="auto" w:fill="E0E0E0"/>
        <w:lang w:val="ru-RU"/>
      </w:rPr>
    </w:pPr>
  </w:p>
  <w:p w14:paraId="6483BDA8" w14:textId="77777777" w:rsidR="00564E88" w:rsidRDefault="00564E88" w:rsidP="00450FB4">
    <w:pPr>
      <w:pStyle w:val="Header"/>
      <w:rPr>
        <w:color w:val="000058"/>
        <w:shd w:val="clear" w:color="auto" w:fill="E0E0E0"/>
        <w:lang w:val="ru-RU"/>
      </w:rPr>
    </w:pPr>
  </w:p>
  <w:p w14:paraId="2D0FCD52" w14:textId="77777777" w:rsidR="00564E88" w:rsidRDefault="00564E88" w:rsidP="00450FB4">
    <w:pPr>
      <w:pStyle w:val="Header"/>
      <w:rPr>
        <w:color w:val="000058"/>
        <w:shd w:val="clear" w:color="auto" w:fill="E0E0E0"/>
        <w:lang w:val="ru-RU"/>
      </w:rPr>
    </w:pPr>
  </w:p>
  <w:p w14:paraId="52447CDC" w14:textId="77777777" w:rsidR="00564E88" w:rsidRPr="004621D0" w:rsidRDefault="00564E88" w:rsidP="00450FB4">
    <w:pPr>
      <w:pStyle w:val="Header"/>
      <w:rPr>
        <w:rFonts w:ascii="Arial" w:hAnsi="Arial" w:cs="Arial"/>
        <w:color w:val="333399"/>
        <w:shd w:val="clear" w:color="auto" w:fill="E0E0E0"/>
        <w:lang w:val="sr-Cyrl-CS"/>
      </w:rPr>
    </w:pPr>
    <w:r>
      <w:rPr>
        <w:color w:val="000058"/>
        <w:shd w:val="clear" w:color="auto" w:fill="E0E0E0"/>
        <w:lang w:val="ru-RU"/>
      </w:rPr>
      <w:t xml:space="preserve">    </w:t>
    </w:r>
    <w:r w:rsidRPr="00625573">
      <w:rPr>
        <w:rFonts w:ascii="Arial" w:hAnsi="Arial" w:cs="Arial"/>
        <w:color w:val="333399"/>
        <w:shd w:val="clear" w:color="auto" w:fill="E0E0E0"/>
        <w:lang w:val="ru-RU"/>
      </w:rPr>
      <w:t xml:space="preserve">Борј </w:t>
    </w:r>
    <w:r>
      <w:rPr>
        <w:rFonts w:ascii="Arial" w:hAnsi="Arial" w:cs="Arial"/>
        <w:color w:val="333399"/>
        <w:shd w:val="clear" w:color="auto" w:fill="E0E0E0"/>
        <w:lang w:val="sr-Cyrl-CS"/>
      </w:rPr>
      <w:t>1</w:t>
    </w:r>
    <w:r w:rsidRPr="00625573">
      <w:rPr>
        <w:rFonts w:ascii="Arial" w:hAnsi="Arial" w:cs="Arial"/>
        <w:color w:val="333399"/>
        <w:shd w:val="clear" w:color="auto" w:fill="E0E0E0"/>
        <w:lang w:val="ru-RU"/>
      </w:rPr>
      <w:t xml:space="preserve"> </w:t>
    </w:r>
    <w:r w:rsidRPr="00A20B8E">
      <w:rPr>
        <w:color w:val="333399"/>
        <w:shd w:val="clear" w:color="auto" w:fill="E0E0E0"/>
        <w:lang w:val="ru-RU"/>
      </w:rPr>
      <w:t xml:space="preserve">                      </w:t>
    </w:r>
    <w:r w:rsidRPr="00A20B8E">
      <w:rPr>
        <w:rFonts w:ascii="Arial" w:hAnsi="Arial" w:cs="Arial"/>
        <w:b/>
        <w:i/>
        <w:color w:val="333399"/>
        <w:sz w:val="26"/>
        <w:szCs w:val="26"/>
        <w:shd w:val="clear" w:color="auto" w:fill="E0E0E0"/>
        <w:lang w:val="sr-Cyrl-CS"/>
      </w:rPr>
      <w:t>СЛУЖБЕНИ</w:t>
    </w:r>
    <w:r>
      <w:rPr>
        <w:rFonts w:ascii="Arial" w:hAnsi="Arial" w:cs="Arial"/>
        <w:b/>
        <w:i/>
        <w:color w:val="333399"/>
        <w:sz w:val="26"/>
        <w:szCs w:val="26"/>
        <w:shd w:val="clear" w:color="auto" w:fill="E0E0E0"/>
        <w:lang w:val="sr-Cyrl-CS"/>
      </w:rPr>
      <w:t xml:space="preserve"> ЛИСТ ОПШТИНЕ ИВАЊИЦА            </w:t>
    </w:r>
    <w:r>
      <w:rPr>
        <w:rFonts w:ascii="Arial" w:hAnsi="Arial" w:cs="Arial"/>
        <w:color w:val="333399"/>
        <w:shd w:val="clear" w:color="auto" w:fill="E0E0E0"/>
        <w:lang w:val="sr-Cyrl-CS"/>
      </w:rPr>
      <w:t>23</w:t>
    </w:r>
    <w:r>
      <w:rPr>
        <w:rFonts w:ascii="Arial" w:hAnsi="Arial" w:cs="Arial"/>
        <w:color w:val="333399"/>
        <w:shd w:val="clear" w:color="auto" w:fill="E0E0E0"/>
      </w:rPr>
      <w:t xml:space="preserve"> </w:t>
    </w:r>
    <w:r>
      <w:rPr>
        <w:rFonts w:ascii="Arial" w:hAnsi="Arial" w:cs="Arial"/>
        <w:color w:val="333399"/>
        <w:shd w:val="clear" w:color="auto" w:fill="E0E0E0"/>
        <w:lang w:val="sr-Cyrl-CS"/>
      </w:rPr>
      <w:t>јануар</w:t>
    </w:r>
    <w:r w:rsidRPr="00A20B8E">
      <w:rPr>
        <w:rFonts w:ascii="Arial" w:hAnsi="Arial" w:cs="Arial"/>
        <w:color w:val="333399"/>
        <w:shd w:val="clear" w:color="auto" w:fill="E0E0E0"/>
        <w:lang w:val="sr-Cyrl-CS"/>
      </w:rPr>
      <w:t xml:space="preserve"> 2008</w:t>
    </w:r>
  </w:p>
  <w:p w14:paraId="2876D4FF" w14:textId="66D87925" w:rsidR="00564E88" w:rsidRDefault="00EC204F">
    <w:pPr>
      <w:pStyle w:val="Header"/>
      <w:rPr>
        <w:lang w:val="sr-Cyrl-CS"/>
      </w:rPr>
    </w:pPr>
    <w:r>
      <w:rPr>
        <w:noProof/>
        <w:lang w:eastAsia="ja-JP"/>
      </w:rPr>
      <mc:AlternateContent>
        <mc:Choice Requires="wps">
          <w:drawing>
            <wp:anchor distT="0" distB="0" distL="114300" distR="114300" simplePos="0" relativeHeight="251658752" behindDoc="0" locked="0" layoutInCell="1" allowOverlap="1" wp14:anchorId="57E8AF5C" wp14:editId="4B285F2F">
              <wp:simplePos x="0" y="0"/>
              <wp:positionH relativeFrom="column">
                <wp:posOffset>0</wp:posOffset>
              </wp:positionH>
              <wp:positionV relativeFrom="paragraph">
                <wp:posOffset>76200</wp:posOffset>
              </wp:positionV>
              <wp:extent cx="6400800" cy="0"/>
              <wp:effectExtent l="9525" t="9525" r="9525" b="9525"/>
              <wp:wrapNone/>
              <wp:docPr id="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1AB01" id="Line 4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" strokecolor="#339" strokeweight="1.25pt"/>
          </w:pict>
        </mc:Fallback>
      </mc:AlternateContent>
    </w:r>
  </w:p>
  <w:p w14:paraId="71D602A4" w14:textId="77777777" w:rsidR="00564E88" w:rsidRPr="00450FB4" w:rsidRDefault="00564E88">
    <w:pPr>
      <w:pStyle w:val="Header"/>
      <w:rPr>
        <w:lang w:val="sr-Cyrl-C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FE27A" w14:textId="77777777" w:rsidR="00564E88" w:rsidRPr="00B937BC" w:rsidRDefault="00564E88" w:rsidP="00B937BC">
    <w:pPr>
      <w:pStyle w:val="Header"/>
      <w:ind w:right="360"/>
      <w:rPr>
        <w:color w:val="000058"/>
        <w:shd w:val="clear" w:color="auto" w:fill="E0E0E0"/>
      </w:rPr>
    </w:pPr>
    <w:r>
      <w:rPr>
        <w:rStyle w:val="PageNumber"/>
      </w:rPr>
      <w:t>36</w:t>
    </w:r>
  </w:p>
  <w:p w14:paraId="0D704E38" w14:textId="77777777" w:rsidR="00564E88" w:rsidRDefault="00564E88" w:rsidP="00450FB4">
    <w:pPr>
      <w:pStyle w:val="Header"/>
      <w:rPr>
        <w:color w:val="000058"/>
        <w:shd w:val="clear" w:color="auto" w:fill="E0E0E0"/>
        <w:lang w:val="ru-RU"/>
      </w:rPr>
    </w:pPr>
  </w:p>
  <w:p w14:paraId="28758367" w14:textId="77777777" w:rsidR="00564E88" w:rsidRDefault="00564E88" w:rsidP="00450FB4">
    <w:pPr>
      <w:pStyle w:val="Header"/>
      <w:rPr>
        <w:color w:val="000058"/>
        <w:shd w:val="clear" w:color="auto" w:fill="E0E0E0"/>
        <w:lang w:val="ru-RU"/>
      </w:rPr>
    </w:pPr>
  </w:p>
  <w:p w14:paraId="3F3EBDB7" w14:textId="77777777" w:rsidR="00564E88" w:rsidRPr="004621D0" w:rsidRDefault="00564E88" w:rsidP="00450FB4">
    <w:pPr>
      <w:pStyle w:val="Header"/>
      <w:rPr>
        <w:rFonts w:ascii="Arial" w:hAnsi="Arial" w:cs="Arial"/>
        <w:color w:val="333399"/>
        <w:shd w:val="clear" w:color="auto" w:fill="E0E0E0"/>
        <w:lang w:val="sr-Cyrl-CS"/>
      </w:rPr>
    </w:pPr>
    <w:r>
      <w:rPr>
        <w:color w:val="000058"/>
        <w:shd w:val="clear" w:color="auto" w:fill="E0E0E0"/>
        <w:lang w:val="ru-RU"/>
      </w:rPr>
      <w:t xml:space="preserve">    </w:t>
    </w:r>
    <w:r w:rsidRPr="00625573">
      <w:rPr>
        <w:rFonts w:ascii="Arial" w:hAnsi="Arial" w:cs="Arial"/>
        <w:color w:val="333399"/>
        <w:shd w:val="clear" w:color="auto" w:fill="E0E0E0"/>
        <w:lang w:val="ru-RU"/>
      </w:rPr>
      <w:t xml:space="preserve">Борј </w:t>
    </w:r>
    <w:r>
      <w:rPr>
        <w:rFonts w:ascii="Arial" w:hAnsi="Arial" w:cs="Arial"/>
        <w:color w:val="333399"/>
        <w:shd w:val="clear" w:color="auto" w:fill="E0E0E0"/>
        <w:lang w:val="sr-Cyrl-CS"/>
      </w:rPr>
      <w:t>1</w:t>
    </w:r>
    <w:r w:rsidRPr="00625573">
      <w:rPr>
        <w:rFonts w:ascii="Arial" w:hAnsi="Arial" w:cs="Arial"/>
        <w:color w:val="333399"/>
        <w:shd w:val="clear" w:color="auto" w:fill="E0E0E0"/>
        <w:lang w:val="ru-RU"/>
      </w:rPr>
      <w:t xml:space="preserve"> </w:t>
    </w:r>
    <w:r w:rsidRPr="00A20B8E">
      <w:rPr>
        <w:color w:val="333399"/>
        <w:shd w:val="clear" w:color="auto" w:fill="E0E0E0"/>
        <w:lang w:val="ru-RU"/>
      </w:rPr>
      <w:t xml:space="preserve">                      </w:t>
    </w:r>
    <w:r w:rsidRPr="00A20B8E">
      <w:rPr>
        <w:rFonts w:ascii="Arial" w:hAnsi="Arial" w:cs="Arial"/>
        <w:b/>
        <w:i/>
        <w:color w:val="333399"/>
        <w:sz w:val="26"/>
        <w:szCs w:val="26"/>
        <w:shd w:val="clear" w:color="auto" w:fill="E0E0E0"/>
        <w:lang w:val="sr-Cyrl-CS"/>
      </w:rPr>
      <w:t>СЛУЖБЕНИ</w:t>
    </w:r>
    <w:r>
      <w:rPr>
        <w:rFonts w:ascii="Arial" w:hAnsi="Arial" w:cs="Arial"/>
        <w:b/>
        <w:i/>
        <w:color w:val="333399"/>
        <w:sz w:val="26"/>
        <w:szCs w:val="26"/>
        <w:shd w:val="clear" w:color="auto" w:fill="E0E0E0"/>
        <w:lang w:val="sr-Cyrl-CS"/>
      </w:rPr>
      <w:t xml:space="preserve"> ЛИСТ ОПШТИНЕ ИВАЊИЦА            </w:t>
    </w:r>
    <w:r>
      <w:rPr>
        <w:rFonts w:ascii="Arial" w:hAnsi="Arial" w:cs="Arial"/>
        <w:color w:val="333399"/>
        <w:shd w:val="clear" w:color="auto" w:fill="E0E0E0"/>
        <w:lang w:val="sr-Cyrl-CS"/>
      </w:rPr>
      <w:t>23</w:t>
    </w:r>
    <w:r>
      <w:rPr>
        <w:rFonts w:ascii="Arial" w:hAnsi="Arial" w:cs="Arial"/>
        <w:color w:val="333399"/>
        <w:shd w:val="clear" w:color="auto" w:fill="E0E0E0"/>
      </w:rPr>
      <w:t xml:space="preserve"> </w:t>
    </w:r>
    <w:r>
      <w:rPr>
        <w:rFonts w:ascii="Arial" w:hAnsi="Arial" w:cs="Arial"/>
        <w:color w:val="333399"/>
        <w:shd w:val="clear" w:color="auto" w:fill="E0E0E0"/>
        <w:lang w:val="sr-Cyrl-CS"/>
      </w:rPr>
      <w:t>јануар</w:t>
    </w:r>
    <w:r w:rsidRPr="00A20B8E">
      <w:rPr>
        <w:rFonts w:ascii="Arial" w:hAnsi="Arial" w:cs="Arial"/>
        <w:color w:val="333399"/>
        <w:shd w:val="clear" w:color="auto" w:fill="E0E0E0"/>
        <w:lang w:val="sr-Cyrl-CS"/>
      </w:rPr>
      <w:t xml:space="preserve"> 2008</w:t>
    </w:r>
  </w:p>
  <w:p w14:paraId="6500F144" w14:textId="5D94940B" w:rsidR="00564E88" w:rsidRDefault="00EC204F">
    <w:pPr>
      <w:pStyle w:val="Header"/>
      <w:rPr>
        <w:lang w:val="sr-Cyrl-CS"/>
      </w:rPr>
    </w:pPr>
    <w:r>
      <w:rPr>
        <w:noProof/>
        <w:lang w:eastAsia="ja-JP"/>
      </w:rPr>
      <mc:AlternateContent>
        <mc:Choice Requires="wps">
          <w:drawing>
            <wp:anchor distT="0" distB="0" distL="114300" distR="114300" simplePos="0" relativeHeight="251661824" behindDoc="0" locked="0" layoutInCell="1" allowOverlap="1" wp14:anchorId="149C470C" wp14:editId="1A878F63">
              <wp:simplePos x="0" y="0"/>
              <wp:positionH relativeFrom="column">
                <wp:posOffset>0</wp:posOffset>
              </wp:positionH>
              <wp:positionV relativeFrom="paragraph">
                <wp:posOffset>76200</wp:posOffset>
              </wp:positionV>
              <wp:extent cx="6400800" cy="0"/>
              <wp:effectExtent l="9525" t="9525" r="9525" b="9525"/>
              <wp:wrapNone/>
              <wp:docPr id="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A9CEF" id="Line 9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" strokecolor="#339" strokeweight="1.25pt"/>
          </w:pict>
        </mc:Fallback>
      </mc:AlternateContent>
    </w:r>
  </w:p>
  <w:p w14:paraId="7034AB19" w14:textId="77777777" w:rsidR="00564E88" w:rsidRPr="00450FB4" w:rsidRDefault="00564E88">
    <w:pPr>
      <w:pStyle w:val="Header"/>
      <w:rPr>
        <w:lang w:val="sr-Cyrl-C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01D8C" w14:textId="77777777" w:rsidR="00564E88" w:rsidRDefault="00564E88" w:rsidP="00D01BAB">
    <w:pPr>
      <w:pStyle w:val="Header"/>
      <w:ind w:right="360"/>
      <w:rPr>
        <w:rStyle w:val="PageNumber"/>
        <w:lang w:val="sr-Cyrl-CS"/>
      </w:rPr>
    </w:pPr>
    <w:r>
      <w:rPr>
        <w:rStyle w:val="PageNumber"/>
      </w:rPr>
      <w:t>48</w:t>
    </w:r>
    <w:r>
      <w:rPr>
        <w:rStyle w:val="PageNumber"/>
        <w:lang w:val="sr-Cyrl-CS"/>
      </w:rPr>
      <w:t xml:space="preserve">   </w:t>
    </w:r>
  </w:p>
  <w:p w14:paraId="65FA6E1B" w14:textId="77777777" w:rsidR="00564E88" w:rsidRDefault="00564E88" w:rsidP="004621D0">
    <w:pPr>
      <w:pStyle w:val="Header"/>
      <w:rPr>
        <w:lang w:val="ru-RU"/>
      </w:rPr>
    </w:pPr>
    <w:r>
      <w:rPr>
        <w:rStyle w:val="PageNumber"/>
        <w:lang w:val="sr-Cyrl-CS"/>
      </w:rPr>
      <w:t xml:space="preserve"> </w:t>
    </w:r>
  </w:p>
  <w:p w14:paraId="535EF187" w14:textId="77777777" w:rsidR="00564E88" w:rsidRPr="00985555" w:rsidRDefault="00564E88" w:rsidP="00B77123">
    <w:pPr>
      <w:pStyle w:val="Header"/>
    </w:pPr>
  </w:p>
  <w:p w14:paraId="7C649B36" w14:textId="77777777" w:rsidR="00564E88" w:rsidRPr="004621D0" w:rsidRDefault="00564E88" w:rsidP="006B3E0A">
    <w:pPr>
      <w:pStyle w:val="Header"/>
      <w:shd w:val="clear" w:color="auto" w:fill="E0E0E0"/>
      <w:rPr>
        <w:rFonts w:ascii="Arial" w:hAnsi="Arial" w:cs="Arial"/>
        <w:color w:val="333399"/>
        <w:lang w:val="sr-Cyrl-CS"/>
      </w:rPr>
    </w:pPr>
    <w:r>
      <w:rPr>
        <w:rFonts w:ascii="Arial" w:hAnsi="Arial" w:cs="Arial"/>
        <w:color w:val="333399"/>
        <w:shd w:val="clear" w:color="auto" w:fill="E0E0E0"/>
        <w:lang w:val="sr-Cyrl-CS"/>
      </w:rPr>
      <w:t xml:space="preserve">Број </w:t>
    </w:r>
    <w:r>
      <w:rPr>
        <w:rFonts w:ascii="Arial" w:hAnsi="Arial" w:cs="Arial"/>
        <w:color w:val="333399"/>
        <w:shd w:val="clear" w:color="auto" w:fill="E0E0E0"/>
      </w:rPr>
      <w:t>1</w:t>
    </w:r>
    <w:r>
      <w:rPr>
        <w:color w:val="333399"/>
        <w:shd w:val="clear" w:color="auto" w:fill="E0E0E0"/>
        <w:lang w:val="ru-RU"/>
      </w:rPr>
      <w:t xml:space="preserve">                              </w:t>
    </w:r>
    <w:r w:rsidRPr="004621D0">
      <w:rPr>
        <w:rFonts w:ascii="Arial" w:hAnsi="Arial" w:cs="Arial"/>
        <w:b/>
        <w:i/>
        <w:color w:val="333399"/>
        <w:sz w:val="26"/>
        <w:szCs w:val="26"/>
        <w:shd w:val="clear" w:color="auto" w:fill="E0E0E0"/>
        <w:lang w:val="sr-Cyrl-CS"/>
      </w:rPr>
      <w:t xml:space="preserve">СЛУЖБЕНИ </w:t>
    </w:r>
    <w:r>
      <w:rPr>
        <w:rFonts w:ascii="Arial" w:hAnsi="Arial" w:cs="Arial"/>
        <w:b/>
        <w:i/>
        <w:color w:val="333399"/>
        <w:sz w:val="26"/>
        <w:szCs w:val="26"/>
        <w:shd w:val="clear" w:color="auto" w:fill="E0E0E0"/>
        <w:lang w:val="sr-Cyrl-CS"/>
      </w:rPr>
      <w:t xml:space="preserve">ЛИСТ ОПШТИНЕ ИВАЊИЦА        </w:t>
    </w:r>
    <w:r>
      <w:rPr>
        <w:rFonts w:ascii="Arial" w:hAnsi="Arial" w:cs="Arial"/>
        <w:color w:val="333399"/>
        <w:sz w:val="26"/>
        <w:szCs w:val="26"/>
        <w:shd w:val="clear" w:color="auto" w:fill="E0E0E0"/>
        <w:lang w:val="sr-Cyrl-CS"/>
      </w:rPr>
      <w:t>2</w:t>
    </w:r>
    <w:r>
      <w:rPr>
        <w:rFonts w:ascii="Arial" w:hAnsi="Arial" w:cs="Arial"/>
        <w:color w:val="333399"/>
        <w:sz w:val="26"/>
        <w:szCs w:val="26"/>
        <w:shd w:val="clear" w:color="auto" w:fill="E0E0E0"/>
      </w:rPr>
      <w:t>3</w:t>
    </w:r>
    <w:r>
      <w:rPr>
        <w:rFonts w:ascii="Arial" w:hAnsi="Arial" w:cs="Arial"/>
        <w:color w:val="333399"/>
        <w:sz w:val="26"/>
        <w:szCs w:val="26"/>
        <w:shd w:val="clear" w:color="auto" w:fill="E0E0E0"/>
        <w:lang w:val="sr-Cyrl-CS"/>
      </w:rPr>
      <w:t xml:space="preserve"> јануар</w:t>
    </w:r>
    <w:r>
      <w:rPr>
        <w:rFonts w:ascii="Arial" w:hAnsi="Arial" w:cs="Arial"/>
        <w:color w:val="333399"/>
        <w:shd w:val="clear" w:color="auto" w:fill="E0E0E0"/>
        <w:lang w:val="sr-Cyrl-CS"/>
      </w:rPr>
      <w:t xml:space="preserve"> 2009</w:t>
    </w:r>
    <w:r w:rsidRPr="004621D0">
      <w:rPr>
        <w:rFonts w:ascii="Arial" w:hAnsi="Arial" w:cs="Arial"/>
        <w:b/>
        <w:i/>
        <w:color w:val="333399"/>
        <w:sz w:val="26"/>
        <w:szCs w:val="26"/>
        <w:shd w:val="clear" w:color="auto" w:fill="E0E0E0"/>
        <w:lang w:val="sr-Cyrl-CS"/>
      </w:rPr>
      <w:t xml:space="preserve">          </w:t>
    </w:r>
  </w:p>
  <w:p w14:paraId="3AA35849" w14:textId="1E838006" w:rsidR="00564E88" w:rsidRDefault="00EC204F">
    <w:pPr>
      <w:pStyle w:val="Header"/>
      <w:rPr>
        <w:lang w:val="sr-Cyrl-CS"/>
      </w:rPr>
    </w:pPr>
    <w:r>
      <w:rPr>
        <w:noProof/>
        <w:lang w:eastAsia="ja-JP"/>
      </w:rPr>
      <mc:AlternateContent>
        <mc:Choice Requires="wps">
          <w:drawing>
            <wp:anchor distT="0" distB="0" distL="114300" distR="114300" simplePos="0" relativeHeight="251660800" behindDoc="0" locked="0" layoutInCell="1" allowOverlap="1" wp14:anchorId="4A5E5D0B" wp14:editId="12E962E4">
              <wp:simplePos x="0" y="0"/>
              <wp:positionH relativeFrom="column">
                <wp:posOffset>0</wp:posOffset>
              </wp:positionH>
              <wp:positionV relativeFrom="paragraph">
                <wp:posOffset>76200</wp:posOffset>
              </wp:positionV>
              <wp:extent cx="6400800" cy="0"/>
              <wp:effectExtent l="9525" t="9525" r="9525" b="9525"/>
              <wp:wrapNone/>
              <wp:docPr id="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069A6" id="Line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" strokecolor="#339" strokeweight="1.25pt"/>
          </w:pict>
        </mc:Fallback>
      </mc:AlternateContent>
    </w:r>
  </w:p>
  <w:p w14:paraId="277EB120" w14:textId="77777777" w:rsidR="00564E88" w:rsidRPr="008742AC" w:rsidRDefault="00564E88">
    <w:pPr>
      <w:pStyle w:val="Header"/>
      <w:rPr>
        <w:sz w:val="16"/>
        <w:szCs w:val="16"/>
        <w:lang w:val="sr-Cyrl-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FFFFFFFF"/>
    <w:name w:val="WW8Num2"/>
    <w:lvl w:ilvl="0">
      <w:start w:val="1"/>
      <w:numFmt w:val="bullet"/>
      <w:lvlText w:val=""/>
      <w:lvlJc w:val="left"/>
      <w:pPr>
        <w:tabs>
          <w:tab w:val="num" w:pos="720"/>
        </w:tabs>
        <w:ind w:left="720" w:hanging="360"/>
      </w:pPr>
      <w:rPr>
        <w:rFonts w:ascii="Symbol" w:hAnsi="Symbol"/>
        <w:color w:val="000000"/>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000000"/>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000000"/>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4"/>
    <w:multiLevelType w:val="multilevel"/>
    <w:tmpl w:val="00000004"/>
    <w:name w:val="WW8Num4"/>
    <w:lvl w:ilvl="0">
      <w:start w:val="1"/>
      <w:numFmt w:val="bullet"/>
      <w:lvlText w:val="-"/>
      <w:lvlJc w:val="left"/>
      <w:pPr>
        <w:tabs>
          <w:tab w:val="num" w:pos="1800"/>
        </w:tabs>
      </w:pPr>
      <w:rPr>
        <w:rFonts w:ascii="Times New Roman" w:hAnsi="Times New Roman"/>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2" w15:restartNumberingAfterBreak="0">
    <w:nsid w:val="00000008"/>
    <w:multiLevelType w:val="multilevel"/>
    <w:tmpl w:val="00000008"/>
    <w:name w:val="WW8Num8"/>
    <w:lvl w:ilvl="0">
      <w:start w:val="1"/>
      <w:numFmt w:val="bullet"/>
      <w:lvlText w:val="-"/>
      <w:lvlJc w:val="left"/>
      <w:pPr>
        <w:tabs>
          <w:tab w:val="num" w:pos="1080"/>
        </w:tabs>
      </w:pPr>
      <w:rPr>
        <w:rFonts w:ascii="Times New Roman" w:hAnsi="Times New Roman"/>
        <w:sz w:val="18"/>
      </w:rPr>
    </w:lvl>
    <w:lvl w:ilvl="1">
      <w:start w:val="1"/>
      <w:numFmt w:val="bullet"/>
      <w:lvlText w:val="o"/>
      <w:lvlJc w:val="left"/>
      <w:pPr>
        <w:tabs>
          <w:tab w:val="num" w:pos="1800"/>
        </w:tabs>
      </w:pPr>
      <w:rPr>
        <w:rFonts w:ascii="Courier New" w:hAnsi="Courier New"/>
      </w:rPr>
    </w:lvl>
    <w:lvl w:ilvl="2">
      <w:start w:val="1"/>
      <w:numFmt w:val="bullet"/>
      <w:lvlText w:val=""/>
      <w:lvlJc w:val="left"/>
      <w:pPr>
        <w:tabs>
          <w:tab w:val="num" w:pos="2520"/>
        </w:tabs>
      </w:pPr>
      <w:rPr>
        <w:rFonts w:ascii="Wingdings" w:hAnsi="Wingdings"/>
      </w:rPr>
    </w:lvl>
    <w:lvl w:ilvl="3">
      <w:start w:val="1"/>
      <w:numFmt w:val="bullet"/>
      <w:lvlText w:val=""/>
      <w:lvlJc w:val="left"/>
      <w:pPr>
        <w:tabs>
          <w:tab w:val="num" w:pos="3240"/>
        </w:tabs>
      </w:pPr>
      <w:rPr>
        <w:rFonts w:ascii="Symbol" w:hAnsi="Symbol"/>
      </w:rPr>
    </w:lvl>
    <w:lvl w:ilvl="4">
      <w:start w:val="1"/>
      <w:numFmt w:val="bullet"/>
      <w:lvlText w:val="o"/>
      <w:lvlJc w:val="left"/>
      <w:pPr>
        <w:tabs>
          <w:tab w:val="num" w:pos="3960"/>
        </w:tabs>
      </w:pPr>
      <w:rPr>
        <w:rFonts w:ascii="Courier New" w:hAnsi="Courier New"/>
      </w:rPr>
    </w:lvl>
    <w:lvl w:ilvl="5">
      <w:start w:val="1"/>
      <w:numFmt w:val="bullet"/>
      <w:lvlText w:val=""/>
      <w:lvlJc w:val="left"/>
      <w:pPr>
        <w:tabs>
          <w:tab w:val="num" w:pos="4680"/>
        </w:tabs>
      </w:pPr>
      <w:rPr>
        <w:rFonts w:ascii="Wingdings" w:hAnsi="Wingdings"/>
      </w:rPr>
    </w:lvl>
    <w:lvl w:ilvl="6">
      <w:start w:val="1"/>
      <w:numFmt w:val="bullet"/>
      <w:lvlText w:val=""/>
      <w:lvlJc w:val="left"/>
      <w:pPr>
        <w:tabs>
          <w:tab w:val="num" w:pos="5400"/>
        </w:tabs>
      </w:pPr>
      <w:rPr>
        <w:rFonts w:ascii="Symbol" w:hAnsi="Symbol"/>
      </w:rPr>
    </w:lvl>
    <w:lvl w:ilvl="7">
      <w:start w:val="1"/>
      <w:numFmt w:val="bullet"/>
      <w:lvlText w:val="o"/>
      <w:lvlJc w:val="left"/>
      <w:pPr>
        <w:tabs>
          <w:tab w:val="num" w:pos="6120"/>
        </w:tabs>
      </w:pPr>
      <w:rPr>
        <w:rFonts w:ascii="Courier New" w:hAnsi="Courier New"/>
      </w:rPr>
    </w:lvl>
    <w:lvl w:ilvl="8">
      <w:start w:val="1"/>
      <w:numFmt w:val="bullet"/>
      <w:lvlText w:val=""/>
      <w:lvlJc w:val="left"/>
      <w:pPr>
        <w:tabs>
          <w:tab w:val="num" w:pos="6840"/>
        </w:tabs>
      </w:pPr>
      <w:rPr>
        <w:rFonts w:ascii="Wingdings" w:hAnsi="Wingdings"/>
      </w:rPr>
    </w:lvl>
  </w:abstractNum>
  <w:abstractNum w:abstractNumId="3" w15:restartNumberingAfterBreak="0">
    <w:nsid w:val="0000000C"/>
    <w:multiLevelType w:val="singleLevel"/>
    <w:tmpl w:val="0000000C"/>
    <w:name w:val="WW8Num12"/>
    <w:lvl w:ilvl="0">
      <w:start w:val="1"/>
      <w:numFmt w:val="bullet"/>
      <w:lvlText w:val=""/>
      <w:lvlJc w:val="left"/>
      <w:pPr>
        <w:tabs>
          <w:tab w:val="num" w:pos="720"/>
        </w:tabs>
      </w:pPr>
      <w:rPr>
        <w:rFonts w:ascii="Symbol" w:hAnsi="Symbol"/>
        <w:sz w:val="18"/>
      </w:rPr>
    </w:lvl>
  </w:abstractNum>
  <w:abstractNum w:abstractNumId="4" w15:restartNumberingAfterBreak="0">
    <w:nsid w:val="01C52394"/>
    <w:multiLevelType w:val="hybridMultilevel"/>
    <w:tmpl w:val="2CC257C6"/>
    <w:lvl w:ilvl="0" w:tplc="241A0011">
      <w:start w:val="1"/>
      <w:numFmt w:val="decimal"/>
      <w:lvlText w:val="%1)"/>
      <w:lvlJc w:val="left"/>
      <w:pPr>
        <w:ind w:left="2220" w:hanging="360"/>
      </w:pPr>
      <w:rPr>
        <w:rFont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5" w15:restartNumberingAfterBreak="0">
    <w:nsid w:val="02E07212"/>
    <w:multiLevelType w:val="hybridMultilevel"/>
    <w:tmpl w:val="F66E669E"/>
    <w:lvl w:ilvl="0" w:tplc="04090011">
      <w:start w:val="1"/>
      <w:numFmt w:val="decimal"/>
      <w:lvlText w:val="%1)"/>
      <w:lvlJc w:val="left"/>
      <w:pPr>
        <w:ind w:left="960" w:hanging="360"/>
      </w:pPr>
      <w:rPr>
        <w:rFonts w:hint="default"/>
      </w:rPr>
    </w:lvl>
    <w:lvl w:ilvl="1" w:tplc="08090003">
      <w:start w:val="1"/>
      <w:numFmt w:val="bullet"/>
      <w:lvlText w:val="o"/>
      <w:lvlJc w:val="left"/>
      <w:pPr>
        <w:ind w:left="1680" w:hanging="360"/>
      </w:pPr>
      <w:rPr>
        <w:rFonts w:ascii="Courier New" w:hAnsi="Courier New" w:cs="Courier New" w:hint="default"/>
      </w:rPr>
    </w:lvl>
    <w:lvl w:ilvl="2" w:tplc="08090005">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6" w15:restartNumberingAfterBreak="0">
    <w:nsid w:val="052F15D0"/>
    <w:multiLevelType w:val="hybridMultilevel"/>
    <w:tmpl w:val="FFFFFFFF"/>
    <w:lvl w:ilvl="0" w:tplc="560A454C">
      <w:start w:val="1"/>
      <w:numFmt w:val="bullet"/>
      <w:lvlText w:val="-"/>
      <w:lvlJc w:val="left"/>
      <w:pPr>
        <w:ind w:left="1440" w:hanging="360"/>
      </w:pPr>
      <w:rPr>
        <w:rFonts w:ascii="Garamond" w:hAnsi="Garamond" w:hint="default"/>
      </w:rPr>
    </w:lvl>
    <w:lvl w:ilvl="1" w:tplc="281A0003" w:tentative="1">
      <w:start w:val="1"/>
      <w:numFmt w:val="bullet"/>
      <w:lvlText w:val="o"/>
      <w:lvlJc w:val="left"/>
      <w:pPr>
        <w:ind w:left="2160" w:hanging="360"/>
      </w:pPr>
      <w:rPr>
        <w:rFonts w:ascii="Courier New" w:hAnsi="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7" w15:restartNumberingAfterBreak="0">
    <w:nsid w:val="093C63C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09DE435D"/>
    <w:multiLevelType w:val="hybridMultilevel"/>
    <w:tmpl w:val="FFFFFFFF"/>
    <w:lvl w:ilvl="0" w:tplc="AA364B74">
      <w:numFmt w:val="bullet"/>
      <w:lvlText w:val="-"/>
      <w:lvlJc w:val="left"/>
      <w:pPr>
        <w:ind w:left="720" w:hanging="360"/>
      </w:pPr>
      <w:rPr>
        <w:rFonts w:ascii="Times New Roman" w:eastAsia="Times New Roman" w:hAnsi="Times New Roman" w:hint="default"/>
      </w:rPr>
    </w:lvl>
    <w:lvl w:ilvl="1" w:tplc="281A0003" w:tentative="1">
      <w:start w:val="1"/>
      <w:numFmt w:val="bullet"/>
      <w:lvlText w:val="o"/>
      <w:lvlJc w:val="left"/>
      <w:pPr>
        <w:ind w:left="1440" w:hanging="360"/>
      </w:pPr>
      <w:rPr>
        <w:rFonts w:ascii="Courier New" w:hAnsi="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 w15:restartNumberingAfterBreak="0">
    <w:nsid w:val="0C5E20A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0C7467D6"/>
    <w:multiLevelType w:val="hybridMultilevel"/>
    <w:tmpl w:val="73C03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C8D36F9"/>
    <w:multiLevelType w:val="hybridMultilevel"/>
    <w:tmpl w:val="3D24E810"/>
    <w:lvl w:ilvl="0" w:tplc="7824A324">
      <w:start w:val="1"/>
      <w:numFmt w:val="decimal"/>
      <w:lvlText w:val="%1."/>
      <w:lvlJc w:val="left"/>
      <w:pPr>
        <w:ind w:left="720" w:hanging="360"/>
      </w:pPr>
      <w:rPr>
        <w:rFonts w:hint="default"/>
        <w:color w:val="000000"/>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2" w15:restartNumberingAfterBreak="0">
    <w:nsid w:val="108E56B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10C7570B"/>
    <w:multiLevelType w:val="multilevel"/>
    <w:tmpl w:val="F558DC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23F2B45"/>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D80C4C"/>
    <w:multiLevelType w:val="hybridMultilevel"/>
    <w:tmpl w:val="173475EA"/>
    <w:lvl w:ilvl="0" w:tplc="EA0C6A00">
      <w:start w:val="1"/>
      <w:numFmt w:val="decimal"/>
      <w:lvlText w:val="%1."/>
      <w:lvlJc w:val="left"/>
      <w:pPr>
        <w:ind w:left="945" w:hanging="360"/>
      </w:pPr>
      <w:rPr>
        <w:rFonts w:hint="default"/>
      </w:rPr>
    </w:lvl>
    <w:lvl w:ilvl="1" w:tplc="0C1A0019" w:tentative="1">
      <w:start w:val="1"/>
      <w:numFmt w:val="lowerLetter"/>
      <w:lvlText w:val="%2."/>
      <w:lvlJc w:val="left"/>
      <w:pPr>
        <w:ind w:left="1665" w:hanging="360"/>
      </w:pPr>
    </w:lvl>
    <w:lvl w:ilvl="2" w:tplc="0C1A001B" w:tentative="1">
      <w:start w:val="1"/>
      <w:numFmt w:val="lowerRoman"/>
      <w:lvlText w:val="%3."/>
      <w:lvlJc w:val="right"/>
      <w:pPr>
        <w:ind w:left="2385" w:hanging="180"/>
      </w:pPr>
    </w:lvl>
    <w:lvl w:ilvl="3" w:tplc="0C1A000F" w:tentative="1">
      <w:start w:val="1"/>
      <w:numFmt w:val="decimal"/>
      <w:lvlText w:val="%4."/>
      <w:lvlJc w:val="left"/>
      <w:pPr>
        <w:ind w:left="3105" w:hanging="360"/>
      </w:pPr>
    </w:lvl>
    <w:lvl w:ilvl="4" w:tplc="0C1A0019" w:tentative="1">
      <w:start w:val="1"/>
      <w:numFmt w:val="lowerLetter"/>
      <w:lvlText w:val="%5."/>
      <w:lvlJc w:val="left"/>
      <w:pPr>
        <w:ind w:left="3825" w:hanging="360"/>
      </w:pPr>
    </w:lvl>
    <w:lvl w:ilvl="5" w:tplc="0C1A001B" w:tentative="1">
      <w:start w:val="1"/>
      <w:numFmt w:val="lowerRoman"/>
      <w:lvlText w:val="%6."/>
      <w:lvlJc w:val="right"/>
      <w:pPr>
        <w:ind w:left="4545" w:hanging="180"/>
      </w:pPr>
    </w:lvl>
    <w:lvl w:ilvl="6" w:tplc="0C1A000F" w:tentative="1">
      <w:start w:val="1"/>
      <w:numFmt w:val="decimal"/>
      <w:lvlText w:val="%7."/>
      <w:lvlJc w:val="left"/>
      <w:pPr>
        <w:ind w:left="5265" w:hanging="360"/>
      </w:pPr>
    </w:lvl>
    <w:lvl w:ilvl="7" w:tplc="0C1A0019" w:tentative="1">
      <w:start w:val="1"/>
      <w:numFmt w:val="lowerLetter"/>
      <w:lvlText w:val="%8."/>
      <w:lvlJc w:val="left"/>
      <w:pPr>
        <w:ind w:left="5985" w:hanging="360"/>
      </w:pPr>
    </w:lvl>
    <w:lvl w:ilvl="8" w:tplc="0C1A001B" w:tentative="1">
      <w:start w:val="1"/>
      <w:numFmt w:val="lowerRoman"/>
      <w:lvlText w:val="%9."/>
      <w:lvlJc w:val="right"/>
      <w:pPr>
        <w:ind w:left="6705" w:hanging="180"/>
      </w:pPr>
    </w:lvl>
  </w:abstractNum>
  <w:abstractNum w:abstractNumId="16" w15:restartNumberingAfterBreak="0">
    <w:nsid w:val="161D16A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1A1A1E9B"/>
    <w:multiLevelType w:val="hybridMultilevel"/>
    <w:tmpl w:val="73C03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C44E0C"/>
    <w:multiLevelType w:val="hybridMultilevel"/>
    <w:tmpl w:val="7E340404"/>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9" w15:restartNumberingAfterBreak="0">
    <w:nsid w:val="1F373107"/>
    <w:multiLevelType w:val="hybridMultilevel"/>
    <w:tmpl w:val="ED520128"/>
    <w:lvl w:ilvl="0" w:tplc="9DBCE4C2">
      <w:start w:val="1"/>
      <w:numFmt w:val="decimal"/>
      <w:lvlText w:val="%1."/>
      <w:lvlJc w:val="left"/>
      <w:pPr>
        <w:ind w:left="720" w:hanging="360"/>
      </w:pPr>
      <w:rPr>
        <w:rFonts w:hint="default"/>
        <w:b/>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0" w15:restartNumberingAfterBreak="0">
    <w:nsid w:val="1F3F7D4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21310F10"/>
    <w:multiLevelType w:val="hybridMultilevel"/>
    <w:tmpl w:val="FD4C0172"/>
    <w:lvl w:ilvl="0" w:tplc="04090011">
      <w:start w:val="1"/>
      <w:numFmt w:val="decimal"/>
      <w:lvlText w:val="%1)"/>
      <w:lvlJc w:val="left"/>
      <w:pPr>
        <w:ind w:left="720" w:hanging="360"/>
      </w:pPr>
      <w:rPr>
        <w:rFonts w:hint="default"/>
      </w:rPr>
    </w:lvl>
    <w:lvl w:ilvl="1" w:tplc="348EAFAC">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1613FF5"/>
    <w:multiLevelType w:val="hybridMultilevel"/>
    <w:tmpl w:val="FFFFFFFF"/>
    <w:lvl w:ilvl="0" w:tplc="0B2ABD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6971E2E"/>
    <w:multiLevelType w:val="hybridMultilevel"/>
    <w:tmpl w:val="73C03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7151130"/>
    <w:multiLevelType w:val="hybridMultilevel"/>
    <w:tmpl w:val="73C03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D4E3490"/>
    <w:multiLevelType w:val="multilevel"/>
    <w:tmpl w:val="FFFFFF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D8C2278"/>
    <w:multiLevelType w:val="hybridMultilevel"/>
    <w:tmpl w:val="FFFFFFFF"/>
    <w:lvl w:ilvl="0" w:tplc="081A000F">
      <w:start w:val="3"/>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7" w15:restartNumberingAfterBreak="0">
    <w:nsid w:val="2F586CE4"/>
    <w:multiLevelType w:val="multilevel"/>
    <w:tmpl w:val="FFFFFF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FAF0849"/>
    <w:multiLevelType w:val="hybridMultilevel"/>
    <w:tmpl w:val="5F965EF0"/>
    <w:lvl w:ilvl="0" w:tplc="F4AAA71C">
      <w:start w:val="1"/>
      <w:numFmt w:val="decimal"/>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29" w15:restartNumberingAfterBreak="0">
    <w:nsid w:val="32872085"/>
    <w:multiLevelType w:val="hybridMultilevel"/>
    <w:tmpl w:val="451227BE"/>
    <w:lvl w:ilvl="0" w:tplc="CAB06ABC">
      <w:numFmt w:val="bullet"/>
      <w:lvlText w:val="-"/>
      <w:lvlJc w:val="left"/>
      <w:pPr>
        <w:ind w:left="1080" w:hanging="360"/>
      </w:pPr>
      <w:rPr>
        <w:rFonts w:ascii="Times New Roman" w:eastAsia="Times New Roman" w:hAnsi="Times New Roman" w:cs="Times New Roman"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30" w15:restartNumberingAfterBreak="0">
    <w:nsid w:val="34FC6439"/>
    <w:multiLevelType w:val="multilevel"/>
    <w:tmpl w:val="4266B070"/>
    <w:lvl w:ilvl="0">
      <w:start w:val="1"/>
      <w:numFmt w:val="decimal"/>
      <w:lvlText w:val="%1)"/>
      <w:lvlJc w:val="left"/>
      <w:pPr>
        <w:ind w:left="360" w:hanging="360"/>
      </w:pPr>
      <w:rPr>
        <w:rFonts w:hint="default"/>
      </w:rPr>
    </w:lvl>
    <w:lvl w:ilvl="1">
      <w:start w:val="1"/>
      <w:numFmt w:val="bullet"/>
      <w:lvlText w:val="-"/>
      <w:lvlJc w:val="left"/>
      <w:pPr>
        <w:ind w:left="720" w:hanging="360"/>
      </w:pPr>
      <w:rPr>
        <w:rFonts w:ascii="Calibri" w:eastAsiaTheme="minorHAnsi" w:hAnsi="Calibri" w:cs="Calibr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354F68CE"/>
    <w:multiLevelType w:val="hybridMultilevel"/>
    <w:tmpl w:val="173475EA"/>
    <w:lvl w:ilvl="0" w:tplc="EA0C6A00">
      <w:start w:val="1"/>
      <w:numFmt w:val="decimal"/>
      <w:lvlText w:val="%1."/>
      <w:lvlJc w:val="left"/>
      <w:pPr>
        <w:ind w:left="945" w:hanging="360"/>
      </w:pPr>
      <w:rPr>
        <w:rFonts w:hint="default"/>
      </w:rPr>
    </w:lvl>
    <w:lvl w:ilvl="1" w:tplc="0C1A0019" w:tentative="1">
      <w:start w:val="1"/>
      <w:numFmt w:val="lowerLetter"/>
      <w:lvlText w:val="%2."/>
      <w:lvlJc w:val="left"/>
      <w:pPr>
        <w:ind w:left="1665" w:hanging="360"/>
      </w:pPr>
    </w:lvl>
    <w:lvl w:ilvl="2" w:tplc="0C1A001B" w:tentative="1">
      <w:start w:val="1"/>
      <w:numFmt w:val="lowerRoman"/>
      <w:lvlText w:val="%3."/>
      <w:lvlJc w:val="right"/>
      <w:pPr>
        <w:ind w:left="2385" w:hanging="180"/>
      </w:pPr>
    </w:lvl>
    <w:lvl w:ilvl="3" w:tplc="0C1A000F" w:tentative="1">
      <w:start w:val="1"/>
      <w:numFmt w:val="decimal"/>
      <w:lvlText w:val="%4."/>
      <w:lvlJc w:val="left"/>
      <w:pPr>
        <w:ind w:left="3105" w:hanging="360"/>
      </w:pPr>
    </w:lvl>
    <w:lvl w:ilvl="4" w:tplc="0C1A0019" w:tentative="1">
      <w:start w:val="1"/>
      <w:numFmt w:val="lowerLetter"/>
      <w:lvlText w:val="%5."/>
      <w:lvlJc w:val="left"/>
      <w:pPr>
        <w:ind w:left="3825" w:hanging="360"/>
      </w:pPr>
    </w:lvl>
    <w:lvl w:ilvl="5" w:tplc="0C1A001B" w:tentative="1">
      <w:start w:val="1"/>
      <w:numFmt w:val="lowerRoman"/>
      <w:lvlText w:val="%6."/>
      <w:lvlJc w:val="right"/>
      <w:pPr>
        <w:ind w:left="4545" w:hanging="180"/>
      </w:pPr>
    </w:lvl>
    <w:lvl w:ilvl="6" w:tplc="0C1A000F" w:tentative="1">
      <w:start w:val="1"/>
      <w:numFmt w:val="decimal"/>
      <w:lvlText w:val="%7."/>
      <w:lvlJc w:val="left"/>
      <w:pPr>
        <w:ind w:left="5265" w:hanging="360"/>
      </w:pPr>
    </w:lvl>
    <w:lvl w:ilvl="7" w:tplc="0C1A0019" w:tentative="1">
      <w:start w:val="1"/>
      <w:numFmt w:val="lowerLetter"/>
      <w:lvlText w:val="%8."/>
      <w:lvlJc w:val="left"/>
      <w:pPr>
        <w:ind w:left="5985" w:hanging="360"/>
      </w:pPr>
    </w:lvl>
    <w:lvl w:ilvl="8" w:tplc="0C1A001B" w:tentative="1">
      <w:start w:val="1"/>
      <w:numFmt w:val="lowerRoman"/>
      <w:lvlText w:val="%9."/>
      <w:lvlJc w:val="right"/>
      <w:pPr>
        <w:ind w:left="6705" w:hanging="180"/>
      </w:pPr>
    </w:lvl>
  </w:abstractNum>
  <w:abstractNum w:abstractNumId="32" w15:restartNumberingAfterBreak="0">
    <w:nsid w:val="36867ECA"/>
    <w:multiLevelType w:val="hybridMultilevel"/>
    <w:tmpl w:val="73C03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9F944F4"/>
    <w:multiLevelType w:val="multilevel"/>
    <w:tmpl w:val="FFFFFFFF"/>
    <w:lvl w:ilvl="0">
      <w:start w:val="1"/>
      <w:numFmt w:val="decimal"/>
      <w:lvlText w:val="%1)"/>
      <w:lvlJc w:val="left"/>
      <w:pPr>
        <w:tabs>
          <w:tab w:val="num" w:pos="567"/>
        </w:tabs>
        <w:ind w:left="567" w:hanging="567"/>
      </w:pPr>
      <w:rPr>
        <w:rFonts w:cs="Times New Roman"/>
        <w:sz w:val="18"/>
      </w:rPr>
    </w:lvl>
    <w:lvl w:ilvl="1">
      <w:start w:val="1"/>
      <w:numFmt w:val="bullet"/>
      <w:lvlText w:val=""/>
      <w:lvlJc w:val="left"/>
      <w:pPr>
        <w:tabs>
          <w:tab w:val="num" w:pos="851"/>
        </w:tabs>
        <w:ind w:left="851" w:hanging="284"/>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D1216D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15:restartNumberingAfterBreak="0">
    <w:nsid w:val="3D385A14"/>
    <w:multiLevelType w:val="hybridMultilevel"/>
    <w:tmpl w:val="FFFFFFFF"/>
    <w:lvl w:ilvl="0" w:tplc="081A000F">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36" w15:restartNumberingAfterBreak="0">
    <w:nsid w:val="3EAE58F5"/>
    <w:multiLevelType w:val="hybridMultilevel"/>
    <w:tmpl w:val="3B98C8FC"/>
    <w:lvl w:ilvl="0" w:tplc="03EAA11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306828"/>
    <w:multiLevelType w:val="hybridMultilevel"/>
    <w:tmpl w:val="F7BC68D8"/>
    <w:lvl w:ilvl="0" w:tplc="0A5A5CFE">
      <w:numFmt w:val="bullet"/>
      <w:lvlText w:val="-"/>
      <w:lvlJc w:val="left"/>
      <w:pPr>
        <w:ind w:left="720" w:hanging="360"/>
      </w:pPr>
      <w:rPr>
        <w:rFonts w:ascii="Times New Roman" w:eastAsiaTheme="minorHAnsi" w:hAnsi="Times New Roman" w:cs="Times New Roman"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38" w15:restartNumberingAfterBreak="0">
    <w:nsid w:val="40523FB7"/>
    <w:multiLevelType w:val="hybridMultilevel"/>
    <w:tmpl w:val="9D3A4AB6"/>
    <w:lvl w:ilvl="0" w:tplc="3926D15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0D610C0"/>
    <w:multiLevelType w:val="hybridMultilevel"/>
    <w:tmpl w:val="73C03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4B9238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15:restartNumberingAfterBreak="0">
    <w:nsid w:val="49B560E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15:restartNumberingAfterBreak="0">
    <w:nsid w:val="506E570E"/>
    <w:multiLevelType w:val="multilevel"/>
    <w:tmpl w:val="055028B2"/>
    <w:lvl w:ilvl="0">
      <w:start w:val="1"/>
      <w:numFmt w:val="decimal"/>
      <w:lvlText w:val="%1)"/>
      <w:lvlJc w:val="left"/>
      <w:pPr>
        <w:ind w:left="360" w:hanging="360"/>
      </w:pPr>
      <w:rPr>
        <w:rFonts w:hint="default"/>
      </w:rPr>
    </w:lvl>
    <w:lvl w:ilvl="1">
      <w:start w:val="1"/>
      <w:numFmt w:val="bullet"/>
      <w:lvlText w:val="-"/>
      <w:lvlJc w:val="left"/>
      <w:pPr>
        <w:ind w:left="720" w:hanging="360"/>
      </w:pPr>
      <w:rPr>
        <w:rFonts w:ascii="Calibri"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0DF44E5"/>
    <w:multiLevelType w:val="hybridMultilevel"/>
    <w:tmpl w:val="73C03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17F2D92"/>
    <w:multiLevelType w:val="hybridMultilevel"/>
    <w:tmpl w:val="73C03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5E028F1"/>
    <w:multiLevelType w:val="hybridMultilevel"/>
    <w:tmpl w:val="FFFFFFFF"/>
    <w:lvl w:ilvl="0" w:tplc="E40E8068">
      <w:start w:val="1"/>
      <w:numFmt w:val="decimal"/>
      <w:lvlText w:val="%1."/>
      <w:lvlJc w:val="left"/>
      <w:pPr>
        <w:ind w:left="928" w:hanging="360"/>
      </w:pPr>
      <w:rPr>
        <w:rFonts w:cs="Times New Roman" w:hint="default"/>
      </w:rPr>
    </w:lvl>
    <w:lvl w:ilvl="1" w:tplc="281A0019">
      <w:start w:val="1"/>
      <w:numFmt w:val="lowerLetter"/>
      <w:lvlText w:val="%2."/>
      <w:lvlJc w:val="left"/>
      <w:pPr>
        <w:ind w:left="1648" w:hanging="360"/>
      </w:pPr>
      <w:rPr>
        <w:rFonts w:cs="Times New Roman"/>
      </w:rPr>
    </w:lvl>
    <w:lvl w:ilvl="2" w:tplc="281A001B" w:tentative="1">
      <w:start w:val="1"/>
      <w:numFmt w:val="lowerRoman"/>
      <w:lvlText w:val="%3."/>
      <w:lvlJc w:val="right"/>
      <w:pPr>
        <w:ind w:left="2368" w:hanging="180"/>
      </w:pPr>
      <w:rPr>
        <w:rFonts w:cs="Times New Roman"/>
      </w:rPr>
    </w:lvl>
    <w:lvl w:ilvl="3" w:tplc="281A000F" w:tentative="1">
      <w:start w:val="1"/>
      <w:numFmt w:val="decimal"/>
      <w:lvlText w:val="%4."/>
      <w:lvlJc w:val="left"/>
      <w:pPr>
        <w:ind w:left="3088" w:hanging="360"/>
      </w:pPr>
      <w:rPr>
        <w:rFonts w:cs="Times New Roman"/>
      </w:rPr>
    </w:lvl>
    <w:lvl w:ilvl="4" w:tplc="281A0019" w:tentative="1">
      <w:start w:val="1"/>
      <w:numFmt w:val="lowerLetter"/>
      <w:lvlText w:val="%5."/>
      <w:lvlJc w:val="left"/>
      <w:pPr>
        <w:ind w:left="3808" w:hanging="360"/>
      </w:pPr>
      <w:rPr>
        <w:rFonts w:cs="Times New Roman"/>
      </w:rPr>
    </w:lvl>
    <w:lvl w:ilvl="5" w:tplc="281A001B" w:tentative="1">
      <w:start w:val="1"/>
      <w:numFmt w:val="lowerRoman"/>
      <w:lvlText w:val="%6."/>
      <w:lvlJc w:val="right"/>
      <w:pPr>
        <w:ind w:left="4528" w:hanging="180"/>
      </w:pPr>
      <w:rPr>
        <w:rFonts w:cs="Times New Roman"/>
      </w:rPr>
    </w:lvl>
    <w:lvl w:ilvl="6" w:tplc="281A000F" w:tentative="1">
      <w:start w:val="1"/>
      <w:numFmt w:val="decimal"/>
      <w:lvlText w:val="%7."/>
      <w:lvlJc w:val="left"/>
      <w:pPr>
        <w:ind w:left="5248" w:hanging="360"/>
      </w:pPr>
      <w:rPr>
        <w:rFonts w:cs="Times New Roman"/>
      </w:rPr>
    </w:lvl>
    <w:lvl w:ilvl="7" w:tplc="281A0019" w:tentative="1">
      <w:start w:val="1"/>
      <w:numFmt w:val="lowerLetter"/>
      <w:lvlText w:val="%8."/>
      <w:lvlJc w:val="left"/>
      <w:pPr>
        <w:ind w:left="5968" w:hanging="360"/>
      </w:pPr>
      <w:rPr>
        <w:rFonts w:cs="Times New Roman"/>
      </w:rPr>
    </w:lvl>
    <w:lvl w:ilvl="8" w:tplc="281A001B" w:tentative="1">
      <w:start w:val="1"/>
      <w:numFmt w:val="lowerRoman"/>
      <w:lvlText w:val="%9."/>
      <w:lvlJc w:val="right"/>
      <w:pPr>
        <w:ind w:left="6688" w:hanging="180"/>
      </w:pPr>
      <w:rPr>
        <w:rFonts w:cs="Times New Roman"/>
      </w:rPr>
    </w:lvl>
  </w:abstractNum>
  <w:abstractNum w:abstractNumId="46" w15:restartNumberingAfterBreak="0">
    <w:nsid w:val="569717CA"/>
    <w:multiLevelType w:val="hybridMultilevel"/>
    <w:tmpl w:val="FFFFFFFF"/>
    <w:lvl w:ilvl="0" w:tplc="A5C4E1AE">
      <w:start w:val="1"/>
      <w:numFmt w:val="decimal"/>
      <w:lvlText w:val="%1."/>
      <w:lvlJc w:val="left"/>
      <w:pPr>
        <w:ind w:left="264" w:hanging="360"/>
      </w:pPr>
      <w:rPr>
        <w:rFonts w:cs="Times New Roman"/>
      </w:rPr>
    </w:lvl>
    <w:lvl w:ilvl="1" w:tplc="081A0019">
      <w:start w:val="1"/>
      <w:numFmt w:val="decimal"/>
      <w:lvlText w:val="%2."/>
      <w:lvlJc w:val="left"/>
      <w:pPr>
        <w:tabs>
          <w:tab w:val="num" w:pos="1440"/>
        </w:tabs>
        <w:ind w:left="1440" w:hanging="360"/>
      </w:pPr>
      <w:rPr>
        <w:rFonts w:cs="Times New Roman"/>
      </w:rPr>
    </w:lvl>
    <w:lvl w:ilvl="2" w:tplc="081A001B">
      <w:start w:val="1"/>
      <w:numFmt w:val="decimal"/>
      <w:lvlText w:val="%3."/>
      <w:lvlJc w:val="left"/>
      <w:pPr>
        <w:tabs>
          <w:tab w:val="num" w:pos="2160"/>
        </w:tabs>
        <w:ind w:left="2160" w:hanging="360"/>
      </w:pPr>
      <w:rPr>
        <w:rFonts w:cs="Times New Roman"/>
      </w:rPr>
    </w:lvl>
    <w:lvl w:ilvl="3" w:tplc="081A000F">
      <w:start w:val="1"/>
      <w:numFmt w:val="decimal"/>
      <w:lvlText w:val="%4."/>
      <w:lvlJc w:val="left"/>
      <w:pPr>
        <w:tabs>
          <w:tab w:val="num" w:pos="2880"/>
        </w:tabs>
        <w:ind w:left="2880" w:hanging="360"/>
      </w:pPr>
      <w:rPr>
        <w:rFonts w:cs="Times New Roman"/>
      </w:rPr>
    </w:lvl>
    <w:lvl w:ilvl="4" w:tplc="081A0019">
      <w:start w:val="1"/>
      <w:numFmt w:val="decimal"/>
      <w:lvlText w:val="%5."/>
      <w:lvlJc w:val="left"/>
      <w:pPr>
        <w:tabs>
          <w:tab w:val="num" w:pos="3600"/>
        </w:tabs>
        <w:ind w:left="3600" w:hanging="360"/>
      </w:pPr>
      <w:rPr>
        <w:rFonts w:cs="Times New Roman"/>
      </w:rPr>
    </w:lvl>
    <w:lvl w:ilvl="5" w:tplc="081A001B">
      <w:start w:val="1"/>
      <w:numFmt w:val="decimal"/>
      <w:lvlText w:val="%6."/>
      <w:lvlJc w:val="left"/>
      <w:pPr>
        <w:tabs>
          <w:tab w:val="num" w:pos="4320"/>
        </w:tabs>
        <w:ind w:left="4320" w:hanging="360"/>
      </w:pPr>
      <w:rPr>
        <w:rFonts w:cs="Times New Roman"/>
      </w:rPr>
    </w:lvl>
    <w:lvl w:ilvl="6" w:tplc="081A000F">
      <w:start w:val="1"/>
      <w:numFmt w:val="decimal"/>
      <w:lvlText w:val="%7."/>
      <w:lvlJc w:val="left"/>
      <w:pPr>
        <w:tabs>
          <w:tab w:val="num" w:pos="5040"/>
        </w:tabs>
        <w:ind w:left="5040" w:hanging="360"/>
      </w:pPr>
      <w:rPr>
        <w:rFonts w:cs="Times New Roman"/>
      </w:rPr>
    </w:lvl>
    <w:lvl w:ilvl="7" w:tplc="081A0019">
      <w:start w:val="1"/>
      <w:numFmt w:val="decimal"/>
      <w:lvlText w:val="%8."/>
      <w:lvlJc w:val="left"/>
      <w:pPr>
        <w:tabs>
          <w:tab w:val="num" w:pos="5760"/>
        </w:tabs>
        <w:ind w:left="5760" w:hanging="360"/>
      </w:pPr>
      <w:rPr>
        <w:rFonts w:cs="Times New Roman"/>
      </w:rPr>
    </w:lvl>
    <w:lvl w:ilvl="8" w:tplc="081A001B">
      <w:start w:val="1"/>
      <w:numFmt w:val="decimal"/>
      <w:lvlText w:val="%9."/>
      <w:lvlJc w:val="left"/>
      <w:pPr>
        <w:tabs>
          <w:tab w:val="num" w:pos="6480"/>
        </w:tabs>
        <w:ind w:left="6480" w:hanging="360"/>
      </w:pPr>
      <w:rPr>
        <w:rFonts w:cs="Times New Roman"/>
      </w:rPr>
    </w:lvl>
  </w:abstractNum>
  <w:abstractNum w:abstractNumId="47" w15:restartNumberingAfterBreak="0">
    <w:nsid w:val="56C33EBD"/>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15:restartNumberingAfterBreak="0">
    <w:nsid w:val="59000B0D"/>
    <w:multiLevelType w:val="hybridMultilevel"/>
    <w:tmpl w:val="3F0057AC"/>
    <w:lvl w:ilvl="0" w:tplc="03EAA11A">
      <w:numFmt w:val="bullet"/>
      <w:lvlText w:val="-"/>
      <w:lvlJc w:val="left"/>
      <w:pPr>
        <w:ind w:left="1320" w:hanging="360"/>
      </w:pPr>
      <w:rPr>
        <w:rFonts w:ascii="Times New Roman" w:eastAsia="Times New Roman" w:hAnsi="Times New Roman" w:hint="default"/>
      </w:rPr>
    </w:lvl>
    <w:lvl w:ilvl="1" w:tplc="0C1A0003" w:tentative="1">
      <w:start w:val="1"/>
      <w:numFmt w:val="bullet"/>
      <w:lvlText w:val="o"/>
      <w:lvlJc w:val="left"/>
      <w:pPr>
        <w:ind w:left="2040" w:hanging="360"/>
      </w:pPr>
      <w:rPr>
        <w:rFonts w:ascii="Courier New" w:hAnsi="Courier New" w:cs="Courier New" w:hint="default"/>
      </w:rPr>
    </w:lvl>
    <w:lvl w:ilvl="2" w:tplc="0C1A0005" w:tentative="1">
      <w:start w:val="1"/>
      <w:numFmt w:val="bullet"/>
      <w:lvlText w:val=""/>
      <w:lvlJc w:val="left"/>
      <w:pPr>
        <w:ind w:left="2760" w:hanging="360"/>
      </w:pPr>
      <w:rPr>
        <w:rFonts w:ascii="Wingdings" w:hAnsi="Wingdings" w:hint="default"/>
      </w:rPr>
    </w:lvl>
    <w:lvl w:ilvl="3" w:tplc="0C1A0001" w:tentative="1">
      <w:start w:val="1"/>
      <w:numFmt w:val="bullet"/>
      <w:lvlText w:val=""/>
      <w:lvlJc w:val="left"/>
      <w:pPr>
        <w:ind w:left="3480" w:hanging="360"/>
      </w:pPr>
      <w:rPr>
        <w:rFonts w:ascii="Symbol" w:hAnsi="Symbol" w:hint="default"/>
      </w:rPr>
    </w:lvl>
    <w:lvl w:ilvl="4" w:tplc="0C1A0003" w:tentative="1">
      <w:start w:val="1"/>
      <w:numFmt w:val="bullet"/>
      <w:lvlText w:val="o"/>
      <w:lvlJc w:val="left"/>
      <w:pPr>
        <w:ind w:left="4200" w:hanging="360"/>
      </w:pPr>
      <w:rPr>
        <w:rFonts w:ascii="Courier New" w:hAnsi="Courier New" w:cs="Courier New" w:hint="default"/>
      </w:rPr>
    </w:lvl>
    <w:lvl w:ilvl="5" w:tplc="0C1A0005" w:tentative="1">
      <w:start w:val="1"/>
      <w:numFmt w:val="bullet"/>
      <w:lvlText w:val=""/>
      <w:lvlJc w:val="left"/>
      <w:pPr>
        <w:ind w:left="4920" w:hanging="360"/>
      </w:pPr>
      <w:rPr>
        <w:rFonts w:ascii="Wingdings" w:hAnsi="Wingdings" w:hint="default"/>
      </w:rPr>
    </w:lvl>
    <w:lvl w:ilvl="6" w:tplc="0C1A0001" w:tentative="1">
      <w:start w:val="1"/>
      <w:numFmt w:val="bullet"/>
      <w:lvlText w:val=""/>
      <w:lvlJc w:val="left"/>
      <w:pPr>
        <w:ind w:left="5640" w:hanging="360"/>
      </w:pPr>
      <w:rPr>
        <w:rFonts w:ascii="Symbol" w:hAnsi="Symbol" w:hint="default"/>
      </w:rPr>
    </w:lvl>
    <w:lvl w:ilvl="7" w:tplc="0C1A0003" w:tentative="1">
      <w:start w:val="1"/>
      <w:numFmt w:val="bullet"/>
      <w:lvlText w:val="o"/>
      <w:lvlJc w:val="left"/>
      <w:pPr>
        <w:ind w:left="6360" w:hanging="360"/>
      </w:pPr>
      <w:rPr>
        <w:rFonts w:ascii="Courier New" w:hAnsi="Courier New" w:cs="Courier New" w:hint="default"/>
      </w:rPr>
    </w:lvl>
    <w:lvl w:ilvl="8" w:tplc="0C1A0005" w:tentative="1">
      <w:start w:val="1"/>
      <w:numFmt w:val="bullet"/>
      <w:lvlText w:val=""/>
      <w:lvlJc w:val="left"/>
      <w:pPr>
        <w:ind w:left="7080" w:hanging="360"/>
      </w:pPr>
      <w:rPr>
        <w:rFonts w:ascii="Wingdings" w:hAnsi="Wingdings" w:hint="default"/>
      </w:rPr>
    </w:lvl>
  </w:abstractNum>
  <w:abstractNum w:abstractNumId="49" w15:restartNumberingAfterBreak="0">
    <w:nsid w:val="59FE2BC3"/>
    <w:multiLevelType w:val="hybridMultilevel"/>
    <w:tmpl w:val="73C03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A0D683D"/>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15:restartNumberingAfterBreak="0">
    <w:nsid w:val="5A792D83"/>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15:restartNumberingAfterBreak="0">
    <w:nsid w:val="5AA23950"/>
    <w:multiLevelType w:val="hybridMultilevel"/>
    <w:tmpl w:val="FD4C0172"/>
    <w:lvl w:ilvl="0" w:tplc="04090011">
      <w:start w:val="1"/>
      <w:numFmt w:val="decimal"/>
      <w:lvlText w:val="%1)"/>
      <w:lvlJc w:val="left"/>
      <w:pPr>
        <w:ind w:left="720" w:hanging="360"/>
      </w:pPr>
      <w:rPr>
        <w:rFonts w:hint="default"/>
      </w:rPr>
    </w:lvl>
    <w:lvl w:ilvl="1" w:tplc="348EAFAC">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F4B12C2"/>
    <w:multiLevelType w:val="hybridMultilevel"/>
    <w:tmpl w:val="FFFFFFFF"/>
    <w:lvl w:ilvl="0" w:tplc="0B2ABD7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F9B05A9"/>
    <w:multiLevelType w:val="hybridMultilevel"/>
    <w:tmpl w:val="1B2E2A00"/>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55" w15:restartNumberingAfterBreak="0">
    <w:nsid w:val="60544841"/>
    <w:multiLevelType w:val="hybridMultilevel"/>
    <w:tmpl w:val="7A686B96"/>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6" w15:restartNumberingAfterBreak="0">
    <w:nsid w:val="61264751"/>
    <w:multiLevelType w:val="hybridMultilevel"/>
    <w:tmpl w:val="A0FED21A"/>
    <w:lvl w:ilvl="0" w:tplc="9B964126">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57" w15:restartNumberingAfterBreak="0">
    <w:nsid w:val="634E62FA"/>
    <w:multiLevelType w:val="hybridMultilevel"/>
    <w:tmpl w:val="89E0B600"/>
    <w:lvl w:ilvl="0" w:tplc="6A968CA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A8F4024"/>
    <w:multiLevelType w:val="hybridMultilevel"/>
    <w:tmpl w:val="73C03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AE81BE7"/>
    <w:multiLevelType w:val="hybridMultilevel"/>
    <w:tmpl w:val="FFFFFFFF"/>
    <w:lvl w:ilvl="0" w:tplc="3DB6C00A">
      <w:start w:val="1"/>
      <w:numFmt w:val="bullet"/>
      <w:lvlText w:val=""/>
      <w:lvlJc w:val="left"/>
      <w:pPr>
        <w:ind w:left="720" w:hanging="360"/>
      </w:pPr>
      <w:rPr>
        <w:rFonts w:ascii="Symbol" w:hAnsi="Symbol" w:hint="default"/>
        <w:color w:val="auto"/>
      </w:rPr>
    </w:lvl>
    <w:lvl w:ilvl="1" w:tplc="281A0003" w:tentative="1">
      <w:start w:val="1"/>
      <w:numFmt w:val="bullet"/>
      <w:lvlText w:val="o"/>
      <w:lvlJc w:val="left"/>
      <w:pPr>
        <w:ind w:left="1440" w:hanging="360"/>
      </w:pPr>
      <w:rPr>
        <w:rFonts w:ascii="Courier New" w:hAnsi="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0" w15:restartNumberingAfterBreak="0">
    <w:nsid w:val="6FA66FFC"/>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15:restartNumberingAfterBreak="0">
    <w:nsid w:val="707E6784"/>
    <w:multiLevelType w:val="hybridMultilevel"/>
    <w:tmpl w:val="FD4C0172"/>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0CA421B"/>
    <w:multiLevelType w:val="hybridMultilevel"/>
    <w:tmpl w:val="73C03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56D1945"/>
    <w:multiLevelType w:val="hybridMultilevel"/>
    <w:tmpl w:val="73C03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AD92BBF"/>
    <w:multiLevelType w:val="hybridMultilevel"/>
    <w:tmpl w:val="173475EA"/>
    <w:lvl w:ilvl="0" w:tplc="FFFFFFFF">
      <w:start w:val="1"/>
      <w:numFmt w:val="decimal"/>
      <w:lvlText w:val="%1."/>
      <w:lvlJc w:val="left"/>
      <w:pPr>
        <w:ind w:left="945" w:hanging="360"/>
      </w:pPr>
      <w:rPr>
        <w:rFonts w:hint="default"/>
      </w:rPr>
    </w:lvl>
    <w:lvl w:ilvl="1" w:tplc="FFFFFFFF" w:tentative="1">
      <w:start w:val="1"/>
      <w:numFmt w:val="lowerLetter"/>
      <w:lvlText w:val="%2."/>
      <w:lvlJc w:val="left"/>
      <w:pPr>
        <w:ind w:left="1665" w:hanging="360"/>
      </w:pPr>
    </w:lvl>
    <w:lvl w:ilvl="2" w:tplc="FFFFFFFF" w:tentative="1">
      <w:start w:val="1"/>
      <w:numFmt w:val="lowerRoman"/>
      <w:lvlText w:val="%3."/>
      <w:lvlJc w:val="right"/>
      <w:pPr>
        <w:ind w:left="2385" w:hanging="180"/>
      </w:pPr>
    </w:lvl>
    <w:lvl w:ilvl="3" w:tplc="FFFFFFFF" w:tentative="1">
      <w:start w:val="1"/>
      <w:numFmt w:val="decimal"/>
      <w:lvlText w:val="%4."/>
      <w:lvlJc w:val="left"/>
      <w:pPr>
        <w:ind w:left="3105" w:hanging="360"/>
      </w:pPr>
    </w:lvl>
    <w:lvl w:ilvl="4" w:tplc="FFFFFFFF" w:tentative="1">
      <w:start w:val="1"/>
      <w:numFmt w:val="lowerLetter"/>
      <w:lvlText w:val="%5."/>
      <w:lvlJc w:val="left"/>
      <w:pPr>
        <w:ind w:left="3825" w:hanging="360"/>
      </w:pPr>
    </w:lvl>
    <w:lvl w:ilvl="5" w:tplc="FFFFFFFF" w:tentative="1">
      <w:start w:val="1"/>
      <w:numFmt w:val="lowerRoman"/>
      <w:lvlText w:val="%6."/>
      <w:lvlJc w:val="right"/>
      <w:pPr>
        <w:ind w:left="4545" w:hanging="180"/>
      </w:pPr>
    </w:lvl>
    <w:lvl w:ilvl="6" w:tplc="FFFFFFFF" w:tentative="1">
      <w:start w:val="1"/>
      <w:numFmt w:val="decimal"/>
      <w:lvlText w:val="%7."/>
      <w:lvlJc w:val="left"/>
      <w:pPr>
        <w:ind w:left="5265" w:hanging="360"/>
      </w:pPr>
    </w:lvl>
    <w:lvl w:ilvl="7" w:tplc="FFFFFFFF" w:tentative="1">
      <w:start w:val="1"/>
      <w:numFmt w:val="lowerLetter"/>
      <w:lvlText w:val="%8."/>
      <w:lvlJc w:val="left"/>
      <w:pPr>
        <w:ind w:left="5985" w:hanging="360"/>
      </w:pPr>
    </w:lvl>
    <w:lvl w:ilvl="8" w:tplc="FFFFFFFF" w:tentative="1">
      <w:start w:val="1"/>
      <w:numFmt w:val="lowerRoman"/>
      <w:lvlText w:val="%9."/>
      <w:lvlJc w:val="right"/>
      <w:pPr>
        <w:ind w:left="6705" w:hanging="180"/>
      </w:pPr>
    </w:lvl>
  </w:abstractNum>
  <w:abstractNum w:abstractNumId="65" w15:restartNumberingAfterBreak="0">
    <w:nsid w:val="7B4E4141"/>
    <w:multiLevelType w:val="hybridMultilevel"/>
    <w:tmpl w:val="73C03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B9008BD"/>
    <w:multiLevelType w:val="multilevel"/>
    <w:tmpl w:val="56AECCCC"/>
    <w:lvl w:ilvl="0">
      <w:start w:val="1"/>
      <w:numFmt w:val="decimal"/>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7C8247B8"/>
    <w:multiLevelType w:val="hybridMultilevel"/>
    <w:tmpl w:val="FFFFFFFF"/>
    <w:lvl w:ilvl="0" w:tplc="081A000F">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num w:numId="1" w16cid:durableId="693268623">
    <w:abstractNumId w:val="31"/>
  </w:num>
  <w:num w:numId="2" w16cid:durableId="1106970350">
    <w:abstractNumId w:val="13"/>
  </w:num>
  <w:num w:numId="3" w16cid:durableId="1898853619">
    <w:abstractNumId w:val="15"/>
  </w:num>
  <w:num w:numId="4" w16cid:durableId="292101299">
    <w:abstractNumId w:val="55"/>
  </w:num>
  <w:num w:numId="5" w16cid:durableId="1785493462">
    <w:abstractNumId w:val="64"/>
  </w:num>
  <w:num w:numId="6" w16cid:durableId="221448289">
    <w:abstractNumId w:val="28"/>
  </w:num>
  <w:num w:numId="7" w16cid:durableId="203449348">
    <w:abstractNumId w:val="59"/>
  </w:num>
  <w:num w:numId="8" w16cid:durableId="628516162">
    <w:abstractNumId w:val="6"/>
  </w:num>
  <w:num w:numId="9" w16cid:durableId="1310403744">
    <w:abstractNumId w:val="9"/>
  </w:num>
  <w:num w:numId="10" w16cid:durableId="2005087832">
    <w:abstractNumId w:val="41"/>
  </w:num>
  <w:num w:numId="11" w16cid:durableId="416052761">
    <w:abstractNumId w:val="20"/>
  </w:num>
  <w:num w:numId="12" w16cid:durableId="2012176014">
    <w:abstractNumId w:val="47"/>
  </w:num>
  <w:num w:numId="13" w16cid:durableId="902057538">
    <w:abstractNumId w:val="7"/>
  </w:num>
  <w:num w:numId="14" w16cid:durableId="2124030237">
    <w:abstractNumId w:val="34"/>
  </w:num>
  <w:num w:numId="15" w16cid:durableId="2120372960">
    <w:abstractNumId w:val="50"/>
  </w:num>
  <w:num w:numId="16" w16cid:durableId="751855794">
    <w:abstractNumId w:val="60"/>
  </w:num>
  <w:num w:numId="17" w16cid:durableId="1143154364">
    <w:abstractNumId w:val="16"/>
  </w:num>
  <w:num w:numId="18" w16cid:durableId="1508397675">
    <w:abstractNumId w:val="51"/>
  </w:num>
  <w:num w:numId="19" w16cid:durableId="1008485992">
    <w:abstractNumId w:val="11"/>
  </w:num>
  <w:num w:numId="20" w16cid:durableId="153764771">
    <w:abstractNumId w:val="27"/>
  </w:num>
  <w:num w:numId="21" w16cid:durableId="78252793">
    <w:abstractNumId w:val="25"/>
  </w:num>
  <w:num w:numId="22" w16cid:durableId="454913571">
    <w:abstractNumId w:val="22"/>
  </w:num>
  <w:num w:numId="23" w16cid:durableId="1117329800">
    <w:abstractNumId w:val="53"/>
  </w:num>
  <w:num w:numId="24" w16cid:durableId="813253223">
    <w:abstractNumId w:val="14"/>
  </w:num>
  <w:num w:numId="25" w16cid:durableId="1038622821">
    <w:abstractNumId w:val="0"/>
  </w:num>
  <w:num w:numId="26" w16cid:durableId="76869746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570749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09195514">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30911624">
    <w:abstractNumId w:val="8"/>
  </w:num>
  <w:num w:numId="30" w16cid:durableId="347610241">
    <w:abstractNumId w:val="33"/>
    <w:lvlOverride w:ilvl="0">
      <w:startOverride w:val="1"/>
    </w:lvlOverride>
    <w:lvlOverride w:ilvl="1"/>
    <w:lvlOverride w:ilvl="2"/>
    <w:lvlOverride w:ilvl="3"/>
    <w:lvlOverride w:ilvl="4"/>
    <w:lvlOverride w:ilvl="5"/>
    <w:lvlOverride w:ilvl="6"/>
    <w:lvlOverride w:ilvl="7"/>
    <w:lvlOverride w:ilvl="8"/>
  </w:num>
  <w:num w:numId="31" w16cid:durableId="347487772">
    <w:abstractNumId w:val="40"/>
  </w:num>
  <w:num w:numId="32" w16cid:durableId="1748838595">
    <w:abstractNumId w:val="12"/>
  </w:num>
  <w:num w:numId="33" w16cid:durableId="1500928304">
    <w:abstractNumId w:val="45"/>
  </w:num>
  <w:num w:numId="34" w16cid:durableId="1976369193">
    <w:abstractNumId w:val="52"/>
  </w:num>
  <w:num w:numId="35" w16cid:durableId="1479690241">
    <w:abstractNumId w:val="37"/>
  </w:num>
  <w:num w:numId="36" w16cid:durableId="51512424">
    <w:abstractNumId w:val="36"/>
  </w:num>
  <w:num w:numId="37" w16cid:durableId="678509580">
    <w:abstractNumId w:val="48"/>
  </w:num>
  <w:num w:numId="38" w16cid:durableId="1503351432">
    <w:abstractNumId w:val="5"/>
  </w:num>
  <w:num w:numId="39" w16cid:durableId="1719939241">
    <w:abstractNumId w:val="21"/>
  </w:num>
  <w:num w:numId="40" w16cid:durableId="244850355">
    <w:abstractNumId w:val="4"/>
  </w:num>
  <w:num w:numId="41" w16cid:durableId="1903247444">
    <w:abstractNumId w:val="56"/>
  </w:num>
  <w:num w:numId="42" w16cid:durableId="209146112">
    <w:abstractNumId w:val="66"/>
  </w:num>
  <w:num w:numId="43" w16cid:durableId="905189780">
    <w:abstractNumId w:val="42"/>
  </w:num>
  <w:num w:numId="44" w16cid:durableId="180973890">
    <w:abstractNumId w:val="30"/>
  </w:num>
  <w:num w:numId="45" w16cid:durableId="1167985962">
    <w:abstractNumId w:val="61"/>
  </w:num>
  <w:num w:numId="46" w16cid:durableId="1503470820">
    <w:abstractNumId w:val="19"/>
  </w:num>
  <w:num w:numId="47" w16cid:durableId="1927884368">
    <w:abstractNumId w:val="18"/>
  </w:num>
  <w:num w:numId="48" w16cid:durableId="5366229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13072921">
    <w:abstractNumId w:val="17"/>
  </w:num>
  <w:num w:numId="50" w16cid:durableId="10763857">
    <w:abstractNumId w:val="24"/>
  </w:num>
  <w:num w:numId="51" w16cid:durableId="282008350">
    <w:abstractNumId w:val="54"/>
  </w:num>
  <w:num w:numId="52" w16cid:durableId="243026593">
    <w:abstractNumId w:val="29"/>
  </w:num>
  <w:num w:numId="53" w16cid:durableId="321006462">
    <w:abstractNumId w:val="57"/>
  </w:num>
  <w:num w:numId="54" w16cid:durableId="1238512435">
    <w:abstractNumId w:val="39"/>
  </w:num>
  <w:num w:numId="55" w16cid:durableId="912810820">
    <w:abstractNumId w:val="43"/>
  </w:num>
  <w:num w:numId="56" w16cid:durableId="1505319694">
    <w:abstractNumId w:val="62"/>
  </w:num>
  <w:num w:numId="57" w16cid:durableId="2081513730">
    <w:abstractNumId w:val="23"/>
  </w:num>
  <w:num w:numId="58" w16cid:durableId="30156915">
    <w:abstractNumId w:val="44"/>
  </w:num>
  <w:num w:numId="59" w16cid:durableId="355664433">
    <w:abstractNumId w:val="49"/>
  </w:num>
  <w:num w:numId="60" w16cid:durableId="1601718802">
    <w:abstractNumId w:val="58"/>
  </w:num>
  <w:num w:numId="61" w16cid:durableId="1518620243">
    <w:abstractNumId w:val="32"/>
  </w:num>
  <w:num w:numId="62" w16cid:durableId="1359888143">
    <w:abstractNumId w:val="10"/>
  </w:num>
  <w:num w:numId="63" w16cid:durableId="794251038">
    <w:abstractNumId w:val="38"/>
  </w:num>
  <w:num w:numId="64" w16cid:durableId="303969602">
    <w:abstractNumId w:val="65"/>
  </w:num>
  <w:num w:numId="65" w16cid:durableId="396171150">
    <w:abstractNumId w:val="6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90E"/>
    <w:rsid w:val="000001E3"/>
    <w:rsid w:val="00002D79"/>
    <w:rsid w:val="000031EE"/>
    <w:rsid w:val="000033C6"/>
    <w:rsid w:val="000054F2"/>
    <w:rsid w:val="00005590"/>
    <w:rsid w:val="000106D1"/>
    <w:rsid w:val="00010EAE"/>
    <w:rsid w:val="000113D6"/>
    <w:rsid w:val="00014CE2"/>
    <w:rsid w:val="00015A00"/>
    <w:rsid w:val="000238A6"/>
    <w:rsid w:val="000266EB"/>
    <w:rsid w:val="000268AF"/>
    <w:rsid w:val="00030F65"/>
    <w:rsid w:val="00033128"/>
    <w:rsid w:val="0003317F"/>
    <w:rsid w:val="00033F7A"/>
    <w:rsid w:val="00034A3F"/>
    <w:rsid w:val="0004051A"/>
    <w:rsid w:val="00041757"/>
    <w:rsid w:val="00042D96"/>
    <w:rsid w:val="00043991"/>
    <w:rsid w:val="00045EC2"/>
    <w:rsid w:val="00046092"/>
    <w:rsid w:val="0004741F"/>
    <w:rsid w:val="00052F88"/>
    <w:rsid w:val="00053E01"/>
    <w:rsid w:val="00053FE5"/>
    <w:rsid w:val="00055006"/>
    <w:rsid w:val="000559DA"/>
    <w:rsid w:val="00057B2C"/>
    <w:rsid w:val="000609C3"/>
    <w:rsid w:val="00062AE4"/>
    <w:rsid w:val="000647A7"/>
    <w:rsid w:val="00065BE5"/>
    <w:rsid w:val="00066897"/>
    <w:rsid w:val="00066E2B"/>
    <w:rsid w:val="00070CF2"/>
    <w:rsid w:val="00070D12"/>
    <w:rsid w:val="00071923"/>
    <w:rsid w:val="00071D10"/>
    <w:rsid w:val="00073186"/>
    <w:rsid w:val="0007449B"/>
    <w:rsid w:val="00074603"/>
    <w:rsid w:val="000756EC"/>
    <w:rsid w:val="000778C9"/>
    <w:rsid w:val="0008135E"/>
    <w:rsid w:val="00081945"/>
    <w:rsid w:val="00082D25"/>
    <w:rsid w:val="000844DD"/>
    <w:rsid w:val="00084779"/>
    <w:rsid w:val="00084A27"/>
    <w:rsid w:val="00085BE9"/>
    <w:rsid w:val="000867D4"/>
    <w:rsid w:val="00090730"/>
    <w:rsid w:val="00092C0F"/>
    <w:rsid w:val="00092DA1"/>
    <w:rsid w:val="00094C22"/>
    <w:rsid w:val="000950E9"/>
    <w:rsid w:val="00096936"/>
    <w:rsid w:val="00096A49"/>
    <w:rsid w:val="0009763A"/>
    <w:rsid w:val="00097BD0"/>
    <w:rsid w:val="000A1F3C"/>
    <w:rsid w:val="000A204D"/>
    <w:rsid w:val="000A2C0B"/>
    <w:rsid w:val="000A4A8E"/>
    <w:rsid w:val="000A5979"/>
    <w:rsid w:val="000A5B89"/>
    <w:rsid w:val="000A6BA1"/>
    <w:rsid w:val="000A6BFE"/>
    <w:rsid w:val="000B129C"/>
    <w:rsid w:val="000B12F6"/>
    <w:rsid w:val="000B36FC"/>
    <w:rsid w:val="000B40A3"/>
    <w:rsid w:val="000B4FA5"/>
    <w:rsid w:val="000B557D"/>
    <w:rsid w:val="000B5E5C"/>
    <w:rsid w:val="000B669A"/>
    <w:rsid w:val="000B6D2C"/>
    <w:rsid w:val="000B6D47"/>
    <w:rsid w:val="000B7126"/>
    <w:rsid w:val="000B7AE0"/>
    <w:rsid w:val="000B7C5B"/>
    <w:rsid w:val="000C13EB"/>
    <w:rsid w:val="000C27F8"/>
    <w:rsid w:val="000C324A"/>
    <w:rsid w:val="000C48B9"/>
    <w:rsid w:val="000C5DFD"/>
    <w:rsid w:val="000C6937"/>
    <w:rsid w:val="000C77DA"/>
    <w:rsid w:val="000D02AE"/>
    <w:rsid w:val="000D0A80"/>
    <w:rsid w:val="000D2A37"/>
    <w:rsid w:val="000D2C3B"/>
    <w:rsid w:val="000D417F"/>
    <w:rsid w:val="000D696C"/>
    <w:rsid w:val="000D7D0A"/>
    <w:rsid w:val="000E1888"/>
    <w:rsid w:val="000E1AF9"/>
    <w:rsid w:val="000E1DC6"/>
    <w:rsid w:val="000E21BA"/>
    <w:rsid w:val="000E22B1"/>
    <w:rsid w:val="000E2FCF"/>
    <w:rsid w:val="000E47A0"/>
    <w:rsid w:val="000E4FA3"/>
    <w:rsid w:val="000E4FE4"/>
    <w:rsid w:val="000E6366"/>
    <w:rsid w:val="000E64BC"/>
    <w:rsid w:val="000E6A18"/>
    <w:rsid w:val="000E6E6E"/>
    <w:rsid w:val="000F01AE"/>
    <w:rsid w:val="000F1568"/>
    <w:rsid w:val="000F2307"/>
    <w:rsid w:val="000F42BC"/>
    <w:rsid w:val="000F48DF"/>
    <w:rsid w:val="000F504B"/>
    <w:rsid w:val="000F7378"/>
    <w:rsid w:val="000F7CF8"/>
    <w:rsid w:val="0010048D"/>
    <w:rsid w:val="0010073D"/>
    <w:rsid w:val="001007D3"/>
    <w:rsid w:val="001021A5"/>
    <w:rsid w:val="00102395"/>
    <w:rsid w:val="001033A0"/>
    <w:rsid w:val="00103447"/>
    <w:rsid w:val="00105FB8"/>
    <w:rsid w:val="001062CE"/>
    <w:rsid w:val="001117AD"/>
    <w:rsid w:val="00112A95"/>
    <w:rsid w:val="001136D0"/>
    <w:rsid w:val="00115B1F"/>
    <w:rsid w:val="00115D38"/>
    <w:rsid w:val="00116955"/>
    <w:rsid w:val="00116CCB"/>
    <w:rsid w:val="00117CFA"/>
    <w:rsid w:val="00120298"/>
    <w:rsid w:val="001225E0"/>
    <w:rsid w:val="001229A9"/>
    <w:rsid w:val="00122B86"/>
    <w:rsid w:val="001267AC"/>
    <w:rsid w:val="00127942"/>
    <w:rsid w:val="00130AA3"/>
    <w:rsid w:val="001320C4"/>
    <w:rsid w:val="00132138"/>
    <w:rsid w:val="001327E8"/>
    <w:rsid w:val="00133D73"/>
    <w:rsid w:val="00133E8D"/>
    <w:rsid w:val="001351D8"/>
    <w:rsid w:val="0013624C"/>
    <w:rsid w:val="001369AB"/>
    <w:rsid w:val="00140BD1"/>
    <w:rsid w:val="001415E2"/>
    <w:rsid w:val="00142017"/>
    <w:rsid w:val="0014239A"/>
    <w:rsid w:val="00142E5F"/>
    <w:rsid w:val="001438F3"/>
    <w:rsid w:val="00144C89"/>
    <w:rsid w:val="00144FB5"/>
    <w:rsid w:val="00146D1A"/>
    <w:rsid w:val="00147900"/>
    <w:rsid w:val="00147973"/>
    <w:rsid w:val="00150D5C"/>
    <w:rsid w:val="00152301"/>
    <w:rsid w:val="0015280F"/>
    <w:rsid w:val="001530AE"/>
    <w:rsid w:val="00153117"/>
    <w:rsid w:val="00153798"/>
    <w:rsid w:val="0015386D"/>
    <w:rsid w:val="001538CF"/>
    <w:rsid w:val="00153E9F"/>
    <w:rsid w:val="001546EC"/>
    <w:rsid w:val="00154731"/>
    <w:rsid w:val="00154B79"/>
    <w:rsid w:val="00156AE2"/>
    <w:rsid w:val="00160261"/>
    <w:rsid w:val="0016295B"/>
    <w:rsid w:val="00162A08"/>
    <w:rsid w:val="00162E99"/>
    <w:rsid w:val="001637AB"/>
    <w:rsid w:val="00163999"/>
    <w:rsid w:val="0016584A"/>
    <w:rsid w:val="00167610"/>
    <w:rsid w:val="001679CC"/>
    <w:rsid w:val="0017289D"/>
    <w:rsid w:val="001728E2"/>
    <w:rsid w:val="00172AF2"/>
    <w:rsid w:val="00176C24"/>
    <w:rsid w:val="00177AD9"/>
    <w:rsid w:val="00180C41"/>
    <w:rsid w:val="00181390"/>
    <w:rsid w:val="00181E8A"/>
    <w:rsid w:val="0018307F"/>
    <w:rsid w:val="0018453B"/>
    <w:rsid w:val="001854E2"/>
    <w:rsid w:val="001858A4"/>
    <w:rsid w:val="00185C32"/>
    <w:rsid w:val="0018610B"/>
    <w:rsid w:val="00191A71"/>
    <w:rsid w:val="00191CD5"/>
    <w:rsid w:val="00194694"/>
    <w:rsid w:val="001957F0"/>
    <w:rsid w:val="0019693F"/>
    <w:rsid w:val="00196B05"/>
    <w:rsid w:val="001977AF"/>
    <w:rsid w:val="001A0177"/>
    <w:rsid w:val="001A168B"/>
    <w:rsid w:val="001A1883"/>
    <w:rsid w:val="001A24DD"/>
    <w:rsid w:val="001A2C9C"/>
    <w:rsid w:val="001A3363"/>
    <w:rsid w:val="001A50C9"/>
    <w:rsid w:val="001A6388"/>
    <w:rsid w:val="001B13FE"/>
    <w:rsid w:val="001B1DBA"/>
    <w:rsid w:val="001B2343"/>
    <w:rsid w:val="001B3DDE"/>
    <w:rsid w:val="001B5B8A"/>
    <w:rsid w:val="001B7AD9"/>
    <w:rsid w:val="001C146C"/>
    <w:rsid w:val="001C18E7"/>
    <w:rsid w:val="001C2147"/>
    <w:rsid w:val="001C69D9"/>
    <w:rsid w:val="001D09E8"/>
    <w:rsid w:val="001D0D23"/>
    <w:rsid w:val="001D22E7"/>
    <w:rsid w:val="001D2705"/>
    <w:rsid w:val="001D28BE"/>
    <w:rsid w:val="001D5093"/>
    <w:rsid w:val="001D5D0A"/>
    <w:rsid w:val="001D7FEB"/>
    <w:rsid w:val="001E172C"/>
    <w:rsid w:val="001E1F92"/>
    <w:rsid w:val="001E452D"/>
    <w:rsid w:val="001E50CD"/>
    <w:rsid w:val="001E5738"/>
    <w:rsid w:val="001E5D34"/>
    <w:rsid w:val="001E7126"/>
    <w:rsid w:val="001E7512"/>
    <w:rsid w:val="001F0EA4"/>
    <w:rsid w:val="001F1E48"/>
    <w:rsid w:val="001F470A"/>
    <w:rsid w:val="00200E0F"/>
    <w:rsid w:val="0020271F"/>
    <w:rsid w:val="00203CA3"/>
    <w:rsid w:val="00204936"/>
    <w:rsid w:val="002071E6"/>
    <w:rsid w:val="00212591"/>
    <w:rsid w:val="00215183"/>
    <w:rsid w:val="00215954"/>
    <w:rsid w:val="00221CBF"/>
    <w:rsid w:val="00221CF2"/>
    <w:rsid w:val="00221F9F"/>
    <w:rsid w:val="002227F9"/>
    <w:rsid w:val="002246E5"/>
    <w:rsid w:val="00224B07"/>
    <w:rsid w:val="0022707E"/>
    <w:rsid w:val="00227623"/>
    <w:rsid w:val="00231556"/>
    <w:rsid w:val="00233D60"/>
    <w:rsid w:val="0023452D"/>
    <w:rsid w:val="00234BCF"/>
    <w:rsid w:val="00240B9D"/>
    <w:rsid w:val="00242856"/>
    <w:rsid w:val="00244E40"/>
    <w:rsid w:val="00245882"/>
    <w:rsid w:val="002503CE"/>
    <w:rsid w:val="0025288F"/>
    <w:rsid w:val="0025557C"/>
    <w:rsid w:val="00256492"/>
    <w:rsid w:val="002564A2"/>
    <w:rsid w:val="00256C00"/>
    <w:rsid w:val="002637AB"/>
    <w:rsid w:val="002676A2"/>
    <w:rsid w:val="00270854"/>
    <w:rsid w:val="0027093E"/>
    <w:rsid w:val="00270EBB"/>
    <w:rsid w:val="00275D1E"/>
    <w:rsid w:val="00275E22"/>
    <w:rsid w:val="0027790C"/>
    <w:rsid w:val="00280EBB"/>
    <w:rsid w:val="0028494D"/>
    <w:rsid w:val="00284ED2"/>
    <w:rsid w:val="002867EF"/>
    <w:rsid w:val="00291898"/>
    <w:rsid w:val="00293F1D"/>
    <w:rsid w:val="0029742E"/>
    <w:rsid w:val="00297539"/>
    <w:rsid w:val="00297A3D"/>
    <w:rsid w:val="00297EFC"/>
    <w:rsid w:val="002A0C39"/>
    <w:rsid w:val="002A144B"/>
    <w:rsid w:val="002A210A"/>
    <w:rsid w:val="002A2B78"/>
    <w:rsid w:val="002A33C2"/>
    <w:rsid w:val="002A3B05"/>
    <w:rsid w:val="002A3D17"/>
    <w:rsid w:val="002A428D"/>
    <w:rsid w:val="002A48C5"/>
    <w:rsid w:val="002A49E0"/>
    <w:rsid w:val="002A4B8B"/>
    <w:rsid w:val="002A6B75"/>
    <w:rsid w:val="002B1AB4"/>
    <w:rsid w:val="002B1D1C"/>
    <w:rsid w:val="002B24EE"/>
    <w:rsid w:val="002B27E7"/>
    <w:rsid w:val="002B2E5D"/>
    <w:rsid w:val="002B5367"/>
    <w:rsid w:val="002B5F90"/>
    <w:rsid w:val="002B7975"/>
    <w:rsid w:val="002B7D32"/>
    <w:rsid w:val="002B7E6E"/>
    <w:rsid w:val="002C0173"/>
    <w:rsid w:val="002C09FA"/>
    <w:rsid w:val="002C19C3"/>
    <w:rsid w:val="002C4DB0"/>
    <w:rsid w:val="002C79B3"/>
    <w:rsid w:val="002C7A35"/>
    <w:rsid w:val="002D2859"/>
    <w:rsid w:val="002D4458"/>
    <w:rsid w:val="002D44C6"/>
    <w:rsid w:val="002D458B"/>
    <w:rsid w:val="002D4AB1"/>
    <w:rsid w:val="002D52FA"/>
    <w:rsid w:val="002D5F63"/>
    <w:rsid w:val="002D7B4B"/>
    <w:rsid w:val="002E0C5B"/>
    <w:rsid w:val="002E2E99"/>
    <w:rsid w:val="002E45DD"/>
    <w:rsid w:val="002E4C5B"/>
    <w:rsid w:val="002E5063"/>
    <w:rsid w:val="002E6F87"/>
    <w:rsid w:val="002E6FAD"/>
    <w:rsid w:val="002E7A48"/>
    <w:rsid w:val="002F056B"/>
    <w:rsid w:val="002F1AA5"/>
    <w:rsid w:val="002F2A7A"/>
    <w:rsid w:val="002F32B8"/>
    <w:rsid w:val="002F460E"/>
    <w:rsid w:val="002F5036"/>
    <w:rsid w:val="002F5699"/>
    <w:rsid w:val="002F5AE1"/>
    <w:rsid w:val="002F6D91"/>
    <w:rsid w:val="003019DD"/>
    <w:rsid w:val="00302A48"/>
    <w:rsid w:val="0030349E"/>
    <w:rsid w:val="003042FC"/>
    <w:rsid w:val="003053D0"/>
    <w:rsid w:val="003128B9"/>
    <w:rsid w:val="003133D5"/>
    <w:rsid w:val="00313F0B"/>
    <w:rsid w:val="003145F6"/>
    <w:rsid w:val="00316646"/>
    <w:rsid w:val="003169E9"/>
    <w:rsid w:val="00317080"/>
    <w:rsid w:val="00321537"/>
    <w:rsid w:val="0032156D"/>
    <w:rsid w:val="00321DFA"/>
    <w:rsid w:val="00322E45"/>
    <w:rsid w:val="00323E75"/>
    <w:rsid w:val="003240A4"/>
    <w:rsid w:val="00324E28"/>
    <w:rsid w:val="0032574C"/>
    <w:rsid w:val="003266F4"/>
    <w:rsid w:val="00326D48"/>
    <w:rsid w:val="00330133"/>
    <w:rsid w:val="00331798"/>
    <w:rsid w:val="003320F5"/>
    <w:rsid w:val="00333EB0"/>
    <w:rsid w:val="00335D4E"/>
    <w:rsid w:val="00337678"/>
    <w:rsid w:val="00342F17"/>
    <w:rsid w:val="00342FAB"/>
    <w:rsid w:val="003461E7"/>
    <w:rsid w:val="003467AE"/>
    <w:rsid w:val="0035017F"/>
    <w:rsid w:val="00353158"/>
    <w:rsid w:val="003609D0"/>
    <w:rsid w:val="00362E72"/>
    <w:rsid w:val="00363B23"/>
    <w:rsid w:val="003644E1"/>
    <w:rsid w:val="00364B49"/>
    <w:rsid w:val="00365998"/>
    <w:rsid w:val="00367E47"/>
    <w:rsid w:val="00373456"/>
    <w:rsid w:val="00374048"/>
    <w:rsid w:val="0037552D"/>
    <w:rsid w:val="0037571C"/>
    <w:rsid w:val="00376B6E"/>
    <w:rsid w:val="00381CD3"/>
    <w:rsid w:val="0038380F"/>
    <w:rsid w:val="00384934"/>
    <w:rsid w:val="00385391"/>
    <w:rsid w:val="00386C4E"/>
    <w:rsid w:val="00392A08"/>
    <w:rsid w:val="00393290"/>
    <w:rsid w:val="00394024"/>
    <w:rsid w:val="00394151"/>
    <w:rsid w:val="00394436"/>
    <w:rsid w:val="00394E11"/>
    <w:rsid w:val="003974F1"/>
    <w:rsid w:val="003A11D4"/>
    <w:rsid w:val="003A12D8"/>
    <w:rsid w:val="003A76B7"/>
    <w:rsid w:val="003B0374"/>
    <w:rsid w:val="003B1142"/>
    <w:rsid w:val="003B2292"/>
    <w:rsid w:val="003B2861"/>
    <w:rsid w:val="003B3924"/>
    <w:rsid w:val="003B4B8C"/>
    <w:rsid w:val="003B57AE"/>
    <w:rsid w:val="003B6D36"/>
    <w:rsid w:val="003C1566"/>
    <w:rsid w:val="003C1917"/>
    <w:rsid w:val="003C39D9"/>
    <w:rsid w:val="003C3BE9"/>
    <w:rsid w:val="003C4845"/>
    <w:rsid w:val="003C50C9"/>
    <w:rsid w:val="003C60CA"/>
    <w:rsid w:val="003D12CB"/>
    <w:rsid w:val="003D2893"/>
    <w:rsid w:val="003D2C8E"/>
    <w:rsid w:val="003D3149"/>
    <w:rsid w:val="003D378F"/>
    <w:rsid w:val="003D4D5B"/>
    <w:rsid w:val="003D6656"/>
    <w:rsid w:val="003D6761"/>
    <w:rsid w:val="003D67EB"/>
    <w:rsid w:val="003D7973"/>
    <w:rsid w:val="003E21F1"/>
    <w:rsid w:val="003E2E84"/>
    <w:rsid w:val="003E4A42"/>
    <w:rsid w:val="003E4C22"/>
    <w:rsid w:val="003E4F3B"/>
    <w:rsid w:val="003E5F90"/>
    <w:rsid w:val="003F0334"/>
    <w:rsid w:val="003F1009"/>
    <w:rsid w:val="003F1206"/>
    <w:rsid w:val="003F1671"/>
    <w:rsid w:val="003F1A5E"/>
    <w:rsid w:val="003F2DB5"/>
    <w:rsid w:val="003F3079"/>
    <w:rsid w:val="003F42EE"/>
    <w:rsid w:val="003F445C"/>
    <w:rsid w:val="003F537F"/>
    <w:rsid w:val="003F59B7"/>
    <w:rsid w:val="003F6755"/>
    <w:rsid w:val="0040140F"/>
    <w:rsid w:val="00401DAC"/>
    <w:rsid w:val="00402FB2"/>
    <w:rsid w:val="004058B8"/>
    <w:rsid w:val="004108F1"/>
    <w:rsid w:val="00411091"/>
    <w:rsid w:val="004120C2"/>
    <w:rsid w:val="004143FF"/>
    <w:rsid w:val="00415F74"/>
    <w:rsid w:val="0041710C"/>
    <w:rsid w:val="00417921"/>
    <w:rsid w:val="00420B70"/>
    <w:rsid w:val="0042423A"/>
    <w:rsid w:val="004246F2"/>
    <w:rsid w:val="004264C2"/>
    <w:rsid w:val="004271E1"/>
    <w:rsid w:val="00437B86"/>
    <w:rsid w:val="00440227"/>
    <w:rsid w:val="00440893"/>
    <w:rsid w:val="0044255F"/>
    <w:rsid w:val="004440DC"/>
    <w:rsid w:val="00444214"/>
    <w:rsid w:val="00445EC9"/>
    <w:rsid w:val="00446527"/>
    <w:rsid w:val="00450025"/>
    <w:rsid w:val="00450E5C"/>
    <w:rsid w:val="00450FB4"/>
    <w:rsid w:val="00452568"/>
    <w:rsid w:val="00452C5A"/>
    <w:rsid w:val="004531E6"/>
    <w:rsid w:val="004539E7"/>
    <w:rsid w:val="00454BEF"/>
    <w:rsid w:val="0045527A"/>
    <w:rsid w:val="0045706F"/>
    <w:rsid w:val="00457BD8"/>
    <w:rsid w:val="00457CE3"/>
    <w:rsid w:val="0046022F"/>
    <w:rsid w:val="00460D2A"/>
    <w:rsid w:val="00461CB1"/>
    <w:rsid w:val="00461F10"/>
    <w:rsid w:val="004621D0"/>
    <w:rsid w:val="00464A52"/>
    <w:rsid w:val="00464E73"/>
    <w:rsid w:val="00470871"/>
    <w:rsid w:val="00470C65"/>
    <w:rsid w:val="00470E47"/>
    <w:rsid w:val="00473033"/>
    <w:rsid w:val="00473832"/>
    <w:rsid w:val="00475F1E"/>
    <w:rsid w:val="00476BBB"/>
    <w:rsid w:val="00476F4D"/>
    <w:rsid w:val="00477B0F"/>
    <w:rsid w:val="00480A89"/>
    <w:rsid w:val="0048302F"/>
    <w:rsid w:val="00483CBB"/>
    <w:rsid w:val="0048575B"/>
    <w:rsid w:val="00485CD8"/>
    <w:rsid w:val="004876B9"/>
    <w:rsid w:val="00492128"/>
    <w:rsid w:val="0049247E"/>
    <w:rsid w:val="00492F38"/>
    <w:rsid w:val="004A07C8"/>
    <w:rsid w:val="004A1C9A"/>
    <w:rsid w:val="004A4249"/>
    <w:rsid w:val="004A5A90"/>
    <w:rsid w:val="004A6C24"/>
    <w:rsid w:val="004B0DF3"/>
    <w:rsid w:val="004B74F4"/>
    <w:rsid w:val="004B7728"/>
    <w:rsid w:val="004C0F64"/>
    <w:rsid w:val="004C19B1"/>
    <w:rsid w:val="004C2452"/>
    <w:rsid w:val="004C3A5B"/>
    <w:rsid w:val="004C4CAA"/>
    <w:rsid w:val="004C4F6C"/>
    <w:rsid w:val="004C6114"/>
    <w:rsid w:val="004C74CD"/>
    <w:rsid w:val="004D0B95"/>
    <w:rsid w:val="004D1D20"/>
    <w:rsid w:val="004D3556"/>
    <w:rsid w:val="004D435E"/>
    <w:rsid w:val="004D4459"/>
    <w:rsid w:val="004D64B1"/>
    <w:rsid w:val="004D767A"/>
    <w:rsid w:val="004E0A4E"/>
    <w:rsid w:val="004E0C4A"/>
    <w:rsid w:val="004E1E56"/>
    <w:rsid w:val="004E20B5"/>
    <w:rsid w:val="004E2457"/>
    <w:rsid w:val="004E7F3D"/>
    <w:rsid w:val="004F0A05"/>
    <w:rsid w:val="004F0A5A"/>
    <w:rsid w:val="004F15BF"/>
    <w:rsid w:val="004F244B"/>
    <w:rsid w:val="004F3233"/>
    <w:rsid w:val="004F3695"/>
    <w:rsid w:val="004F4082"/>
    <w:rsid w:val="004F625C"/>
    <w:rsid w:val="004F7FCA"/>
    <w:rsid w:val="005003FC"/>
    <w:rsid w:val="00500C9C"/>
    <w:rsid w:val="00500F2B"/>
    <w:rsid w:val="005020A2"/>
    <w:rsid w:val="00502E60"/>
    <w:rsid w:val="00505347"/>
    <w:rsid w:val="005054DD"/>
    <w:rsid w:val="0050757E"/>
    <w:rsid w:val="00510196"/>
    <w:rsid w:val="0051023D"/>
    <w:rsid w:val="005103D2"/>
    <w:rsid w:val="00513309"/>
    <w:rsid w:val="0051440B"/>
    <w:rsid w:val="00514587"/>
    <w:rsid w:val="00514F4B"/>
    <w:rsid w:val="00517E2D"/>
    <w:rsid w:val="00523A93"/>
    <w:rsid w:val="00524695"/>
    <w:rsid w:val="00527EA8"/>
    <w:rsid w:val="005305D9"/>
    <w:rsid w:val="00531746"/>
    <w:rsid w:val="0053231D"/>
    <w:rsid w:val="00534540"/>
    <w:rsid w:val="00534AC1"/>
    <w:rsid w:val="00536F43"/>
    <w:rsid w:val="00541E2A"/>
    <w:rsid w:val="00542675"/>
    <w:rsid w:val="00542C5A"/>
    <w:rsid w:val="00543109"/>
    <w:rsid w:val="00543B68"/>
    <w:rsid w:val="00544A40"/>
    <w:rsid w:val="005474CC"/>
    <w:rsid w:val="00550E0E"/>
    <w:rsid w:val="00551141"/>
    <w:rsid w:val="0055200C"/>
    <w:rsid w:val="0055273E"/>
    <w:rsid w:val="00552AA7"/>
    <w:rsid w:val="0055361A"/>
    <w:rsid w:val="005538E9"/>
    <w:rsid w:val="00555376"/>
    <w:rsid w:val="005563AC"/>
    <w:rsid w:val="0055671B"/>
    <w:rsid w:val="0056266E"/>
    <w:rsid w:val="005635B1"/>
    <w:rsid w:val="005638E9"/>
    <w:rsid w:val="00564E88"/>
    <w:rsid w:val="00565E3E"/>
    <w:rsid w:val="00567B87"/>
    <w:rsid w:val="00571038"/>
    <w:rsid w:val="00571E4E"/>
    <w:rsid w:val="00572243"/>
    <w:rsid w:val="00572D0E"/>
    <w:rsid w:val="00572D6D"/>
    <w:rsid w:val="005745EA"/>
    <w:rsid w:val="00574F82"/>
    <w:rsid w:val="00575A79"/>
    <w:rsid w:val="00576185"/>
    <w:rsid w:val="00583ACB"/>
    <w:rsid w:val="00585690"/>
    <w:rsid w:val="00586AC8"/>
    <w:rsid w:val="00586D14"/>
    <w:rsid w:val="00587126"/>
    <w:rsid w:val="0059196E"/>
    <w:rsid w:val="005975C3"/>
    <w:rsid w:val="005A0170"/>
    <w:rsid w:val="005A069F"/>
    <w:rsid w:val="005A149B"/>
    <w:rsid w:val="005A2338"/>
    <w:rsid w:val="005A2452"/>
    <w:rsid w:val="005A37F9"/>
    <w:rsid w:val="005A4E45"/>
    <w:rsid w:val="005A601F"/>
    <w:rsid w:val="005A6358"/>
    <w:rsid w:val="005A7F4F"/>
    <w:rsid w:val="005B1C77"/>
    <w:rsid w:val="005B23DA"/>
    <w:rsid w:val="005B6F7F"/>
    <w:rsid w:val="005B7DD3"/>
    <w:rsid w:val="005C03B7"/>
    <w:rsid w:val="005C0EA7"/>
    <w:rsid w:val="005C1B39"/>
    <w:rsid w:val="005C258F"/>
    <w:rsid w:val="005C26CF"/>
    <w:rsid w:val="005C3DD3"/>
    <w:rsid w:val="005C4E35"/>
    <w:rsid w:val="005C5E98"/>
    <w:rsid w:val="005C6202"/>
    <w:rsid w:val="005C6DEC"/>
    <w:rsid w:val="005D1ACB"/>
    <w:rsid w:val="005D1AF1"/>
    <w:rsid w:val="005D2921"/>
    <w:rsid w:val="005D2AC7"/>
    <w:rsid w:val="005D4C92"/>
    <w:rsid w:val="005D54F5"/>
    <w:rsid w:val="005D5BA2"/>
    <w:rsid w:val="005D721F"/>
    <w:rsid w:val="005E0291"/>
    <w:rsid w:val="005E2283"/>
    <w:rsid w:val="005E2B15"/>
    <w:rsid w:val="005E42CE"/>
    <w:rsid w:val="005E44A7"/>
    <w:rsid w:val="005E467F"/>
    <w:rsid w:val="005E55F8"/>
    <w:rsid w:val="005E703D"/>
    <w:rsid w:val="005F0596"/>
    <w:rsid w:val="005F1617"/>
    <w:rsid w:val="005F2847"/>
    <w:rsid w:val="005F2BB2"/>
    <w:rsid w:val="005F312C"/>
    <w:rsid w:val="005F7F53"/>
    <w:rsid w:val="00600316"/>
    <w:rsid w:val="006014E5"/>
    <w:rsid w:val="006018DE"/>
    <w:rsid w:val="00601A50"/>
    <w:rsid w:val="00601D79"/>
    <w:rsid w:val="0060247C"/>
    <w:rsid w:val="006025A9"/>
    <w:rsid w:val="006028EC"/>
    <w:rsid w:val="006037E9"/>
    <w:rsid w:val="00605987"/>
    <w:rsid w:val="00605AEC"/>
    <w:rsid w:val="0061152B"/>
    <w:rsid w:val="00611A7A"/>
    <w:rsid w:val="00611EE4"/>
    <w:rsid w:val="00612D11"/>
    <w:rsid w:val="00614B14"/>
    <w:rsid w:val="00615239"/>
    <w:rsid w:val="006155D0"/>
    <w:rsid w:val="0061648B"/>
    <w:rsid w:val="00621B28"/>
    <w:rsid w:val="006242C6"/>
    <w:rsid w:val="0062506A"/>
    <w:rsid w:val="00625573"/>
    <w:rsid w:val="00631111"/>
    <w:rsid w:val="00632523"/>
    <w:rsid w:val="00633F6B"/>
    <w:rsid w:val="00635689"/>
    <w:rsid w:val="006364DD"/>
    <w:rsid w:val="0063787A"/>
    <w:rsid w:val="00637C48"/>
    <w:rsid w:val="00637E08"/>
    <w:rsid w:val="00641B7C"/>
    <w:rsid w:val="0064235F"/>
    <w:rsid w:val="00642744"/>
    <w:rsid w:val="00646A9C"/>
    <w:rsid w:val="00647003"/>
    <w:rsid w:val="00647CC0"/>
    <w:rsid w:val="00647DFA"/>
    <w:rsid w:val="00650F4D"/>
    <w:rsid w:val="0065358A"/>
    <w:rsid w:val="00653A56"/>
    <w:rsid w:val="006541BD"/>
    <w:rsid w:val="00654A99"/>
    <w:rsid w:val="0065589E"/>
    <w:rsid w:val="00655D96"/>
    <w:rsid w:val="00655D99"/>
    <w:rsid w:val="00656918"/>
    <w:rsid w:val="0066060B"/>
    <w:rsid w:val="0066064B"/>
    <w:rsid w:val="00660F05"/>
    <w:rsid w:val="00661998"/>
    <w:rsid w:val="0066360A"/>
    <w:rsid w:val="00663E7D"/>
    <w:rsid w:val="006669C6"/>
    <w:rsid w:val="0066743D"/>
    <w:rsid w:val="0067059E"/>
    <w:rsid w:val="00670DF2"/>
    <w:rsid w:val="006714CE"/>
    <w:rsid w:val="0067249A"/>
    <w:rsid w:val="00672864"/>
    <w:rsid w:val="006732B0"/>
    <w:rsid w:val="006761B4"/>
    <w:rsid w:val="006831B5"/>
    <w:rsid w:val="00683499"/>
    <w:rsid w:val="00683CB2"/>
    <w:rsid w:val="006850BA"/>
    <w:rsid w:val="0069051C"/>
    <w:rsid w:val="00692CF1"/>
    <w:rsid w:val="00693ED5"/>
    <w:rsid w:val="006941D0"/>
    <w:rsid w:val="006975E1"/>
    <w:rsid w:val="006A1F79"/>
    <w:rsid w:val="006A460A"/>
    <w:rsid w:val="006A4C2A"/>
    <w:rsid w:val="006A4D54"/>
    <w:rsid w:val="006A6902"/>
    <w:rsid w:val="006A769E"/>
    <w:rsid w:val="006B01E7"/>
    <w:rsid w:val="006B1F53"/>
    <w:rsid w:val="006B21F6"/>
    <w:rsid w:val="006B2CF1"/>
    <w:rsid w:val="006B2EA3"/>
    <w:rsid w:val="006B38F4"/>
    <w:rsid w:val="006B3E0A"/>
    <w:rsid w:val="006B54A8"/>
    <w:rsid w:val="006B5F5E"/>
    <w:rsid w:val="006B6A56"/>
    <w:rsid w:val="006C02DF"/>
    <w:rsid w:val="006C22B5"/>
    <w:rsid w:val="006C3550"/>
    <w:rsid w:val="006C39D2"/>
    <w:rsid w:val="006C467B"/>
    <w:rsid w:val="006C7AF9"/>
    <w:rsid w:val="006C7B73"/>
    <w:rsid w:val="006D003E"/>
    <w:rsid w:val="006D035A"/>
    <w:rsid w:val="006D1033"/>
    <w:rsid w:val="006D167F"/>
    <w:rsid w:val="006D21A5"/>
    <w:rsid w:val="006D4CF6"/>
    <w:rsid w:val="006D5781"/>
    <w:rsid w:val="006D79DC"/>
    <w:rsid w:val="006E0C8C"/>
    <w:rsid w:val="006E2CFB"/>
    <w:rsid w:val="006E338A"/>
    <w:rsid w:val="006E4754"/>
    <w:rsid w:val="006E6185"/>
    <w:rsid w:val="006E699F"/>
    <w:rsid w:val="006E74ED"/>
    <w:rsid w:val="006E7865"/>
    <w:rsid w:val="006F0BA7"/>
    <w:rsid w:val="006F0C9C"/>
    <w:rsid w:val="006F1F4A"/>
    <w:rsid w:val="006F2500"/>
    <w:rsid w:val="006F2905"/>
    <w:rsid w:val="006F33F6"/>
    <w:rsid w:val="006F4A79"/>
    <w:rsid w:val="006F643B"/>
    <w:rsid w:val="006F6717"/>
    <w:rsid w:val="006F7C70"/>
    <w:rsid w:val="00700EB8"/>
    <w:rsid w:val="00703612"/>
    <w:rsid w:val="0070442F"/>
    <w:rsid w:val="007054EB"/>
    <w:rsid w:val="00706D74"/>
    <w:rsid w:val="00706E6F"/>
    <w:rsid w:val="00710EED"/>
    <w:rsid w:val="0071181C"/>
    <w:rsid w:val="00711D4A"/>
    <w:rsid w:val="0071265A"/>
    <w:rsid w:val="00712CA2"/>
    <w:rsid w:val="00713E7F"/>
    <w:rsid w:val="00714947"/>
    <w:rsid w:val="00715B58"/>
    <w:rsid w:val="00715DE5"/>
    <w:rsid w:val="00715ECB"/>
    <w:rsid w:val="0072098C"/>
    <w:rsid w:val="0072236E"/>
    <w:rsid w:val="007224D2"/>
    <w:rsid w:val="00726EA9"/>
    <w:rsid w:val="00726EC7"/>
    <w:rsid w:val="0073008F"/>
    <w:rsid w:val="007300C9"/>
    <w:rsid w:val="00731691"/>
    <w:rsid w:val="00731F05"/>
    <w:rsid w:val="0073456D"/>
    <w:rsid w:val="0073514C"/>
    <w:rsid w:val="00740D90"/>
    <w:rsid w:val="007411B7"/>
    <w:rsid w:val="00743B07"/>
    <w:rsid w:val="00743D2D"/>
    <w:rsid w:val="00744B39"/>
    <w:rsid w:val="00745D52"/>
    <w:rsid w:val="007508CF"/>
    <w:rsid w:val="00750B11"/>
    <w:rsid w:val="00750F83"/>
    <w:rsid w:val="00751024"/>
    <w:rsid w:val="00752018"/>
    <w:rsid w:val="00753BE7"/>
    <w:rsid w:val="0075607F"/>
    <w:rsid w:val="007570DC"/>
    <w:rsid w:val="0076029A"/>
    <w:rsid w:val="007622AC"/>
    <w:rsid w:val="0076238A"/>
    <w:rsid w:val="007633AB"/>
    <w:rsid w:val="0076340D"/>
    <w:rsid w:val="00763C9E"/>
    <w:rsid w:val="00764397"/>
    <w:rsid w:val="00765908"/>
    <w:rsid w:val="00765D72"/>
    <w:rsid w:val="007723F2"/>
    <w:rsid w:val="007729AA"/>
    <w:rsid w:val="00773925"/>
    <w:rsid w:val="007748D3"/>
    <w:rsid w:val="007749F4"/>
    <w:rsid w:val="0077682D"/>
    <w:rsid w:val="00776BFA"/>
    <w:rsid w:val="007771EF"/>
    <w:rsid w:val="007778C7"/>
    <w:rsid w:val="00781DFE"/>
    <w:rsid w:val="007826A1"/>
    <w:rsid w:val="007857DF"/>
    <w:rsid w:val="007905A7"/>
    <w:rsid w:val="00790EF0"/>
    <w:rsid w:val="007923AD"/>
    <w:rsid w:val="0079399D"/>
    <w:rsid w:val="00794531"/>
    <w:rsid w:val="00797986"/>
    <w:rsid w:val="007A0548"/>
    <w:rsid w:val="007A1E39"/>
    <w:rsid w:val="007A269D"/>
    <w:rsid w:val="007A4B64"/>
    <w:rsid w:val="007A5F35"/>
    <w:rsid w:val="007A641C"/>
    <w:rsid w:val="007A687D"/>
    <w:rsid w:val="007B1828"/>
    <w:rsid w:val="007B2E61"/>
    <w:rsid w:val="007B3A1A"/>
    <w:rsid w:val="007B461F"/>
    <w:rsid w:val="007B5752"/>
    <w:rsid w:val="007B7B8B"/>
    <w:rsid w:val="007C0518"/>
    <w:rsid w:val="007C3538"/>
    <w:rsid w:val="007C6477"/>
    <w:rsid w:val="007C7C1D"/>
    <w:rsid w:val="007D08B0"/>
    <w:rsid w:val="007D2020"/>
    <w:rsid w:val="007D2F7B"/>
    <w:rsid w:val="007D3C56"/>
    <w:rsid w:val="007D420B"/>
    <w:rsid w:val="007D4474"/>
    <w:rsid w:val="007D5F4D"/>
    <w:rsid w:val="007E0371"/>
    <w:rsid w:val="007E0917"/>
    <w:rsid w:val="007E2C0D"/>
    <w:rsid w:val="007E340E"/>
    <w:rsid w:val="007E499B"/>
    <w:rsid w:val="007E6D61"/>
    <w:rsid w:val="007E7DFC"/>
    <w:rsid w:val="007F2F2E"/>
    <w:rsid w:val="007F3422"/>
    <w:rsid w:val="007F51A5"/>
    <w:rsid w:val="007F64DD"/>
    <w:rsid w:val="007F700A"/>
    <w:rsid w:val="0080068D"/>
    <w:rsid w:val="008010E9"/>
    <w:rsid w:val="00801679"/>
    <w:rsid w:val="008026A2"/>
    <w:rsid w:val="0080520D"/>
    <w:rsid w:val="008059B4"/>
    <w:rsid w:val="00805E02"/>
    <w:rsid w:val="00807B77"/>
    <w:rsid w:val="0081016E"/>
    <w:rsid w:val="008101FC"/>
    <w:rsid w:val="008137FB"/>
    <w:rsid w:val="00813A24"/>
    <w:rsid w:val="0081416D"/>
    <w:rsid w:val="00815E5A"/>
    <w:rsid w:val="008160CB"/>
    <w:rsid w:val="00820326"/>
    <w:rsid w:val="00820C6A"/>
    <w:rsid w:val="008219C0"/>
    <w:rsid w:val="00823C97"/>
    <w:rsid w:val="00823E24"/>
    <w:rsid w:val="00823E2C"/>
    <w:rsid w:val="0082462D"/>
    <w:rsid w:val="00826A6C"/>
    <w:rsid w:val="00827005"/>
    <w:rsid w:val="00827B76"/>
    <w:rsid w:val="00827EE6"/>
    <w:rsid w:val="00833276"/>
    <w:rsid w:val="00834AFC"/>
    <w:rsid w:val="008376B1"/>
    <w:rsid w:val="00837C00"/>
    <w:rsid w:val="00842D31"/>
    <w:rsid w:val="008436F6"/>
    <w:rsid w:val="0084422A"/>
    <w:rsid w:val="008456C7"/>
    <w:rsid w:val="008459A7"/>
    <w:rsid w:val="008516F5"/>
    <w:rsid w:val="00852C8B"/>
    <w:rsid w:val="00853440"/>
    <w:rsid w:val="0085496D"/>
    <w:rsid w:val="00854D21"/>
    <w:rsid w:val="00855C26"/>
    <w:rsid w:val="00856C2B"/>
    <w:rsid w:val="00856F4C"/>
    <w:rsid w:val="00860E30"/>
    <w:rsid w:val="00862FFC"/>
    <w:rsid w:val="0086384D"/>
    <w:rsid w:val="00863E40"/>
    <w:rsid w:val="00870FFB"/>
    <w:rsid w:val="00872955"/>
    <w:rsid w:val="008742AC"/>
    <w:rsid w:val="00874493"/>
    <w:rsid w:val="00875715"/>
    <w:rsid w:val="00877FB2"/>
    <w:rsid w:val="008805DF"/>
    <w:rsid w:val="008811ED"/>
    <w:rsid w:val="0088180D"/>
    <w:rsid w:val="00883A92"/>
    <w:rsid w:val="00886701"/>
    <w:rsid w:val="00886C25"/>
    <w:rsid w:val="00887C33"/>
    <w:rsid w:val="008925BA"/>
    <w:rsid w:val="0089447F"/>
    <w:rsid w:val="008955BE"/>
    <w:rsid w:val="0089696B"/>
    <w:rsid w:val="008976E9"/>
    <w:rsid w:val="008A0A3B"/>
    <w:rsid w:val="008A3FFC"/>
    <w:rsid w:val="008A611E"/>
    <w:rsid w:val="008B01F7"/>
    <w:rsid w:val="008B1467"/>
    <w:rsid w:val="008B15F8"/>
    <w:rsid w:val="008B2776"/>
    <w:rsid w:val="008B2FF1"/>
    <w:rsid w:val="008B468F"/>
    <w:rsid w:val="008B5997"/>
    <w:rsid w:val="008B674E"/>
    <w:rsid w:val="008C02AB"/>
    <w:rsid w:val="008C06C1"/>
    <w:rsid w:val="008C1B77"/>
    <w:rsid w:val="008C50AB"/>
    <w:rsid w:val="008C69BB"/>
    <w:rsid w:val="008D0627"/>
    <w:rsid w:val="008D112D"/>
    <w:rsid w:val="008D1C4F"/>
    <w:rsid w:val="008D1E6A"/>
    <w:rsid w:val="008D472D"/>
    <w:rsid w:val="008D6780"/>
    <w:rsid w:val="008D7A49"/>
    <w:rsid w:val="008E1C20"/>
    <w:rsid w:val="008E62C6"/>
    <w:rsid w:val="008F102B"/>
    <w:rsid w:val="008F1E1D"/>
    <w:rsid w:val="008F2209"/>
    <w:rsid w:val="008F39E5"/>
    <w:rsid w:val="008F58EC"/>
    <w:rsid w:val="008F6DAA"/>
    <w:rsid w:val="008F7312"/>
    <w:rsid w:val="008F773B"/>
    <w:rsid w:val="00901845"/>
    <w:rsid w:val="00902E85"/>
    <w:rsid w:val="00903D92"/>
    <w:rsid w:val="009053A7"/>
    <w:rsid w:val="0090604E"/>
    <w:rsid w:val="009065C6"/>
    <w:rsid w:val="00906775"/>
    <w:rsid w:val="00907821"/>
    <w:rsid w:val="0091161F"/>
    <w:rsid w:val="00911DE3"/>
    <w:rsid w:val="009120CC"/>
    <w:rsid w:val="00912808"/>
    <w:rsid w:val="00912E98"/>
    <w:rsid w:val="0091362E"/>
    <w:rsid w:val="0091428F"/>
    <w:rsid w:val="00914DEF"/>
    <w:rsid w:val="00920182"/>
    <w:rsid w:val="009206D3"/>
    <w:rsid w:val="009216E8"/>
    <w:rsid w:val="00922B33"/>
    <w:rsid w:val="0092329A"/>
    <w:rsid w:val="00923A1B"/>
    <w:rsid w:val="00924441"/>
    <w:rsid w:val="00925305"/>
    <w:rsid w:val="009255CD"/>
    <w:rsid w:val="00926DBA"/>
    <w:rsid w:val="00927854"/>
    <w:rsid w:val="00940621"/>
    <w:rsid w:val="00944E36"/>
    <w:rsid w:val="00946181"/>
    <w:rsid w:val="00946528"/>
    <w:rsid w:val="00946970"/>
    <w:rsid w:val="00950D5C"/>
    <w:rsid w:val="009511DF"/>
    <w:rsid w:val="009546BB"/>
    <w:rsid w:val="009561DF"/>
    <w:rsid w:val="0096052C"/>
    <w:rsid w:val="00961D04"/>
    <w:rsid w:val="009652F4"/>
    <w:rsid w:val="009673B4"/>
    <w:rsid w:val="00970A1D"/>
    <w:rsid w:val="00970A8C"/>
    <w:rsid w:val="00972D7A"/>
    <w:rsid w:val="0097309D"/>
    <w:rsid w:val="00973BE5"/>
    <w:rsid w:val="00973D50"/>
    <w:rsid w:val="00973EDE"/>
    <w:rsid w:val="00974969"/>
    <w:rsid w:val="009759CE"/>
    <w:rsid w:val="00976816"/>
    <w:rsid w:val="00981712"/>
    <w:rsid w:val="00981BD6"/>
    <w:rsid w:val="0098255A"/>
    <w:rsid w:val="009843FD"/>
    <w:rsid w:val="00984698"/>
    <w:rsid w:val="0098497E"/>
    <w:rsid w:val="00985237"/>
    <w:rsid w:val="0098551C"/>
    <w:rsid w:val="00985555"/>
    <w:rsid w:val="00985E24"/>
    <w:rsid w:val="00986AE4"/>
    <w:rsid w:val="00987E83"/>
    <w:rsid w:val="00992579"/>
    <w:rsid w:val="00992878"/>
    <w:rsid w:val="00992CB6"/>
    <w:rsid w:val="00993352"/>
    <w:rsid w:val="009944B1"/>
    <w:rsid w:val="00994C48"/>
    <w:rsid w:val="009962CA"/>
    <w:rsid w:val="009A112E"/>
    <w:rsid w:val="009A1A3E"/>
    <w:rsid w:val="009A34DC"/>
    <w:rsid w:val="009A39BB"/>
    <w:rsid w:val="009A3B1F"/>
    <w:rsid w:val="009A60F6"/>
    <w:rsid w:val="009B0576"/>
    <w:rsid w:val="009B0E9E"/>
    <w:rsid w:val="009B0F7A"/>
    <w:rsid w:val="009B158B"/>
    <w:rsid w:val="009B1AE3"/>
    <w:rsid w:val="009B3995"/>
    <w:rsid w:val="009B3A0F"/>
    <w:rsid w:val="009B458E"/>
    <w:rsid w:val="009B63CE"/>
    <w:rsid w:val="009B6B06"/>
    <w:rsid w:val="009B7966"/>
    <w:rsid w:val="009B7E2F"/>
    <w:rsid w:val="009C0AC4"/>
    <w:rsid w:val="009C3D79"/>
    <w:rsid w:val="009C48A4"/>
    <w:rsid w:val="009C6A6D"/>
    <w:rsid w:val="009C709C"/>
    <w:rsid w:val="009C747A"/>
    <w:rsid w:val="009C7C35"/>
    <w:rsid w:val="009D14B6"/>
    <w:rsid w:val="009D2214"/>
    <w:rsid w:val="009D230F"/>
    <w:rsid w:val="009D258C"/>
    <w:rsid w:val="009D30CD"/>
    <w:rsid w:val="009D401F"/>
    <w:rsid w:val="009D49C3"/>
    <w:rsid w:val="009D5130"/>
    <w:rsid w:val="009D5C40"/>
    <w:rsid w:val="009D6FED"/>
    <w:rsid w:val="009E140C"/>
    <w:rsid w:val="009E427B"/>
    <w:rsid w:val="009E4B82"/>
    <w:rsid w:val="009E78F5"/>
    <w:rsid w:val="009F1AF5"/>
    <w:rsid w:val="009F2188"/>
    <w:rsid w:val="009F3616"/>
    <w:rsid w:val="009F5411"/>
    <w:rsid w:val="009F749D"/>
    <w:rsid w:val="009F7837"/>
    <w:rsid w:val="009F7BC7"/>
    <w:rsid w:val="00A007A6"/>
    <w:rsid w:val="00A02040"/>
    <w:rsid w:val="00A032A7"/>
    <w:rsid w:val="00A03989"/>
    <w:rsid w:val="00A061FF"/>
    <w:rsid w:val="00A06386"/>
    <w:rsid w:val="00A070E7"/>
    <w:rsid w:val="00A11B9F"/>
    <w:rsid w:val="00A12428"/>
    <w:rsid w:val="00A14C15"/>
    <w:rsid w:val="00A15E08"/>
    <w:rsid w:val="00A16AF9"/>
    <w:rsid w:val="00A16B23"/>
    <w:rsid w:val="00A16EAC"/>
    <w:rsid w:val="00A171EA"/>
    <w:rsid w:val="00A208BD"/>
    <w:rsid w:val="00A20B8E"/>
    <w:rsid w:val="00A20BEA"/>
    <w:rsid w:val="00A21A48"/>
    <w:rsid w:val="00A22BD5"/>
    <w:rsid w:val="00A250AF"/>
    <w:rsid w:val="00A255DA"/>
    <w:rsid w:val="00A26EA0"/>
    <w:rsid w:val="00A30025"/>
    <w:rsid w:val="00A33052"/>
    <w:rsid w:val="00A33E72"/>
    <w:rsid w:val="00A33EE3"/>
    <w:rsid w:val="00A354A8"/>
    <w:rsid w:val="00A37FE4"/>
    <w:rsid w:val="00A4039B"/>
    <w:rsid w:val="00A406C9"/>
    <w:rsid w:val="00A4288A"/>
    <w:rsid w:val="00A442A7"/>
    <w:rsid w:val="00A46B85"/>
    <w:rsid w:val="00A47107"/>
    <w:rsid w:val="00A4733C"/>
    <w:rsid w:val="00A477AD"/>
    <w:rsid w:val="00A50327"/>
    <w:rsid w:val="00A510F1"/>
    <w:rsid w:val="00A517EF"/>
    <w:rsid w:val="00A5346E"/>
    <w:rsid w:val="00A54881"/>
    <w:rsid w:val="00A54E80"/>
    <w:rsid w:val="00A55DEF"/>
    <w:rsid w:val="00A561A4"/>
    <w:rsid w:val="00A647E8"/>
    <w:rsid w:val="00A64EDA"/>
    <w:rsid w:val="00A70ADA"/>
    <w:rsid w:val="00A70D40"/>
    <w:rsid w:val="00A711FA"/>
    <w:rsid w:val="00A713CD"/>
    <w:rsid w:val="00A7197C"/>
    <w:rsid w:val="00A71B43"/>
    <w:rsid w:val="00A72219"/>
    <w:rsid w:val="00A724DF"/>
    <w:rsid w:val="00A73DAA"/>
    <w:rsid w:val="00A75676"/>
    <w:rsid w:val="00A75CE3"/>
    <w:rsid w:val="00A76031"/>
    <w:rsid w:val="00A77AAA"/>
    <w:rsid w:val="00A803D0"/>
    <w:rsid w:val="00A82516"/>
    <w:rsid w:val="00A82B9B"/>
    <w:rsid w:val="00A82F36"/>
    <w:rsid w:val="00A85A78"/>
    <w:rsid w:val="00A85DA1"/>
    <w:rsid w:val="00A908D5"/>
    <w:rsid w:val="00A90B4C"/>
    <w:rsid w:val="00A90D75"/>
    <w:rsid w:val="00A9316A"/>
    <w:rsid w:val="00A97E01"/>
    <w:rsid w:val="00A97E30"/>
    <w:rsid w:val="00AA1552"/>
    <w:rsid w:val="00AA2EC7"/>
    <w:rsid w:val="00AA4470"/>
    <w:rsid w:val="00AA5CFA"/>
    <w:rsid w:val="00AA7AD5"/>
    <w:rsid w:val="00AB12DC"/>
    <w:rsid w:val="00AB164B"/>
    <w:rsid w:val="00AB274F"/>
    <w:rsid w:val="00AB43D3"/>
    <w:rsid w:val="00AB6835"/>
    <w:rsid w:val="00AC1D4D"/>
    <w:rsid w:val="00AC3004"/>
    <w:rsid w:val="00AC3751"/>
    <w:rsid w:val="00AC4158"/>
    <w:rsid w:val="00AC50BB"/>
    <w:rsid w:val="00AC5D02"/>
    <w:rsid w:val="00AC747D"/>
    <w:rsid w:val="00AD0E78"/>
    <w:rsid w:val="00AD2444"/>
    <w:rsid w:val="00AD2B7C"/>
    <w:rsid w:val="00AD3CE5"/>
    <w:rsid w:val="00AD4534"/>
    <w:rsid w:val="00AD52B3"/>
    <w:rsid w:val="00AE06F4"/>
    <w:rsid w:val="00AE0D31"/>
    <w:rsid w:val="00AE1468"/>
    <w:rsid w:val="00AE185C"/>
    <w:rsid w:val="00AE19C3"/>
    <w:rsid w:val="00AE267C"/>
    <w:rsid w:val="00AE729D"/>
    <w:rsid w:val="00AE74E9"/>
    <w:rsid w:val="00AF0409"/>
    <w:rsid w:val="00AF08EE"/>
    <w:rsid w:val="00AF1AD4"/>
    <w:rsid w:val="00AF40D3"/>
    <w:rsid w:val="00AF419F"/>
    <w:rsid w:val="00AF67B0"/>
    <w:rsid w:val="00B0234A"/>
    <w:rsid w:val="00B10097"/>
    <w:rsid w:val="00B115BD"/>
    <w:rsid w:val="00B13A10"/>
    <w:rsid w:val="00B13B61"/>
    <w:rsid w:val="00B1442A"/>
    <w:rsid w:val="00B14C7E"/>
    <w:rsid w:val="00B15840"/>
    <w:rsid w:val="00B20F21"/>
    <w:rsid w:val="00B21C9C"/>
    <w:rsid w:val="00B22015"/>
    <w:rsid w:val="00B2270D"/>
    <w:rsid w:val="00B23CAA"/>
    <w:rsid w:val="00B23E6D"/>
    <w:rsid w:val="00B24834"/>
    <w:rsid w:val="00B25E41"/>
    <w:rsid w:val="00B300A5"/>
    <w:rsid w:val="00B30329"/>
    <w:rsid w:val="00B304C4"/>
    <w:rsid w:val="00B309DA"/>
    <w:rsid w:val="00B30FFE"/>
    <w:rsid w:val="00B32DC0"/>
    <w:rsid w:val="00B352D0"/>
    <w:rsid w:val="00B35A8E"/>
    <w:rsid w:val="00B3694A"/>
    <w:rsid w:val="00B37C99"/>
    <w:rsid w:val="00B415BD"/>
    <w:rsid w:val="00B4311C"/>
    <w:rsid w:val="00B43BC2"/>
    <w:rsid w:val="00B46A3C"/>
    <w:rsid w:val="00B471D4"/>
    <w:rsid w:val="00B47B89"/>
    <w:rsid w:val="00B51C81"/>
    <w:rsid w:val="00B53A93"/>
    <w:rsid w:val="00B56831"/>
    <w:rsid w:val="00B56BE0"/>
    <w:rsid w:val="00B62660"/>
    <w:rsid w:val="00B63160"/>
    <w:rsid w:val="00B637E9"/>
    <w:rsid w:val="00B63BA4"/>
    <w:rsid w:val="00B655CF"/>
    <w:rsid w:val="00B65BB8"/>
    <w:rsid w:val="00B6649D"/>
    <w:rsid w:val="00B6746D"/>
    <w:rsid w:val="00B706C8"/>
    <w:rsid w:val="00B71AD1"/>
    <w:rsid w:val="00B72695"/>
    <w:rsid w:val="00B72B37"/>
    <w:rsid w:val="00B73362"/>
    <w:rsid w:val="00B74CAA"/>
    <w:rsid w:val="00B760D7"/>
    <w:rsid w:val="00B764D3"/>
    <w:rsid w:val="00B768B5"/>
    <w:rsid w:val="00B77123"/>
    <w:rsid w:val="00B779B6"/>
    <w:rsid w:val="00B816D9"/>
    <w:rsid w:val="00B82BED"/>
    <w:rsid w:val="00B83622"/>
    <w:rsid w:val="00B8397B"/>
    <w:rsid w:val="00B85763"/>
    <w:rsid w:val="00B85C5C"/>
    <w:rsid w:val="00B86BEE"/>
    <w:rsid w:val="00B87453"/>
    <w:rsid w:val="00B902C5"/>
    <w:rsid w:val="00B90816"/>
    <w:rsid w:val="00B929CF"/>
    <w:rsid w:val="00B937BC"/>
    <w:rsid w:val="00B93952"/>
    <w:rsid w:val="00B95785"/>
    <w:rsid w:val="00B967C1"/>
    <w:rsid w:val="00BA0C62"/>
    <w:rsid w:val="00BA3724"/>
    <w:rsid w:val="00BA5345"/>
    <w:rsid w:val="00BA5C56"/>
    <w:rsid w:val="00BA64B7"/>
    <w:rsid w:val="00BA65ED"/>
    <w:rsid w:val="00BB1BD8"/>
    <w:rsid w:val="00BB317F"/>
    <w:rsid w:val="00BB4445"/>
    <w:rsid w:val="00BB5515"/>
    <w:rsid w:val="00BB5F8A"/>
    <w:rsid w:val="00BB6B3B"/>
    <w:rsid w:val="00BB6CB5"/>
    <w:rsid w:val="00BB6E5B"/>
    <w:rsid w:val="00BC15C5"/>
    <w:rsid w:val="00BC16DB"/>
    <w:rsid w:val="00BC17DE"/>
    <w:rsid w:val="00BC2581"/>
    <w:rsid w:val="00BC4AD7"/>
    <w:rsid w:val="00BC5C3D"/>
    <w:rsid w:val="00BC5F7D"/>
    <w:rsid w:val="00BC6EF5"/>
    <w:rsid w:val="00BC72A7"/>
    <w:rsid w:val="00BC7EBD"/>
    <w:rsid w:val="00BD0A2B"/>
    <w:rsid w:val="00BD0E96"/>
    <w:rsid w:val="00BD0FCD"/>
    <w:rsid w:val="00BD1BAC"/>
    <w:rsid w:val="00BD1F76"/>
    <w:rsid w:val="00BD231A"/>
    <w:rsid w:val="00BD5B04"/>
    <w:rsid w:val="00BD5F28"/>
    <w:rsid w:val="00BD6A22"/>
    <w:rsid w:val="00BD7CB9"/>
    <w:rsid w:val="00BE0B34"/>
    <w:rsid w:val="00BE14FE"/>
    <w:rsid w:val="00BE164D"/>
    <w:rsid w:val="00BE310B"/>
    <w:rsid w:val="00BE37E0"/>
    <w:rsid w:val="00BE3D2F"/>
    <w:rsid w:val="00BE3D99"/>
    <w:rsid w:val="00BE4EF9"/>
    <w:rsid w:val="00BE5D97"/>
    <w:rsid w:val="00BE6665"/>
    <w:rsid w:val="00BF0411"/>
    <w:rsid w:val="00BF185D"/>
    <w:rsid w:val="00BF2602"/>
    <w:rsid w:val="00BF3C79"/>
    <w:rsid w:val="00BF4B19"/>
    <w:rsid w:val="00BF5E69"/>
    <w:rsid w:val="00BF75C3"/>
    <w:rsid w:val="00BF7AA0"/>
    <w:rsid w:val="00C00E80"/>
    <w:rsid w:val="00C01077"/>
    <w:rsid w:val="00C01AE6"/>
    <w:rsid w:val="00C03D8C"/>
    <w:rsid w:val="00C043A6"/>
    <w:rsid w:val="00C048BC"/>
    <w:rsid w:val="00C116A3"/>
    <w:rsid w:val="00C13910"/>
    <w:rsid w:val="00C13B2B"/>
    <w:rsid w:val="00C14E41"/>
    <w:rsid w:val="00C158CC"/>
    <w:rsid w:val="00C2070E"/>
    <w:rsid w:val="00C22AEF"/>
    <w:rsid w:val="00C23D16"/>
    <w:rsid w:val="00C258EC"/>
    <w:rsid w:val="00C2708F"/>
    <w:rsid w:val="00C274A7"/>
    <w:rsid w:val="00C3026F"/>
    <w:rsid w:val="00C3039F"/>
    <w:rsid w:val="00C307E7"/>
    <w:rsid w:val="00C319D1"/>
    <w:rsid w:val="00C32545"/>
    <w:rsid w:val="00C34E83"/>
    <w:rsid w:val="00C3601A"/>
    <w:rsid w:val="00C40BDE"/>
    <w:rsid w:val="00C41604"/>
    <w:rsid w:val="00C468E1"/>
    <w:rsid w:val="00C518F6"/>
    <w:rsid w:val="00C52663"/>
    <w:rsid w:val="00C538ED"/>
    <w:rsid w:val="00C5529D"/>
    <w:rsid w:val="00C5566E"/>
    <w:rsid w:val="00C5679F"/>
    <w:rsid w:val="00C57951"/>
    <w:rsid w:val="00C61AE1"/>
    <w:rsid w:val="00C61B85"/>
    <w:rsid w:val="00C6208D"/>
    <w:rsid w:val="00C633A6"/>
    <w:rsid w:val="00C63889"/>
    <w:rsid w:val="00C63A90"/>
    <w:rsid w:val="00C64AF1"/>
    <w:rsid w:val="00C65493"/>
    <w:rsid w:val="00C659EB"/>
    <w:rsid w:val="00C65A9C"/>
    <w:rsid w:val="00C662AB"/>
    <w:rsid w:val="00C67672"/>
    <w:rsid w:val="00C71677"/>
    <w:rsid w:val="00C71CE3"/>
    <w:rsid w:val="00C736AD"/>
    <w:rsid w:val="00C73D76"/>
    <w:rsid w:val="00C73E59"/>
    <w:rsid w:val="00C742CD"/>
    <w:rsid w:val="00C7466B"/>
    <w:rsid w:val="00C74819"/>
    <w:rsid w:val="00C759D6"/>
    <w:rsid w:val="00C75C98"/>
    <w:rsid w:val="00C75F15"/>
    <w:rsid w:val="00C769B1"/>
    <w:rsid w:val="00C77391"/>
    <w:rsid w:val="00C80680"/>
    <w:rsid w:val="00C8254A"/>
    <w:rsid w:val="00C849D4"/>
    <w:rsid w:val="00C87908"/>
    <w:rsid w:val="00C91245"/>
    <w:rsid w:val="00C91394"/>
    <w:rsid w:val="00C91795"/>
    <w:rsid w:val="00C93819"/>
    <w:rsid w:val="00C947F7"/>
    <w:rsid w:val="00C94BFA"/>
    <w:rsid w:val="00C95F09"/>
    <w:rsid w:val="00C96FBF"/>
    <w:rsid w:val="00CA2843"/>
    <w:rsid w:val="00CA3FA0"/>
    <w:rsid w:val="00CA3FF0"/>
    <w:rsid w:val="00CA55E1"/>
    <w:rsid w:val="00CA5CF6"/>
    <w:rsid w:val="00CA6E74"/>
    <w:rsid w:val="00CA6F19"/>
    <w:rsid w:val="00CB4387"/>
    <w:rsid w:val="00CB50F2"/>
    <w:rsid w:val="00CB590E"/>
    <w:rsid w:val="00CB5CFE"/>
    <w:rsid w:val="00CB668C"/>
    <w:rsid w:val="00CB6B24"/>
    <w:rsid w:val="00CB7059"/>
    <w:rsid w:val="00CB7AD9"/>
    <w:rsid w:val="00CC0F2E"/>
    <w:rsid w:val="00CC12D1"/>
    <w:rsid w:val="00CC40C7"/>
    <w:rsid w:val="00CC5686"/>
    <w:rsid w:val="00CC5BE4"/>
    <w:rsid w:val="00CD0368"/>
    <w:rsid w:val="00CD0570"/>
    <w:rsid w:val="00CD0721"/>
    <w:rsid w:val="00CD2DBD"/>
    <w:rsid w:val="00CD511E"/>
    <w:rsid w:val="00CE0083"/>
    <w:rsid w:val="00CE0AAE"/>
    <w:rsid w:val="00CE3247"/>
    <w:rsid w:val="00CE6069"/>
    <w:rsid w:val="00CE6B5B"/>
    <w:rsid w:val="00CF20E8"/>
    <w:rsid w:val="00CF2B62"/>
    <w:rsid w:val="00CF3B84"/>
    <w:rsid w:val="00CF3C5F"/>
    <w:rsid w:val="00CF6CEA"/>
    <w:rsid w:val="00D0121E"/>
    <w:rsid w:val="00D01BAB"/>
    <w:rsid w:val="00D03115"/>
    <w:rsid w:val="00D03F5F"/>
    <w:rsid w:val="00D06E88"/>
    <w:rsid w:val="00D07EE1"/>
    <w:rsid w:val="00D14244"/>
    <w:rsid w:val="00D156E6"/>
    <w:rsid w:val="00D23534"/>
    <w:rsid w:val="00D23CEA"/>
    <w:rsid w:val="00D2470B"/>
    <w:rsid w:val="00D25B8B"/>
    <w:rsid w:val="00D30672"/>
    <w:rsid w:val="00D30BC0"/>
    <w:rsid w:val="00D310CE"/>
    <w:rsid w:val="00D319D3"/>
    <w:rsid w:val="00D325ED"/>
    <w:rsid w:val="00D32E71"/>
    <w:rsid w:val="00D34E7B"/>
    <w:rsid w:val="00D35230"/>
    <w:rsid w:val="00D36F47"/>
    <w:rsid w:val="00D3750F"/>
    <w:rsid w:val="00D37ABD"/>
    <w:rsid w:val="00D4085F"/>
    <w:rsid w:val="00D41F64"/>
    <w:rsid w:val="00D41F8D"/>
    <w:rsid w:val="00D44838"/>
    <w:rsid w:val="00D44DBB"/>
    <w:rsid w:val="00D465D3"/>
    <w:rsid w:val="00D500DA"/>
    <w:rsid w:val="00D51899"/>
    <w:rsid w:val="00D54157"/>
    <w:rsid w:val="00D5479E"/>
    <w:rsid w:val="00D54EEF"/>
    <w:rsid w:val="00D56893"/>
    <w:rsid w:val="00D56C31"/>
    <w:rsid w:val="00D5755A"/>
    <w:rsid w:val="00D57DAC"/>
    <w:rsid w:val="00D603B7"/>
    <w:rsid w:val="00D61D43"/>
    <w:rsid w:val="00D624C9"/>
    <w:rsid w:val="00D64656"/>
    <w:rsid w:val="00D64DF4"/>
    <w:rsid w:val="00D65492"/>
    <w:rsid w:val="00D657D5"/>
    <w:rsid w:val="00D662B1"/>
    <w:rsid w:val="00D70526"/>
    <w:rsid w:val="00D71AFF"/>
    <w:rsid w:val="00D7264B"/>
    <w:rsid w:val="00D748F1"/>
    <w:rsid w:val="00D75041"/>
    <w:rsid w:val="00D7527C"/>
    <w:rsid w:val="00D761FF"/>
    <w:rsid w:val="00D76329"/>
    <w:rsid w:val="00D76C0F"/>
    <w:rsid w:val="00D76C60"/>
    <w:rsid w:val="00D77EAE"/>
    <w:rsid w:val="00D8158A"/>
    <w:rsid w:val="00D81B09"/>
    <w:rsid w:val="00D827C8"/>
    <w:rsid w:val="00D85795"/>
    <w:rsid w:val="00D85DE5"/>
    <w:rsid w:val="00D865FE"/>
    <w:rsid w:val="00D867F4"/>
    <w:rsid w:val="00D86B74"/>
    <w:rsid w:val="00D874D3"/>
    <w:rsid w:val="00D87EB9"/>
    <w:rsid w:val="00D90BAD"/>
    <w:rsid w:val="00D91F70"/>
    <w:rsid w:val="00D928F9"/>
    <w:rsid w:val="00D955E6"/>
    <w:rsid w:val="00D970FA"/>
    <w:rsid w:val="00DA070F"/>
    <w:rsid w:val="00DA1352"/>
    <w:rsid w:val="00DA1426"/>
    <w:rsid w:val="00DA3A5C"/>
    <w:rsid w:val="00DA4C43"/>
    <w:rsid w:val="00DA55D6"/>
    <w:rsid w:val="00DA601D"/>
    <w:rsid w:val="00DA6542"/>
    <w:rsid w:val="00DA6AE1"/>
    <w:rsid w:val="00DA78A3"/>
    <w:rsid w:val="00DB0090"/>
    <w:rsid w:val="00DB05C1"/>
    <w:rsid w:val="00DB0B82"/>
    <w:rsid w:val="00DB2971"/>
    <w:rsid w:val="00DB2F89"/>
    <w:rsid w:val="00DB4ABA"/>
    <w:rsid w:val="00DB52AD"/>
    <w:rsid w:val="00DB553E"/>
    <w:rsid w:val="00DB6886"/>
    <w:rsid w:val="00DC0231"/>
    <w:rsid w:val="00DC06AA"/>
    <w:rsid w:val="00DC2E11"/>
    <w:rsid w:val="00DC385F"/>
    <w:rsid w:val="00DC4510"/>
    <w:rsid w:val="00DC5470"/>
    <w:rsid w:val="00DC5BAE"/>
    <w:rsid w:val="00DC613A"/>
    <w:rsid w:val="00DC6268"/>
    <w:rsid w:val="00DC6C03"/>
    <w:rsid w:val="00DD377B"/>
    <w:rsid w:val="00DD3D84"/>
    <w:rsid w:val="00DD651B"/>
    <w:rsid w:val="00DD6C40"/>
    <w:rsid w:val="00DD7494"/>
    <w:rsid w:val="00DE0A01"/>
    <w:rsid w:val="00DE17F6"/>
    <w:rsid w:val="00DE1FDE"/>
    <w:rsid w:val="00DE24F8"/>
    <w:rsid w:val="00DE398F"/>
    <w:rsid w:val="00DE4B1F"/>
    <w:rsid w:val="00DE5BE6"/>
    <w:rsid w:val="00DE5DF2"/>
    <w:rsid w:val="00DE65C9"/>
    <w:rsid w:val="00DE721F"/>
    <w:rsid w:val="00DF16C4"/>
    <w:rsid w:val="00DF3C92"/>
    <w:rsid w:val="00DF3E51"/>
    <w:rsid w:val="00DF48BE"/>
    <w:rsid w:val="00DF4DA7"/>
    <w:rsid w:val="00DF5507"/>
    <w:rsid w:val="00DF77E6"/>
    <w:rsid w:val="00DF7E43"/>
    <w:rsid w:val="00E00D6E"/>
    <w:rsid w:val="00E00EA1"/>
    <w:rsid w:val="00E01847"/>
    <w:rsid w:val="00E01C05"/>
    <w:rsid w:val="00E021C3"/>
    <w:rsid w:val="00E028B3"/>
    <w:rsid w:val="00E038FB"/>
    <w:rsid w:val="00E05472"/>
    <w:rsid w:val="00E05BE6"/>
    <w:rsid w:val="00E06145"/>
    <w:rsid w:val="00E0672B"/>
    <w:rsid w:val="00E06A5F"/>
    <w:rsid w:val="00E06AAA"/>
    <w:rsid w:val="00E1050D"/>
    <w:rsid w:val="00E11019"/>
    <w:rsid w:val="00E114A4"/>
    <w:rsid w:val="00E1474C"/>
    <w:rsid w:val="00E15BBB"/>
    <w:rsid w:val="00E17BF9"/>
    <w:rsid w:val="00E20F0E"/>
    <w:rsid w:val="00E215B5"/>
    <w:rsid w:val="00E23BA8"/>
    <w:rsid w:val="00E27EC1"/>
    <w:rsid w:val="00E312C4"/>
    <w:rsid w:val="00E31D3B"/>
    <w:rsid w:val="00E328EC"/>
    <w:rsid w:val="00E3397E"/>
    <w:rsid w:val="00E3571C"/>
    <w:rsid w:val="00E357F3"/>
    <w:rsid w:val="00E362FE"/>
    <w:rsid w:val="00E402D5"/>
    <w:rsid w:val="00E40B6B"/>
    <w:rsid w:val="00E41546"/>
    <w:rsid w:val="00E417CA"/>
    <w:rsid w:val="00E428DC"/>
    <w:rsid w:val="00E437B6"/>
    <w:rsid w:val="00E438C7"/>
    <w:rsid w:val="00E44789"/>
    <w:rsid w:val="00E45160"/>
    <w:rsid w:val="00E458DE"/>
    <w:rsid w:val="00E4591B"/>
    <w:rsid w:val="00E45964"/>
    <w:rsid w:val="00E47DB2"/>
    <w:rsid w:val="00E51F08"/>
    <w:rsid w:val="00E541B0"/>
    <w:rsid w:val="00E542C1"/>
    <w:rsid w:val="00E5554A"/>
    <w:rsid w:val="00E55BC9"/>
    <w:rsid w:val="00E57958"/>
    <w:rsid w:val="00E6013E"/>
    <w:rsid w:val="00E60CD0"/>
    <w:rsid w:val="00E61B4A"/>
    <w:rsid w:val="00E632B8"/>
    <w:rsid w:val="00E63603"/>
    <w:rsid w:val="00E6404E"/>
    <w:rsid w:val="00E64071"/>
    <w:rsid w:val="00E64848"/>
    <w:rsid w:val="00E657E6"/>
    <w:rsid w:val="00E670A1"/>
    <w:rsid w:val="00E671BB"/>
    <w:rsid w:val="00E71567"/>
    <w:rsid w:val="00E71614"/>
    <w:rsid w:val="00E71EC0"/>
    <w:rsid w:val="00E72764"/>
    <w:rsid w:val="00E7299A"/>
    <w:rsid w:val="00E73C69"/>
    <w:rsid w:val="00E74EA2"/>
    <w:rsid w:val="00E74F85"/>
    <w:rsid w:val="00E751C5"/>
    <w:rsid w:val="00E755CC"/>
    <w:rsid w:val="00E76BFC"/>
    <w:rsid w:val="00E76C7D"/>
    <w:rsid w:val="00E778C4"/>
    <w:rsid w:val="00E84E46"/>
    <w:rsid w:val="00E8507A"/>
    <w:rsid w:val="00E85646"/>
    <w:rsid w:val="00E86282"/>
    <w:rsid w:val="00E86FE3"/>
    <w:rsid w:val="00E876AC"/>
    <w:rsid w:val="00E87B45"/>
    <w:rsid w:val="00E87D22"/>
    <w:rsid w:val="00E92A87"/>
    <w:rsid w:val="00E935AC"/>
    <w:rsid w:val="00E938B6"/>
    <w:rsid w:val="00E938F1"/>
    <w:rsid w:val="00E94BE3"/>
    <w:rsid w:val="00E953B5"/>
    <w:rsid w:val="00EA0D9B"/>
    <w:rsid w:val="00EA0E24"/>
    <w:rsid w:val="00EA167D"/>
    <w:rsid w:val="00EA18B5"/>
    <w:rsid w:val="00EA2BE2"/>
    <w:rsid w:val="00EA3A34"/>
    <w:rsid w:val="00EA4BC7"/>
    <w:rsid w:val="00EA7435"/>
    <w:rsid w:val="00EA766B"/>
    <w:rsid w:val="00EB3152"/>
    <w:rsid w:val="00EB38DE"/>
    <w:rsid w:val="00EB6DB9"/>
    <w:rsid w:val="00EC0BD9"/>
    <w:rsid w:val="00EC204F"/>
    <w:rsid w:val="00EC4A1E"/>
    <w:rsid w:val="00EC4EFF"/>
    <w:rsid w:val="00EC5C47"/>
    <w:rsid w:val="00EC6C29"/>
    <w:rsid w:val="00EC6D2F"/>
    <w:rsid w:val="00ED005F"/>
    <w:rsid w:val="00ED1193"/>
    <w:rsid w:val="00ED3049"/>
    <w:rsid w:val="00ED4599"/>
    <w:rsid w:val="00ED4BA2"/>
    <w:rsid w:val="00ED526F"/>
    <w:rsid w:val="00ED57F2"/>
    <w:rsid w:val="00ED68DB"/>
    <w:rsid w:val="00EE059C"/>
    <w:rsid w:val="00EE1436"/>
    <w:rsid w:val="00EE273B"/>
    <w:rsid w:val="00EE367C"/>
    <w:rsid w:val="00EE4176"/>
    <w:rsid w:val="00EE43D8"/>
    <w:rsid w:val="00EE47A6"/>
    <w:rsid w:val="00EE74F3"/>
    <w:rsid w:val="00EE7723"/>
    <w:rsid w:val="00EF06A3"/>
    <w:rsid w:val="00EF309E"/>
    <w:rsid w:val="00EF3766"/>
    <w:rsid w:val="00EF5668"/>
    <w:rsid w:val="00EF6406"/>
    <w:rsid w:val="00EF7D63"/>
    <w:rsid w:val="00F017E2"/>
    <w:rsid w:val="00F01C6A"/>
    <w:rsid w:val="00F02054"/>
    <w:rsid w:val="00F02E5A"/>
    <w:rsid w:val="00F02F54"/>
    <w:rsid w:val="00F03A49"/>
    <w:rsid w:val="00F077ED"/>
    <w:rsid w:val="00F12D6D"/>
    <w:rsid w:val="00F130F2"/>
    <w:rsid w:val="00F13AF5"/>
    <w:rsid w:val="00F13E4D"/>
    <w:rsid w:val="00F14BF4"/>
    <w:rsid w:val="00F164B4"/>
    <w:rsid w:val="00F16948"/>
    <w:rsid w:val="00F2017B"/>
    <w:rsid w:val="00F20FD7"/>
    <w:rsid w:val="00F223EB"/>
    <w:rsid w:val="00F22B19"/>
    <w:rsid w:val="00F25275"/>
    <w:rsid w:val="00F27AD4"/>
    <w:rsid w:val="00F30C2E"/>
    <w:rsid w:val="00F324B3"/>
    <w:rsid w:val="00F37A21"/>
    <w:rsid w:val="00F43D90"/>
    <w:rsid w:val="00F44D1C"/>
    <w:rsid w:val="00F469AB"/>
    <w:rsid w:val="00F4738D"/>
    <w:rsid w:val="00F47B35"/>
    <w:rsid w:val="00F501E9"/>
    <w:rsid w:val="00F51878"/>
    <w:rsid w:val="00F5395B"/>
    <w:rsid w:val="00F542FF"/>
    <w:rsid w:val="00F54AA9"/>
    <w:rsid w:val="00F54CBA"/>
    <w:rsid w:val="00F555CF"/>
    <w:rsid w:val="00F55C3E"/>
    <w:rsid w:val="00F56DB8"/>
    <w:rsid w:val="00F6027E"/>
    <w:rsid w:val="00F608A6"/>
    <w:rsid w:val="00F61EC5"/>
    <w:rsid w:val="00F62CE1"/>
    <w:rsid w:val="00F62D9F"/>
    <w:rsid w:val="00F6311F"/>
    <w:rsid w:val="00F652C1"/>
    <w:rsid w:val="00F65949"/>
    <w:rsid w:val="00F66264"/>
    <w:rsid w:val="00F71146"/>
    <w:rsid w:val="00F71319"/>
    <w:rsid w:val="00F74938"/>
    <w:rsid w:val="00F7555D"/>
    <w:rsid w:val="00F776DC"/>
    <w:rsid w:val="00F81CC1"/>
    <w:rsid w:val="00F82B8A"/>
    <w:rsid w:val="00F82D0C"/>
    <w:rsid w:val="00F82EF3"/>
    <w:rsid w:val="00F83F78"/>
    <w:rsid w:val="00F85309"/>
    <w:rsid w:val="00F86E72"/>
    <w:rsid w:val="00F879E2"/>
    <w:rsid w:val="00F9248C"/>
    <w:rsid w:val="00F942B2"/>
    <w:rsid w:val="00F94651"/>
    <w:rsid w:val="00F95582"/>
    <w:rsid w:val="00F95FA7"/>
    <w:rsid w:val="00F9685D"/>
    <w:rsid w:val="00FA46A3"/>
    <w:rsid w:val="00FA63CB"/>
    <w:rsid w:val="00FB17A2"/>
    <w:rsid w:val="00FB270F"/>
    <w:rsid w:val="00FB383B"/>
    <w:rsid w:val="00FB663A"/>
    <w:rsid w:val="00FB72EA"/>
    <w:rsid w:val="00FC18DE"/>
    <w:rsid w:val="00FC5760"/>
    <w:rsid w:val="00FC747D"/>
    <w:rsid w:val="00FD02D3"/>
    <w:rsid w:val="00FD0828"/>
    <w:rsid w:val="00FD213F"/>
    <w:rsid w:val="00FD262A"/>
    <w:rsid w:val="00FD3431"/>
    <w:rsid w:val="00FD58D1"/>
    <w:rsid w:val="00FD613F"/>
    <w:rsid w:val="00FD63BA"/>
    <w:rsid w:val="00FE0C92"/>
    <w:rsid w:val="00FE1F16"/>
    <w:rsid w:val="00FE344C"/>
    <w:rsid w:val="00FE5A6A"/>
    <w:rsid w:val="00FE7170"/>
    <w:rsid w:val="00FF005D"/>
    <w:rsid w:val="00FF0125"/>
    <w:rsid w:val="00FF056B"/>
    <w:rsid w:val="00FF1DB5"/>
    <w:rsid w:val="00FF409F"/>
    <w:rsid w:val="00FF4A5F"/>
    <w:rsid w:val="00FF4E3C"/>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DD055"/>
  <w15:docId w15:val="{AFB6C864-684C-47E9-929E-50ECE47A4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sr-Latn-CS" w:eastAsia="sr-Latn-C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5590"/>
    <w:rPr>
      <w:rFonts w:eastAsia="Times New Roman"/>
      <w:sz w:val="24"/>
      <w:szCs w:val="24"/>
    </w:rPr>
  </w:style>
  <w:style w:type="paragraph" w:styleId="Heading1">
    <w:name w:val="heading 1"/>
    <w:basedOn w:val="Normal"/>
    <w:next w:val="Normal"/>
    <w:link w:val="Heading1Char"/>
    <w:uiPriority w:val="9"/>
    <w:qFormat/>
    <w:rsid w:val="001E452D"/>
    <w:pPr>
      <w:widowControl w:val="0"/>
      <w:autoSpaceDE w:val="0"/>
      <w:autoSpaceDN w:val="0"/>
      <w:adjustRightInd w:val="0"/>
      <w:outlineLvl w:val="0"/>
    </w:pPr>
    <w:rPr>
      <w:rFonts w:ascii="Cambria" w:hAnsi="Cambria"/>
      <w:b/>
      <w:bCs/>
      <w:kern w:val="32"/>
      <w:sz w:val="32"/>
      <w:szCs w:val="32"/>
      <w:lang w:val="en-US" w:eastAsia="en-US"/>
    </w:rPr>
  </w:style>
  <w:style w:type="paragraph" w:styleId="Heading2">
    <w:name w:val="heading 2"/>
    <w:basedOn w:val="Normal"/>
    <w:next w:val="Normal"/>
    <w:link w:val="Heading2Char"/>
    <w:uiPriority w:val="9"/>
    <w:qFormat/>
    <w:rsid w:val="0003312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033128"/>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033128"/>
    <w:pPr>
      <w:keepNext/>
      <w:spacing w:before="240" w:after="60"/>
      <w:outlineLvl w:val="3"/>
    </w:pPr>
    <w:rPr>
      <w:b/>
      <w:bCs/>
      <w:sz w:val="28"/>
      <w:szCs w:val="28"/>
    </w:rPr>
  </w:style>
  <w:style w:type="paragraph" w:styleId="Heading5">
    <w:name w:val="heading 5"/>
    <w:basedOn w:val="Normal"/>
    <w:next w:val="Normal"/>
    <w:link w:val="Heading5Char"/>
    <w:qFormat/>
    <w:rsid w:val="009E78F5"/>
    <w:pPr>
      <w:keepNext/>
      <w:shd w:val="clear" w:color="auto" w:fill="FFFFFF"/>
      <w:tabs>
        <w:tab w:val="left" w:pos="1701"/>
        <w:tab w:val="right" w:leader="dot" w:pos="9072"/>
      </w:tabs>
      <w:suppressAutoHyphens/>
      <w:jc w:val="both"/>
      <w:outlineLvl w:val="4"/>
    </w:pPr>
    <w:rPr>
      <w:rFonts w:ascii="C_Renfrew" w:hAnsi="C_Renfrew"/>
      <w:bCs/>
      <w:sz w:val="32"/>
      <w:lang w:val="en-GB" w:eastAsia="ar-SA"/>
    </w:rPr>
  </w:style>
  <w:style w:type="paragraph" w:styleId="Heading6">
    <w:name w:val="heading 6"/>
    <w:basedOn w:val="Normal"/>
    <w:next w:val="Normal"/>
    <w:link w:val="Heading6Char"/>
    <w:qFormat/>
    <w:rsid w:val="009E78F5"/>
    <w:pPr>
      <w:keepNext/>
      <w:suppressAutoHyphens/>
      <w:jc w:val="both"/>
      <w:outlineLvl w:val="5"/>
    </w:pPr>
    <w:rPr>
      <w:rFonts w:ascii="Arial" w:hAnsi="Arial"/>
      <w:b/>
      <w:color w:val="FF0000"/>
      <w:sz w:val="28"/>
      <w:szCs w:val="28"/>
      <w:lang w:val="en-GB" w:eastAsia="ar-SA"/>
    </w:rPr>
  </w:style>
  <w:style w:type="paragraph" w:styleId="Heading7">
    <w:name w:val="heading 7"/>
    <w:basedOn w:val="Normal"/>
    <w:next w:val="Normal"/>
    <w:link w:val="Heading7Char"/>
    <w:qFormat/>
    <w:rsid w:val="009E78F5"/>
    <w:pPr>
      <w:suppressAutoHyphens/>
      <w:spacing w:before="240" w:after="60"/>
      <w:jc w:val="both"/>
      <w:outlineLvl w:val="6"/>
    </w:pPr>
    <w:rPr>
      <w:lang w:val="en-GB" w:eastAsia="ar-SA"/>
    </w:rPr>
  </w:style>
  <w:style w:type="paragraph" w:styleId="Heading8">
    <w:name w:val="heading 8"/>
    <w:basedOn w:val="Normal"/>
    <w:next w:val="Normal"/>
    <w:link w:val="Heading8Char"/>
    <w:uiPriority w:val="9"/>
    <w:unhideWhenUsed/>
    <w:qFormat/>
    <w:rsid w:val="009E78F5"/>
    <w:pPr>
      <w:spacing w:before="240" w:after="60"/>
      <w:outlineLvl w:val="7"/>
    </w:pPr>
    <w:rPr>
      <w:rFonts w:ascii="Calibri" w:hAnsi="Calibri"/>
      <w:i/>
      <w:iCs/>
      <w:lang w:val="en-GB"/>
    </w:rPr>
  </w:style>
  <w:style w:type="paragraph" w:styleId="Heading9">
    <w:name w:val="heading 9"/>
    <w:basedOn w:val="Normal"/>
    <w:next w:val="Normal"/>
    <w:link w:val="Heading9Char"/>
    <w:uiPriority w:val="9"/>
    <w:unhideWhenUsed/>
    <w:qFormat/>
    <w:rsid w:val="009E78F5"/>
    <w:pPr>
      <w:spacing w:before="240" w:after="60"/>
      <w:outlineLvl w:val="8"/>
    </w:pPr>
    <w:rPr>
      <w:rFonts w:ascii="Cambria" w:hAnsi="Cambria"/>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52D"/>
    <w:rPr>
      <w:rFonts w:ascii="Cambria" w:hAnsi="Cambria"/>
      <w:b/>
      <w:bCs/>
      <w:kern w:val="32"/>
      <w:sz w:val="32"/>
      <w:szCs w:val="32"/>
      <w:lang w:val="en-US" w:eastAsia="en-US" w:bidi="ar-SA"/>
    </w:rPr>
  </w:style>
  <w:style w:type="character" w:customStyle="1" w:styleId="Heading2Char">
    <w:name w:val="Heading 2 Char"/>
    <w:basedOn w:val="DefaultParagraphFont"/>
    <w:link w:val="Heading2"/>
    <w:uiPriority w:val="9"/>
    <w:rsid w:val="005F312C"/>
    <w:rPr>
      <w:rFonts w:ascii="Arial" w:eastAsia="Times New Roman" w:hAnsi="Arial" w:cs="Arial"/>
      <w:b/>
      <w:bCs/>
      <w:i/>
      <w:iCs/>
      <w:sz w:val="28"/>
      <w:szCs w:val="28"/>
    </w:rPr>
  </w:style>
  <w:style w:type="character" w:customStyle="1" w:styleId="Heading3Char">
    <w:name w:val="Heading 3 Char"/>
    <w:basedOn w:val="DefaultParagraphFont"/>
    <w:link w:val="Heading3"/>
    <w:rsid w:val="005F312C"/>
    <w:rPr>
      <w:rFonts w:ascii="Arial" w:eastAsia="Times New Roman" w:hAnsi="Arial" w:cs="Arial"/>
      <w:b/>
      <w:bCs/>
      <w:sz w:val="26"/>
      <w:szCs w:val="26"/>
    </w:rPr>
  </w:style>
  <w:style w:type="character" w:customStyle="1" w:styleId="Heading4Char">
    <w:name w:val="Heading 4 Char"/>
    <w:link w:val="Heading4"/>
    <w:uiPriority w:val="9"/>
    <w:rsid w:val="009E78F5"/>
    <w:rPr>
      <w:rFonts w:eastAsia="Times New Roman"/>
      <w:b/>
      <w:bCs/>
      <w:sz w:val="28"/>
      <w:szCs w:val="28"/>
    </w:rPr>
  </w:style>
  <w:style w:type="character" w:customStyle="1" w:styleId="Heading5Char">
    <w:name w:val="Heading 5 Char"/>
    <w:basedOn w:val="DefaultParagraphFont"/>
    <w:link w:val="Heading5"/>
    <w:rsid w:val="009E78F5"/>
    <w:rPr>
      <w:rFonts w:ascii="C_Renfrew" w:eastAsia="Times New Roman" w:hAnsi="C_Renfrew"/>
      <w:bCs/>
      <w:sz w:val="32"/>
      <w:szCs w:val="24"/>
      <w:shd w:val="clear" w:color="auto" w:fill="FFFFFF"/>
      <w:lang w:val="en-GB" w:eastAsia="ar-SA"/>
    </w:rPr>
  </w:style>
  <w:style w:type="character" w:customStyle="1" w:styleId="Heading6Char">
    <w:name w:val="Heading 6 Char"/>
    <w:basedOn w:val="DefaultParagraphFont"/>
    <w:link w:val="Heading6"/>
    <w:rsid w:val="009E78F5"/>
    <w:rPr>
      <w:rFonts w:ascii="Arial" w:eastAsia="Times New Roman" w:hAnsi="Arial"/>
      <w:b/>
      <w:color w:val="FF0000"/>
      <w:sz w:val="28"/>
      <w:szCs w:val="28"/>
      <w:lang w:val="en-GB" w:eastAsia="ar-SA"/>
    </w:rPr>
  </w:style>
  <w:style w:type="character" w:customStyle="1" w:styleId="Heading7Char">
    <w:name w:val="Heading 7 Char"/>
    <w:basedOn w:val="DefaultParagraphFont"/>
    <w:link w:val="Heading7"/>
    <w:rsid w:val="009E78F5"/>
    <w:rPr>
      <w:rFonts w:eastAsia="Times New Roman"/>
      <w:sz w:val="24"/>
      <w:szCs w:val="24"/>
      <w:lang w:val="en-GB" w:eastAsia="ar-SA"/>
    </w:rPr>
  </w:style>
  <w:style w:type="character" w:customStyle="1" w:styleId="Heading8Char">
    <w:name w:val="Heading 8 Char"/>
    <w:basedOn w:val="DefaultParagraphFont"/>
    <w:link w:val="Heading8"/>
    <w:uiPriority w:val="9"/>
    <w:rsid w:val="009E78F5"/>
    <w:rPr>
      <w:rFonts w:ascii="Calibri" w:eastAsia="Times New Roman" w:hAnsi="Calibri"/>
      <w:i/>
      <w:iCs/>
      <w:sz w:val="24"/>
      <w:szCs w:val="24"/>
      <w:lang w:val="en-GB"/>
    </w:rPr>
  </w:style>
  <w:style w:type="character" w:customStyle="1" w:styleId="Heading9Char">
    <w:name w:val="Heading 9 Char"/>
    <w:basedOn w:val="DefaultParagraphFont"/>
    <w:link w:val="Heading9"/>
    <w:uiPriority w:val="9"/>
    <w:rsid w:val="009E78F5"/>
    <w:rPr>
      <w:rFonts w:ascii="Cambria" w:eastAsia="Times New Roman" w:hAnsi="Cambria"/>
      <w:sz w:val="22"/>
      <w:szCs w:val="22"/>
      <w:lang w:val="en-GB"/>
    </w:rPr>
  </w:style>
  <w:style w:type="paragraph" w:styleId="Header">
    <w:name w:val="header"/>
    <w:basedOn w:val="Normal"/>
    <w:link w:val="HeaderChar"/>
    <w:uiPriority w:val="99"/>
    <w:rsid w:val="00CB590E"/>
    <w:pPr>
      <w:tabs>
        <w:tab w:val="center" w:pos="4535"/>
        <w:tab w:val="right" w:pos="9071"/>
      </w:tabs>
    </w:pPr>
  </w:style>
  <w:style w:type="character" w:customStyle="1" w:styleId="HeaderChar">
    <w:name w:val="Header Char"/>
    <w:basedOn w:val="DefaultParagraphFont"/>
    <w:link w:val="Header"/>
    <w:uiPriority w:val="99"/>
    <w:rsid w:val="0018307F"/>
    <w:rPr>
      <w:rFonts w:eastAsia="Times New Roman"/>
      <w:sz w:val="24"/>
      <w:szCs w:val="24"/>
    </w:rPr>
  </w:style>
  <w:style w:type="paragraph" w:styleId="Footer">
    <w:name w:val="footer"/>
    <w:basedOn w:val="Normal"/>
    <w:link w:val="FooterChar"/>
    <w:uiPriority w:val="99"/>
    <w:rsid w:val="00CB590E"/>
    <w:pPr>
      <w:tabs>
        <w:tab w:val="center" w:pos="4535"/>
        <w:tab w:val="right" w:pos="9071"/>
      </w:tabs>
    </w:pPr>
  </w:style>
  <w:style w:type="character" w:customStyle="1" w:styleId="FooterChar">
    <w:name w:val="Footer Char"/>
    <w:basedOn w:val="DefaultParagraphFont"/>
    <w:link w:val="Footer"/>
    <w:uiPriority w:val="99"/>
    <w:rsid w:val="0018307F"/>
    <w:rPr>
      <w:rFonts w:eastAsia="Times New Roman"/>
      <w:sz w:val="24"/>
      <w:szCs w:val="24"/>
    </w:rPr>
  </w:style>
  <w:style w:type="paragraph" w:styleId="BalloonText">
    <w:name w:val="Balloon Text"/>
    <w:basedOn w:val="Normal"/>
    <w:link w:val="BalloonTextChar"/>
    <w:uiPriority w:val="99"/>
    <w:rsid w:val="00284ED2"/>
    <w:rPr>
      <w:rFonts w:ascii="Tahoma" w:hAnsi="Tahoma" w:cs="Tahoma"/>
      <w:sz w:val="16"/>
      <w:szCs w:val="16"/>
    </w:rPr>
  </w:style>
  <w:style w:type="character" w:customStyle="1" w:styleId="BalloonTextChar">
    <w:name w:val="Balloon Text Char"/>
    <w:basedOn w:val="DefaultParagraphFont"/>
    <w:link w:val="BalloonText"/>
    <w:uiPriority w:val="99"/>
    <w:rsid w:val="000106D1"/>
    <w:rPr>
      <w:rFonts w:ascii="Tahoma" w:eastAsia="Times New Roman" w:hAnsi="Tahoma" w:cs="Tahoma"/>
      <w:sz w:val="16"/>
      <w:szCs w:val="16"/>
    </w:rPr>
  </w:style>
  <w:style w:type="character" w:styleId="PageNumber">
    <w:name w:val="page number"/>
    <w:basedOn w:val="DefaultParagraphFont"/>
    <w:rsid w:val="004246F2"/>
  </w:style>
  <w:style w:type="character" w:styleId="Hyperlink">
    <w:name w:val="Hyperlink"/>
    <w:basedOn w:val="DefaultParagraphFont"/>
    <w:uiPriority w:val="99"/>
    <w:rsid w:val="00071923"/>
    <w:rPr>
      <w:color w:val="0000FF"/>
      <w:u w:val="single"/>
    </w:rPr>
  </w:style>
  <w:style w:type="paragraph" w:styleId="FootnoteText">
    <w:name w:val="footnote text"/>
    <w:basedOn w:val="Normal"/>
    <w:link w:val="FootnoteTextChar"/>
    <w:rsid w:val="001E452D"/>
    <w:rPr>
      <w:sz w:val="20"/>
      <w:szCs w:val="20"/>
      <w:lang w:val="en-US" w:eastAsia="en-US"/>
    </w:rPr>
  </w:style>
  <w:style w:type="character" w:customStyle="1" w:styleId="FootnoteTextChar">
    <w:name w:val="Footnote Text Char"/>
    <w:link w:val="FootnoteText"/>
    <w:rsid w:val="009E78F5"/>
    <w:rPr>
      <w:rFonts w:eastAsia="Times New Roman"/>
      <w:lang w:val="en-US" w:eastAsia="en-US"/>
    </w:rPr>
  </w:style>
  <w:style w:type="paragraph" w:styleId="HTMLPreformatted">
    <w:name w:val="HTML Preformatted"/>
    <w:basedOn w:val="Normal"/>
    <w:link w:val="HTMLPreformattedChar"/>
    <w:rsid w:val="001E45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PreformattedChar">
    <w:name w:val="HTML Preformatted Char"/>
    <w:basedOn w:val="DefaultParagraphFont"/>
    <w:link w:val="HTMLPreformatted"/>
    <w:rsid w:val="001E452D"/>
    <w:rPr>
      <w:rFonts w:ascii="Courier New" w:hAnsi="Courier New" w:cs="Courier New"/>
      <w:sz w:val="24"/>
      <w:szCs w:val="24"/>
      <w:lang w:val="en-US" w:eastAsia="en-US" w:bidi="ar-SA"/>
    </w:rPr>
  </w:style>
  <w:style w:type="paragraph" w:customStyle="1" w:styleId="Clan">
    <w:name w:val="Clan"/>
    <w:basedOn w:val="Normal"/>
    <w:rsid w:val="001E452D"/>
    <w:pPr>
      <w:keepNext/>
      <w:tabs>
        <w:tab w:val="left" w:pos="1872"/>
      </w:tabs>
      <w:spacing w:before="240" w:after="360"/>
      <w:ind w:left="720" w:right="720"/>
      <w:jc w:val="center"/>
    </w:pPr>
    <w:rPr>
      <w:rFonts w:ascii="Helv Ciril" w:hAnsi="Helv Ciril"/>
      <w:b/>
      <w:szCs w:val="20"/>
      <w:lang w:val="en-US" w:eastAsia="en-US"/>
    </w:rPr>
  </w:style>
  <w:style w:type="paragraph" w:styleId="BodyText">
    <w:name w:val="Body Text"/>
    <w:basedOn w:val="Normal"/>
    <w:link w:val="BodyTextChar"/>
    <w:rsid w:val="001E452D"/>
    <w:pPr>
      <w:spacing w:after="120"/>
    </w:pPr>
    <w:rPr>
      <w:lang w:val="sl-SI" w:eastAsia="sl-SI"/>
    </w:rPr>
  </w:style>
  <w:style w:type="character" w:customStyle="1" w:styleId="BodyTextChar">
    <w:name w:val="Body Text Char"/>
    <w:basedOn w:val="DefaultParagraphFont"/>
    <w:link w:val="BodyText"/>
    <w:uiPriority w:val="99"/>
    <w:rsid w:val="005F312C"/>
    <w:rPr>
      <w:rFonts w:eastAsia="Times New Roman"/>
      <w:sz w:val="24"/>
      <w:szCs w:val="24"/>
      <w:lang w:val="sl-SI" w:eastAsia="sl-SI"/>
    </w:rPr>
  </w:style>
  <w:style w:type="paragraph" w:styleId="BodyText2">
    <w:name w:val="Body Text 2"/>
    <w:basedOn w:val="Normal"/>
    <w:link w:val="BodyText2Char"/>
    <w:rsid w:val="001E452D"/>
    <w:pPr>
      <w:spacing w:after="120" w:line="480" w:lineRule="auto"/>
    </w:pPr>
    <w:rPr>
      <w:lang w:val="sl-SI" w:eastAsia="sl-SI"/>
    </w:rPr>
  </w:style>
  <w:style w:type="character" w:customStyle="1" w:styleId="BodyText2Char">
    <w:name w:val="Body Text 2 Char"/>
    <w:basedOn w:val="DefaultParagraphFont"/>
    <w:link w:val="BodyText2"/>
    <w:uiPriority w:val="99"/>
    <w:rsid w:val="005F312C"/>
    <w:rPr>
      <w:rFonts w:eastAsia="Times New Roman"/>
      <w:sz w:val="24"/>
      <w:szCs w:val="24"/>
      <w:lang w:val="sl-SI" w:eastAsia="sl-SI"/>
    </w:rPr>
  </w:style>
  <w:style w:type="paragraph" w:customStyle="1" w:styleId="clan0">
    <w:name w:val="clan"/>
    <w:basedOn w:val="Normal"/>
    <w:rsid w:val="00654A99"/>
    <w:pPr>
      <w:spacing w:before="100" w:beforeAutospacing="1" w:after="100" w:afterAutospacing="1"/>
    </w:pPr>
    <w:rPr>
      <w:lang w:val="en-US" w:eastAsia="en-US"/>
    </w:rPr>
  </w:style>
  <w:style w:type="paragraph" w:customStyle="1" w:styleId="Normal1">
    <w:name w:val="Normal1"/>
    <w:basedOn w:val="Normal"/>
    <w:rsid w:val="00654A99"/>
    <w:pPr>
      <w:spacing w:before="100" w:beforeAutospacing="1" w:after="100" w:afterAutospacing="1"/>
    </w:pPr>
    <w:rPr>
      <w:lang w:val="en-US" w:eastAsia="en-US"/>
    </w:rPr>
  </w:style>
  <w:style w:type="character" w:styleId="FollowedHyperlink">
    <w:name w:val="FollowedHyperlink"/>
    <w:basedOn w:val="DefaultParagraphFont"/>
    <w:uiPriority w:val="99"/>
    <w:rsid w:val="002D2859"/>
    <w:rPr>
      <w:color w:val="800080"/>
      <w:u w:val="single"/>
    </w:rPr>
  </w:style>
  <w:style w:type="paragraph" w:customStyle="1" w:styleId="font5">
    <w:name w:val="font5"/>
    <w:basedOn w:val="Normal"/>
    <w:rsid w:val="002D2859"/>
    <w:pPr>
      <w:spacing w:before="100" w:beforeAutospacing="1" w:after="100" w:afterAutospacing="1"/>
    </w:pPr>
    <w:rPr>
      <w:b/>
      <w:bCs/>
      <w:sz w:val="16"/>
      <w:szCs w:val="16"/>
      <w:lang w:val="bs-Latn-BA" w:eastAsia="bs-Latn-BA"/>
    </w:rPr>
  </w:style>
  <w:style w:type="paragraph" w:customStyle="1" w:styleId="font6">
    <w:name w:val="font6"/>
    <w:basedOn w:val="Normal"/>
    <w:rsid w:val="002D2859"/>
    <w:pPr>
      <w:spacing w:before="100" w:beforeAutospacing="1" w:after="100" w:afterAutospacing="1"/>
    </w:pPr>
    <w:rPr>
      <w:sz w:val="16"/>
      <w:szCs w:val="16"/>
      <w:lang w:val="bs-Latn-BA" w:eastAsia="bs-Latn-BA"/>
    </w:rPr>
  </w:style>
  <w:style w:type="paragraph" w:customStyle="1" w:styleId="xl24">
    <w:name w:val="xl24"/>
    <w:basedOn w:val="Normal"/>
    <w:rsid w:val="002D2859"/>
    <w:pPr>
      <w:spacing w:before="100" w:beforeAutospacing="1" w:after="100" w:afterAutospacing="1"/>
      <w:jc w:val="center"/>
    </w:pPr>
    <w:rPr>
      <w:b/>
      <w:bCs/>
      <w:sz w:val="16"/>
      <w:szCs w:val="16"/>
      <w:lang w:val="bs-Latn-BA" w:eastAsia="bs-Latn-BA"/>
    </w:rPr>
  </w:style>
  <w:style w:type="paragraph" w:customStyle="1" w:styleId="xl25">
    <w:name w:val="xl25"/>
    <w:basedOn w:val="Normal"/>
    <w:rsid w:val="002D2859"/>
    <w:pPr>
      <w:spacing w:before="100" w:beforeAutospacing="1" w:after="100" w:afterAutospacing="1"/>
    </w:pPr>
    <w:rPr>
      <w:sz w:val="16"/>
      <w:szCs w:val="16"/>
      <w:lang w:val="bs-Latn-BA" w:eastAsia="bs-Latn-BA"/>
    </w:rPr>
  </w:style>
  <w:style w:type="paragraph" w:customStyle="1" w:styleId="xl26">
    <w:name w:val="xl26"/>
    <w:basedOn w:val="Normal"/>
    <w:rsid w:val="002D2859"/>
    <w:pPr>
      <w:spacing w:before="100" w:beforeAutospacing="1" w:after="100" w:afterAutospacing="1"/>
    </w:pPr>
    <w:rPr>
      <w:sz w:val="16"/>
      <w:szCs w:val="16"/>
      <w:lang w:val="bs-Latn-BA" w:eastAsia="bs-Latn-BA"/>
    </w:rPr>
  </w:style>
  <w:style w:type="paragraph" w:customStyle="1" w:styleId="xl27">
    <w:name w:val="xl27"/>
    <w:basedOn w:val="Normal"/>
    <w:rsid w:val="002D2859"/>
    <w:pPr>
      <w:spacing w:before="100" w:beforeAutospacing="1" w:after="100" w:afterAutospacing="1"/>
    </w:pPr>
    <w:rPr>
      <w:b/>
      <w:bCs/>
      <w:sz w:val="16"/>
      <w:szCs w:val="16"/>
      <w:lang w:val="bs-Latn-BA" w:eastAsia="bs-Latn-BA"/>
    </w:rPr>
  </w:style>
  <w:style w:type="paragraph" w:customStyle="1" w:styleId="xl28">
    <w:name w:val="xl28"/>
    <w:basedOn w:val="Normal"/>
    <w:rsid w:val="002D2859"/>
    <w:pPr>
      <w:pBdr>
        <w:bottom w:val="single" w:sz="8" w:space="0" w:color="auto"/>
      </w:pBdr>
      <w:spacing w:before="100" w:beforeAutospacing="1" w:after="100" w:afterAutospacing="1"/>
    </w:pPr>
    <w:rPr>
      <w:sz w:val="16"/>
      <w:szCs w:val="16"/>
      <w:lang w:val="bs-Latn-BA" w:eastAsia="bs-Latn-BA"/>
    </w:rPr>
  </w:style>
  <w:style w:type="paragraph" w:customStyle="1" w:styleId="xl29">
    <w:name w:val="xl29"/>
    <w:basedOn w:val="Normal"/>
    <w:rsid w:val="002D285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0">
    <w:name w:val="xl30"/>
    <w:basedOn w:val="Normal"/>
    <w:rsid w:val="002D285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1">
    <w:name w:val="xl31"/>
    <w:basedOn w:val="Normal"/>
    <w:rsid w:val="002D2859"/>
    <w:pPr>
      <w:pBdr>
        <w:top w:val="single" w:sz="8"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32">
    <w:name w:val="xl32"/>
    <w:basedOn w:val="Normal"/>
    <w:rsid w:val="002D2859"/>
    <w:pPr>
      <w:pBdr>
        <w:top w:val="single" w:sz="8" w:space="0" w:color="auto"/>
        <w:left w:val="single" w:sz="4"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33">
    <w:name w:val="xl33"/>
    <w:basedOn w:val="Normal"/>
    <w:rsid w:val="002D285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4">
    <w:name w:val="xl34"/>
    <w:basedOn w:val="Normal"/>
    <w:rsid w:val="002D2859"/>
    <w:pPr>
      <w:pBdr>
        <w:top w:val="single" w:sz="8"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35">
    <w:name w:val="xl35"/>
    <w:basedOn w:val="Normal"/>
    <w:rsid w:val="002D285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6">
    <w:name w:val="xl36"/>
    <w:basedOn w:val="Normal"/>
    <w:rsid w:val="002D2859"/>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6"/>
      <w:szCs w:val="16"/>
      <w:lang w:val="bs-Latn-BA" w:eastAsia="bs-Latn-BA"/>
    </w:rPr>
  </w:style>
  <w:style w:type="paragraph" w:customStyle="1" w:styleId="xl37">
    <w:name w:val="xl37"/>
    <w:basedOn w:val="Normal"/>
    <w:rsid w:val="002D285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8">
    <w:name w:val="xl38"/>
    <w:basedOn w:val="Normal"/>
    <w:rsid w:val="002D28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9">
    <w:name w:val="xl39"/>
    <w:basedOn w:val="Normal"/>
    <w:rsid w:val="002D2859"/>
    <w:pPr>
      <w:pBdr>
        <w:top w:val="single" w:sz="4"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40">
    <w:name w:val="xl40"/>
    <w:basedOn w:val="Normal"/>
    <w:rsid w:val="002D2859"/>
    <w:pPr>
      <w:pBdr>
        <w:top w:val="single" w:sz="4" w:space="0" w:color="auto"/>
        <w:left w:val="single" w:sz="4"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41">
    <w:name w:val="xl41"/>
    <w:basedOn w:val="Normal"/>
    <w:rsid w:val="002D285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16"/>
      <w:szCs w:val="16"/>
      <w:lang w:val="bs-Latn-BA" w:eastAsia="bs-Latn-BA"/>
    </w:rPr>
  </w:style>
  <w:style w:type="paragraph" w:customStyle="1" w:styleId="xl42">
    <w:name w:val="xl42"/>
    <w:basedOn w:val="Normal"/>
    <w:rsid w:val="002D2859"/>
    <w:pPr>
      <w:pBdr>
        <w:left w:val="single" w:sz="8" w:space="0" w:color="auto"/>
        <w:right w:val="single" w:sz="4" w:space="0" w:color="auto"/>
      </w:pBdr>
      <w:spacing w:before="100" w:beforeAutospacing="1" w:after="100" w:afterAutospacing="1"/>
    </w:pPr>
    <w:rPr>
      <w:b/>
      <w:bCs/>
      <w:sz w:val="16"/>
      <w:szCs w:val="16"/>
      <w:lang w:val="bs-Latn-BA" w:eastAsia="bs-Latn-BA"/>
    </w:rPr>
  </w:style>
  <w:style w:type="paragraph" w:customStyle="1" w:styleId="xl43">
    <w:name w:val="xl43"/>
    <w:basedOn w:val="Normal"/>
    <w:rsid w:val="002D2859"/>
    <w:pPr>
      <w:pBdr>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44">
    <w:name w:val="xl44"/>
    <w:basedOn w:val="Normal"/>
    <w:rsid w:val="002D2859"/>
    <w:pPr>
      <w:pBdr>
        <w:left w:val="single" w:sz="4" w:space="0" w:color="auto"/>
        <w:right w:val="single" w:sz="4" w:space="0" w:color="auto"/>
      </w:pBdr>
      <w:spacing w:before="100" w:beforeAutospacing="1" w:after="100" w:afterAutospacing="1"/>
    </w:pPr>
    <w:rPr>
      <w:b/>
      <w:bCs/>
      <w:sz w:val="16"/>
      <w:szCs w:val="16"/>
      <w:lang w:val="bs-Latn-BA" w:eastAsia="bs-Latn-BA"/>
    </w:rPr>
  </w:style>
  <w:style w:type="paragraph" w:customStyle="1" w:styleId="xl45">
    <w:name w:val="xl45"/>
    <w:basedOn w:val="Normal"/>
    <w:rsid w:val="002D2859"/>
    <w:pPr>
      <w:pBdr>
        <w:right w:val="single" w:sz="4" w:space="0" w:color="auto"/>
      </w:pBdr>
      <w:spacing w:before="100" w:beforeAutospacing="1" w:after="100" w:afterAutospacing="1"/>
    </w:pPr>
    <w:rPr>
      <w:sz w:val="16"/>
      <w:szCs w:val="16"/>
      <w:lang w:val="bs-Latn-BA" w:eastAsia="bs-Latn-BA"/>
    </w:rPr>
  </w:style>
  <w:style w:type="paragraph" w:customStyle="1" w:styleId="xl46">
    <w:name w:val="xl46"/>
    <w:basedOn w:val="Normal"/>
    <w:rsid w:val="002D2859"/>
    <w:pPr>
      <w:pBdr>
        <w:right w:val="single" w:sz="8" w:space="0" w:color="auto"/>
      </w:pBdr>
      <w:spacing w:before="100" w:beforeAutospacing="1" w:after="100" w:afterAutospacing="1"/>
    </w:pPr>
    <w:rPr>
      <w:sz w:val="16"/>
      <w:szCs w:val="16"/>
      <w:lang w:val="bs-Latn-BA" w:eastAsia="bs-Latn-BA"/>
    </w:rPr>
  </w:style>
  <w:style w:type="paragraph" w:customStyle="1" w:styleId="xl47">
    <w:name w:val="xl47"/>
    <w:basedOn w:val="Normal"/>
    <w:rsid w:val="002D2859"/>
    <w:pPr>
      <w:pBdr>
        <w:left w:val="single" w:sz="8" w:space="0" w:color="auto"/>
        <w:right w:val="single" w:sz="4" w:space="0" w:color="auto"/>
      </w:pBdr>
      <w:spacing w:before="100" w:beforeAutospacing="1" w:after="100" w:afterAutospacing="1"/>
    </w:pPr>
    <w:rPr>
      <w:sz w:val="16"/>
      <w:szCs w:val="16"/>
      <w:lang w:val="bs-Latn-BA" w:eastAsia="bs-Latn-BA"/>
    </w:rPr>
  </w:style>
  <w:style w:type="paragraph" w:customStyle="1" w:styleId="xl48">
    <w:name w:val="xl48"/>
    <w:basedOn w:val="Normal"/>
    <w:rsid w:val="002D2859"/>
    <w:pPr>
      <w:pBdr>
        <w:right w:val="single" w:sz="4" w:space="0" w:color="auto"/>
      </w:pBdr>
      <w:spacing w:before="100" w:beforeAutospacing="1" w:after="100" w:afterAutospacing="1"/>
    </w:pPr>
    <w:rPr>
      <w:sz w:val="16"/>
      <w:szCs w:val="16"/>
      <w:lang w:val="bs-Latn-BA" w:eastAsia="bs-Latn-BA"/>
    </w:rPr>
  </w:style>
  <w:style w:type="paragraph" w:customStyle="1" w:styleId="xl49">
    <w:name w:val="xl49"/>
    <w:basedOn w:val="Normal"/>
    <w:rsid w:val="002D2859"/>
    <w:pPr>
      <w:pBdr>
        <w:right w:val="single" w:sz="8" w:space="0" w:color="auto"/>
      </w:pBdr>
      <w:spacing w:before="100" w:beforeAutospacing="1" w:after="100" w:afterAutospacing="1"/>
    </w:pPr>
    <w:rPr>
      <w:sz w:val="16"/>
      <w:szCs w:val="16"/>
      <w:lang w:val="bs-Latn-BA" w:eastAsia="bs-Latn-BA"/>
    </w:rPr>
  </w:style>
  <w:style w:type="paragraph" w:customStyle="1" w:styleId="xl50">
    <w:name w:val="xl50"/>
    <w:basedOn w:val="Normal"/>
    <w:rsid w:val="002D2859"/>
    <w:pPr>
      <w:pBdr>
        <w:left w:val="single" w:sz="4" w:space="0" w:color="auto"/>
        <w:bottom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51">
    <w:name w:val="xl51"/>
    <w:basedOn w:val="Normal"/>
    <w:rsid w:val="002D2859"/>
    <w:pPr>
      <w:pBdr>
        <w:bottom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52">
    <w:name w:val="xl52"/>
    <w:basedOn w:val="Normal"/>
    <w:rsid w:val="002D2859"/>
    <w:pPr>
      <w:pBdr>
        <w:bottom w:val="single" w:sz="4" w:space="0" w:color="auto"/>
        <w:right w:val="single" w:sz="8" w:space="0" w:color="auto"/>
      </w:pBdr>
      <w:spacing w:before="100" w:beforeAutospacing="1" w:after="100" w:afterAutospacing="1"/>
    </w:pPr>
    <w:rPr>
      <w:sz w:val="16"/>
      <w:szCs w:val="16"/>
      <w:lang w:val="bs-Latn-BA" w:eastAsia="bs-Latn-BA"/>
    </w:rPr>
  </w:style>
  <w:style w:type="paragraph" w:customStyle="1" w:styleId="xl53">
    <w:name w:val="xl53"/>
    <w:basedOn w:val="Normal"/>
    <w:rsid w:val="002D2859"/>
    <w:pPr>
      <w:pBdr>
        <w:top w:val="single" w:sz="4" w:space="0" w:color="auto"/>
        <w:left w:val="single" w:sz="4" w:space="0" w:color="auto"/>
        <w:right w:val="single" w:sz="4" w:space="0" w:color="auto"/>
      </w:pBdr>
      <w:spacing w:before="100" w:beforeAutospacing="1" w:after="100" w:afterAutospacing="1"/>
    </w:pPr>
    <w:rPr>
      <w:b/>
      <w:bCs/>
      <w:sz w:val="16"/>
      <w:szCs w:val="16"/>
      <w:lang w:val="bs-Latn-BA" w:eastAsia="bs-Latn-BA"/>
    </w:rPr>
  </w:style>
  <w:style w:type="paragraph" w:customStyle="1" w:styleId="xl54">
    <w:name w:val="xl54"/>
    <w:basedOn w:val="Normal"/>
    <w:rsid w:val="002D2859"/>
    <w:pPr>
      <w:pBdr>
        <w:top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55">
    <w:name w:val="xl55"/>
    <w:basedOn w:val="Normal"/>
    <w:rsid w:val="002D2859"/>
    <w:pPr>
      <w:pBdr>
        <w:left w:val="single" w:sz="4" w:space="0" w:color="auto"/>
        <w:bottom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56">
    <w:name w:val="xl56"/>
    <w:basedOn w:val="Normal"/>
    <w:rsid w:val="002D2859"/>
    <w:pPr>
      <w:pBdr>
        <w:left w:val="single" w:sz="4" w:space="0" w:color="auto"/>
        <w:bottom w:val="single" w:sz="4" w:space="0" w:color="auto"/>
        <w:right w:val="single" w:sz="8" w:space="0" w:color="auto"/>
      </w:pBdr>
      <w:spacing w:before="100" w:beforeAutospacing="1" w:after="100" w:afterAutospacing="1"/>
    </w:pPr>
    <w:rPr>
      <w:sz w:val="16"/>
      <w:szCs w:val="16"/>
      <w:lang w:val="bs-Latn-BA" w:eastAsia="bs-Latn-BA"/>
    </w:rPr>
  </w:style>
  <w:style w:type="paragraph" w:customStyle="1" w:styleId="xl57">
    <w:name w:val="xl57"/>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6"/>
      <w:szCs w:val="16"/>
      <w:lang w:val="bs-Latn-BA" w:eastAsia="bs-Latn-BA"/>
    </w:rPr>
  </w:style>
  <w:style w:type="paragraph" w:customStyle="1" w:styleId="xl58">
    <w:name w:val="xl58"/>
    <w:basedOn w:val="Normal"/>
    <w:rsid w:val="002D2859"/>
    <w:pPr>
      <w:pBdr>
        <w:left w:val="single" w:sz="4" w:space="0" w:color="auto"/>
        <w:bottom w:val="single" w:sz="4" w:space="0" w:color="auto"/>
        <w:right w:val="single" w:sz="4" w:space="0" w:color="auto"/>
      </w:pBdr>
      <w:shd w:val="clear" w:color="auto" w:fill="FFFF99"/>
      <w:spacing w:before="100" w:beforeAutospacing="1" w:after="100" w:afterAutospacing="1"/>
    </w:pPr>
    <w:rPr>
      <w:b/>
      <w:bCs/>
      <w:sz w:val="16"/>
      <w:szCs w:val="16"/>
      <w:lang w:val="bs-Latn-BA" w:eastAsia="bs-Latn-BA"/>
    </w:rPr>
  </w:style>
  <w:style w:type="paragraph" w:customStyle="1" w:styleId="xl59">
    <w:name w:val="xl59"/>
    <w:basedOn w:val="Normal"/>
    <w:rsid w:val="002D2859"/>
    <w:pPr>
      <w:pBdr>
        <w:right w:val="single" w:sz="4" w:space="0" w:color="auto"/>
      </w:pBdr>
      <w:shd w:val="clear" w:color="auto" w:fill="FFFF99"/>
      <w:spacing w:before="100" w:beforeAutospacing="1" w:after="100" w:afterAutospacing="1"/>
    </w:pPr>
    <w:rPr>
      <w:b/>
      <w:bCs/>
      <w:sz w:val="16"/>
      <w:szCs w:val="16"/>
      <w:lang w:val="bs-Latn-BA" w:eastAsia="bs-Latn-BA"/>
    </w:rPr>
  </w:style>
  <w:style w:type="paragraph" w:customStyle="1" w:styleId="xl60">
    <w:name w:val="xl60"/>
    <w:basedOn w:val="Normal"/>
    <w:rsid w:val="002D2859"/>
    <w:pPr>
      <w:pBdr>
        <w:left w:val="single" w:sz="4" w:space="0" w:color="auto"/>
        <w:bottom w:val="single" w:sz="4" w:space="0" w:color="auto"/>
        <w:right w:val="single" w:sz="8" w:space="0" w:color="auto"/>
      </w:pBdr>
      <w:shd w:val="clear" w:color="auto" w:fill="FFFF99"/>
      <w:spacing w:before="100" w:beforeAutospacing="1" w:after="100" w:afterAutospacing="1"/>
    </w:pPr>
    <w:rPr>
      <w:b/>
      <w:bCs/>
      <w:sz w:val="16"/>
      <w:szCs w:val="16"/>
      <w:lang w:val="bs-Latn-BA" w:eastAsia="bs-Latn-BA"/>
    </w:rPr>
  </w:style>
  <w:style w:type="paragraph" w:customStyle="1" w:styleId="xl61">
    <w:name w:val="xl61"/>
    <w:basedOn w:val="Normal"/>
    <w:rsid w:val="002D2859"/>
    <w:pPr>
      <w:pBdr>
        <w:top w:val="single" w:sz="4" w:space="0" w:color="auto"/>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62">
    <w:name w:val="xl62"/>
    <w:basedOn w:val="Normal"/>
    <w:rsid w:val="002D2859"/>
    <w:pPr>
      <w:pBdr>
        <w:top w:val="single" w:sz="4" w:space="0" w:color="auto"/>
        <w:right w:val="single" w:sz="8" w:space="0" w:color="auto"/>
      </w:pBdr>
      <w:spacing w:before="100" w:beforeAutospacing="1" w:after="100" w:afterAutospacing="1"/>
    </w:pPr>
    <w:rPr>
      <w:sz w:val="16"/>
      <w:szCs w:val="16"/>
      <w:lang w:val="bs-Latn-BA" w:eastAsia="bs-Latn-BA"/>
    </w:rPr>
  </w:style>
  <w:style w:type="paragraph" w:customStyle="1" w:styleId="xl63">
    <w:name w:val="xl63"/>
    <w:basedOn w:val="Normal"/>
    <w:rsid w:val="002D2859"/>
    <w:pPr>
      <w:pBdr>
        <w:left w:val="single" w:sz="8" w:space="0" w:color="auto"/>
      </w:pBdr>
      <w:spacing w:before="100" w:beforeAutospacing="1" w:after="100" w:afterAutospacing="1"/>
    </w:pPr>
    <w:rPr>
      <w:sz w:val="16"/>
      <w:szCs w:val="16"/>
      <w:lang w:val="bs-Latn-BA" w:eastAsia="bs-Latn-BA"/>
    </w:rPr>
  </w:style>
  <w:style w:type="paragraph" w:customStyle="1" w:styleId="xl64">
    <w:name w:val="xl64"/>
    <w:basedOn w:val="Normal"/>
    <w:rsid w:val="002D2859"/>
    <w:pPr>
      <w:pBdr>
        <w:bottom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65">
    <w:name w:val="xl65"/>
    <w:basedOn w:val="Normal"/>
    <w:rsid w:val="002D28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b/>
      <w:bCs/>
      <w:sz w:val="16"/>
      <w:szCs w:val="16"/>
      <w:lang w:val="bs-Latn-BA" w:eastAsia="bs-Latn-BA"/>
    </w:rPr>
  </w:style>
  <w:style w:type="paragraph" w:customStyle="1" w:styleId="xl66">
    <w:name w:val="xl66"/>
    <w:basedOn w:val="Normal"/>
    <w:rsid w:val="002D2859"/>
    <w:pPr>
      <w:pBdr>
        <w:right w:val="single" w:sz="4" w:space="0" w:color="auto"/>
      </w:pBdr>
      <w:shd w:val="clear" w:color="auto" w:fill="00FFFF"/>
      <w:spacing w:before="100" w:beforeAutospacing="1" w:after="100" w:afterAutospacing="1"/>
    </w:pPr>
    <w:rPr>
      <w:b/>
      <w:bCs/>
      <w:sz w:val="16"/>
      <w:szCs w:val="16"/>
      <w:lang w:val="bs-Latn-BA" w:eastAsia="bs-Latn-BA"/>
    </w:rPr>
  </w:style>
  <w:style w:type="paragraph" w:customStyle="1" w:styleId="xl67">
    <w:name w:val="xl67"/>
    <w:basedOn w:val="Normal"/>
    <w:rsid w:val="002D2859"/>
    <w:pPr>
      <w:pBdr>
        <w:top w:val="single" w:sz="4" w:space="0" w:color="auto"/>
        <w:bottom w:val="single" w:sz="4" w:space="0" w:color="auto"/>
        <w:right w:val="single" w:sz="4" w:space="0" w:color="auto"/>
      </w:pBdr>
      <w:shd w:val="clear" w:color="auto" w:fill="00FFFF"/>
      <w:spacing w:before="100" w:beforeAutospacing="1" w:after="100" w:afterAutospacing="1"/>
    </w:pPr>
    <w:rPr>
      <w:b/>
      <w:bCs/>
      <w:sz w:val="16"/>
      <w:szCs w:val="16"/>
      <w:lang w:val="bs-Latn-BA" w:eastAsia="bs-Latn-BA"/>
    </w:rPr>
  </w:style>
  <w:style w:type="paragraph" w:customStyle="1" w:styleId="xl68">
    <w:name w:val="xl68"/>
    <w:basedOn w:val="Normal"/>
    <w:rsid w:val="002D2859"/>
    <w:pPr>
      <w:pBdr>
        <w:left w:val="single" w:sz="4" w:space="0" w:color="auto"/>
        <w:bottom w:val="single" w:sz="4" w:space="0" w:color="auto"/>
        <w:right w:val="single" w:sz="8" w:space="0" w:color="auto"/>
      </w:pBdr>
      <w:shd w:val="clear" w:color="auto" w:fill="00FFFF"/>
      <w:spacing w:before="100" w:beforeAutospacing="1" w:after="100" w:afterAutospacing="1"/>
    </w:pPr>
    <w:rPr>
      <w:b/>
      <w:bCs/>
      <w:sz w:val="16"/>
      <w:szCs w:val="16"/>
      <w:lang w:val="bs-Latn-BA" w:eastAsia="bs-Latn-BA"/>
    </w:rPr>
  </w:style>
  <w:style w:type="paragraph" w:customStyle="1" w:styleId="xl69">
    <w:name w:val="xl69"/>
    <w:basedOn w:val="Normal"/>
    <w:rsid w:val="002D2859"/>
    <w:pPr>
      <w:pBdr>
        <w:top w:val="single" w:sz="4" w:space="0" w:color="auto"/>
        <w:right w:val="single" w:sz="4" w:space="0" w:color="auto"/>
      </w:pBdr>
      <w:spacing w:before="100" w:beforeAutospacing="1" w:after="100" w:afterAutospacing="1"/>
    </w:pPr>
    <w:rPr>
      <w:b/>
      <w:bCs/>
      <w:sz w:val="16"/>
      <w:szCs w:val="16"/>
      <w:lang w:val="bs-Latn-BA" w:eastAsia="bs-Latn-BA"/>
    </w:rPr>
  </w:style>
  <w:style w:type="paragraph" w:customStyle="1" w:styleId="xl70">
    <w:name w:val="xl70"/>
    <w:basedOn w:val="Normal"/>
    <w:rsid w:val="002D2859"/>
    <w:pPr>
      <w:pBdr>
        <w:top w:val="single" w:sz="4" w:space="0" w:color="auto"/>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71">
    <w:name w:val="xl71"/>
    <w:basedOn w:val="Normal"/>
    <w:rsid w:val="002D2859"/>
    <w:pPr>
      <w:pBdr>
        <w:top w:val="single" w:sz="4" w:space="0" w:color="auto"/>
        <w:left w:val="single" w:sz="4" w:space="0" w:color="auto"/>
        <w:right w:val="single" w:sz="8" w:space="0" w:color="auto"/>
      </w:pBdr>
      <w:spacing w:before="100" w:beforeAutospacing="1" w:after="100" w:afterAutospacing="1"/>
    </w:pPr>
    <w:rPr>
      <w:sz w:val="16"/>
      <w:szCs w:val="16"/>
      <w:lang w:val="bs-Latn-BA" w:eastAsia="bs-Latn-BA"/>
    </w:rPr>
  </w:style>
  <w:style w:type="paragraph" w:customStyle="1" w:styleId="xl72">
    <w:name w:val="xl72"/>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6"/>
      <w:szCs w:val="16"/>
      <w:lang w:val="bs-Latn-BA" w:eastAsia="bs-Latn-BA"/>
    </w:rPr>
  </w:style>
  <w:style w:type="paragraph" w:customStyle="1" w:styleId="xl73">
    <w:name w:val="xl73"/>
    <w:basedOn w:val="Normal"/>
    <w:rsid w:val="002D2859"/>
    <w:pPr>
      <w:pBdr>
        <w:right w:val="single" w:sz="8" w:space="0" w:color="auto"/>
      </w:pBdr>
      <w:shd w:val="clear" w:color="auto" w:fill="FFFF99"/>
      <w:spacing w:before="100" w:beforeAutospacing="1" w:after="100" w:afterAutospacing="1"/>
    </w:pPr>
    <w:rPr>
      <w:b/>
      <w:bCs/>
      <w:sz w:val="16"/>
      <w:szCs w:val="16"/>
      <w:lang w:val="bs-Latn-BA" w:eastAsia="bs-Latn-BA"/>
    </w:rPr>
  </w:style>
  <w:style w:type="paragraph" w:customStyle="1" w:styleId="xl74">
    <w:name w:val="xl74"/>
    <w:basedOn w:val="Normal"/>
    <w:rsid w:val="002D28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b/>
      <w:bCs/>
      <w:sz w:val="16"/>
      <w:szCs w:val="16"/>
      <w:lang w:val="bs-Latn-BA" w:eastAsia="bs-Latn-BA"/>
    </w:rPr>
  </w:style>
  <w:style w:type="paragraph" w:customStyle="1" w:styleId="xl75">
    <w:name w:val="xl75"/>
    <w:basedOn w:val="Normal"/>
    <w:rsid w:val="002D2859"/>
    <w:pPr>
      <w:pBdr>
        <w:top w:val="single" w:sz="4" w:space="0" w:color="auto"/>
        <w:bottom w:val="single" w:sz="4" w:space="0" w:color="auto"/>
        <w:right w:val="single" w:sz="8" w:space="0" w:color="auto"/>
      </w:pBdr>
      <w:shd w:val="clear" w:color="auto" w:fill="00FFFF"/>
      <w:spacing w:before="100" w:beforeAutospacing="1" w:after="100" w:afterAutospacing="1"/>
    </w:pPr>
    <w:rPr>
      <w:b/>
      <w:bCs/>
      <w:sz w:val="16"/>
      <w:szCs w:val="16"/>
      <w:lang w:val="bs-Latn-BA" w:eastAsia="bs-Latn-BA"/>
    </w:rPr>
  </w:style>
  <w:style w:type="paragraph" w:customStyle="1" w:styleId="xl76">
    <w:name w:val="xl76"/>
    <w:basedOn w:val="Normal"/>
    <w:rsid w:val="002D2859"/>
    <w:pPr>
      <w:pBdr>
        <w:left w:val="single" w:sz="4" w:space="0" w:color="auto"/>
        <w:right w:val="single" w:sz="4" w:space="0" w:color="auto"/>
      </w:pBdr>
      <w:spacing w:before="100" w:beforeAutospacing="1" w:after="100" w:afterAutospacing="1"/>
      <w:jc w:val="right"/>
    </w:pPr>
    <w:rPr>
      <w:b/>
      <w:bCs/>
      <w:sz w:val="16"/>
      <w:szCs w:val="16"/>
      <w:lang w:val="bs-Latn-BA" w:eastAsia="bs-Latn-BA"/>
    </w:rPr>
  </w:style>
  <w:style w:type="paragraph" w:customStyle="1" w:styleId="xl77">
    <w:name w:val="xl77"/>
    <w:basedOn w:val="Normal"/>
    <w:rsid w:val="002D2859"/>
    <w:pPr>
      <w:pBdr>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78">
    <w:name w:val="xl78"/>
    <w:basedOn w:val="Normal"/>
    <w:rsid w:val="002D2859"/>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pPr>
    <w:rPr>
      <w:b/>
      <w:bCs/>
      <w:sz w:val="16"/>
      <w:szCs w:val="16"/>
      <w:lang w:val="bs-Latn-BA" w:eastAsia="bs-Latn-BA"/>
    </w:rPr>
  </w:style>
  <w:style w:type="paragraph" w:customStyle="1" w:styleId="xl79">
    <w:name w:val="xl79"/>
    <w:basedOn w:val="Normal"/>
    <w:rsid w:val="002D2859"/>
    <w:pPr>
      <w:pBdr>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80">
    <w:name w:val="xl80"/>
    <w:basedOn w:val="Normal"/>
    <w:rsid w:val="002D2859"/>
    <w:pPr>
      <w:pBdr>
        <w:bottom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81">
    <w:name w:val="xl81"/>
    <w:basedOn w:val="Normal"/>
    <w:rsid w:val="002D2859"/>
    <w:pPr>
      <w:spacing w:before="100" w:beforeAutospacing="1" w:after="100" w:afterAutospacing="1"/>
    </w:pPr>
    <w:rPr>
      <w:rFonts w:ascii="Arial" w:hAnsi="Arial" w:cs="Arial"/>
      <w:sz w:val="16"/>
      <w:szCs w:val="16"/>
      <w:lang w:val="bs-Latn-BA" w:eastAsia="bs-Latn-BA"/>
    </w:rPr>
  </w:style>
  <w:style w:type="paragraph" w:customStyle="1" w:styleId="xl82">
    <w:name w:val="xl82"/>
    <w:basedOn w:val="Normal"/>
    <w:rsid w:val="002D2859"/>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3">
    <w:name w:val="xl83"/>
    <w:basedOn w:val="Normal"/>
    <w:rsid w:val="002D285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4">
    <w:name w:val="xl84"/>
    <w:basedOn w:val="Normal"/>
    <w:rsid w:val="002D2859"/>
    <w:pPr>
      <w:pBdr>
        <w:bottom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5">
    <w:name w:val="xl85"/>
    <w:basedOn w:val="Normal"/>
    <w:rsid w:val="002D2859"/>
    <w:pPr>
      <w:pBdr>
        <w:left w:val="single" w:sz="4" w:space="0" w:color="auto"/>
        <w:bottom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6">
    <w:name w:val="xl86"/>
    <w:basedOn w:val="Normal"/>
    <w:rsid w:val="002D2859"/>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7">
    <w:name w:val="xl87"/>
    <w:basedOn w:val="Normal"/>
    <w:rsid w:val="002D2859"/>
    <w:pPr>
      <w:pBdr>
        <w:left w:val="single" w:sz="8"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88">
    <w:name w:val="xl88"/>
    <w:basedOn w:val="Normal"/>
    <w:rsid w:val="002D2859"/>
    <w:pPr>
      <w:pBdr>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89">
    <w:name w:val="xl89"/>
    <w:basedOn w:val="Normal"/>
    <w:rsid w:val="002D2859"/>
    <w:pPr>
      <w:pBdr>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90">
    <w:name w:val="xl90"/>
    <w:basedOn w:val="Normal"/>
    <w:rsid w:val="002D2859"/>
    <w:pPr>
      <w:pBdr>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91">
    <w:name w:val="xl91"/>
    <w:basedOn w:val="Normal"/>
    <w:rsid w:val="002D2859"/>
    <w:pPr>
      <w:pBdr>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92">
    <w:name w:val="xl92"/>
    <w:basedOn w:val="Normal"/>
    <w:rsid w:val="002D2859"/>
    <w:pPr>
      <w:pBdr>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93">
    <w:name w:val="xl93"/>
    <w:basedOn w:val="Normal"/>
    <w:rsid w:val="002D2859"/>
    <w:pPr>
      <w:pBdr>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94">
    <w:name w:val="xl94"/>
    <w:basedOn w:val="Normal"/>
    <w:rsid w:val="002D2859"/>
    <w:pPr>
      <w:pBdr>
        <w:left w:val="single" w:sz="8"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95">
    <w:name w:val="xl95"/>
    <w:basedOn w:val="Normal"/>
    <w:rsid w:val="002D2859"/>
    <w:pPr>
      <w:pBdr>
        <w:left w:val="single" w:sz="4"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96">
    <w:name w:val="xl96"/>
    <w:basedOn w:val="Normal"/>
    <w:rsid w:val="002D2859"/>
    <w:pPr>
      <w:pBdr>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97">
    <w:name w:val="xl97"/>
    <w:basedOn w:val="Normal"/>
    <w:rsid w:val="002D2859"/>
    <w:pPr>
      <w:pBdr>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98">
    <w:name w:val="xl98"/>
    <w:basedOn w:val="Normal"/>
    <w:rsid w:val="002D2859"/>
    <w:pPr>
      <w:pBdr>
        <w:left w:val="single" w:sz="4" w:space="0" w:color="auto"/>
        <w:right w:val="single" w:sz="8" w:space="0" w:color="auto"/>
      </w:pBdr>
      <w:spacing w:before="100" w:beforeAutospacing="1" w:after="100" w:afterAutospacing="1"/>
    </w:pPr>
    <w:rPr>
      <w:rFonts w:ascii="Arial" w:hAnsi="Arial" w:cs="Arial"/>
      <w:b/>
      <w:bCs/>
      <w:sz w:val="16"/>
      <w:szCs w:val="16"/>
      <w:lang w:val="bs-Latn-BA" w:eastAsia="bs-Latn-BA"/>
    </w:rPr>
  </w:style>
  <w:style w:type="paragraph" w:customStyle="1" w:styleId="xl99">
    <w:name w:val="xl99"/>
    <w:basedOn w:val="Normal"/>
    <w:rsid w:val="002D2859"/>
    <w:pPr>
      <w:pBdr>
        <w:left w:val="single" w:sz="4" w:space="0" w:color="auto"/>
        <w:right w:val="single" w:sz="4" w:space="0" w:color="auto"/>
      </w:pBdr>
      <w:spacing w:before="100" w:beforeAutospacing="1" w:after="100" w:afterAutospacing="1"/>
      <w:jc w:val="right"/>
    </w:pPr>
    <w:rPr>
      <w:rFonts w:ascii="Arial" w:hAnsi="Arial" w:cs="Arial"/>
      <w:b/>
      <w:bCs/>
      <w:sz w:val="16"/>
      <w:szCs w:val="16"/>
      <w:lang w:val="bs-Latn-BA" w:eastAsia="bs-Latn-BA"/>
    </w:rPr>
  </w:style>
  <w:style w:type="paragraph" w:customStyle="1" w:styleId="xl100">
    <w:name w:val="xl100"/>
    <w:basedOn w:val="Normal"/>
    <w:rsid w:val="002D2859"/>
    <w:pPr>
      <w:pBdr>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01">
    <w:name w:val="xl101"/>
    <w:basedOn w:val="Normal"/>
    <w:rsid w:val="002D2859"/>
    <w:pPr>
      <w:pBdr>
        <w:top w:val="single" w:sz="4"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102">
    <w:name w:val="xl102"/>
    <w:basedOn w:val="Normal"/>
    <w:rsid w:val="002D2859"/>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03">
    <w:name w:val="xl103"/>
    <w:basedOn w:val="Normal"/>
    <w:rsid w:val="002D2859"/>
    <w:pPr>
      <w:pBdr>
        <w:top w:val="single" w:sz="4" w:space="0" w:color="auto"/>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04">
    <w:name w:val="xl104"/>
    <w:basedOn w:val="Normal"/>
    <w:rsid w:val="002D2859"/>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05">
    <w:name w:val="xl105"/>
    <w:basedOn w:val="Normal"/>
    <w:rsid w:val="002D2859"/>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06">
    <w:name w:val="xl106"/>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07">
    <w:name w:val="xl107"/>
    <w:basedOn w:val="Normal"/>
    <w:rsid w:val="002D2859"/>
    <w:pPr>
      <w:pBdr>
        <w:left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08">
    <w:name w:val="xl108"/>
    <w:basedOn w:val="Normal"/>
    <w:rsid w:val="002D2859"/>
    <w:pPr>
      <w:pBdr>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09">
    <w:name w:val="xl109"/>
    <w:basedOn w:val="Normal"/>
    <w:rsid w:val="002D2859"/>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10">
    <w:name w:val="xl110"/>
    <w:basedOn w:val="Normal"/>
    <w:rsid w:val="002D2859"/>
    <w:pPr>
      <w:pBdr>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11">
    <w:name w:val="xl111"/>
    <w:basedOn w:val="Normal"/>
    <w:rsid w:val="002D2859"/>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12">
    <w:name w:val="xl112"/>
    <w:basedOn w:val="Normal"/>
    <w:rsid w:val="002D2859"/>
    <w:pPr>
      <w:pBdr>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13">
    <w:name w:val="xl113"/>
    <w:basedOn w:val="Normal"/>
    <w:rsid w:val="002D2859"/>
    <w:pPr>
      <w:pBdr>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14">
    <w:name w:val="xl114"/>
    <w:basedOn w:val="Normal"/>
    <w:rsid w:val="002D2859"/>
    <w:pPr>
      <w:pBdr>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15">
    <w:name w:val="xl115"/>
    <w:basedOn w:val="Normal"/>
    <w:rsid w:val="002D2859"/>
    <w:pPr>
      <w:pBdr>
        <w:bottom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16">
    <w:name w:val="xl116"/>
    <w:basedOn w:val="Normal"/>
    <w:rsid w:val="002D2859"/>
    <w:pPr>
      <w:pBdr>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117">
    <w:name w:val="xl117"/>
    <w:basedOn w:val="Normal"/>
    <w:rsid w:val="002D2859"/>
    <w:pPr>
      <w:pBdr>
        <w:left w:val="single" w:sz="4" w:space="0" w:color="auto"/>
        <w:right w:val="single" w:sz="4" w:space="0" w:color="auto"/>
      </w:pBdr>
      <w:shd w:val="clear" w:color="auto" w:fill="FFFFFF"/>
      <w:spacing w:before="100" w:beforeAutospacing="1" w:after="100" w:afterAutospacing="1"/>
    </w:pPr>
    <w:rPr>
      <w:rFonts w:ascii="Arial" w:hAnsi="Arial" w:cs="Arial"/>
      <w:b/>
      <w:bCs/>
      <w:sz w:val="16"/>
      <w:szCs w:val="16"/>
      <w:lang w:val="bs-Latn-BA" w:eastAsia="bs-Latn-BA"/>
    </w:rPr>
  </w:style>
  <w:style w:type="paragraph" w:customStyle="1" w:styleId="xl118">
    <w:name w:val="xl118"/>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19">
    <w:name w:val="xl119"/>
    <w:basedOn w:val="Normal"/>
    <w:rsid w:val="002D2859"/>
    <w:pPr>
      <w:pBdr>
        <w:left w:val="single" w:sz="4" w:space="0" w:color="auto"/>
        <w:right w:val="single" w:sz="4" w:space="0" w:color="auto"/>
      </w:pBdr>
      <w:spacing w:before="100" w:beforeAutospacing="1" w:after="100" w:afterAutospacing="1"/>
      <w:jc w:val="right"/>
    </w:pPr>
    <w:rPr>
      <w:rFonts w:ascii="Arial" w:hAnsi="Arial" w:cs="Arial"/>
      <w:b/>
      <w:bCs/>
      <w:sz w:val="16"/>
      <w:szCs w:val="16"/>
      <w:lang w:val="bs-Latn-BA" w:eastAsia="bs-Latn-BA"/>
    </w:rPr>
  </w:style>
  <w:style w:type="paragraph" w:customStyle="1" w:styleId="xl120">
    <w:name w:val="xl120"/>
    <w:basedOn w:val="Normal"/>
    <w:rsid w:val="002D2859"/>
    <w:pPr>
      <w:pBdr>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21">
    <w:name w:val="xl121"/>
    <w:basedOn w:val="Normal"/>
    <w:rsid w:val="002D2859"/>
    <w:pPr>
      <w:pBdr>
        <w:top w:val="single" w:sz="4" w:space="0" w:color="auto"/>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22">
    <w:name w:val="xl122"/>
    <w:basedOn w:val="Normal"/>
    <w:rsid w:val="002D2859"/>
    <w:pPr>
      <w:pBdr>
        <w:top w:val="single" w:sz="4" w:space="0" w:color="auto"/>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23">
    <w:name w:val="xl123"/>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6"/>
      <w:szCs w:val="16"/>
      <w:lang w:val="bs-Latn-BA" w:eastAsia="bs-Latn-BA"/>
    </w:rPr>
  </w:style>
  <w:style w:type="paragraph" w:customStyle="1" w:styleId="xl124">
    <w:name w:val="xl124"/>
    <w:basedOn w:val="Normal"/>
    <w:rsid w:val="002D2859"/>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125">
    <w:name w:val="xl125"/>
    <w:basedOn w:val="Normal"/>
    <w:rsid w:val="002D2859"/>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126">
    <w:name w:val="xl126"/>
    <w:basedOn w:val="Normal"/>
    <w:rsid w:val="002D2859"/>
    <w:pPr>
      <w:pBdr>
        <w:top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27">
    <w:name w:val="xl127"/>
    <w:basedOn w:val="Normal"/>
    <w:rsid w:val="002D28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28">
    <w:name w:val="xl128"/>
    <w:basedOn w:val="Normal"/>
    <w:rsid w:val="002D28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29">
    <w:name w:val="xl129"/>
    <w:basedOn w:val="Normal"/>
    <w:rsid w:val="002D2859"/>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30">
    <w:name w:val="xl130"/>
    <w:basedOn w:val="Normal"/>
    <w:rsid w:val="002D2859"/>
    <w:pPr>
      <w:pBdr>
        <w:top w:val="single" w:sz="4" w:space="0" w:color="auto"/>
        <w:left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1">
    <w:name w:val="xl131"/>
    <w:basedOn w:val="Normal"/>
    <w:rsid w:val="002D2859"/>
    <w:pPr>
      <w:pBdr>
        <w:left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2">
    <w:name w:val="xl132"/>
    <w:basedOn w:val="Normal"/>
    <w:rsid w:val="002D2859"/>
    <w:pPr>
      <w:pBdr>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3">
    <w:name w:val="xl133"/>
    <w:basedOn w:val="Normal"/>
    <w:rsid w:val="002D2859"/>
    <w:pPr>
      <w:pBdr>
        <w:top w:val="single" w:sz="4" w:space="0" w:color="auto"/>
        <w:left w:val="single" w:sz="4" w:space="0" w:color="auto"/>
        <w:right w:val="single" w:sz="8"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4">
    <w:name w:val="xl134"/>
    <w:basedOn w:val="Normal"/>
    <w:rsid w:val="002D285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5">
    <w:name w:val="xl135"/>
    <w:basedOn w:val="Normal"/>
    <w:rsid w:val="002D2859"/>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6">
    <w:name w:val="xl136"/>
    <w:basedOn w:val="Normal"/>
    <w:rsid w:val="002D2859"/>
    <w:pPr>
      <w:spacing w:before="100" w:beforeAutospacing="1" w:after="100" w:afterAutospacing="1"/>
    </w:pPr>
    <w:rPr>
      <w:rFonts w:ascii="Arial" w:hAnsi="Arial" w:cs="Arial"/>
      <w:sz w:val="16"/>
      <w:szCs w:val="16"/>
      <w:lang w:val="bs-Latn-BA" w:eastAsia="bs-Latn-BA"/>
    </w:rPr>
  </w:style>
  <w:style w:type="paragraph" w:customStyle="1" w:styleId="xl137">
    <w:name w:val="xl137"/>
    <w:basedOn w:val="Normal"/>
    <w:rsid w:val="002D285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138">
    <w:name w:val="xl138"/>
    <w:basedOn w:val="Normal"/>
    <w:rsid w:val="002D285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139">
    <w:name w:val="xl139"/>
    <w:basedOn w:val="Normal"/>
    <w:rsid w:val="002D2859"/>
    <w:pPr>
      <w:pBdr>
        <w:top w:val="single" w:sz="4" w:space="0" w:color="auto"/>
        <w:left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40">
    <w:name w:val="xl140"/>
    <w:basedOn w:val="Normal"/>
    <w:rsid w:val="002D285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41">
    <w:name w:val="xl141"/>
    <w:basedOn w:val="Normal"/>
    <w:rsid w:val="002D2859"/>
    <w:pPr>
      <w:pBdr>
        <w:top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42">
    <w:name w:val="xl142"/>
    <w:basedOn w:val="Normal"/>
    <w:rsid w:val="002D2859"/>
    <w:pPr>
      <w:pBdr>
        <w:top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43">
    <w:name w:val="xl143"/>
    <w:basedOn w:val="Normal"/>
    <w:rsid w:val="002D285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144">
    <w:name w:val="xl144"/>
    <w:basedOn w:val="Normal"/>
    <w:rsid w:val="002D2859"/>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6"/>
      <w:szCs w:val="16"/>
      <w:lang w:val="bs-Latn-BA" w:eastAsia="bs-Latn-BA"/>
    </w:rPr>
  </w:style>
  <w:style w:type="paragraph" w:customStyle="1" w:styleId="xl145">
    <w:name w:val="xl145"/>
    <w:basedOn w:val="Normal"/>
    <w:rsid w:val="002D2859"/>
    <w:pPr>
      <w:pBdr>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46">
    <w:name w:val="xl146"/>
    <w:basedOn w:val="Normal"/>
    <w:rsid w:val="002D2859"/>
    <w:pPr>
      <w:pBdr>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47">
    <w:name w:val="xl147"/>
    <w:basedOn w:val="Normal"/>
    <w:rsid w:val="002D2859"/>
    <w:pPr>
      <w:pBdr>
        <w:bottom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48">
    <w:name w:val="xl148"/>
    <w:basedOn w:val="Normal"/>
    <w:rsid w:val="002D2859"/>
    <w:pPr>
      <w:pBdr>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49">
    <w:name w:val="xl149"/>
    <w:basedOn w:val="Normal"/>
    <w:rsid w:val="002D2859"/>
    <w:pPr>
      <w:pBdr>
        <w:bottom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50">
    <w:name w:val="xl150"/>
    <w:basedOn w:val="Normal"/>
    <w:rsid w:val="002D2859"/>
    <w:pPr>
      <w:pBdr>
        <w:right w:val="single" w:sz="4"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51">
    <w:name w:val="xl151"/>
    <w:basedOn w:val="Normal"/>
    <w:rsid w:val="002D2859"/>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52">
    <w:name w:val="xl152"/>
    <w:basedOn w:val="Normal"/>
    <w:rsid w:val="002D2859"/>
    <w:pPr>
      <w:pBdr>
        <w:left w:val="single" w:sz="4" w:space="0" w:color="auto"/>
        <w:right w:val="single" w:sz="4" w:space="0" w:color="auto"/>
      </w:pBdr>
      <w:shd w:val="clear" w:color="auto" w:fill="FF99CC"/>
      <w:spacing w:before="100" w:beforeAutospacing="1" w:after="100" w:afterAutospacing="1"/>
    </w:pPr>
    <w:rPr>
      <w:rFonts w:ascii="Arial" w:hAnsi="Arial" w:cs="Arial"/>
      <w:b/>
      <w:bCs/>
      <w:i/>
      <w:iCs/>
      <w:sz w:val="16"/>
      <w:szCs w:val="16"/>
      <w:lang w:val="bs-Latn-BA" w:eastAsia="bs-Latn-BA"/>
    </w:rPr>
  </w:style>
  <w:style w:type="paragraph" w:customStyle="1" w:styleId="xl153">
    <w:name w:val="xl153"/>
    <w:basedOn w:val="Normal"/>
    <w:rsid w:val="002D2859"/>
    <w:pPr>
      <w:pBdr>
        <w:top w:val="single" w:sz="4" w:space="0" w:color="auto"/>
        <w:left w:val="single" w:sz="4" w:space="0" w:color="auto"/>
        <w:right w:val="single" w:sz="4" w:space="0" w:color="auto"/>
      </w:pBdr>
      <w:shd w:val="clear" w:color="auto" w:fill="FF99CC"/>
      <w:spacing w:before="100" w:beforeAutospacing="1" w:after="100" w:afterAutospacing="1"/>
    </w:pPr>
    <w:rPr>
      <w:rFonts w:ascii="Arial" w:hAnsi="Arial" w:cs="Arial"/>
      <w:b/>
      <w:bCs/>
      <w:i/>
      <w:iCs/>
      <w:sz w:val="16"/>
      <w:szCs w:val="16"/>
      <w:lang w:val="bs-Latn-BA" w:eastAsia="bs-Latn-BA"/>
    </w:rPr>
  </w:style>
  <w:style w:type="paragraph" w:customStyle="1" w:styleId="xl154">
    <w:name w:val="xl154"/>
    <w:basedOn w:val="Normal"/>
    <w:rsid w:val="002D2859"/>
    <w:pPr>
      <w:pBdr>
        <w:top w:val="single" w:sz="4" w:space="0" w:color="auto"/>
        <w:left w:val="single" w:sz="4" w:space="0" w:color="auto"/>
        <w:right w:val="single" w:sz="8" w:space="0" w:color="auto"/>
      </w:pBdr>
      <w:shd w:val="clear" w:color="auto" w:fill="FF99CC"/>
      <w:spacing w:before="100" w:beforeAutospacing="1" w:after="100" w:afterAutospacing="1"/>
    </w:pPr>
    <w:rPr>
      <w:rFonts w:ascii="Arial" w:hAnsi="Arial" w:cs="Arial"/>
      <w:b/>
      <w:bCs/>
      <w:i/>
      <w:iCs/>
      <w:sz w:val="16"/>
      <w:szCs w:val="16"/>
      <w:lang w:val="bs-Latn-BA" w:eastAsia="bs-Latn-BA"/>
    </w:rPr>
  </w:style>
  <w:style w:type="character" w:styleId="FootnoteReference">
    <w:name w:val="footnote reference"/>
    <w:basedOn w:val="DefaultParagraphFont"/>
    <w:rsid w:val="002D2859"/>
    <w:rPr>
      <w:vertAlign w:val="superscript"/>
    </w:rPr>
  </w:style>
  <w:style w:type="character" w:styleId="CommentReference">
    <w:name w:val="annotation reference"/>
    <w:basedOn w:val="DefaultParagraphFont"/>
    <w:uiPriority w:val="99"/>
    <w:rsid w:val="002D2859"/>
    <w:rPr>
      <w:sz w:val="16"/>
      <w:szCs w:val="16"/>
    </w:rPr>
  </w:style>
  <w:style w:type="paragraph" w:styleId="CommentText">
    <w:name w:val="annotation text"/>
    <w:basedOn w:val="Normal"/>
    <w:link w:val="CommentTextChar"/>
    <w:uiPriority w:val="99"/>
    <w:rsid w:val="002D2859"/>
    <w:rPr>
      <w:sz w:val="20"/>
      <w:szCs w:val="20"/>
      <w:lang w:val="en-US" w:eastAsia="en-US"/>
    </w:rPr>
  </w:style>
  <w:style w:type="character" w:customStyle="1" w:styleId="CommentTextChar">
    <w:name w:val="Comment Text Char"/>
    <w:link w:val="CommentText"/>
    <w:uiPriority w:val="99"/>
    <w:rsid w:val="00B30329"/>
    <w:rPr>
      <w:rFonts w:eastAsia="Times New Roman"/>
      <w:lang w:val="en-US" w:eastAsia="en-US"/>
    </w:rPr>
  </w:style>
  <w:style w:type="paragraph" w:styleId="CommentSubject">
    <w:name w:val="annotation subject"/>
    <w:basedOn w:val="CommentText"/>
    <w:next w:val="CommentText"/>
    <w:link w:val="CommentSubjectChar"/>
    <w:uiPriority w:val="99"/>
    <w:rsid w:val="002D2859"/>
    <w:rPr>
      <w:b/>
      <w:bCs/>
    </w:rPr>
  </w:style>
  <w:style w:type="character" w:customStyle="1" w:styleId="CommentSubjectChar">
    <w:name w:val="Comment Subject Char"/>
    <w:link w:val="CommentSubject"/>
    <w:uiPriority w:val="99"/>
    <w:rsid w:val="00B30329"/>
    <w:rPr>
      <w:rFonts w:eastAsia="Times New Roman"/>
      <w:b/>
      <w:bCs/>
      <w:lang w:val="en-US" w:eastAsia="en-US"/>
    </w:rPr>
  </w:style>
  <w:style w:type="paragraph" w:styleId="NormalWeb">
    <w:name w:val="Normal (Web)"/>
    <w:basedOn w:val="Normal"/>
    <w:uiPriority w:val="99"/>
    <w:rsid w:val="002D2859"/>
    <w:pPr>
      <w:spacing w:before="100" w:beforeAutospacing="1" w:after="100" w:afterAutospacing="1"/>
    </w:pPr>
    <w:rPr>
      <w:lang w:val="en-US" w:eastAsia="en-US"/>
    </w:rPr>
  </w:style>
  <w:style w:type="paragraph" w:customStyle="1" w:styleId="Norma">
    <w:name w:val="Norma"/>
    <w:basedOn w:val="Normal"/>
    <w:link w:val="NormaChar"/>
    <w:rsid w:val="002A210A"/>
    <w:pPr>
      <w:ind w:firstLine="708"/>
      <w:jc w:val="both"/>
    </w:pPr>
  </w:style>
  <w:style w:type="character" w:customStyle="1" w:styleId="NormaChar">
    <w:name w:val="Norma Char"/>
    <w:basedOn w:val="DefaultParagraphFont"/>
    <w:link w:val="Norma"/>
    <w:rsid w:val="002A210A"/>
    <w:rPr>
      <w:sz w:val="24"/>
      <w:szCs w:val="24"/>
      <w:lang w:val="sr-Latn-CS" w:eastAsia="sr-Latn-CS" w:bidi="ar-SA"/>
    </w:rPr>
  </w:style>
  <w:style w:type="paragraph" w:customStyle="1" w:styleId="Char3CharCharCharCharCharCharCharCharChar">
    <w:name w:val="Char3 Char Char Char Char Char Char Char Char Char"/>
    <w:basedOn w:val="Normal"/>
    <w:rsid w:val="007E340E"/>
    <w:pPr>
      <w:spacing w:after="160" w:line="240" w:lineRule="exact"/>
    </w:pPr>
    <w:rPr>
      <w:rFonts w:ascii="Arial" w:hAnsi="Arial" w:cs="Arial"/>
      <w:sz w:val="20"/>
      <w:szCs w:val="20"/>
      <w:lang w:val="en-US" w:eastAsia="en-US"/>
    </w:rPr>
  </w:style>
  <w:style w:type="paragraph" w:styleId="ListParagraph">
    <w:name w:val="List Paragraph"/>
    <w:basedOn w:val="Normal"/>
    <w:uiPriority w:val="34"/>
    <w:qFormat/>
    <w:rsid w:val="00C6208D"/>
    <w:pPr>
      <w:spacing w:after="200" w:line="276" w:lineRule="auto"/>
      <w:ind w:left="720"/>
      <w:contextualSpacing/>
    </w:pPr>
    <w:rPr>
      <w:rFonts w:ascii="Calibri" w:eastAsia="Calibri" w:hAnsi="Calibri"/>
      <w:sz w:val="22"/>
      <w:szCs w:val="22"/>
      <w:lang w:val="en-US" w:eastAsia="en-US"/>
    </w:rPr>
  </w:style>
  <w:style w:type="character" w:styleId="Strong">
    <w:name w:val="Strong"/>
    <w:basedOn w:val="DefaultParagraphFont"/>
    <w:uiPriority w:val="22"/>
    <w:qFormat/>
    <w:rsid w:val="00102395"/>
    <w:rPr>
      <w:b/>
      <w:bCs/>
    </w:rPr>
  </w:style>
  <w:style w:type="paragraph" w:customStyle="1" w:styleId="Char">
    <w:name w:val="Char"/>
    <w:basedOn w:val="Normal"/>
    <w:rsid w:val="00102395"/>
    <w:pPr>
      <w:tabs>
        <w:tab w:val="left" w:pos="709"/>
      </w:tabs>
    </w:pPr>
    <w:rPr>
      <w:rFonts w:ascii="Arial Narrow" w:hAnsi="Arial Narrow"/>
      <w:b/>
      <w:sz w:val="26"/>
      <w:lang w:val="pl-PL" w:eastAsia="pl-PL"/>
    </w:rPr>
  </w:style>
  <w:style w:type="paragraph" w:styleId="DocumentMap">
    <w:name w:val="Document Map"/>
    <w:basedOn w:val="Normal"/>
    <w:link w:val="DocumentMapChar"/>
    <w:rsid w:val="006014E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014E5"/>
    <w:rPr>
      <w:rFonts w:ascii="Tahoma" w:eastAsia="Times New Roman" w:hAnsi="Tahoma" w:cs="Tahoma"/>
      <w:shd w:val="clear" w:color="auto" w:fill="000080"/>
    </w:rPr>
  </w:style>
  <w:style w:type="paragraph" w:customStyle="1" w:styleId="pasus">
    <w:name w:val="pasus"/>
    <w:basedOn w:val="Normal"/>
    <w:link w:val="pasusChar"/>
    <w:qFormat/>
    <w:rsid w:val="00BF4B19"/>
    <w:pPr>
      <w:widowControl w:val="0"/>
      <w:autoSpaceDE w:val="0"/>
      <w:autoSpaceDN w:val="0"/>
      <w:adjustRightInd w:val="0"/>
      <w:spacing w:before="120" w:after="120"/>
      <w:jc w:val="both"/>
    </w:pPr>
    <w:rPr>
      <w:rFonts w:ascii="Cambria" w:hAnsi="Cambria"/>
      <w:bCs/>
      <w:spacing w:val="1"/>
      <w:sz w:val="22"/>
      <w:szCs w:val="28"/>
    </w:rPr>
  </w:style>
  <w:style w:type="character" w:customStyle="1" w:styleId="pasusChar">
    <w:name w:val="pasus Char"/>
    <w:link w:val="pasus"/>
    <w:rsid w:val="00BF4B19"/>
    <w:rPr>
      <w:rFonts w:ascii="Cambria" w:eastAsia="Times New Roman" w:hAnsi="Cambria"/>
      <w:bCs/>
      <w:spacing w:val="1"/>
      <w:sz w:val="22"/>
      <w:szCs w:val="28"/>
    </w:rPr>
  </w:style>
  <w:style w:type="paragraph" w:styleId="NoSpacing">
    <w:name w:val="No Spacing"/>
    <w:link w:val="NoSpacingChar"/>
    <w:uiPriority w:val="1"/>
    <w:qFormat/>
    <w:rsid w:val="002A3B05"/>
    <w:rPr>
      <w:rFonts w:ascii="Calibri" w:eastAsia="Times New Roman" w:hAnsi="Calibri"/>
      <w:sz w:val="22"/>
      <w:szCs w:val="22"/>
      <w:lang w:val="en-US" w:eastAsia="en-US"/>
    </w:rPr>
  </w:style>
  <w:style w:type="character" w:customStyle="1" w:styleId="NoSpacingChar">
    <w:name w:val="No Spacing Char"/>
    <w:link w:val="NoSpacing"/>
    <w:rsid w:val="009E78F5"/>
    <w:rPr>
      <w:rFonts w:ascii="Calibri" w:eastAsia="Times New Roman" w:hAnsi="Calibri"/>
      <w:sz w:val="22"/>
      <w:szCs w:val="22"/>
      <w:lang w:val="en-US" w:eastAsia="en-US"/>
    </w:rPr>
  </w:style>
  <w:style w:type="paragraph" w:styleId="BodyTextIndent">
    <w:name w:val="Body Text Indent"/>
    <w:basedOn w:val="Normal"/>
    <w:link w:val="BodyTextIndentChar"/>
    <w:rsid w:val="005F312C"/>
    <w:pPr>
      <w:ind w:left="360"/>
    </w:pPr>
    <w:rPr>
      <w:sz w:val="28"/>
      <w:szCs w:val="20"/>
      <w:lang w:val="sl-SI" w:eastAsia="en-US"/>
    </w:rPr>
  </w:style>
  <w:style w:type="character" w:customStyle="1" w:styleId="BodyTextIndentChar">
    <w:name w:val="Body Text Indent Char"/>
    <w:basedOn w:val="DefaultParagraphFont"/>
    <w:link w:val="BodyTextIndent"/>
    <w:rsid w:val="005F312C"/>
    <w:rPr>
      <w:rFonts w:eastAsia="Times New Roman"/>
      <w:sz w:val="28"/>
      <w:lang w:val="sl-SI" w:eastAsia="en-US"/>
    </w:rPr>
  </w:style>
  <w:style w:type="character" w:customStyle="1" w:styleId="field-content">
    <w:name w:val="field-content"/>
    <w:basedOn w:val="DefaultParagraphFont"/>
    <w:rsid w:val="005F312C"/>
  </w:style>
  <w:style w:type="table" w:styleId="TableGrid">
    <w:name w:val="Table Grid"/>
    <w:basedOn w:val="TableNormal"/>
    <w:uiPriority w:val="39"/>
    <w:rsid w:val="00CA55E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tekst">
    <w:name w:val="1tekst"/>
    <w:basedOn w:val="Normal"/>
    <w:rsid w:val="005054DD"/>
    <w:pPr>
      <w:ind w:left="340" w:right="340" w:firstLine="240"/>
      <w:jc w:val="both"/>
    </w:pPr>
    <w:rPr>
      <w:rFonts w:ascii="Arial" w:hAnsi="Arial" w:cs="Arial"/>
      <w:sz w:val="20"/>
      <w:szCs w:val="20"/>
      <w:lang w:val="en-US" w:eastAsia="en-US"/>
    </w:rPr>
  </w:style>
  <w:style w:type="paragraph" w:customStyle="1" w:styleId="font7">
    <w:name w:val="font7"/>
    <w:basedOn w:val="Normal"/>
    <w:rsid w:val="00B30329"/>
    <w:pPr>
      <w:spacing w:before="100" w:beforeAutospacing="1" w:after="100" w:afterAutospacing="1"/>
    </w:pPr>
    <w:rPr>
      <w:color w:val="0D0D0D"/>
    </w:rPr>
  </w:style>
  <w:style w:type="character" w:customStyle="1" w:styleId="Suptilnonaglaavanje1">
    <w:name w:val="Suptilno naglašavanje1"/>
    <w:basedOn w:val="DefaultParagraphFont"/>
    <w:uiPriority w:val="19"/>
    <w:qFormat/>
    <w:rsid w:val="009E78F5"/>
    <w:rPr>
      <w:i/>
      <w:iCs/>
      <w:color w:val="808080"/>
    </w:rPr>
  </w:style>
  <w:style w:type="paragraph" w:customStyle="1" w:styleId="NASLOVI">
    <w:name w:val="NASLOVI"/>
    <w:basedOn w:val="Normal"/>
    <w:qFormat/>
    <w:rsid w:val="009E78F5"/>
    <w:pPr>
      <w:spacing w:before="240" w:after="240"/>
      <w:jc w:val="center"/>
    </w:pPr>
    <w:rPr>
      <w:rFonts w:eastAsia="MS Mincho"/>
      <w:b/>
      <w:bCs/>
      <w:i/>
      <w:iCs/>
      <w:color w:val="000000"/>
      <w:lang w:val="en-US" w:eastAsia="en-US"/>
    </w:rPr>
  </w:style>
  <w:style w:type="paragraph" w:customStyle="1" w:styleId="TEKST">
    <w:name w:val="TEKST"/>
    <w:basedOn w:val="Normal"/>
    <w:qFormat/>
    <w:rsid w:val="009E78F5"/>
    <w:pPr>
      <w:spacing w:before="120" w:after="120"/>
      <w:ind w:firstLine="851"/>
      <w:jc w:val="both"/>
    </w:pPr>
    <w:rPr>
      <w:rFonts w:eastAsia="MS Mincho"/>
      <w:color w:val="000000"/>
      <w:szCs w:val="26"/>
      <w:lang w:val="en-US" w:eastAsia="en-US"/>
    </w:rPr>
  </w:style>
  <w:style w:type="paragraph" w:customStyle="1" w:styleId="CharCharCharCharCharCharCharCharCharCharCharCharCharCharChar1CharCharCharCharCharCharCharCharCharChar">
    <w:name w:val="Char Char Char Char Char Char Char Char Char Char Char Char Char Char Char1 Char Char Char Char Char Char Char Char Char Char"/>
    <w:basedOn w:val="Normal"/>
    <w:rsid w:val="009E78F5"/>
    <w:pPr>
      <w:spacing w:after="160" w:line="240" w:lineRule="exact"/>
    </w:pPr>
    <w:rPr>
      <w:rFonts w:ascii="Verdana" w:hAnsi="Verdana"/>
      <w:sz w:val="20"/>
      <w:szCs w:val="20"/>
      <w:lang w:val="en-US" w:eastAsia="en-US"/>
    </w:rPr>
  </w:style>
  <w:style w:type="paragraph" w:customStyle="1" w:styleId="Default">
    <w:name w:val="Default"/>
    <w:rsid w:val="009E78F5"/>
    <w:pPr>
      <w:widowControl w:val="0"/>
      <w:autoSpaceDE w:val="0"/>
      <w:autoSpaceDN w:val="0"/>
      <w:adjustRightInd w:val="0"/>
    </w:pPr>
    <w:rPr>
      <w:rFonts w:ascii="Arial" w:eastAsia="Times New Roman" w:hAnsi="Arial" w:cs="Arial"/>
      <w:color w:val="000000"/>
      <w:sz w:val="24"/>
      <w:szCs w:val="24"/>
      <w:lang w:val="en-US" w:eastAsia="en-US"/>
    </w:rPr>
  </w:style>
  <w:style w:type="paragraph" w:customStyle="1" w:styleId="Style1">
    <w:name w:val="Style1"/>
    <w:basedOn w:val="Normal"/>
    <w:link w:val="Style1Char"/>
    <w:rsid w:val="009E78F5"/>
    <w:pPr>
      <w:jc w:val="both"/>
    </w:pPr>
    <w:rPr>
      <w:rFonts w:ascii="Arial" w:hAnsi="Arial"/>
      <w:lang w:val="sr-Cyrl-CS"/>
    </w:rPr>
  </w:style>
  <w:style w:type="character" w:customStyle="1" w:styleId="Style1Char">
    <w:name w:val="Style1 Char"/>
    <w:link w:val="Style1"/>
    <w:rsid w:val="009E78F5"/>
    <w:rPr>
      <w:rFonts w:ascii="Arial" w:eastAsia="Times New Roman" w:hAnsi="Arial"/>
      <w:sz w:val="24"/>
      <w:szCs w:val="24"/>
      <w:lang w:val="sr-Cyrl-CS"/>
    </w:rPr>
  </w:style>
  <w:style w:type="paragraph" w:customStyle="1" w:styleId="stil1tekst">
    <w:name w:val="stil_1tekst"/>
    <w:basedOn w:val="Normal"/>
    <w:rsid w:val="009E78F5"/>
    <w:pPr>
      <w:spacing w:before="100" w:beforeAutospacing="1" w:after="100" w:afterAutospacing="1"/>
    </w:pPr>
  </w:style>
  <w:style w:type="paragraph" w:customStyle="1" w:styleId="DecimalAligned">
    <w:name w:val="Decimal Aligned"/>
    <w:basedOn w:val="Normal"/>
    <w:uiPriority w:val="40"/>
    <w:qFormat/>
    <w:rsid w:val="009E78F5"/>
    <w:pPr>
      <w:tabs>
        <w:tab w:val="decimal" w:pos="360"/>
      </w:tabs>
      <w:spacing w:after="200" w:line="276" w:lineRule="auto"/>
    </w:pPr>
    <w:rPr>
      <w:rFonts w:ascii="Calibri" w:hAnsi="Calibri"/>
      <w:sz w:val="22"/>
      <w:szCs w:val="22"/>
      <w:lang w:val="en-US" w:eastAsia="en-US"/>
    </w:rPr>
  </w:style>
  <w:style w:type="character" w:styleId="SubtleEmphasis">
    <w:name w:val="Subtle Emphasis"/>
    <w:uiPriority w:val="19"/>
    <w:qFormat/>
    <w:rsid w:val="009E78F5"/>
    <w:rPr>
      <w:rFonts w:eastAsia="Times New Roman" w:cs="Times New Roman"/>
      <w:bCs w:val="0"/>
      <w:i/>
      <w:iCs/>
      <w:color w:val="808080"/>
      <w:szCs w:val="22"/>
      <w:lang w:val="en-US"/>
    </w:rPr>
  </w:style>
  <w:style w:type="paragraph" w:customStyle="1" w:styleId="WW-Default1">
    <w:name w:val="WW-Default1"/>
    <w:rsid w:val="009E78F5"/>
    <w:pPr>
      <w:widowControl w:val="0"/>
      <w:suppressAutoHyphens/>
      <w:autoSpaceDE w:val="0"/>
    </w:pPr>
    <w:rPr>
      <w:rFonts w:ascii="Arial" w:eastAsia="Arial" w:hAnsi="Arial" w:cs="Arial"/>
      <w:color w:val="000000"/>
      <w:sz w:val="24"/>
      <w:szCs w:val="24"/>
      <w:lang w:val="en-US" w:eastAsia="ar-SA"/>
    </w:rPr>
  </w:style>
  <w:style w:type="paragraph" w:customStyle="1" w:styleId="WW-BodyText2">
    <w:name w:val="WW-Body Text 2"/>
    <w:basedOn w:val="Normal"/>
    <w:rsid w:val="009E78F5"/>
    <w:pPr>
      <w:suppressAutoHyphens/>
      <w:ind w:right="-4"/>
      <w:jc w:val="both"/>
    </w:pPr>
    <w:rPr>
      <w:rFonts w:ascii="CHelvPlain" w:hAnsi="CHelvPlain"/>
      <w:szCs w:val="20"/>
      <w:lang w:val="en-US" w:eastAsia="ar-SA"/>
    </w:rPr>
  </w:style>
  <w:style w:type="paragraph" w:customStyle="1" w:styleId="CM66">
    <w:name w:val="CM66"/>
    <w:basedOn w:val="Default"/>
    <w:next w:val="Default"/>
    <w:rsid w:val="009E78F5"/>
    <w:pPr>
      <w:spacing w:after="233"/>
    </w:pPr>
    <w:rPr>
      <w:rFonts w:cs="Times New Roman"/>
      <w:color w:val="auto"/>
    </w:rPr>
  </w:style>
  <w:style w:type="paragraph" w:customStyle="1" w:styleId="CM52">
    <w:name w:val="CM52"/>
    <w:basedOn w:val="Default"/>
    <w:next w:val="Default"/>
    <w:rsid w:val="009E78F5"/>
    <w:pPr>
      <w:spacing w:after="400"/>
    </w:pPr>
    <w:rPr>
      <w:color w:val="auto"/>
    </w:rPr>
  </w:style>
  <w:style w:type="paragraph" w:customStyle="1" w:styleId="CharCharCharCharCharCharCharCharCharCharCharCharCharCharChar1CharCharCharCharCharCharCharCharCharChar0">
    <w:name w:val="Char Char Char Char Char Char Char Char Char Char Char Char Char Char Char1 Char Char Char Char Char Char Char Char Char Char"/>
    <w:basedOn w:val="Normal"/>
    <w:rsid w:val="009E78F5"/>
    <w:pPr>
      <w:spacing w:after="160" w:line="240" w:lineRule="exact"/>
    </w:pPr>
    <w:rPr>
      <w:rFonts w:ascii="Verdana" w:hAnsi="Verdana"/>
      <w:sz w:val="20"/>
      <w:szCs w:val="20"/>
      <w:lang w:val="en-US" w:eastAsia="en-US"/>
    </w:rPr>
  </w:style>
  <w:style w:type="paragraph" w:styleId="BodyTextIndent2">
    <w:name w:val="Body Text Indent 2"/>
    <w:basedOn w:val="Normal"/>
    <w:link w:val="BodyTextIndent2Char"/>
    <w:rsid w:val="009E78F5"/>
    <w:pPr>
      <w:suppressAutoHyphens/>
      <w:spacing w:after="120" w:line="480" w:lineRule="auto"/>
      <w:ind w:left="283"/>
      <w:jc w:val="both"/>
    </w:pPr>
    <w:rPr>
      <w:lang w:val="en-GB" w:eastAsia="ar-SA"/>
    </w:rPr>
  </w:style>
  <w:style w:type="character" w:customStyle="1" w:styleId="BodyTextIndent2Char">
    <w:name w:val="Body Text Indent 2 Char"/>
    <w:basedOn w:val="DefaultParagraphFont"/>
    <w:link w:val="BodyTextIndent2"/>
    <w:rsid w:val="009E78F5"/>
    <w:rPr>
      <w:rFonts w:eastAsia="Times New Roman"/>
      <w:sz w:val="24"/>
      <w:szCs w:val="24"/>
      <w:lang w:val="en-GB" w:eastAsia="ar-SA"/>
    </w:rPr>
  </w:style>
  <w:style w:type="paragraph" w:customStyle="1" w:styleId="a">
    <w:name w:val="Текст"/>
    <w:basedOn w:val="BodyText"/>
    <w:autoRedefine/>
    <w:rsid w:val="009E78F5"/>
    <w:pPr>
      <w:tabs>
        <w:tab w:val="right" w:leader="dot" w:pos="8640"/>
      </w:tabs>
      <w:spacing w:after="0"/>
      <w:ind w:firstLine="720"/>
      <w:jc w:val="both"/>
    </w:pPr>
    <w:rPr>
      <w:rFonts w:ascii="Arial" w:hAnsi="Arial" w:cs="Arial"/>
      <w:lang w:val="sr-Cyrl-CS" w:eastAsia="en-US"/>
    </w:rPr>
  </w:style>
  <w:style w:type="paragraph" w:styleId="PlainText">
    <w:name w:val="Plain Text"/>
    <w:basedOn w:val="Normal"/>
    <w:link w:val="PlainTextChar"/>
    <w:rsid w:val="009E78F5"/>
    <w:pPr>
      <w:suppressAutoHyphens/>
    </w:pPr>
    <w:rPr>
      <w:rFonts w:ascii="Courier New" w:hAnsi="Courier New"/>
      <w:color w:val="000000"/>
      <w:sz w:val="20"/>
      <w:szCs w:val="20"/>
      <w:lang w:eastAsia="ar-SA"/>
    </w:rPr>
  </w:style>
  <w:style w:type="character" w:customStyle="1" w:styleId="PlainTextChar">
    <w:name w:val="Plain Text Char"/>
    <w:basedOn w:val="DefaultParagraphFont"/>
    <w:link w:val="PlainText"/>
    <w:rsid w:val="009E78F5"/>
    <w:rPr>
      <w:rFonts w:ascii="Courier New" w:eastAsia="Times New Roman" w:hAnsi="Courier New"/>
      <w:color w:val="000000"/>
      <w:lang w:eastAsia="ar-SA"/>
    </w:rPr>
  </w:style>
  <w:style w:type="paragraph" w:customStyle="1" w:styleId="Index">
    <w:name w:val="Index"/>
    <w:basedOn w:val="Normal"/>
    <w:rsid w:val="009E78F5"/>
    <w:pPr>
      <w:suppressLineNumbers/>
      <w:suppressAutoHyphens/>
      <w:jc w:val="both"/>
    </w:pPr>
    <w:rPr>
      <w:rFonts w:cs="Tahoma"/>
      <w:lang w:val="en-GB" w:eastAsia="ar-SA"/>
    </w:rPr>
  </w:style>
  <w:style w:type="paragraph" w:customStyle="1" w:styleId="TableContents">
    <w:name w:val="Table Contents"/>
    <w:basedOn w:val="BodyText"/>
    <w:rsid w:val="009E78F5"/>
    <w:pPr>
      <w:suppressLineNumbers/>
      <w:suppressAutoHyphens/>
    </w:pPr>
    <w:rPr>
      <w:szCs w:val="20"/>
      <w:lang w:val="en-US" w:eastAsia="ar-SA"/>
    </w:rPr>
  </w:style>
  <w:style w:type="character" w:customStyle="1" w:styleId="WW8Num2z0">
    <w:name w:val="WW8Num2z0"/>
    <w:rsid w:val="009E78F5"/>
    <w:rPr>
      <w:rFonts w:ascii="Symbol" w:hAnsi="Symbol"/>
    </w:rPr>
  </w:style>
  <w:style w:type="character" w:customStyle="1" w:styleId="WW8Num2z1">
    <w:name w:val="WW8Num2z1"/>
    <w:rsid w:val="009E78F5"/>
    <w:rPr>
      <w:rFonts w:ascii="Courier New" w:hAnsi="Courier New"/>
    </w:rPr>
  </w:style>
  <w:style w:type="character" w:customStyle="1" w:styleId="WW8Num2z2">
    <w:name w:val="WW8Num2z2"/>
    <w:rsid w:val="009E78F5"/>
    <w:rPr>
      <w:rFonts w:ascii="Wingdings" w:hAnsi="Wingdings"/>
    </w:rPr>
  </w:style>
  <w:style w:type="character" w:customStyle="1" w:styleId="WW8Num2z3">
    <w:name w:val="WW8Num2z3"/>
    <w:rsid w:val="009E78F5"/>
    <w:rPr>
      <w:rFonts w:ascii="Symbol" w:hAnsi="Symbol"/>
    </w:rPr>
  </w:style>
  <w:style w:type="character" w:customStyle="1" w:styleId="WW8Num3z0">
    <w:name w:val="WW8Num3z0"/>
    <w:rsid w:val="009E78F5"/>
    <w:rPr>
      <w:rFonts w:ascii="Arial" w:hAnsi="Arial"/>
    </w:rPr>
  </w:style>
  <w:style w:type="character" w:customStyle="1" w:styleId="WW8Num4z0">
    <w:name w:val="WW8Num4z0"/>
    <w:rsid w:val="009E78F5"/>
    <w:rPr>
      <w:rFonts w:ascii="Times New Roman" w:eastAsia="Times New Roman" w:hAnsi="Times New Roman"/>
    </w:rPr>
  </w:style>
  <w:style w:type="character" w:customStyle="1" w:styleId="WW8Num5z0">
    <w:name w:val="WW8Num5z0"/>
    <w:rsid w:val="009E78F5"/>
    <w:rPr>
      <w:rFonts w:ascii="Times New Roman" w:eastAsia="Times New Roman" w:hAnsi="Times New Roman"/>
    </w:rPr>
  </w:style>
  <w:style w:type="character" w:customStyle="1" w:styleId="WW8Num5z1">
    <w:name w:val="WW8Num5z1"/>
    <w:rsid w:val="009E78F5"/>
    <w:rPr>
      <w:rFonts w:ascii="Courier New" w:hAnsi="Courier New"/>
    </w:rPr>
  </w:style>
  <w:style w:type="character" w:customStyle="1" w:styleId="WW8Num7z0">
    <w:name w:val="WW8Num7z0"/>
    <w:rsid w:val="009E78F5"/>
    <w:rPr>
      <w:rFonts w:ascii="Times New Roman" w:eastAsia="Times New Roman" w:hAnsi="Times New Roman"/>
    </w:rPr>
  </w:style>
  <w:style w:type="character" w:customStyle="1" w:styleId="WW8Num7z1">
    <w:name w:val="WW8Num7z1"/>
    <w:rsid w:val="009E78F5"/>
    <w:rPr>
      <w:rFonts w:ascii="Courier New" w:hAnsi="Courier New"/>
    </w:rPr>
  </w:style>
  <w:style w:type="character" w:customStyle="1" w:styleId="WW8Num7z2">
    <w:name w:val="WW8Num7z2"/>
    <w:rsid w:val="009E78F5"/>
    <w:rPr>
      <w:rFonts w:ascii="Wingdings" w:hAnsi="Wingdings"/>
    </w:rPr>
  </w:style>
  <w:style w:type="character" w:customStyle="1" w:styleId="WW8Num7z3">
    <w:name w:val="WW8Num7z3"/>
    <w:rsid w:val="009E78F5"/>
    <w:rPr>
      <w:rFonts w:ascii="Symbol" w:hAnsi="Symbol"/>
    </w:rPr>
  </w:style>
  <w:style w:type="character" w:customStyle="1" w:styleId="WW8Num8z0">
    <w:name w:val="WW8Num8z0"/>
    <w:rsid w:val="009E78F5"/>
    <w:rPr>
      <w:rFonts w:ascii="StarSymbol" w:eastAsia="StarSymbol" w:hAnsi="StarSymbol"/>
      <w:sz w:val="18"/>
    </w:rPr>
  </w:style>
  <w:style w:type="character" w:customStyle="1" w:styleId="WW8Num8z1">
    <w:name w:val="WW8Num8z1"/>
    <w:rsid w:val="009E78F5"/>
    <w:rPr>
      <w:rFonts w:ascii="Symbol" w:hAnsi="Symbol"/>
    </w:rPr>
  </w:style>
  <w:style w:type="character" w:customStyle="1" w:styleId="WW8Num8z2">
    <w:name w:val="WW8Num8z2"/>
    <w:rsid w:val="009E78F5"/>
    <w:rPr>
      <w:rFonts w:ascii="Wingdings" w:hAnsi="Wingdings"/>
    </w:rPr>
  </w:style>
  <w:style w:type="character" w:customStyle="1" w:styleId="WW8Num8z3">
    <w:name w:val="WW8Num8z3"/>
    <w:rsid w:val="009E78F5"/>
    <w:rPr>
      <w:rFonts w:ascii="Symbol" w:hAnsi="Symbol"/>
    </w:rPr>
  </w:style>
  <w:style w:type="character" w:customStyle="1" w:styleId="WW8Num9z0">
    <w:name w:val="WW8Num9z0"/>
    <w:rsid w:val="009E78F5"/>
    <w:rPr>
      <w:rFonts w:ascii="StarSymbol" w:eastAsia="StarSymbol" w:hAnsi="StarSymbol"/>
      <w:sz w:val="18"/>
    </w:rPr>
  </w:style>
  <w:style w:type="character" w:customStyle="1" w:styleId="WW8Num11z0">
    <w:name w:val="WW8Num11z0"/>
    <w:rsid w:val="009E78F5"/>
    <w:rPr>
      <w:rFonts w:ascii="StarSymbol" w:eastAsia="StarSymbol" w:hAnsi="StarSymbol"/>
      <w:sz w:val="18"/>
    </w:rPr>
  </w:style>
  <w:style w:type="character" w:customStyle="1" w:styleId="WW8Num11z1">
    <w:name w:val="WW8Num11z1"/>
    <w:rsid w:val="009E78F5"/>
    <w:rPr>
      <w:rFonts w:ascii="Symbol" w:hAnsi="Symbol"/>
    </w:rPr>
  </w:style>
  <w:style w:type="character" w:customStyle="1" w:styleId="WW8Num11z2">
    <w:name w:val="WW8Num11z2"/>
    <w:rsid w:val="009E78F5"/>
    <w:rPr>
      <w:rFonts w:ascii="Wingdings" w:hAnsi="Wingdings"/>
    </w:rPr>
  </w:style>
  <w:style w:type="character" w:customStyle="1" w:styleId="WW8Num12z0">
    <w:name w:val="WW8Num12z0"/>
    <w:rsid w:val="009E78F5"/>
    <w:rPr>
      <w:rFonts w:ascii="StarSymbol" w:eastAsia="StarSymbol" w:hAnsi="StarSymbol"/>
      <w:sz w:val="18"/>
    </w:rPr>
  </w:style>
  <w:style w:type="character" w:customStyle="1" w:styleId="WW8Num14z1">
    <w:name w:val="WW8Num14z1"/>
    <w:rsid w:val="009E78F5"/>
    <w:rPr>
      <w:rFonts w:ascii="Courier New" w:hAnsi="Courier New" w:cs="Courier New"/>
    </w:rPr>
  </w:style>
  <w:style w:type="character" w:customStyle="1" w:styleId="WW8Num16z1">
    <w:name w:val="WW8Num16z1"/>
    <w:rsid w:val="009E78F5"/>
    <w:rPr>
      <w:rFonts w:ascii="Courier New" w:hAnsi="Courier New" w:cs="Courier New"/>
    </w:rPr>
  </w:style>
  <w:style w:type="character" w:customStyle="1" w:styleId="WW8Num17z0">
    <w:name w:val="WW8Num17z0"/>
    <w:rsid w:val="009E78F5"/>
    <w:rPr>
      <w:rFonts w:ascii="StarSymbol" w:eastAsia="StarSymbol" w:hAnsi="StarSymbol"/>
      <w:sz w:val="18"/>
    </w:rPr>
  </w:style>
  <w:style w:type="character" w:customStyle="1" w:styleId="WW8Num18z0">
    <w:name w:val="WW8Num18z0"/>
    <w:rsid w:val="009E78F5"/>
    <w:rPr>
      <w:rFonts w:ascii="Symbol" w:hAnsi="Symbol"/>
    </w:rPr>
  </w:style>
  <w:style w:type="character" w:customStyle="1" w:styleId="WW8Num22z0">
    <w:name w:val="WW8Num22z0"/>
    <w:rsid w:val="009E78F5"/>
    <w:rPr>
      <w:rFonts w:ascii="CHelvPlain" w:hAnsi="CHelvPlain"/>
    </w:rPr>
  </w:style>
  <w:style w:type="character" w:customStyle="1" w:styleId="WW8Num22z1">
    <w:name w:val="WW8Num22z1"/>
    <w:rsid w:val="009E78F5"/>
    <w:rPr>
      <w:rFonts w:ascii="Courier New" w:hAnsi="Courier New"/>
    </w:rPr>
  </w:style>
  <w:style w:type="character" w:customStyle="1" w:styleId="WW8Num22z2">
    <w:name w:val="WW8Num22z2"/>
    <w:rsid w:val="009E78F5"/>
    <w:rPr>
      <w:rFonts w:ascii="Wingdings" w:hAnsi="Wingdings"/>
    </w:rPr>
  </w:style>
  <w:style w:type="character" w:customStyle="1" w:styleId="WW8Num24z0">
    <w:name w:val="WW8Num24z0"/>
    <w:rsid w:val="009E78F5"/>
    <w:rPr>
      <w:rFonts w:ascii="Times New Roman" w:hAnsi="Times New Roman"/>
    </w:rPr>
  </w:style>
  <w:style w:type="character" w:customStyle="1" w:styleId="WW8Num25z0">
    <w:name w:val="WW8Num25z0"/>
    <w:rsid w:val="009E78F5"/>
    <w:rPr>
      <w:rFonts w:ascii="CHelvPlain" w:eastAsia="Times New Roman" w:hAnsi="CHelvPlain" w:cs="Times New Roman"/>
    </w:rPr>
  </w:style>
  <w:style w:type="character" w:customStyle="1" w:styleId="WW8Num26z0">
    <w:name w:val="WW8Num26z0"/>
    <w:rsid w:val="009E78F5"/>
    <w:rPr>
      <w:rFonts w:ascii="Symbol" w:hAnsi="Symbol"/>
    </w:rPr>
  </w:style>
  <w:style w:type="character" w:customStyle="1" w:styleId="WW8Num27z0">
    <w:name w:val="WW8Num27z0"/>
    <w:rsid w:val="009E78F5"/>
    <w:rPr>
      <w:rFonts w:ascii="StarSymbol" w:eastAsia="StarSymbol" w:hAnsi="StarSymbol"/>
      <w:sz w:val="18"/>
    </w:rPr>
  </w:style>
  <w:style w:type="character" w:customStyle="1" w:styleId="WW8Num29z0">
    <w:name w:val="WW8Num29z0"/>
    <w:rsid w:val="009E78F5"/>
    <w:rPr>
      <w:rFonts w:ascii="Symbol" w:hAnsi="Symbol"/>
    </w:rPr>
  </w:style>
  <w:style w:type="character" w:customStyle="1" w:styleId="WW8Num30z0">
    <w:name w:val="WW8Num30z0"/>
    <w:rsid w:val="009E78F5"/>
    <w:rPr>
      <w:rFonts w:ascii="CHelvPlain" w:eastAsia="Times New Roman" w:hAnsi="CHelvPlain" w:cs="Times New Roman"/>
    </w:rPr>
  </w:style>
  <w:style w:type="character" w:customStyle="1" w:styleId="WW8Num31z0">
    <w:name w:val="WW8Num31z0"/>
    <w:rsid w:val="009E78F5"/>
    <w:rPr>
      <w:b/>
    </w:rPr>
  </w:style>
  <w:style w:type="character" w:customStyle="1" w:styleId="WW8Num32z0">
    <w:name w:val="WW8Num32z0"/>
    <w:rsid w:val="009E78F5"/>
    <w:rPr>
      <w:rFonts w:ascii="Symbol" w:hAnsi="Symbol"/>
    </w:rPr>
  </w:style>
  <w:style w:type="character" w:customStyle="1" w:styleId="Absatz-Standardschriftart">
    <w:name w:val="Absatz-Standardschriftart"/>
    <w:rsid w:val="009E78F5"/>
  </w:style>
  <w:style w:type="character" w:customStyle="1" w:styleId="WW8Num10z0">
    <w:name w:val="WW8Num10z0"/>
    <w:rsid w:val="009E78F5"/>
    <w:rPr>
      <w:rFonts w:ascii="StarSymbol" w:eastAsia="StarSymbol" w:hAnsi="StarSymbol"/>
      <w:sz w:val="18"/>
    </w:rPr>
  </w:style>
  <w:style w:type="character" w:customStyle="1" w:styleId="WW8Num10z1">
    <w:name w:val="WW8Num10z1"/>
    <w:rsid w:val="009E78F5"/>
    <w:rPr>
      <w:rFonts w:ascii="Symbol" w:hAnsi="Symbol"/>
    </w:rPr>
  </w:style>
  <w:style w:type="character" w:customStyle="1" w:styleId="WW8Num10z2">
    <w:name w:val="WW8Num10z2"/>
    <w:rsid w:val="009E78F5"/>
    <w:rPr>
      <w:rFonts w:ascii="StarSymbol" w:eastAsia="StarSymbol" w:hAnsi="StarSymbol"/>
      <w:sz w:val="18"/>
    </w:rPr>
  </w:style>
  <w:style w:type="character" w:customStyle="1" w:styleId="WW8Num10z3">
    <w:name w:val="WW8Num10z3"/>
    <w:rsid w:val="009E78F5"/>
    <w:rPr>
      <w:rFonts w:ascii="Symbol" w:hAnsi="Symbol"/>
    </w:rPr>
  </w:style>
  <w:style w:type="character" w:customStyle="1" w:styleId="WW8Num11z3">
    <w:name w:val="WW8Num11z3"/>
    <w:rsid w:val="009E78F5"/>
    <w:rPr>
      <w:rFonts w:ascii="Symbol" w:hAnsi="Symbol"/>
    </w:rPr>
  </w:style>
  <w:style w:type="character" w:customStyle="1" w:styleId="WW8Num13z0">
    <w:name w:val="WW8Num13z0"/>
    <w:rsid w:val="009E78F5"/>
    <w:rPr>
      <w:rFonts w:ascii="StarSymbol" w:eastAsia="StarSymbol" w:hAnsi="StarSymbol"/>
      <w:sz w:val="18"/>
    </w:rPr>
  </w:style>
  <w:style w:type="character" w:customStyle="1" w:styleId="WW8Num15z1">
    <w:name w:val="WW8Num15z1"/>
    <w:rsid w:val="009E78F5"/>
    <w:rPr>
      <w:rFonts w:ascii="Courier New" w:hAnsi="Courier New"/>
      <w:sz w:val="18"/>
    </w:rPr>
  </w:style>
  <w:style w:type="character" w:customStyle="1" w:styleId="WW8Num16z0">
    <w:name w:val="WW8Num16z0"/>
    <w:rsid w:val="009E78F5"/>
    <w:rPr>
      <w:rFonts w:ascii="Symbol" w:hAnsi="Symbol"/>
    </w:rPr>
  </w:style>
  <w:style w:type="character" w:customStyle="1" w:styleId="WW8Num17z1">
    <w:name w:val="WW8Num17z1"/>
    <w:rsid w:val="009E78F5"/>
    <w:rPr>
      <w:rFonts w:ascii="Courier New" w:hAnsi="Courier New" w:cs="Courier New"/>
    </w:rPr>
  </w:style>
  <w:style w:type="character" w:customStyle="1" w:styleId="WW8Num17z2">
    <w:name w:val="WW8Num17z2"/>
    <w:rsid w:val="009E78F5"/>
    <w:rPr>
      <w:rFonts w:ascii="Wingdings" w:hAnsi="Wingdings"/>
    </w:rPr>
  </w:style>
  <w:style w:type="character" w:customStyle="1" w:styleId="WW8Num21z0">
    <w:name w:val="WW8Num21z0"/>
    <w:rsid w:val="009E78F5"/>
    <w:rPr>
      <w:rFonts w:ascii="Symbol" w:hAnsi="Symbol"/>
    </w:rPr>
  </w:style>
  <w:style w:type="character" w:customStyle="1" w:styleId="WW8Num21z1">
    <w:name w:val="WW8Num21z1"/>
    <w:rsid w:val="009E78F5"/>
    <w:rPr>
      <w:rFonts w:ascii="Courier New" w:hAnsi="Courier New"/>
    </w:rPr>
  </w:style>
  <w:style w:type="character" w:customStyle="1" w:styleId="WW8Num24z1">
    <w:name w:val="WW8Num24z1"/>
    <w:rsid w:val="009E78F5"/>
    <w:rPr>
      <w:rFonts w:ascii="Courier New" w:hAnsi="Courier New"/>
    </w:rPr>
  </w:style>
  <w:style w:type="character" w:customStyle="1" w:styleId="WW8Num28z0">
    <w:name w:val="WW8Num28z0"/>
    <w:rsid w:val="009E78F5"/>
    <w:rPr>
      <w:rFonts w:ascii="StarSymbol" w:eastAsia="StarSymbol" w:hAnsi="StarSymbol"/>
      <w:sz w:val="18"/>
    </w:rPr>
  </w:style>
  <w:style w:type="character" w:customStyle="1" w:styleId="WW8Num33z0">
    <w:name w:val="WW8Num33z0"/>
    <w:rsid w:val="009E78F5"/>
    <w:rPr>
      <w:rFonts w:ascii="StarSymbol" w:hAnsi="StarSymbol" w:cs="StarSymbol"/>
      <w:sz w:val="18"/>
      <w:szCs w:val="18"/>
    </w:rPr>
  </w:style>
  <w:style w:type="character" w:customStyle="1" w:styleId="WW8Num38z0">
    <w:name w:val="WW8Num38z0"/>
    <w:rsid w:val="009E78F5"/>
    <w:rPr>
      <w:rFonts w:ascii="CHelvPlain" w:eastAsia="Times New Roman" w:hAnsi="CHelvPlain" w:cs="Times New Roman"/>
    </w:rPr>
  </w:style>
  <w:style w:type="character" w:customStyle="1" w:styleId="WW8Num38z1">
    <w:name w:val="WW8Num38z1"/>
    <w:rsid w:val="009E78F5"/>
    <w:rPr>
      <w:rFonts w:ascii="Courier New" w:hAnsi="Courier New" w:cs="Courier New"/>
    </w:rPr>
  </w:style>
  <w:style w:type="character" w:customStyle="1" w:styleId="WW8Num38z2">
    <w:name w:val="WW8Num38z2"/>
    <w:rsid w:val="009E78F5"/>
    <w:rPr>
      <w:rFonts w:ascii="Wingdings" w:hAnsi="Wingdings"/>
    </w:rPr>
  </w:style>
  <w:style w:type="character" w:customStyle="1" w:styleId="WW8Num39z0">
    <w:name w:val="WW8Num39z0"/>
    <w:rsid w:val="009E78F5"/>
    <w:rPr>
      <w:rFonts w:ascii="Symbol" w:hAnsi="Symbol"/>
    </w:rPr>
  </w:style>
  <w:style w:type="character" w:customStyle="1" w:styleId="WW8Num39z1">
    <w:name w:val="WW8Num39z1"/>
    <w:rsid w:val="009E78F5"/>
    <w:rPr>
      <w:rFonts w:ascii="Times New Roman" w:eastAsia="Times New Roman" w:hAnsi="Times New Roman" w:cs="Times New Roman"/>
      <w:b/>
    </w:rPr>
  </w:style>
  <w:style w:type="character" w:customStyle="1" w:styleId="WW8Num39z2">
    <w:name w:val="WW8Num39z2"/>
    <w:rsid w:val="009E78F5"/>
    <w:rPr>
      <w:rFonts w:ascii="Wingdings" w:hAnsi="Wingdings"/>
    </w:rPr>
  </w:style>
  <w:style w:type="character" w:customStyle="1" w:styleId="WW8Num46z0">
    <w:name w:val="WW8Num46z0"/>
    <w:rsid w:val="009E78F5"/>
    <w:rPr>
      <w:rFonts w:ascii="Symbol" w:hAnsi="Symbol"/>
    </w:rPr>
  </w:style>
  <w:style w:type="character" w:customStyle="1" w:styleId="WW8Num46z1">
    <w:name w:val="WW8Num46z1"/>
    <w:rsid w:val="009E78F5"/>
    <w:rPr>
      <w:rFonts w:ascii="Courier New" w:hAnsi="Courier New" w:cs="Courier New"/>
    </w:rPr>
  </w:style>
  <w:style w:type="character" w:customStyle="1" w:styleId="WW8Num46z2">
    <w:name w:val="WW8Num46z2"/>
    <w:rsid w:val="009E78F5"/>
    <w:rPr>
      <w:rFonts w:ascii="Wingdings" w:hAnsi="Wingdings"/>
    </w:rPr>
  </w:style>
  <w:style w:type="character" w:customStyle="1" w:styleId="WW8Num48z0">
    <w:name w:val="WW8Num48z0"/>
    <w:rsid w:val="009E78F5"/>
    <w:rPr>
      <w:rFonts w:ascii="Symbol" w:hAnsi="Symbol"/>
    </w:rPr>
  </w:style>
  <w:style w:type="character" w:customStyle="1" w:styleId="WW8Num48z1">
    <w:name w:val="WW8Num48z1"/>
    <w:rsid w:val="009E78F5"/>
    <w:rPr>
      <w:rFonts w:ascii="StarSymbol" w:eastAsia="StarSymbol" w:hAnsi="StarSymbol"/>
      <w:sz w:val="18"/>
    </w:rPr>
  </w:style>
  <w:style w:type="character" w:customStyle="1" w:styleId="WW8Num48z2">
    <w:name w:val="WW8Num48z2"/>
    <w:rsid w:val="009E78F5"/>
    <w:rPr>
      <w:rFonts w:ascii="Wingdings" w:hAnsi="Wingdings"/>
    </w:rPr>
  </w:style>
  <w:style w:type="character" w:customStyle="1" w:styleId="WW8Num9z1">
    <w:name w:val="WW8Num9z1"/>
    <w:rsid w:val="009E78F5"/>
    <w:rPr>
      <w:rFonts w:ascii="Symbol" w:hAnsi="Symbol"/>
    </w:rPr>
  </w:style>
  <w:style w:type="character" w:customStyle="1" w:styleId="WW8Num13z1">
    <w:name w:val="WW8Num13z1"/>
    <w:rsid w:val="009E78F5"/>
    <w:rPr>
      <w:rFonts w:ascii="Courier New" w:hAnsi="Courier New" w:cs="Courier New"/>
    </w:rPr>
  </w:style>
  <w:style w:type="character" w:customStyle="1" w:styleId="WW8Num13z2">
    <w:name w:val="WW8Num13z2"/>
    <w:rsid w:val="009E78F5"/>
    <w:rPr>
      <w:rFonts w:ascii="Wingdings" w:hAnsi="Wingdings"/>
    </w:rPr>
  </w:style>
  <w:style w:type="character" w:customStyle="1" w:styleId="WW8Num13z3">
    <w:name w:val="WW8Num13z3"/>
    <w:rsid w:val="009E78F5"/>
    <w:rPr>
      <w:rFonts w:ascii="Symbol" w:hAnsi="Symbol"/>
    </w:rPr>
  </w:style>
  <w:style w:type="character" w:customStyle="1" w:styleId="WW8Num14z0">
    <w:name w:val="WW8Num14z0"/>
    <w:rsid w:val="009E78F5"/>
    <w:rPr>
      <w:rFonts w:ascii="StarSymbol" w:eastAsia="StarSymbol" w:hAnsi="StarSymbol"/>
      <w:sz w:val="18"/>
    </w:rPr>
  </w:style>
  <w:style w:type="character" w:customStyle="1" w:styleId="WW8Num14z2">
    <w:name w:val="WW8Num14z2"/>
    <w:rsid w:val="009E78F5"/>
    <w:rPr>
      <w:rFonts w:ascii="Wingdings" w:hAnsi="Wingdings"/>
    </w:rPr>
  </w:style>
  <w:style w:type="character" w:customStyle="1" w:styleId="WW8Num14z3">
    <w:name w:val="WW8Num14z3"/>
    <w:rsid w:val="009E78F5"/>
    <w:rPr>
      <w:rFonts w:ascii="Symbol" w:hAnsi="Symbol"/>
    </w:rPr>
  </w:style>
  <w:style w:type="character" w:customStyle="1" w:styleId="WW8Num15z0">
    <w:name w:val="WW8Num15z0"/>
    <w:rsid w:val="009E78F5"/>
    <w:rPr>
      <w:rFonts w:ascii="StarSymbol" w:eastAsia="StarSymbol" w:hAnsi="StarSymbol"/>
      <w:sz w:val="18"/>
    </w:rPr>
  </w:style>
  <w:style w:type="character" w:customStyle="1" w:styleId="WW8Num19z0">
    <w:name w:val="WW8Num19z0"/>
    <w:rsid w:val="009E78F5"/>
    <w:rPr>
      <w:rFonts w:ascii="StarSymbol" w:eastAsia="StarSymbol" w:hAnsi="StarSymbol"/>
      <w:sz w:val="18"/>
    </w:rPr>
  </w:style>
  <w:style w:type="character" w:customStyle="1" w:styleId="WW8Num20z0">
    <w:name w:val="WW8Num20z0"/>
    <w:rsid w:val="009E78F5"/>
    <w:rPr>
      <w:rFonts w:ascii="StarSymbol" w:eastAsia="StarSymbol" w:hAnsi="StarSymbol"/>
      <w:sz w:val="18"/>
    </w:rPr>
  </w:style>
  <w:style w:type="character" w:customStyle="1" w:styleId="WW8Num23z1">
    <w:name w:val="WW8Num23z1"/>
    <w:rsid w:val="009E78F5"/>
    <w:rPr>
      <w:rFonts w:ascii="Courier New" w:hAnsi="Courier New"/>
    </w:rPr>
  </w:style>
  <w:style w:type="character" w:customStyle="1" w:styleId="WW8Num26z1">
    <w:name w:val="WW8Num26z1"/>
    <w:rsid w:val="009E78F5"/>
    <w:rPr>
      <w:rFonts w:ascii="Courier New" w:hAnsi="Courier New" w:cs="Courier New"/>
    </w:rPr>
  </w:style>
  <w:style w:type="character" w:customStyle="1" w:styleId="WW8Num26z2">
    <w:name w:val="WW8Num26z2"/>
    <w:rsid w:val="009E78F5"/>
    <w:rPr>
      <w:rFonts w:ascii="Wingdings" w:hAnsi="Wingdings"/>
    </w:rPr>
  </w:style>
  <w:style w:type="character" w:customStyle="1" w:styleId="WW8Num27z1">
    <w:name w:val="WW8Num27z1"/>
    <w:rsid w:val="009E78F5"/>
    <w:rPr>
      <w:rFonts w:ascii="Symbol" w:hAnsi="Symbol"/>
    </w:rPr>
  </w:style>
  <w:style w:type="character" w:customStyle="1" w:styleId="WW8Num28z1">
    <w:name w:val="WW8Num28z1"/>
    <w:rsid w:val="009E78F5"/>
    <w:rPr>
      <w:rFonts w:ascii="Symbol" w:hAnsi="Symbol"/>
    </w:rPr>
  </w:style>
  <w:style w:type="character" w:customStyle="1" w:styleId="WW8Num28z2">
    <w:name w:val="WW8Num28z2"/>
    <w:rsid w:val="009E78F5"/>
    <w:rPr>
      <w:rFonts w:ascii="Wingdings" w:hAnsi="Wingdings"/>
    </w:rPr>
  </w:style>
  <w:style w:type="character" w:customStyle="1" w:styleId="WW8Num32z1">
    <w:name w:val="WW8Num32z1"/>
    <w:rsid w:val="009E78F5"/>
    <w:rPr>
      <w:rFonts w:ascii="Courier New" w:hAnsi="Courier New" w:cs="Courier New"/>
    </w:rPr>
  </w:style>
  <w:style w:type="character" w:customStyle="1" w:styleId="WW8Num33z1">
    <w:name w:val="WW8Num33z1"/>
    <w:rsid w:val="009E78F5"/>
    <w:rPr>
      <w:rFonts w:ascii="Symbol" w:hAnsi="Symbol"/>
    </w:rPr>
  </w:style>
  <w:style w:type="character" w:customStyle="1" w:styleId="WW8Num35z1">
    <w:name w:val="WW8Num35z1"/>
    <w:rsid w:val="009E78F5"/>
    <w:rPr>
      <w:rFonts w:ascii="Symbol" w:hAnsi="Symbol"/>
      <w:b/>
    </w:rPr>
  </w:style>
  <w:style w:type="character" w:customStyle="1" w:styleId="WW8Num37z0">
    <w:name w:val="WW8Num37z0"/>
    <w:rsid w:val="009E78F5"/>
    <w:rPr>
      <w:rFonts w:ascii="StarSymbol" w:eastAsia="StarSymbol" w:hAnsi="StarSymbol"/>
      <w:sz w:val="18"/>
    </w:rPr>
  </w:style>
  <w:style w:type="character" w:customStyle="1" w:styleId="WW8Num37z1">
    <w:name w:val="WW8Num37z1"/>
    <w:rsid w:val="009E78F5"/>
    <w:rPr>
      <w:rFonts w:ascii="Symbol" w:hAnsi="Symbol"/>
    </w:rPr>
  </w:style>
  <w:style w:type="character" w:customStyle="1" w:styleId="WW8Num37z2">
    <w:name w:val="WW8Num37z2"/>
    <w:rsid w:val="009E78F5"/>
    <w:rPr>
      <w:rFonts w:ascii="Wingdings" w:hAnsi="Wingdings"/>
    </w:rPr>
  </w:style>
  <w:style w:type="character" w:customStyle="1" w:styleId="WW8Num37z3">
    <w:name w:val="WW8Num37z3"/>
    <w:rsid w:val="009E78F5"/>
    <w:rPr>
      <w:rFonts w:ascii="Symbol" w:hAnsi="Symbol"/>
    </w:rPr>
  </w:style>
  <w:style w:type="character" w:customStyle="1" w:styleId="WW-DefaultParagraphFont">
    <w:name w:val="WW-Default Paragraph Font"/>
    <w:rsid w:val="009E78F5"/>
  </w:style>
  <w:style w:type="character" w:customStyle="1" w:styleId="WW8Num15z2">
    <w:name w:val="WW8Num15z2"/>
    <w:rsid w:val="009E78F5"/>
    <w:rPr>
      <w:rFonts w:ascii="Wingdings" w:hAnsi="Wingdings"/>
    </w:rPr>
  </w:style>
  <w:style w:type="character" w:customStyle="1" w:styleId="WW8Num15z3">
    <w:name w:val="WW8Num15z3"/>
    <w:rsid w:val="009E78F5"/>
    <w:rPr>
      <w:rFonts w:ascii="Symbol" w:hAnsi="Symbol"/>
    </w:rPr>
  </w:style>
  <w:style w:type="character" w:customStyle="1" w:styleId="WW8Num23z0">
    <w:name w:val="WW8Num23z0"/>
    <w:rsid w:val="009E78F5"/>
    <w:rPr>
      <w:rFonts w:ascii="CHelvPlain" w:hAnsi="CHelvPlain"/>
    </w:rPr>
  </w:style>
  <w:style w:type="character" w:customStyle="1" w:styleId="WW8Num23z2">
    <w:name w:val="WW8Num23z2"/>
    <w:rsid w:val="009E78F5"/>
    <w:rPr>
      <w:rFonts w:ascii="Wingdings" w:hAnsi="Wingdings"/>
    </w:rPr>
  </w:style>
  <w:style w:type="character" w:customStyle="1" w:styleId="WW8Num23z3">
    <w:name w:val="WW8Num23z3"/>
    <w:rsid w:val="009E78F5"/>
    <w:rPr>
      <w:rFonts w:ascii="Symbol" w:hAnsi="Symbol"/>
    </w:rPr>
  </w:style>
  <w:style w:type="character" w:customStyle="1" w:styleId="WW8Num24z2">
    <w:name w:val="WW8Num24z2"/>
    <w:rsid w:val="009E78F5"/>
    <w:rPr>
      <w:rFonts w:ascii="Wingdings" w:hAnsi="Wingdings"/>
    </w:rPr>
  </w:style>
  <w:style w:type="character" w:customStyle="1" w:styleId="WW8Num29z1">
    <w:name w:val="WW8Num29z1"/>
    <w:rsid w:val="009E78F5"/>
    <w:rPr>
      <w:rFonts w:ascii="Courier New" w:hAnsi="Courier New" w:cs="Courier New"/>
    </w:rPr>
  </w:style>
  <w:style w:type="character" w:customStyle="1" w:styleId="WW8Num29z2">
    <w:name w:val="WW8Num29z2"/>
    <w:rsid w:val="009E78F5"/>
    <w:rPr>
      <w:rFonts w:ascii="Wingdings" w:hAnsi="Wingdings"/>
    </w:rPr>
  </w:style>
  <w:style w:type="character" w:customStyle="1" w:styleId="WW8Num30z1">
    <w:name w:val="WW8Num30z1"/>
    <w:rsid w:val="009E78F5"/>
    <w:rPr>
      <w:rFonts w:ascii="Courier New" w:hAnsi="Courier New" w:cs="Courier New"/>
    </w:rPr>
  </w:style>
  <w:style w:type="character" w:customStyle="1" w:styleId="WW8Num30z2">
    <w:name w:val="WW8Num30z2"/>
    <w:rsid w:val="009E78F5"/>
    <w:rPr>
      <w:rFonts w:ascii="Wingdings" w:hAnsi="Wingdings"/>
    </w:rPr>
  </w:style>
  <w:style w:type="character" w:customStyle="1" w:styleId="WW8Num32z2">
    <w:name w:val="WW8Num32z2"/>
    <w:rsid w:val="009E78F5"/>
    <w:rPr>
      <w:rFonts w:ascii="Wingdings" w:hAnsi="Wingdings"/>
    </w:rPr>
  </w:style>
  <w:style w:type="character" w:customStyle="1" w:styleId="WW8Num34z0">
    <w:name w:val="WW8Num34z0"/>
    <w:rsid w:val="009E78F5"/>
    <w:rPr>
      <w:rFonts w:ascii="Symbol" w:hAnsi="Symbol"/>
    </w:rPr>
  </w:style>
  <w:style w:type="character" w:customStyle="1" w:styleId="WW8Num34z1">
    <w:name w:val="WW8Num34z1"/>
    <w:rsid w:val="009E78F5"/>
    <w:rPr>
      <w:rFonts w:ascii="Courier New" w:hAnsi="Courier New" w:cs="Courier New"/>
    </w:rPr>
  </w:style>
  <w:style w:type="character" w:customStyle="1" w:styleId="WW8Num34z2">
    <w:name w:val="WW8Num34z2"/>
    <w:rsid w:val="009E78F5"/>
    <w:rPr>
      <w:rFonts w:ascii="Wingdings" w:hAnsi="Wingdings"/>
    </w:rPr>
  </w:style>
  <w:style w:type="character" w:customStyle="1" w:styleId="WW8Num35z0">
    <w:name w:val="WW8Num35z0"/>
    <w:rsid w:val="009E78F5"/>
    <w:rPr>
      <w:b/>
    </w:rPr>
  </w:style>
  <w:style w:type="character" w:customStyle="1" w:styleId="WW8Num36z0">
    <w:name w:val="WW8Num36z0"/>
    <w:rsid w:val="009E78F5"/>
    <w:rPr>
      <w:rFonts w:ascii="Symbol" w:hAnsi="Symbol"/>
    </w:rPr>
  </w:style>
  <w:style w:type="character" w:customStyle="1" w:styleId="WW8Num36z1">
    <w:name w:val="WW8Num36z1"/>
    <w:rsid w:val="009E78F5"/>
    <w:rPr>
      <w:rFonts w:ascii="Courier New" w:hAnsi="Courier New"/>
    </w:rPr>
  </w:style>
  <w:style w:type="character" w:customStyle="1" w:styleId="WW8Num36z2">
    <w:name w:val="WW8Num36z2"/>
    <w:rsid w:val="009E78F5"/>
    <w:rPr>
      <w:rFonts w:ascii="Wingdings" w:hAnsi="Wingdings"/>
    </w:rPr>
  </w:style>
  <w:style w:type="character" w:customStyle="1" w:styleId="WW8Num40z0">
    <w:name w:val="WW8Num40z0"/>
    <w:rsid w:val="009E78F5"/>
    <w:rPr>
      <w:rFonts w:ascii="Times New Roman" w:eastAsia="Times New Roman" w:hAnsi="Times New Roman"/>
    </w:rPr>
  </w:style>
  <w:style w:type="character" w:customStyle="1" w:styleId="WW8Num40z1">
    <w:name w:val="WW8Num40z1"/>
    <w:rsid w:val="009E78F5"/>
    <w:rPr>
      <w:rFonts w:ascii="Symbol" w:eastAsia="Times New Roman" w:hAnsi="Symbol"/>
    </w:rPr>
  </w:style>
  <w:style w:type="character" w:customStyle="1" w:styleId="WW8Num41z0">
    <w:name w:val="WW8Num41z0"/>
    <w:rsid w:val="009E78F5"/>
    <w:rPr>
      <w:rFonts w:ascii="Symbol" w:hAnsi="Symbol"/>
    </w:rPr>
  </w:style>
  <w:style w:type="character" w:customStyle="1" w:styleId="WW8Num41z1">
    <w:name w:val="WW8Num41z1"/>
    <w:rsid w:val="009E78F5"/>
    <w:rPr>
      <w:rFonts w:ascii="Courier New" w:hAnsi="Courier New" w:cs="Courier New"/>
    </w:rPr>
  </w:style>
  <w:style w:type="character" w:customStyle="1" w:styleId="WW8Num41z2">
    <w:name w:val="WW8Num41z2"/>
    <w:rsid w:val="009E78F5"/>
    <w:rPr>
      <w:rFonts w:ascii="Wingdings" w:hAnsi="Wingdings"/>
    </w:rPr>
  </w:style>
  <w:style w:type="character" w:customStyle="1" w:styleId="WW8Num42z1">
    <w:name w:val="WW8Num42z1"/>
    <w:rsid w:val="009E78F5"/>
    <w:rPr>
      <w:rFonts w:ascii="Courier New" w:hAnsi="Courier New"/>
    </w:rPr>
  </w:style>
  <w:style w:type="character" w:customStyle="1" w:styleId="WW8Num44z1">
    <w:name w:val="WW8Num44z1"/>
    <w:rsid w:val="009E78F5"/>
    <w:rPr>
      <w:rFonts w:ascii="Symbol" w:hAnsi="Symbol"/>
    </w:rPr>
  </w:style>
  <w:style w:type="character" w:customStyle="1" w:styleId="WW-DefaultParagraphFont1">
    <w:name w:val="WW-Default Paragraph Font1"/>
    <w:rsid w:val="009E78F5"/>
  </w:style>
  <w:style w:type="character" w:customStyle="1" w:styleId="WW-Absatz-Standardschriftart">
    <w:name w:val="WW-Absatz-Standardschriftart"/>
    <w:rsid w:val="009E78F5"/>
  </w:style>
  <w:style w:type="character" w:customStyle="1" w:styleId="WW8Num1z0">
    <w:name w:val="WW8Num1z0"/>
    <w:rsid w:val="009E78F5"/>
    <w:rPr>
      <w:rFonts w:ascii="Times New Roman" w:eastAsia="Times New Roman" w:hAnsi="Times New Roman"/>
    </w:rPr>
  </w:style>
  <w:style w:type="character" w:customStyle="1" w:styleId="WW8Num1z1">
    <w:name w:val="WW8Num1z1"/>
    <w:rsid w:val="009E78F5"/>
    <w:rPr>
      <w:rFonts w:ascii="Courier New" w:hAnsi="Courier New"/>
    </w:rPr>
  </w:style>
  <w:style w:type="character" w:customStyle="1" w:styleId="WW8Num1z2">
    <w:name w:val="WW8Num1z2"/>
    <w:rsid w:val="009E78F5"/>
    <w:rPr>
      <w:rFonts w:ascii="Wingdings" w:hAnsi="Wingdings"/>
    </w:rPr>
  </w:style>
  <w:style w:type="character" w:customStyle="1" w:styleId="WW8Num1z3">
    <w:name w:val="WW8Num1z3"/>
    <w:rsid w:val="009E78F5"/>
    <w:rPr>
      <w:rFonts w:ascii="Symbol" w:hAnsi="Symbol"/>
    </w:rPr>
  </w:style>
  <w:style w:type="character" w:customStyle="1" w:styleId="WW8Num6z0">
    <w:name w:val="WW8Num6z0"/>
    <w:rsid w:val="009E78F5"/>
    <w:rPr>
      <w:rFonts w:ascii="Times New Roman" w:eastAsia="Times New Roman" w:hAnsi="Times New Roman"/>
    </w:rPr>
  </w:style>
  <w:style w:type="character" w:customStyle="1" w:styleId="WW8Num22z3">
    <w:name w:val="WW8Num22z3"/>
    <w:rsid w:val="009E78F5"/>
    <w:rPr>
      <w:rFonts w:ascii="Symbol" w:hAnsi="Symbol"/>
    </w:rPr>
  </w:style>
  <w:style w:type="character" w:customStyle="1" w:styleId="WW-Absatz-Standardschriftart1">
    <w:name w:val="WW-Absatz-Standardschriftart1"/>
    <w:rsid w:val="009E78F5"/>
  </w:style>
  <w:style w:type="character" w:customStyle="1" w:styleId="WW-Absatz-Standardschriftart11">
    <w:name w:val="WW-Absatz-Standardschriftart11"/>
    <w:rsid w:val="009E78F5"/>
  </w:style>
  <w:style w:type="character" w:customStyle="1" w:styleId="WW-Absatz-Standardschriftart111">
    <w:name w:val="WW-Absatz-Standardschriftart111"/>
    <w:rsid w:val="009E78F5"/>
  </w:style>
  <w:style w:type="character" w:customStyle="1" w:styleId="WW-Absatz-Standardschriftart1111">
    <w:name w:val="WW-Absatz-Standardschriftart1111"/>
    <w:rsid w:val="009E78F5"/>
  </w:style>
  <w:style w:type="character" w:customStyle="1" w:styleId="WW8Num25z1">
    <w:name w:val="WW8Num25z1"/>
    <w:rsid w:val="009E78F5"/>
    <w:rPr>
      <w:rFonts w:ascii="Courier New" w:hAnsi="Courier New" w:cs="Courier New"/>
    </w:rPr>
  </w:style>
  <w:style w:type="character" w:customStyle="1" w:styleId="WW-Absatz-Standardschriftart11111">
    <w:name w:val="WW-Absatz-Standardschriftart11111"/>
    <w:rsid w:val="009E78F5"/>
  </w:style>
  <w:style w:type="character" w:customStyle="1" w:styleId="WW-Absatz-Standardschriftart111111">
    <w:name w:val="WW-Absatz-Standardschriftart111111"/>
    <w:rsid w:val="009E78F5"/>
  </w:style>
  <w:style w:type="character" w:customStyle="1" w:styleId="WW8Num24z3">
    <w:name w:val="WW8Num24z3"/>
    <w:rsid w:val="009E78F5"/>
    <w:rPr>
      <w:rFonts w:ascii="Symbol" w:hAnsi="Symbol"/>
    </w:rPr>
  </w:style>
  <w:style w:type="character" w:customStyle="1" w:styleId="WW-Absatz-Standardschriftart1111111">
    <w:name w:val="WW-Absatz-Standardschriftart1111111"/>
    <w:rsid w:val="009E78F5"/>
  </w:style>
  <w:style w:type="character" w:customStyle="1" w:styleId="WW-DefaultParagraphFont11111">
    <w:name w:val="WW-Default Paragraph Font11111"/>
    <w:rsid w:val="009E78F5"/>
  </w:style>
  <w:style w:type="character" w:customStyle="1" w:styleId="NumberingSymbols">
    <w:name w:val="Numbering Symbols"/>
    <w:rsid w:val="009E78F5"/>
  </w:style>
  <w:style w:type="character" w:customStyle="1" w:styleId="Bullets">
    <w:name w:val="Bullets"/>
    <w:rsid w:val="009E78F5"/>
    <w:rPr>
      <w:rFonts w:ascii="StarSymbol" w:eastAsia="StarSymbol" w:hAnsi="StarSymbol" w:cs="StarSymbol"/>
      <w:sz w:val="18"/>
      <w:szCs w:val="18"/>
    </w:rPr>
  </w:style>
  <w:style w:type="character" w:customStyle="1" w:styleId="WW-Absatz-Standardschriftart11111111">
    <w:name w:val="WW-Absatz-Standardschriftart11111111"/>
    <w:rsid w:val="009E78F5"/>
  </w:style>
  <w:style w:type="character" w:customStyle="1" w:styleId="WW-DefaultParagraphFont11">
    <w:name w:val="WW-Default Paragraph Font11"/>
    <w:rsid w:val="009E78F5"/>
  </w:style>
  <w:style w:type="character" w:customStyle="1" w:styleId="WW-Absatz-Standardschriftart111111111">
    <w:name w:val="WW-Absatz-Standardschriftart111111111"/>
    <w:rsid w:val="009E78F5"/>
  </w:style>
  <w:style w:type="character" w:customStyle="1" w:styleId="WW-Absatz-Standardschriftart1111111111">
    <w:name w:val="WW-Absatz-Standardschriftart1111111111"/>
    <w:rsid w:val="009E78F5"/>
  </w:style>
  <w:style w:type="character" w:customStyle="1" w:styleId="WW8Num16z2">
    <w:name w:val="WW8Num16z2"/>
    <w:rsid w:val="009E78F5"/>
    <w:rPr>
      <w:rFonts w:ascii="Wingdings" w:hAnsi="Wingdings"/>
    </w:rPr>
  </w:style>
  <w:style w:type="character" w:customStyle="1" w:styleId="WW8Num17z3">
    <w:name w:val="WW8Num17z3"/>
    <w:rsid w:val="009E78F5"/>
    <w:rPr>
      <w:rFonts w:ascii="Symbol" w:hAnsi="Symbol"/>
    </w:rPr>
  </w:style>
  <w:style w:type="character" w:customStyle="1" w:styleId="WW8Num18z1">
    <w:name w:val="WW8Num18z1"/>
    <w:rsid w:val="009E78F5"/>
    <w:rPr>
      <w:rFonts w:ascii="Courier New" w:hAnsi="Courier New"/>
    </w:rPr>
  </w:style>
  <w:style w:type="character" w:customStyle="1" w:styleId="WW8Num18z2">
    <w:name w:val="WW8Num18z2"/>
    <w:rsid w:val="009E78F5"/>
    <w:rPr>
      <w:rFonts w:ascii="Wingdings" w:hAnsi="Wingdings"/>
    </w:rPr>
  </w:style>
  <w:style w:type="character" w:customStyle="1" w:styleId="WW8Num18z3">
    <w:name w:val="WW8Num18z3"/>
    <w:rsid w:val="009E78F5"/>
    <w:rPr>
      <w:rFonts w:ascii="Symbol" w:hAnsi="Symbol"/>
    </w:rPr>
  </w:style>
  <w:style w:type="character" w:customStyle="1" w:styleId="WW-DefaultParagraphFont111">
    <w:name w:val="WW-Default Paragraph Font111"/>
    <w:rsid w:val="009E78F5"/>
  </w:style>
  <w:style w:type="character" w:customStyle="1" w:styleId="WW-Absatz-Standardschriftart11111111111">
    <w:name w:val="WW-Absatz-Standardschriftart11111111111"/>
    <w:rsid w:val="009E78F5"/>
  </w:style>
  <w:style w:type="character" w:customStyle="1" w:styleId="WW-DefaultParagraphFont1111">
    <w:name w:val="WW-Default Paragraph Font1111"/>
    <w:rsid w:val="009E78F5"/>
  </w:style>
  <w:style w:type="character" w:customStyle="1" w:styleId="WW-Absatz-Standardschriftart111111111111">
    <w:name w:val="WW-Absatz-Standardschriftart111111111111"/>
    <w:rsid w:val="009E78F5"/>
  </w:style>
  <w:style w:type="character" w:customStyle="1" w:styleId="WW-Absatz-Standardschriftart1111111111111">
    <w:name w:val="WW-Absatz-Standardschriftart1111111111111"/>
    <w:rsid w:val="009E78F5"/>
  </w:style>
  <w:style w:type="character" w:customStyle="1" w:styleId="WW-Absatz-Standardschriftart11111111111111">
    <w:name w:val="WW-Absatz-Standardschriftart11111111111111"/>
    <w:rsid w:val="009E78F5"/>
  </w:style>
  <w:style w:type="character" w:customStyle="1" w:styleId="WW-Absatz-Standardschriftart111111111111111">
    <w:name w:val="WW-Absatz-Standardschriftart111111111111111"/>
    <w:rsid w:val="009E78F5"/>
  </w:style>
  <w:style w:type="character" w:customStyle="1" w:styleId="WW-Absatz-Standardschriftart1111111111111111">
    <w:name w:val="WW-Absatz-Standardschriftart1111111111111111"/>
    <w:rsid w:val="009E78F5"/>
  </w:style>
  <w:style w:type="character" w:customStyle="1" w:styleId="WW8Num19z1">
    <w:name w:val="WW8Num19z1"/>
    <w:rsid w:val="009E78F5"/>
    <w:rPr>
      <w:rFonts w:ascii="Symbol" w:hAnsi="Symbol"/>
    </w:rPr>
  </w:style>
  <w:style w:type="character" w:customStyle="1" w:styleId="WW8Num21z2">
    <w:name w:val="WW8Num21z2"/>
    <w:rsid w:val="009E78F5"/>
    <w:rPr>
      <w:rFonts w:ascii="Wingdings" w:hAnsi="Wingdings"/>
    </w:rPr>
  </w:style>
  <w:style w:type="character" w:customStyle="1" w:styleId="WW8Num25z2">
    <w:name w:val="WW8Num25z2"/>
    <w:rsid w:val="009E78F5"/>
    <w:rPr>
      <w:rFonts w:ascii="Wingdings" w:hAnsi="Wingdings"/>
    </w:rPr>
  </w:style>
  <w:style w:type="character" w:customStyle="1" w:styleId="WW8Num25z3">
    <w:name w:val="WW8Num25z3"/>
    <w:rsid w:val="009E78F5"/>
    <w:rPr>
      <w:rFonts w:ascii="Symbol" w:hAnsi="Symbol"/>
    </w:rPr>
  </w:style>
  <w:style w:type="character" w:customStyle="1" w:styleId="WW8Num30z3">
    <w:name w:val="WW8Num30z3"/>
    <w:rsid w:val="009E78F5"/>
    <w:rPr>
      <w:rFonts w:ascii="Symbol" w:hAnsi="Symbol"/>
    </w:rPr>
  </w:style>
  <w:style w:type="character" w:customStyle="1" w:styleId="WW8Num38z3">
    <w:name w:val="WW8Num38z3"/>
    <w:rsid w:val="009E78F5"/>
    <w:rPr>
      <w:rFonts w:ascii="Symbol" w:hAnsi="Symbol"/>
    </w:rPr>
  </w:style>
  <w:style w:type="character" w:customStyle="1" w:styleId="WW8Num42z0">
    <w:name w:val="WW8Num42z0"/>
    <w:rsid w:val="009E78F5"/>
    <w:rPr>
      <w:rFonts w:ascii="Times New Roman" w:eastAsia="Times New Roman" w:hAnsi="Times New Roman" w:cs="Times New Roman"/>
    </w:rPr>
  </w:style>
  <w:style w:type="character" w:customStyle="1" w:styleId="WW8Num42z2">
    <w:name w:val="WW8Num42z2"/>
    <w:rsid w:val="009E78F5"/>
    <w:rPr>
      <w:rFonts w:ascii="Wingdings" w:hAnsi="Wingdings"/>
    </w:rPr>
  </w:style>
  <w:style w:type="character" w:customStyle="1" w:styleId="WW8Num42z3">
    <w:name w:val="WW8Num42z3"/>
    <w:rsid w:val="009E78F5"/>
    <w:rPr>
      <w:rFonts w:ascii="Symbol" w:hAnsi="Symbol"/>
    </w:rPr>
  </w:style>
  <w:style w:type="character" w:customStyle="1" w:styleId="WW8Num43z0">
    <w:name w:val="WW8Num43z0"/>
    <w:rsid w:val="009E78F5"/>
    <w:rPr>
      <w:rFonts w:ascii="StarSymbol" w:eastAsia="StarSymbol" w:hAnsi="StarSymbol"/>
      <w:sz w:val="18"/>
    </w:rPr>
  </w:style>
  <w:style w:type="character" w:customStyle="1" w:styleId="WW8Num43z1">
    <w:name w:val="WW8Num43z1"/>
    <w:rsid w:val="009E78F5"/>
    <w:rPr>
      <w:rFonts w:ascii="Symbol" w:hAnsi="Symbol"/>
    </w:rPr>
  </w:style>
  <w:style w:type="character" w:customStyle="1" w:styleId="WW8Num45z0">
    <w:name w:val="WW8Num45z0"/>
    <w:rsid w:val="009E78F5"/>
    <w:rPr>
      <w:rFonts w:ascii="StarSymbol" w:eastAsia="StarSymbol" w:hAnsi="StarSymbol"/>
      <w:sz w:val="18"/>
    </w:rPr>
  </w:style>
  <w:style w:type="character" w:customStyle="1" w:styleId="WW8Num45z1">
    <w:name w:val="WW8Num45z1"/>
    <w:rsid w:val="009E78F5"/>
    <w:rPr>
      <w:rFonts w:ascii="Symbol" w:hAnsi="Symbol"/>
    </w:rPr>
  </w:style>
  <w:style w:type="character" w:customStyle="1" w:styleId="WW8Num47z0">
    <w:name w:val="WW8Num47z0"/>
    <w:rsid w:val="009E78F5"/>
    <w:rPr>
      <w:rFonts w:ascii="StarSymbol" w:eastAsia="StarSymbol" w:hAnsi="StarSymbol"/>
      <w:sz w:val="18"/>
    </w:rPr>
  </w:style>
  <w:style w:type="character" w:customStyle="1" w:styleId="WW8Num47z1">
    <w:name w:val="WW8Num47z1"/>
    <w:rsid w:val="009E78F5"/>
    <w:rPr>
      <w:rFonts w:ascii="Symbol" w:hAnsi="Symbol"/>
    </w:rPr>
  </w:style>
  <w:style w:type="character" w:customStyle="1" w:styleId="WW8Num50z0">
    <w:name w:val="WW8Num50z0"/>
    <w:rsid w:val="009E78F5"/>
    <w:rPr>
      <w:rFonts w:ascii="Times New Roman" w:eastAsia="Times New Roman" w:hAnsi="Times New Roman" w:cs="Times New Roman"/>
    </w:rPr>
  </w:style>
  <w:style w:type="character" w:customStyle="1" w:styleId="WW8Num50z1">
    <w:name w:val="WW8Num50z1"/>
    <w:rsid w:val="009E78F5"/>
    <w:rPr>
      <w:rFonts w:ascii="Courier New" w:hAnsi="Courier New"/>
    </w:rPr>
  </w:style>
  <w:style w:type="character" w:customStyle="1" w:styleId="WW8Num50z2">
    <w:name w:val="WW8Num50z2"/>
    <w:rsid w:val="009E78F5"/>
    <w:rPr>
      <w:rFonts w:ascii="Wingdings" w:hAnsi="Wingdings"/>
    </w:rPr>
  </w:style>
  <w:style w:type="character" w:customStyle="1" w:styleId="WW8Num50z3">
    <w:name w:val="WW8Num50z3"/>
    <w:rsid w:val="009E78F5"/>
    <w:rPr>
      <w:rFonts w:ascii="Symbol" w:hAnsi="Symbol"/>
    </w:rPr>
  </w:style>
  <w:style w:type="character" w:customStyle="1" w:styleId="WW8Num51z0">
    <w:name w:val="WW8Num51z0"/>
    <w:rsid w:val="009E78F5"/>
    <w:rPr>
      <w:rFonts w:ascii="Symbol" w:hAnsi="Symbol"/>
    </w:rPr>
  </w:style>
  <w:style w:type="character" w:customStyle="1" w:styleId="WW8Num51z1">
    <w:name w:val="WW8Num51z1"/>
    <w:rsid w:val="009E78F5"/>
    <w:rPr>
      <w:rFonts w:ascii="Courier New" w:hAnsi="Courier New"/>
    </w:rPr>
  </w:style>
  <w:style w:type="character" w:customStyle="1" w:styleId="WW8Num51z2">
    <w:name w:val="WW8Num51z2"/>
    <w:rsid w:val="009E78F5"/>
    <w:rPr>
      <w:rFonts w:ascii="Wingdings" w:hAnsi="Wingdings"/>
    </w:rPr>
  </w:style>
  <w:style w:type="character" w:customStyle="1" w:styleId="WW8Num54z0">
    <w:name w:val="WW8Num54z0"/>
    <w:rsid w:val="009E78F5"/>
    <w:rPr>
      <w:rFonts w:ascii="Times New Roman" w:eastAsia="Times New Roman" w:hAnsi="Times New Roman" w:cs="Times New Roman"/>
    </w:rPr>
  </w:style>
  <w:style w:type="character" w:customStyle="1" w:styleId="WW8Num54z1">
    <w:name w:val="WW8Num54z1"/>
    <w:rsid w:val="009E78F5"/>
    <w:rPr>
      <w:rFonts w:ascii="Courier New" w:hAnsi="Courier New"/>
    </w:rPr>
  </w:style>
  <w:style w:type="character" w:customStyle="1" w:styleId="WW8Num54z2">
    <w:name w:val="WW8Num54z2"/>
    <w:rsid w:val="009E78F5"/>
    <w:rPr>
      <w:rFonts w:ascii="Wingdings" w:hAnsi="Wingdings"/>
    </w:rPr>
  </w:style>
  <w:style w:type="character" w:customStyle="1" w:styleId="WW8Num54z3">
    <w:name w:val="WW8Num54z3"/>
    <w:rsid w:val="009E78F5"/>
    <w:rPr>
      <w:rFonts w:ascii="Symbol" w:hAnsi="Symbol"/>
    </w:rPr>
  </w:style>
  <w:style w:type="character" w:customStyle="1" w:styleId="WW8Num55z0">
    <w:name w:val="WW8Num55z0"/>
    <w:rsid w:val="009E78F5"/>
    <w:rPr>
      <w:rFonts w:ascii="StarSymbol" w:eastAsia="StarSymbol" w:hAnsi="StarSymbol"/>
      <w:sz w:val="18"/>
    </w:rPr>
  </w:style>
  <w:style w:type="character" w:customStyle="1" w:styleId="WW8Num55z1">
    <w:name w:val="WW8Num55z1"/>
    <w:rsid w:val="009E78F5"/>
    <w:rPr>
      <w:rFonts w:ascii="Symbol" w:hAnsi="Symbol"/>
    </w:rPr>
  </w:style>
  <w:style w:type="character" w:customStyle="1" w:styleId="WW8Num57z0">
    <w:name w:val="WW8Num57z0"/>
    <w:rsid w:val="009E78F5"/>
    <w:rPr>
      <w:rFonts w:ascii="StarSymbol" w:eastAsia="StarSymbol" w:hAnsi="StarSymbol"/>
      <w:sz w:val="18"/>
    </w:rPr>
  </w:style>
  <w:style w:type="character" w:customStyle="1" w:styleId="WW8Num57z1">
    <w:name w:val="WW8Num57z1"/>
    <w:rsid w:val="009E78F5"/>
    <w:rPr>
      <w:rFonts w:ascii="Symbol" w:hAnsi="Symbol"/>
    </w:rPr>
  </w:style>
  <w:style w:type="character" w:customStyle="1" w:styleId="WW8Num58z0">
    <w:name w:val="WW8Num58z0"/>
    <w:rsid w:val="009E78F5"/>
    <w:rPr>
      <w:rFonts w:ascii="StarSymbol" w:eastAsia="StarSymbol" w:hAnsi="StarSymbol"/>
      <w:sz w:val="18"/>
    </w:rPr>
  </w:style>
  <w:style w:type="character" w:customStyle="1" w:styleId="WW8Num58z1">
    <w:name w:val="WW8Num58z1"/>
    <w:rsid w:val="009E78F5"/>
    <w:rPr>
      <w:rFonts w:ascii="Symbol" w:hAnsi="Symbol"/>
    </w:rPr>
  </w:style>
  <w:style w:type="character" w:customStyle="1" w:styleId="WW8Num61z0">
    <w:name w:val="WW8Num61z0"/>
    <w:rsid w:val="009E78F5"/>
    <w:rPr>
      <w:rFonts w:ascii="CHelv" w:hAnsi="CHelv"/>
    </w:rPr>
  </w:style>
  <w:style w:type="character" w:customStyle="1" w:styleId="WW8Num62z0">
    <w:name w:val="WW8Num62z0"/>
    <w:rsid w:val="009E78F5"/>
    <w:rPr>
      <w:rFonts w:ascii="Symbol" w:hAnsi="Symbol"/>
    </w:rPr>
  </w:style>
  <w:style w:type="character" w:customStyle="1" w:styleId="WW8Num62z1">
    <w:name w:val="WW8Num62z1"/>
    <w:rsid w:val="009E78F5"/>
    <w:rPr>
      <w:rFonts w:ascii="Courier New" w:hAnsi="Courier New"/>
    </w:rPr>
  </w:style>
  <w:style w:type="character" w:customStyle="1" w:styleId="WW8Num62z2">
    <w:name w:val="WW8Num62z2"/>
    <w:rsid w:val="009E78F5"/>
    <w:rPr>
      <w:rFonts w:ascii="Wingdings" w:hAnsi="Wingdings"/>
    </w:rPr>
  </w:style>
  <w:style w:type="character" w:customStyle="1" w:styleId="WW8Num64z1">
    <w:name w:val="WW8Num64z1"/>
    <w:rsid w:val="009E78F5"/>
    <w:rPr>
      <w:rFonts w:ascii="Courier New" w:hAnsi="Courier New"/>
    </w:rPr>
  </w:style>
  <w:style w:type="character" w:customStyle="1" w:styleId="WW8Num64z2">
    <w:name w:val="WW8Num64z2"/>
    <w:rsid w:val="009E78F5"/>
    <w:rPr>
      <w:rFonts w:ascii="Wingdings" w:hAnsi="Wingdings"/>
    </w:rPr>
  </w:style>
  <w:style w:type="character" w:customStyle="1" w:styleId="WW8Num64z3">
    <w:name w:val="WW8Num64z3"/>
    <w:rsid w:val="009E78F5"/>
    <w:rPr>
      <w:rFonts w:ascii="Symbol" w:hAnsi="Symbol"/>
    </w:rPr>
  </w:style>
  <w:style w:type="character" w:customStyle="1" w:styleId="WW8Num66z0">
    <w:name w:val="WW8Num66z0"/>
    <w:rsid w:val="009E78F5"/>
    <w:rPr>
      <w:rFonts w:ascii="StarSymbol" w:eastAsia="StarSymbol" w:hAnsi="StarSymbol"/>
      <w:sz w:val="18"/>
    </w:rPr>
  </w:style>
  <w:style w:type="character" w:customStyle="1" w:styleId="WW8Num66z1">
    <w:name w:val="WW8Num66z1"/>
    <w:rsid w:val="009E78F5"/>
    <w:rPr>
      <w:rFonts w:ascii="Symbol" w:hAnsi="Symbol"/>
    </w:rPr>
  </w:style>
  <w:style w:type="character" w:customStyle="1" w:styleId="WW8Num69z0">
    <w:name w:val="WW8Num69z0"/>
    <w:rsid w:val="009E78F5"/>
    <w:rPr>
      <w:rFonts w:ascii="StarSymbol" w:eastAsia="StarSymbol" w:hAnsi="StarSymbol"/>
      <w:sz w:val="18"/>
    </w:rPr>
  </w:style>
  <w:style w:type="character" w:customStyle="1" w:styleId="WW8Num69z1">
    <w:name w:val="WW8Num69z1"/>
    <w:rsid w:val="009E78F5"/>
    <w:rPr>
      <w:rFonts w:ascii="Symbol" w:hAnsi="Symbol"/>
    </w:rPr>
  </w:style>
  <w:style w:type="character" w:customStyle="1" w:styleId="WW8Num70z0">
    <w:name w:val="WW8Num70z0"/>
    <w:rsid w:val="009E78F5"/>
    <w:rPr>
      <w:rFonts w:ascii="Times New Roman" w:eastAsia="Times New Roman" w:hAnsi="Times New Roman" w:cs="Times New Roman"/>
    </w:rPr>
  </w:style>
  <w:style w:type="character" w:customStyle="1" w:styleId="WW8Num70z2">
    <w:name w:val="WW8Num70z2"/>
    <w:rsid w:val="009E78F5"/>
    <w:rPr>
      <w:rFonts w:ascii="Wingdings" w:hAnsi="Wingdings"/>
    </w:rPr>
  </w:style>
  <w:style w:type="character" w:customStyle="1" w:styleId="WW8Num70z3">
    <w:name w:val="WW8Num70z3"/>
    <w:rsid w:val="009E78F5"/>
    <w:rPr>
      <w:rFonts w:ascii="Symbol" w:hAnsi="Symbol"/>
    </w:rPr>
  </w:style>
  <w:style w:type="character" w:customStyle="1" w:styleId="WW8Num70z4">
    <w:name w:val="WW8Num70z4"/>
    <w:rsid w:val="009E78F5"/>
    <w:rPr>
      <w:rFonts w:ascii="Courier New" w:hAnsi="Courier New"/>
    </w:rPr>
  </w:style>
  <w:style w:type="character" w:customStyle="1" w:styleId="WW8Num72z0">
    <w:name w:val="WW8Num72z0"/>
    <w:rsid w:val="009E78F5"/>
    <w:rPr>
      <w:rFonts w:ascii="StarSymbol" w:eastAsia="StarSymbol" w:hAnsi="StarSymbol"/>
      <w:sz w:val="18"/>
    </w:rPr>
  </w:style>
  <w:style w:type="character" w:customStyle="1" w:styleId="WW8Num72z1">
    <w:name w:val="WW8Num72z1"/>
    <w:rsid w:val="009E78F5"/>
    <w:rPr>
      <w:rFonts w:ascii="Symbol" w:hAnsi="Symbol"/>
    </w:rPr>
  </w:style>
  <w:style w:type="character" w:customStyle="1" w:styleId="WW8Num73z0">
    <w:name w:val="WW8Num73z0"/>
    <w:rsid w:val="009E78F5"/>
    <w:rPr>
      <w:rFonts w:ascii="StarSymbol" w:eastAsia="StarSymbol" w:hAnsi="StarSymbol"/>
      <w:sz w:val="18"/>
    </w:rPr>
  </w:style>
  <w:style w:type="character" w:customStyle="1" w:styleId="WW8Num73z1">
    <w:name w:val="WW8Num73z1"/>
    <w:rsid w:val="009E78F5"/>
    <w:rPr>
      <w:rFonts w:ascii="Symbol" w:hAnsi="Symbol"/>
    </w:rPr>
  </w:style>
  <w:style w:type="character" w:customStyle="1" w:styleId="WW8Num76z0">
    <w:name w:val="WW8Num76z0"/>
    <w:rsid w:val="009E78F5"/>
    <w:rPr>
      <w:rFonts w:ascii="StarSymbol" w:eastAsia="StarSymbol" w:hAnsi="StarSymbol"/>
      <w:sz w:val="18"/>
    </w:rPr>
  </w:style>
  <w:style w:type="character" w:customStyle="1" w:styleId="WW8Num76z1">
    <w:name w:val="WW8Num76z1"/>
    <w:rsid w:val="009E78F5"/>
    <w:rPr>
      <w:rFonts w:ascii="Symbol" w:hAnsi="Symbol"/>
    </w:rPr>
  </w:style>
  <w:style w:type="character" w:customStyle="1" w:styleId="WW8Num77z0">
    <w:name w:val="WW8Num77z0"/>
    <w:rsid w:val="009E78F5"/>
    <w:rPr>
      <w:rFonts w:ascii="StarSymbol" w:eastAsia="StarSymbol" w:hAnsi="StarSymbol"/>
      <w:sz w:val="18"/>
    </w:rPr>
  </w:style>
  <w:style w:type="character" w:customStyle="1" w:styleId="WW8Num77z1">
    <w:name w:val="WW8Num77z1"/>
    <w:rsid w:val="009E78F5"/>
    <w:rPr>
      <w:rFonts w:ascii="Symbol" w:hAnsi="Symbol"/>
    </w:rPr>
  </w:style>
  <w:style w:type="character" w:customStyle="1" w:styleId="WW8Num78z0">
    <w:name w:val="WW8Num78z0"/>
    <w:rsid w:val="009E78F5"/>
    <w:rPr>
      <w:rFonts w:ascii="StarSymbol" w:eastAsia="StarSymbol" w:hAnsi="StarSymbol"/>
      <w:sz w:val="18"/>
    </w:rPr>
  </w:style>
  <w:style w:type="character" w:customStyle="1" w:styleId="WW8Num78z1">
    <w:name w:val="WW8Num78z1"/>
    <w:rsid w:val="009E78F5"/>
    <w:rPr>
      <w:rFonts w:ascii="Symbol" w:hAnsi="Symbol"/>
    </w:rPr>
  </w:style>
  <w:style w:type="character" w:customStyle="1" w:styleId="WW8Num79z1">
    <w:name w:val="WW8Num79z1"/>
    <w:rsid w:val="009E78F5"/>
    <w:rPr>
      <w:rFonts w:ascii="CHelvPlain" w:eastAsia="Times New Roman" w:hAnsi="CHelvPlain" w:cs="Times New Roman"/>
    </w:rPr>
  </w:style>
  <w:style w:type="character" w:customStyle="1" w:styleId="WW8Num82z0">
    <w:name w:val="WW8Num82z0"/>
    <w:rsid w:val="009E78F5"/>
    <w:rPr>
      <w:rFonts w:ascii="StarSymbol" w:eastAsia="StarSymbol" w:hAnsi="StarSymbol"/>
      <w:sz w:val="18"/>
    </w:rPr>
  </w:style>
  <w:style w:type="character" w:customStyle="1" w:styleId="WW8Num82z1">
    <w:name w:val="WW8Num82z1"/>
    <w:rsid w:val="009E78F5"/>
    <w:rPr>
      <w:rFonts w:ascii="Symbol" w:hAnsi="Symbol"/>
    </w:rPr>
  </w:style>
  <w:style w:type="character" w:customStyle="1" w:styleId="WW8Num84z0">
    <w:name w:val="WW8Num84z0"/>
    <w:rsid w:val="009E78F5"/>
    <w:rPr>
      <w:rFonts w:ascii="CHelvPlain" w:hAnsi="CHelvPlain" w:cs="Times New Roman"/>
    </w:rPr>
  </w:style>
  <w:style w:type="character" w:customStyle="1" w:styleId="WW8Num86z0">
    <w:name w:val="WW8Num86z0"/>
    <w:rsid w:val="009E78F5"/>
    <w:rPr>
      <w:rFonts w:ascii="Times New Roman" w:eastAsia="Times New Roman" w:hAnsi="Times New Roman" w:cs="Times New Roman"/>
    </w:rPr>
  </w:style>
  <w:style w:type="character" w:customStyle="1" w:styleId="WW8Num86z1">
    <w:name w:val="WW8Num86z1"/>
    <w:rsid w:val="009E78F5"/>
    <w:rPr>
      <w:rFonts w:ascii="Courier New" w:hAnsi="Courier New"/>
    </w:rPr>
  </w:style>
  <w:style w:type="character" w:customStyle="1" w:styleId="WW8Num86z2">
    <w:name w:val="WW8Num86z2"/>
    <w:rsid w:val="009E78F5"/>
    <w:rPr>
      <w:rFonts w:ascii="Wingdings" w:hAnsi="Wingdings"/>
    </w:rPr>
  </w:style>
  <w:style w:type="character" w:customStyle="1" w:styleId="WW8Num86z3">
    <w:name w:val="WW8Num86z3"/>
    <w:rsid w:val="009E78F5"/>
    <w:rPr>
      <w:rFonts w:ascii="Symbol" w:hAnsi="Symbol"/>
    </w:rPr>
  </w:style>
  <w:style w:type="character" w:customStyle="1" w:styleId="WW8Num87z0">
    <w:name w:val="WW8Num87z0"/>
    <w:rsid w:val="009E78F5"/>
    <w:rPr>
      <w:rFonts w:ascii="StarSymbol" w:eastAsia="StarSymbol" w:hAnsi="StarSymbol"/>
      <w:sz w:val="18"/>
    </w:rPr>
  </w:style>
  <w:style w:type="character" w:customStyle="1" w:styleId="WW8Num87z1">
    <w:name w:val="WW8Num87z1"/>
    <w:rsid w:val="009E78F5"/>
    <w:rPr>
      <w:rFonts w:ascii="Symbol" w:hAnsi="Symbol"/>
    </w:rPr>
  </w:style>
  <w:style w:type="character" w:customStyle="1" w:styleId="WW8Num88z0">
    <w:name w:val="WW8Num88z0"/>
    <w:rsid w:val="009E78F5"/>
    <w:rPr>
      <w:rFonts w:ascii="Symbol" w:hAnsi="Symbol"/>
    </w:rPr>
  </w:style>
  <w:style w:type="character" w:customStyle="1" w:styleId="WW8Num89z0">
    <w:name w:val="WW8Num89z0"/>
    <w:rsid w:val="009E78F5"/>
    <w:rPr>
      <w:rFonts w:ascii="C_Renfrew" w:hAnsi="C_Renfrew"/>
    </w:rPr>
  </w:style>
  <w:style w:type="character" w:customStyle="1" w:styleId="WW-DefaultParagraphFont111112">
    <w:name w:val="WW-Default Paragraph Font111112"/>
    <w:rsid w:val="009E78F5"/>
  </w:style>
  <w:style w:type="character" w:customStyle="1" w:styleId="WW-Absatz-Standardschriftart11111111111111111">
    <w:name w:val="WW-Absatz-Standardschriftart11111111111111111"/>
    <w:rsid w:val="009E78F5"/>
  </w:style>
  <w:style w:type="character" w:customStyle="1" w:styleId="WW-DefaultParagraphFont1111121">
    <w:name w:val="WW-Default Paragraph Font1111121"/>
    <w:rsid w:val="009E78F5"/>
  </w:style>
  <w:style w:type="character" w:customStyle="1" w:styleId="WW-Absatz-Standardschriftart111111111111111111">
    <w:name w:val="WW-Absatz-Standardschriftart111111111111111111"/>
    <w:rsid w:val="009E78F5"/>
  </w:style>
  <w:style w:type="character" w:customStyle="1" w:styleId="WW-Absatz-Standardschriftart1111111111111111111">
    <w:name w:val="WW-Absatz-Standardschriftart1111111111111111111"/>
    <w:rsid w:val="009E78F5"/>
  </w:style>
  <w:style w:type="character" w:customStyle="1" w:styleId="WW-Absatz-Standardschriftart11111111111111111111">
    <w:name w:val="WW-Absatz-Standardschriftart11111111111111111111"/>
    <w:rsid w:val="009E78F5"/>
  </w:style>
  <w:style w:type="character" w:customStyle="1" w:styleId="WW-Absatz-Standardschriftart111111111111111111111">
    <w:name w:val="WW-Absatz-Standardschriftart111111111111111111111"/>
    <w:rsid w:val="009E78F5"/>
  </w:style>
  <w:style w:type="character" w:customStyle="1" w:styleId="WW-DefaultParagraphFont11111211">
    <w:name w:val="WW-Default Paragraph Font11111211"/>
    <w:rsid w:val="009E78F5"/>
  </w:style>
  <w:style w:type="character" w:customStyle="1" w:styleId="WW-Absatz-Standardschriftart1111111111111111111111">
    <w:name w:val="WW-Absatz-Standardschriftart1111111111111111111111"/>
    <w:rsid w:val="009E78F5"/>
  </w:style>
  <w:style w:type="character" w:customStyle="1" w:styleId="WW-Absatz-Standardschriftart11111111111111111111111">
    <w:name w:val="WW-Absatz-Standardschriftart11111111111111111111111"/>
    <w:rsid w:val="009E78F5"/>
  </w:style>
  <w:style w:type="character" w:customStyle="1" w:styleId="WW-Absatz-Standardschriftart111111111111111111111111">
    <w:name w:val="WW-Absatz-Standardschriftart111111111111111111111111"/>
    <w:rsid w:val="009E78F5"/>
  </w:style>
  <w:style w:type="character" w:customStyle="1" w:styleId="WW-Absatz-Standardschriftart1111111111111111111111111">
    <w:name w:val="WW-Absatz-Standardschriftart1111111111111111111111111"/>
    <w:rsid w:val="009E78F5"/>
  </w:style>
  <w:style w:type="character" w:customStyle="1" w:styleId="WW-Absatz-Standardschriftart11111111111111111111111111">
    <w:name w:val="WW-Absatz-Standardschriftart11111111111111111111111111"/>
    <w:rsid w:val="009E78F5"/>
  </w:style>
  <w:style w:type="character" w:customStyle="1" w:styleId="WW-Absatz-Standardschriftart111111111111111111111111111">
    <w:name w:val="WW-Absatz-Standardschriftart111111111111111111111111111"/>
    <w:rsid w:val="009E78F5"/>
  </w:style>
  <w:style w:type="character" w:customStyle="1" w:styleId="WW-NumberingSymbols">
    <w:name w:val="WW-Numbering Symbols"/>
    <w:rsid w:val="009E78F5"/>
  </w:style>
  <w:style w:type="character" w:customStyle="1" w:styleId="WW-NumberingSymbols1">
    <w:name w:val="WW-Numbering Symbols1"/>
    <w:rsid w:val="009E78F5"/>
  </w:style>
  <w:style w:type="character" w:customStyle="1" w:styleId="WW-NumberingSymbols11">
    <w:name w:val="WW-Numbering Symbols11"/>
    <w:rsid w:val="009E78F5"/>
  </w:style>
  <w:style w:type="character" w:customStyle="1" w:styleId="WW-NumberingSymbols111">
    <w:name w:val="WW-Numbering Symbols111"/>
    <w:rsid w:val="009E78F5"/>
  </w:style>
  <w:style w:type="character" w:customStyle="1" w:styleId="WW-NumberingSymbols1111">
    <w:name w:val="WW-Numbering Symbols1111"/>
    <w:rsid w:val="009E78F5"/>
  </w:style>
  <w:style w:type="character" w:customStyle="1" w:styleId="WW-NumberingSymbols11111">
    <w:name w:val="WW-Numbering Symbols11111"/>
    <w:rsid w:val="009E78F5"/>
  </w:style>
  <w:style w:type="character" w:customStyle="1" w:styleId="WW-NumberingSymbols111111">
    <w:name w:val="WW-Numbering Symbols111111"/>
    <w:rsid w:val="009E78F5"/>
  </w:style>
  <w:style w:type="character" w:customStyle="1" w:styleId="WW-NumberingSymbols1111111">
    <w:name w:val="WW-Numbering Symbols1111111"/>
    <w:rsid w:val="009E78F5"/>
  </w:style>
  <w:style w:type="character" w:customStyle="1" w:styleId="WW-NumberingSymbols11111111">
    <w:name w:val="WW-Numbering Symbols11111111"/>
    <w:rsid w:val="009E78F5"/>
  </w:style>
  <w:style w:type="character" w:customStyle="1" w:styleId="WW-NumberingSymbols111111111">
    <w:name w:val="WW-Numbering Symbols111111111"/>
    <w:rsid w:val="009E78F5"/>
  </w:style>
  <w:style w:type="character" w:customStyle="1" w:styleId="WW-NumberingSymbols1111111111">
    <w:name w:val="WW-Numbering Symbols1111111111"/>
    <w:rsid w:val="009E78F5"/>
  </w:style>
  <w:style w:type="character" w:customStyle="1" w:styleId="WW-NumberingSymbols11111111111">
    <w:name w:val="WW-Numbering Symbols11111111111"/>
    <w:rsid w:val="009E78F5"/>
  </w:style>
  <w:style w:type="character" w:customStyle="1" w:styleId="WW-NumberingSymbols111111111111">
    <w:name w:val="WW-Numbering Symbols111111111111"/>
    <w:rsid w:val="009E78F5"/>
  </w:style>
  <w:style w:type="character" w:customStyle="1" w:styleId="WW8Num6z1">
    <w:name w:val="WW8Num6z1"/>
    <w:rsid w:val="009E78F5"/>
    <w:rPr>
      <w:rFonts w:ascii="Courier New" w:hAnsi="Courier New"/>
    </w:rPr>
  </w:style>
  <w:style w:type="character" w:customStyle="1" w:styleId="WW8Num6z2">
    <w:name w:val="WW8Num6z2"/>
    <w:rsid w:val="009E78F5"/>
    <w:rPr>
      <w:rFonts w:ascii="Wingdings" w:hAnsi="Wingdings"/>
    </w:rPr>
  </w:style>
  <w:style w:type="character" w:customStyle="1" w:styleId="WW8Num6z3">
    <w:name w:val="WW8Num6z3"/>
    <w:rsid w:val="009E78F5"/>
    <w:rPr>
      <w:rFonts w:ascii="Symbol" w:hAnsi="Symbol"/>
    </w:rPr>
  </w:style>
  <w:style w:type="character" w:customStyle="1" w:styleId="BulletSymbols">
    <w:name w:val="Bullet Symbols"/>
    <w:rsid w:val="009E78F5"/>
    <w:rPr>
      <w:rFonts w:ascii="StarSymbol" w:eastAsia="StarSymbol" w:hAnsi="StarSymbol"/>
      <w:sz w:val="18"/>
    </w:rPr>
  </w:style>
  <w:style w:type="character" w:customStyle="1" w:styleId="WW-BulletSymbols">
    <w:name w:val="WW-Bullet Symbols"/>
    <w:rsid w:val="009E78F5"/>
    <w:rPr>
      <w:rFonts w:ascii="StarSymbol" w:eastAsia="StarSymbol" w:hAnsi="StarSymbol"/>
      <w:sz w:val="18"/>
    </w:rPr>
  </w:style>
  <w:style w:type="character" w:customStyle="1" w:styleId="WW-BulletSymbols1">
    <w:name w:val="WW-Bullet Symbols1"/>
    <w:rsid w:val="009E78F5"/>
    <w:rPr>
      <w:rFonts w:ascii="StarSymbol" w:eastAsia="StarSymbol" w:hAnsi="StarSymbol"/>
      <w:sz w:val="18"/>
    </w:rPr>
  </w:style>
  <w:style w:type="character" w:customStyle="1" w:styleId="WW-BulletSymbols11">
    <w:name w:val="WW-Bullet Symbols11"/>
    <w:rsid w:val="009E78F5"/>
    <w:rPr>
      <w:rFonts w:ascii="StarSymbol" w:eastAsia="StarSymbol" w:hAnsi="StarSymbol"/>
      <w:sz w:val="18"/>
    </w:rPr>
  </w:style>
  <w:style w:type="character" w:customStyle="1" w:styleId="WW-BulletSymbols111">
    <w:name w:val="WW-Bullet Symbols111"/>
    <w:rsid w:val="009E78F5"/>
    <w:rPr>
      <w:rFonts w:ascii="StarSymbol" w:eastAsia="StarSymbol" w:hAnsi="StarSymbol"/>
      <w:sz w:val="18"/>
    </w:rPr>
  </w:style>
  <w:style w:type="character" w:customStyle="1" w:styleId="WW-BulletSymbols1111">
    <w:name w:val="WW-Bullet Symbols1111"/>
    <w:rsid w:val="009E78F5"/>
    <w:rPr>
      <w:rFonts w:ascii="StarSymbol" w:eastAsia="StarSymbol" w:hAnsi="StarSymbol"/>
      <w:sz w:val="18"/>
    </w:rPr>
  </w:style>
  <w:style w:type="character" w:customStyle="1" w:styleId="WW-BulletSymbols11111">
    <w:name w:val="WW-Bullet Symbols11111"/>
    <w:rsid w:val="009E78F5"/>
    <w:rPr>
      <w:rFonts w:ascii="StarSymbol" w:eastAsia="StarSymbol" w:hAnsi="StarSymbol"/>
      <w:sz w:val="18"/>
    </w:rPr>
  </w:style>
  <w:style w:type="character" w:customStyle="1" w:styleId="WW-BulletSymbols111111">
    <w:name w:val="WW-Bullet Symbols111111"/>
    <w:rsid w:val="009E78F5"/>
    <w:rPr>
      <w:rFonts w:ascii="StarSymbol" w:eastAsia="StarSymbol" w:hAnsi="StarSymbol"/>
      <w:sz w:val="18"/>
    </w:rPr>
  </w:style>
  <w:style w:type="character" w:customStyle="1" w:styleId="WW-BulletSymbols1111111">
    <w:name w:val="WW-Bullet Symbols1111111"/>
    <w:rsid w:val="009E78F5"/>
    <w:rPr>
      <w:rFonts w:ascii="StarSymbol" w:eastAsia="StarSymbol" w:hAnsi="StarSymbol"/>
      <w:sz w:val="18"/>
    </w:rPr>
  </w:style>
  <w:style w:type="character" w:customStyle="1" w:styleId="WW-BulletSymbols11111111">
    <w:name w:val="WW-Bullet Symbols11111111"/>
    <w:rsid w:val="009E78F5"/>
    <w:rPr>
      <w:rFonts w:ascii="StarSymbol" w:eastAsia="StarSymbol" w:hAnsi="StarSymbol"/>
      <w:sz w:val="18"/>
    </w:rPr>
  </w:style>
  <w:style w:type="character" w:customStyle="1" w:styleId="WW-BulletSymbols111111111">
    <w:name w:val="WW-Bullet Symbols111111111"/>
    <w:rsid w:val="009E78F5"/>
    <w:rPr>
      <w:rFonts w:ascii="StarSymbol" w:eastAsia="StarSymbol" w:hAnsi="StarSymbol"/>
      <w:sz w:val="18"/>
    </w:rPr>
  </w:style>
  <w:style w:type="character" w:customStyle="1" w:styleId="WW-BulletSymbols1111111111">
    <w:name w:val="WW-Bullet Symbols1111111111"/>
    <w:rsid w:val="009E78F5"/>
    <w:rPr>
      <w:rFonts w:ascii="StarSymbol" w:eastAsia="StarSymbol" w:hAnsi="StarSymbol"/>
      <w:sz w:val="18"/>
    </w:rPr>
  </w:style>
  <w:style w:type="character" w:customStyle="1" w:styleId="WW-BulletSymbols11111111111">
    <w:name w:val="WW-Bullet Symbols11111111111"/>
    <w:rsid w:val="009E78F5"/>
    <w:rPr>
      <w:rFonts w:ascii="StarSymbol" w:eastAsia="StarSymbol" w:hAnsi="StarSymbol"/>
      <w:sz w:val="18"/>
    </w:rPr>
  </w:style>
  <w:style w:type="character" w:customStyle="1" w:styleId="WW-BulletSymbols111111111111">
    <w:name w:val="WW-Bullet Symbols111111111111"/>
    <w:rsid w:val="009E78F5"/>
    <w:rPr>
      <w:rFonts w:ascii="StarSymbol" w:eastAsia="StarSymbol" w:hAnsi="StarSymbol"/>
      <w:sz w:val="18"/>
    </w:rPr>
  </w:style>
  <w:style w:type="character" w:customStyle="1" w:styleId="WW8Num4z1">
    <w:name w:val="WW8Num4z1"/>
    <w:rsid w:val="009E78F5"/>
    <w:rPr>
      <w:rFonts w:ascii="Courier New" w:hAnsi="Courier New"/>
    </w:rPr>
  </w:style>
  <w:style w:type="character" w:customStyle="1" w:styleId="WW8Num4z2">
    <w:name w:val="WW8Num4z2"/>
    <w:rsid w:val="009E78F5"/>
    <w:rPr>
      <w:rFonts w:ascii="Wingdings" w:hAnsi="Wingdings"/>
    </w:rPr>
  </w:style>
  <w:style w:type="character" w:customStyle="1" w:styleId="WW8Num4z3">
    <w:name w:val="WW8Num4z3"/>
    <w:rsid w:val="009E78F5"/>
    <w:rPr>
      <w:rFonts w:ascii="Symbol" w:hAnsi="Symbol"/>
    </w:rPr>
  </w:style>
  <w:style w:type="character" w:customStyle="1" w:styleId="WW8Num5z2">
    <w:name w:val="WW8Num5z2"/>
    <w:rsid w:val="009E78F5"/>
    <w:rPr>
      <w:rFonts w:ascii="Wingdings" w:hAnsi="Wingdings"/>
    </w:rPr>
  </w:style>
  <w:style w:type="character" w:customStyle="1" w:styleId="WW8Num5z3">
    <w:name w:val="WW8Num5z3"/>
    <w:rsid w:val="009E78F5"/>
    <w:rPr>
      <w:rFonts w:ascii="Symbol" w:hAnsi="Symbol"/>
    </w:rPr>
  </w:style>
  <w:style w:type="character" w:customStyle="1" w:styleId="WW-WW8Num3z0">
    <w:name w:val="WW-WW8Num3z0"/>
    <w:rsid w:val="009E78F5"/>
    <w:rPr>
      <w:rFonts w:ascii="Times New Roman" w:eastAsia="Times New Roman" w:hAnsi="Times New Roman"/>
    </w:rPr>
  </w:style>
  <w:style w:type="character" w:customStyle="1" w:styleId="WW8Num3z1">
    <w:name w:val="WW8Num3z1"/>
    <w:rsid w:val="009E78F5"/>
    <w:rPr>
      <w:rFonts w:ascii="Courier New" w:hAnsi="Courier New"/>
    </w:rPr>
  </w:style>
  <w:style w:type="character" w:customStyle="1" w:styleId="WW8Num3z2">
    <w:name w:val="WW8Num3z2"/>
    <w:rsid w:val="009E78F5"/>
    <w:rPr>
      <w:rFonts w:ascii="Wingdings" w:hAnsi="Wingdings"/>
    </w:rPr>
  </w:style>
  <w:style w:type="character" w:customStyle="1" w:styleId="WW8Num3z3">
    <w:name w:val="WW8Num3z3"/>
    <w:rsid w:val="009E78F5"/>
    <w:rPr>
      <w:rFonts w:ascii="Symbol" w:hAnsi="Symbol"/>
    </w:rPr>
  </w:style>
  <w:style w:type="character" w:customStyle="1" w:styleId="WW-WW8Num4z0">
    <w:name w:val="WW-WW8Num4z0"/>
    <w:rsid w:val="009E78F5"/>
    <w:rPr>
      <w:rFonts w:ascii="Times New Roman" w:eastAsia="Times New Roman" w:hAnsi="Times New Roman"/>
    </w:rPr>
  </w:style>
  <w:style w:type="character" w:customStyle="1" w:styleId="WW-WW8Num4z1">
    <w:name w:val="WW-WW8Num4z1"/>
    <w:rsid w:val="009E78F5"/>
    <w:rPr>
      <w:rFonts w:ascii="Courier New" w:hAnsi="Courier New"/>
    </w:rPr>
  </w:style>
  <w:style w:type="character" w:customStyle="1" w:styleId="WW-WW8Num4z2">
    <w:name w:val="WW-WW8Num4z2"/>
    <w:rsid w:val="009E78F5"/>
    <w:rPr>
      <w:rFonts w:ascii="Wingdings" w:hAnsi="Wingdings"/>
    </w:rPr>
  </w:style>
  <w:style w:type="character" w:customStyle="1" w:styleId="WW-WW8Num4z3">
    <w:name w:val="WW-WW8Num4z3"/>
    <w:rsid w:val="009E78F5"/>
    <w:rPr>
      <w:rFonts w:ascii="Symbol" w:hAnsi="Symbol"/>
    </w:rPr>
  </w:style>
  <w:style w:type="character" w:customStyle="1" w:styleId="WW-WW8Num10z0">
    <w:name w:val="WW-WW8Num10z0"/>
    <w:rsid w:val="009E78F5"/>
    <w:rPr>
      <w:rFonts w:ascii="StarSymbol" w:eastAsia="StarSymbol" w:hAnsi="StarSymbol"/>
      <w:sz w:val="18"/>
    </w:rPr>
  </w:style>
  <w:style w:type="character" w:customStyle="1" w:styleId="WW-WW8Num3z01">
    <w:name w:val="WW-WW8Num3z01"/>
    <w:rsid w:val="009E78F5"/>
    <w:rPr>
      <w:rFonts w:ascii="Times New Roman" w:eastAsia="Times New Roman" w:hAnsi="Times New Roman"/>
    </w:rPr>
  </w:style>
  <w:style w:type="character" w:customStyle="1" w:styleId="WW-WW8Num3z1">
    <w:name w:val="WW-WW8Num3z1"/>
    <w:rsid w:val="009E78F5"/>
    <w:rPr>
      <w:rFonts w:ascii="Courier New" w:hAnsi="Courier New"/>
    </w:rPr>
  </w:style>
  <w:style w:type="character" w:customStyle="1" w:styleId="WW-WW8Num3z2">
    <w:name w:val="WW-WW8Num3z2"/>
    <w:rsid w:val="009E78F5"/>
    <w:rPr>
      <w:rFonts w:ascii="Wingdings" w:hAnsi="Wingdings"/>
    </w:rPr>
  </w:style>
  <w:style w:type="character" w:customStyle="1" w:styleId="WW-WW8Num3z3">
    <w:name w:val="WW-WW8Num3z3"/>
    <w:rsid w:val="009E78F5"/>
    <w:rPr>
      <w:rFonts w:ascii="Symbol" w:hAnsi="Symbol"/>
    </w:rPr>
  </w:style>
  <w:style w:type="character" w:customStyle="1" w:styleId="WW-WW8Num4z01">
    <w:name w:val="WW-WW8Num4z01"/>
    <w:rsid w:val="009E78F5"/>
    <w:rPr>
      <w:rFonts w:ascii="Times New Roman" w:eastAsia="Times New Roman" w:hAnsi="Times New Roman"/>
    </w:rPr>
  </w:style>
  <w:style w:type="character" w:customStyle="1" w:styleId="WW-WW8Num4z11">
    <w:name w:val="WW-WW8Num4z11"/>
    <w:rsid w:val="009E78F5"/>
    <w:rPr>
      <w:rFonts w:ascii="Courier New" w:hAnsi="Courier New"/>
    </w:rPr>
  </w:style>
  <w:style w:type="character" w:customStyle="1" w:styleId="WW-WW8Num4z21">
    <w:name w:val="WW-WW8Num4z21"/>
    <w:rsid w:val="009E78F5"/>
    <w:rPr>
      <w:rFonts w:ascii="Wingdings" w:hAnsi="Wingdings"/>
    </w:rPr>
  </w:style>
  <w:style w:type="character" w:customStyle="1" w:styleId="WW-WW8Num4z31">
    <w:name w:val="WW-WW8Num4z31"/>
    <w:rsid w:val="009E78F5"/>
    <w:rPr>
      <w:rFonts w:ascii="Symbol" w:hAnsi="Symbol"/>
    </w:rPr>
  </w:style>
  <w:style w:type="character" w:customStyle="1" w:styleId="WW-WW8Num9z0">
    <w:name w:val="WW-WW8Num9z0"/>
    <w:rsid w:val="009E78F5"/>
    <w:rPr>
      <w:rFonts w:ascii="StarSymbol" w:eastAsia="StarSymbol" w:hAnsi="StarSymbol"/>
      <w:sz w:val="18"/>
    </w:rPr>
  </w:style>
  <w:style w:type="character" w:customStyle="1" w:styleId="WW-WW8Num10z01">
    <w:name w:val="WW-WW8Num10z01"/>
    <w:rsid w:val="009E78F5"/>
    <w:rPr>
      <w:rFonts w:ascii="StarSymbol" w:eastAsia="StarSymbol" w:hAnsi="StarSymbol"/>
      <w:sz w:val="18"/>
    </w:rPr>
  </w:style>
  <w:style w:type="character" w:customStyle="1" w:styleId="WW-WW8Num11z0">
    <w:name w:val="WW-WW8Num11z0"/>
    <w:rsid w:val="009E78F5"/>
    <w:rPr>
      <w:rFonts w:ascii="StarSymbol" w:eastAsia="StarSymbol" w:hAnsi="StarSymbol"/>
      <w:sz w:val="18"/>
    </w:rPr>
  </w:style>
  <w:style w:type="character" w:customStyle="1" w:styleId="WW-WW8Num3z02">
    <w:name w:val="WW-WW8Num3z02"/>
    <w:rsid w:val="009E78F5"/>
    <w:rPr>
      <w:rFonts w:ascii="Times New Roman" w:eastAsia="Times New Roman" w:hAnsi="Times New Roman"/>
    </w:rPr>
  </w:style>
  <w:style w:type="character" w:customStyle="1" w:styleId="WW-WW8Num3z11">
    <w:name w:val="WW-WW8Num3z11"/>
    <w:rsid w:val="009E78F5"/>
    <w:rPr>
      <w:rFonts w:ascii="Courier New" w:hAnsi="Courier New"/>
    </w:rPr>
  </w:style>
  <w:style w:type="character" w:customStyle="1" w:styleId="WW-WW8Num3z21">
    <w:name w:val="WW-WW8Num3z21"/>
    <w:rsid w:val="009E78F5"/>
    <w:rPr>
      <w:rFonts w:ascii="Wingdings" w:hAnsi="Wingdings"/>
    </w:rPr>
  </w:style>
  <w:style w:type="character" w:customStyle="1" w:styleId="WW-WW8Num3z31">
    <w:name w:val="WW-WW8Num3z31"/>
    <w:rsid w:val="009E78F5"/>
    <w:rPr>
      <w:rFonts w:ascii="Symbol" w:hAnsi="Symbol"/>
    </w:rPr>
  </w:style>
  <w:style w:type="character" w:customStyle="1" w:styleId="WW-WW8Num4z02">
    <w:name w:val="WW-WW8Num4z02"/>
    <w:rsid w:val="009E78F5"/>
    <w:rPr>
      <w:rFonts w:ascii="Times New Roman" w:eastAsia="Times New Roman" w:hAnsi="Times New Roman"/>
    </w:rPr>
  </w:style>
  <w:style w:type="character" w:customStyle="1" w:styleId="WW-WW8Num4z12">
    <w:name w:val="WW-WW8Num4z12"/>
    <w:rsid w:val="009E78F5"/>
    <w:rPr>
      <w:rFonts w:ascii="Courier New" w:hAnsi="Courier New"/>
    </w:rPr>
  </w:style>
  <w:style w:type="character" w:customStyle="1" w:styleId="WW-WW8Num4z22">
    <w:name w:val="WW-WW8Num4z22"/>
    <w:rsid w:val="009E78F5"/>
    <w:rPr>
      <w:rFonts w:ascii="Wingdings" w:hAnsi="Wingdings"/>
    </w:rPr>
  </w:style>
  <w:style w:type="character" w:customStyle="1" w:styleId="WW-WW8Num4z32">
    <w:name w:val="WW-WW8Num4z32"/>
    <w:rsid w:val="009E78F5"/>
    <w:rPr>
      <w:rFonts w:ascii="Symbol" w:hAnsi="Symbol"/>
    </w:rPr>
  </w:style>
  <w:style w:type="character" w:customStyle="1" w:styleId="WW-WW8Num9z01">
    <w:name w:val="WW-WW8Num9z01"/>
    <w:rsid w:val="009E78F5"/>
    <w:rPr>
      <w:rFonts w:ascii="StarSymbol" w:eastAsia="StarSymbol" w:hAnsi="StarSymbol"/>
      <w:sz w:val="18"/>
    </w:rPr>
  </w:style>
  <w:style w:type="character" w:customStyle="1" w:styleId="WW-WW8Num10z02">
    <w:name w:val="WW-WW8Num10z02"/>
    <w:rsid w:val="009E78F5"/>
    <w:rPr>
      <w:rFonts w:ascii="StarSymbol" w:eastAsia="StarSymbol" w:hAnsi="StarSymbol"/>
      <w:sz w:val="18"/>
    </w:rPr>
  </w:style>
  <w:style w:type="character" w:customStyle="1" w:styleId="WW-WW8Num11z01">
    <w:name w:val="WW-WW8Num11z01"/>
    <w:rsid w:val="009E78F5"/>
    <w:rPr>
      <w:rFonts w:ascii="StarSymbol" w:eastAsia="StarSymbol" w:hAnsi="StarSymbol"/>
      <w:sz w:val="18"/>
    </w:rPr>
  </w:style>
  <w:style w:type="character" w:customStyle="1" w:styleId="WW-WW8Num3z03">
    <w:name w:val="WW-WW8Num3z03"/>
    <w:rsid w:val="009E78F5"/>
    <w:rPr>
      <w:rFonts w:ascii="Times New Roman" w:eastAsia="Times New Roman" w:hAnsi="Times New Roman"/>
    </w:rPr>
  </w:style>
  <w:style w:type="character" w:customStyle="1" w:styleId="WW-WW8Num3z12">
    <w:name w:val="WW-WW8Num3z12"/>
    <w:rsid w:val="009E78F5"/>
    <w:rPr>
      <w:rFonts w:ascii="Courier New" w:hAnsi="Courier New"/>
    </w:rPr>
  </w:style>
  <w:style w:type="character" w:customStyle="1" w:styleId="WW-WW8Num3z22">
    <w:name w:val="WW-WW8Num3z22"/>
    <w:rsid w:val="009E78F5"/>
    <w:rPr>
      <w:rFonts w:ascii="Wingdings" w:hAnsi="Wingdings"/>
    </w:rPr>
  </w:style>
  <w:style w:type="character" w:customStyle="1" w:styleId="WW-WW8Num3z32">
    <w:name w:val="WW-WW8Num3z32"/>
    <w:rsid w:val="009E78F5"/>
    <w:rPr>
      <w:rFonts w:ascii="Symbol" w:hAnsi="Symbol"/>
    </w:rPr>
  </w:style>
  <w:style w:type="character" w:customStyle="1" w:styleId="WW-WW8Num4z03">
    <w:name w:val="WW-WW8Num4z03"/>
    <w:rsid w:val="009E78F5"/>
    <w:rPr>
      <w:rFonts w:ascii="Times New Roman" w:eastAsia="Times New Roman" w:hAnsi="Times New Roman"/>
    </w:rPr>
  </w:style>
  <w:style w:type="character" w:customStyle="1" w:styleId="WW-WW8Num4z13">
    <w:name w:val="WW-WW8Num4z13"/>
    <w:rsid w:val="009E78F5"/>
    <w:rPr>
      <w:rFonts w:ascii="Courier New" w:hAnsi="Courier New"/>
    </w:rPr>
  </w:style>
  <w:style w:type="character" w:customStyle="1" w:styleId="WW-WW8Num4z23">
    <w:name w:val="WW-WW8Num4z23"/>
    <w:rsid w:val="009E78F5"/>
    <w:rPr>
      <w:rFonts w:ascii="Wingdings" w:hAnsi="Wingdings"/>
    </w:rPr>
  </w:style>
  <w:style w:type="character" w:customStyle="1" w:styleId="WW-WW8Num4z33">
    <w:name w:val="WW-WW8Num4z33"/>
    <w:rsid w:val="009E78F5"/>
    <w:rPr>
      <w:rFonts w:ascii="Symbol" w:hAnsi="Symbol"/>
    </w:rPr>
  </w:style>
  <w:style w:type="character" w:customStyle="1" w:styleId="WW-WW8Num9z02">
    <w:name w:val="WW-WW8Num9z02"/>
    <w:rsid w:val="009E78F5"/>
    <w:rPr>
      <w:rFonts w:ascii="StarSymbol" w:eastAsia="StarSymbol" w:hAnsi="StarSymbol"/>
      <w:sz w:val="18"/>
    </w:rPr>
  </w:style>
  <w:style w:type="character" w:customStyle="1" w:styleId="WW-WW8Num10z03">
    <w:name w:val="WW-WW8Num10z03"/>
    <w:rsid w:val="009E78F5"/>
    <w:rPr>
      <w:rFonts w:ascii="StarSymbol" w:eastAsia="StarSymbol" w:hAnsi="StarSymbol"/>
      <w:sz w:val="18"/>
    </w:rPr>
  </w:style>
  <w:style w:type="character" w:customStyle="1" w:styleId="WW-WW8Num11z02">
    <w:name w:val="WW-WW8Num11z02"/>
    <w:rsid w:val="009E78F5"/>
    <w:rPr>
      <w:rFonts w:ascii="StarSymbol" w:eastAsia="StarSymbol" w:hAnsi="StarSymbol"/>
      <w:sz w:val="18"/>
    </w:rPr>
  </w:style>
  <w:style w:type="character" w:customStyle="1" w:styleId="WW-WW8Num3z04">
    <w:name w:val="WW-WW8Num3z04"/>
    <w:rsid w:val="009E78F5"/>
    <w:rPr>
      <w:rFonts w:ascii="Times New Roman" w:eastAsia="Times New Roman" w:hAnsi="Times New Roman"/>
    </w:rPr>
  </w:style>
  <w:style w:type="character" w:customStyle="1" w:styleId="WW-WW8Num3z13">
    <w:name w:val="WW-WW8Num3z13"/>
    <w:rsid w:val="009E78F5"/>
    <w:rPr>
      <w:rFonts w:ascii="Courier New" w:hAnsi="Courier New"/>
    </w:rPr>
  </w:style>
  <w:style w:type="character" w:customStyle="1" w:styleId="WW-WW8Num3z23">
    <w:name w:val="WW-WW8Num3z23"/>
    <w:rsid w:val="009E78F5"/>
    <w:rPr>
      <w:rFonts w:ascii="Wingdings" w:hAnsi="Wingdings"/>
    </w:rPr>
  </w:style>
  <w:style w:type="character" w:customStyle="1" w:styleId="WW-WW8Num3z33">
    <w:name w:val="WW-WW8Num3z33"/>
    <w:rsid w:val="009E78F5"/>
    <w:rPr>
      <w:rFonts w:ascii="Symbol" w:hAnsi="Symbol"/>
    </w:rPr>
  </w:style>
  <w:style w:type="character" w:customStyle="1" w:styleId="WW-WW8Num4z04">
    <w:name w:val="WW-WW8Num4z04"/>
    <w:rsid w:val="009E78F5"/>
    <w:rPr>
      <w:rFonts w:ascii="Times New Roman" w:eastAsia="Times New Roman" w:hAnsi="Times New Roman"/>
    </w:rPr>
  </w:style>
  <w:style w:type="character" w:customStyle="1" w:styleId="WW-WW8Num4z14">
    <w:name w:val="WW-WW8Num4z14"/>
    <w:rsid w:val="009E78F5"/>
    <w:rPr>
      <w:rFonts w:ascii="Courier New" w:hAnsi="Courier New"/>
    </w:rPr>
  </w:style>
  <w:style w:type="character" w:customStyle="1" w:styleId="WW-WW8Num4z24">
    <w:name w:val="WW-WW8Num4z24"/>
    <w:rsid w:val="009E78F5"/>
    <w:rPr>
      <w:rFonts w:ascii="Wingdings" w:hAnsi="Wingdings"/>
    </w:rPr>
  </w:style>
  <w:style w:type="character" w:customStyle="1" w:styleId="WW-WW8Num4z34">
    <w:name w:val="WW-WW8Num4z34"/>
    <w:rsid w:val="009E78F5"/>
    <w:rPr>
      <w:rFonts w:ascii="Symbol" w:hAnsi="Symbol"/>
    </w:rPr>
  </w:style>
  <w:style w:type="character" w:customStyle="1" w:styleId="WW-WW8Num9z03">
    <w:name w:val="WW-WW8Num9z03"/>
    <w:rsid w:val="009E78F5"/>
    <w:rPr>
      <w:rFonts w:ascii="StarSymbol" w:eastAsia="StarSymbol" w:hAnsi="StarSymbol"/>
      <w:sz w:val="18"/>
    </w:rPr>
  </w:style>
  <w:style w:type="character" w:customStyle="1" w:styleId="WW-WW8Num10z04">
    <w:name w:val="WW-WW8Num10z04"/>
    <w:rsid w:val="009E78F5"/>
    <w:rPr>
      <w:rFonts w:ascii="StarSymbol" w:eastAsia="StarSymbol" w:hAnsi="StarSymbol"/>
      <w:sz w:val="18"/>
    </w:rPr>
  </w:style>
  <w:style w:type="character" w:customStyle="1" w:styleId="WW-WW8Num11z03">
    <w:name w:val="WW-WW8Num11z03"/>
    <w:rsid w:val="009E78F5"/>
    <w:rPr>
      <w:rFonts w:ascii="StarSymbol" w:eastAsia="StarSymbol" w:hAnsi="StarSymbol"/>
      <w:sz w:val="18"/>
    </w:rPr>
  </w:style>
  <w:style w:type="character" w:customStyle="1" w:styleId="WW-WW8Num3z05">
    <w:name w:val="WW-WW8Num3z05"/>
    <w:rsid w:val="009E78F5"/>
    <w:rPr>
      <w:rFonts w:ascii="Times New Roman" w:eastAsia="Times New Roman" w:hAnsi="Times New Roman"/>
    </w:rPr>
  </w:style>
  <w:style w:type="character" w:customStyle="1" w:styleId="WW-WW8Num3z14">
    <w:name w:val="WW-WW8Num3z14"/>
    <w:rsid w:val="009E78F5"/>
    <w:rPr>
      <w:rFonts w:ascii="Courier New" w:hAnsi="Courier New"/>
    </w:rPr>
  </w:style>
  <w:style w:type="character" w:customStyle="1" w:styleId="WW-WW8Num3z24">
    <w:name w:val="WW-WW8Num3z24"/>
    <w:rsid w:val="009E78F5"/>
    <w:rPr>
      <w:rFonts w:ascii="Wingdings" w:hAnsi="Wingdings"/>
    </w:rPr>
  </w:style>
  <w:style w:type="character" w:customStyle="1" w:styleId="WW-WW8Num3z34">
    <w:name w:val="WW-WW8Num3z34"/>
    <w:rsid w:val="009E78F5"/>
    <w:rPr>
      <w:rFonts w:ascii="Symbol" w:hAnsi="Symbol"/>
    </w:rPr>
  </w:style>
  <w:style w:type="character" w:customStyle="1" w:styleId="WW-WW8Num4z05">
    <w:name w:val="WW-WW8Num4z05"/>
    <w:rsid w:val="009E78F5"/>
    <w:rPr>
      <w:rFonts w:ascii="Times New Roman" w:eastAsia="Times New Roman" w:hAnsi="Times New Roman"/>
    </w:rPr>
  </w:style>
  <w:style w:type="character" w:customStyle="1" w:styleId="WW-WW8Num4z15">
    <w:name w:val="WW-WW8Num4z15"/>
    <w:rsid w:val="009E78F5"/>
    <w:rPr>
      <w:rFonts w:ascii="Courier New" w:hAnsi="Courier New"/>
    </w:rPr>
  </w:style>
  <w:style w:type="character" w:customStyle="1" w:styleId="WW-WW8Num4z25">
    <w:name w:val="WW-WW8Num4z25"/>
    <w:rsid w:val="009E78F5"/>
    <w:rPr>
      <w:rFonts w:ascii="Wingdings" w:hAnsi="Wingdings"/>
    </w:rPr>
  </w:style>
  <w:style w:type="character" w:customStyle="1" w:styleId="WW-WW8Num4z35">
    <w:name w:val="WW-WW8Num4z35"/>
    <w:rsid w:val="009E78F5"/>
    <w:rPr>
      <w:rFonts w:ascii="Symbol" w:hAnsi="Symbol"/>
    </w:rPr>
  </w:style>
  <w:style w:type="character" w:customStyle="1" w:styleId="WW-WW8Num9z04">
    <w:name w:val="WW-WW8Num9z04"/>
    <w:rsid w:val="009E78F5"/>
    <w:rPr>
      <w:rFonts w:ascii="StarSymbol" w:eastAsia="StarSymbol" w:hAnsi="StarSymbol"/>
      <w:sz w:val="18"/>
    </w:rPr>
  </w:style>
  <w:style w:type="character" w:customStyle="1" w:styleId="WW-WW8Num10z05">
    <w:name w:val="WW-WW8Num10z05"/>
    <w:rsid w:val="009E78F5"/>
    <w:rPr>
      <w:rFonts w:ascii="StarSymbol" w:eastAsia="StarSymbol" w:hAnsi="StarSymbol"/>
      <w:sz w:val="18"/>
    </w:rPr>
  </w:style>
  <w:style w:type="character" w:customStyle="1" w:styleId="WW-WW8Num11z04">
    <w:name w:val="WW-WW8Num11z04"/>
    <w:rsid w:val="009E78F5"/>
    <w:rPr>
      <w:rFonts w:ascii="StarSymbol" w:eastAsia="StarSymbol" w:hAnsi="StarSymbol"/>
      <w:sz w:val="18"/>
    </w:rPr>
  </w:style>
  <w:style w:type="character" w:customStyle="1" w:styleId="WW-WW8Num15z0">
    <w:name w:val="WW-WW8Num15z0"/>
    <w:rsid w:val="009E78F5"/>
    <w:rPr>
      <w:rFonts w:ascii="StarSymbol" w:eastAsia="StarSymbol" w:hAnsi="StarSymbol"/>
      <w:sz w:val="18"/>
    </w:rPr>
  </w:style>
  <w:style w:type="character" w:customStyle="1" w:styleId="WW-WW8Num3z06">
    <w:name w:val="WW-WW8Num3z06"/>
    <w:rsid w:val="009E78F5"/>
    <w:rPr>
      <w:rFonts w:ascii="Times New Roman" w:eastAsia="Times New Roman" w:hAnsi="Times New Roman"/>
    </w:rPr>
  </w:style>
  <w:style w:type="character" w:customStyle="1" w:styleId="WW-WW8Num3z15">
    <w:name w:val="WW-WW8Num3z15"/>
    <w:rsid w:val="009E78F5"/>
    <w:rPr>
      <w:rFonts w:ascii="Courier New" w:hAnsi="Courier New"/>
    </w:rPr>
  </w:style>
  <w:style w:type="character" w:customStyle="1" w:styleId="WW-WW8Num3z25">
    <w:name w:val="WW-WW8Num3z25"/>
    <w:rsid w:val="009E78F5"/>
    <w:rPr>
      <w:rFonts w:ascii="Wingdings" w:hAnsi="Wingdings"/>
    </w:rPr>
  </w:style>
  <w:style w:type="character" w:customStyle="1" w:styleId="WW-WW8Num3z35">
    <w:name w:val="WW-WW8Num3z35"/>
    <w:rsid w:val="009E78F5"/>
    <w:rPr>
      <w:rFonts w:ascii="Symbol" w:hAnsi="Symbol"/>
    </w:rPr>
  </w:style>
  <w:style w:type="character" w:customStyle="1" w:styleId="WW-WW8Num4z06">
    <w:name w:val="WW-WW8Num4z06"/>
    <w:rsid w:val="009E78F5"/>
    <w:rPr>
      <w:rFonts w:ascii="Times New Roman" w:eastAsia="Times New Roman" w:hAnsi="Times New Roman"/>
    </w:rPr>
  </w:style>
  <w:style w:type="character" w:customStyle="1" w:styleId="WW-WW8Num4z16">
    <w:name w:val="WW-WW8Num4z16"/>
    <w:rsid w:val="009E78F5"/>
    <w:rPr>
      <w:rFonts w:ascii="Courier New" w:hAnsi="Courier New"/>
    </w:rPr>
  </w:style>
  <w:style w:type="character" w:customStyle="1" w:styleId="WW-WW8Num4z26">
    <w:name w:val="WW-WW8Num4z26"/>
    <w:rsid w:val="009E78F5"/>
    <w:rPr>
      <w:rFonts w:ascii="Wingdings" w:hAnsi="Wingdings"/>
    </w:rPr>
  </w:style>
  <w:style w:type="character" w:customStyle="1" w:styleId="WW-WW8Num4z36">
    <w:name w:val="WW-WW8Num4z36"/>
    <w:rsid w:val="009E78F5"/>
    <w:rPr>
      <w:rFonts w:ascii="Symbol" w:hAnsi="Symbol"/>
    </w:rPr>
  </w:style>
  <w:style w:type="character" w:customStyle="1" w:styleId="WW-WW8Num9z05">
    <w:name w:val="WW-WW8Num9z05"/>
    <w:rsid w:val="009E78F5"/>
    <w:rPr>
      <w:rFonts w:ascii="StarSymbol" w:eastAsia="StarSymbol" w:hAnsi="StarSymbol"/>
      <w:sz w:val="18"/>
    </w:rPr>
  </w:style>
  <w:style w:type="character" w:customStyle="1" w:styleId="WW-WW8Num10z06">
    <w:name w:val="WW-WW8Num10z06"/>
    <w:rsid w:val="009E78F5"/>
    <w:rPr>
      <w:rFonts w:ascii="StarSymbol" w:eastAsia="StarSymbol" w:hAnsi="StarSymbol"/>
      <w:sz w:val="18"/>
    </w:rPr>
  </w:style>
  <w:style w:type="character" w:customStyle="1" w:styleId="WW-WW8Num11z05">
    <w:name w:val="WW-WW8Num11z05"/>
    <w:rsid w:val="009E78F5"/>
    <w:rPr>
      <w:rFonts w:ascii="StarSymbol" w:eastAsia="StarSymbol" w:hAnsi="StarSymbol"/>
      <w:sz w:val="18"/>
    </w:rPr>
  </w:style>
  <w:style w:type="character" w:customStyle="1" w:styleId="WW-WW8Num3z07">
    <w:name w:val="WW-WW8Num3z07"/>
    <w:rsid w:val="009E78F5"/>
    <w:rPr>
      <w:rFonts w:ascii="Times New Roman" w:eastAsia="Times New Roman" w:hAnsi="Times New Roman"/>
    </w:rPr>
  </w:style>
  <w:style w:type="character" w:customStyle="1" w:styleId="WW-WW8Num3z16">
    <w:name w:val="WW-WW8Num3z16"/>
    <w:rsid w:val="009E78F5"/>
    <w:rPr>
      <w:rFonts w:ascii="Courier New" w:hAnsi="Courier New"/>
    </w:rPr>
  </w:style>
  <w:style w:type="character" w:customStyle="1" w:styleId="WW-WW8Num3z26">
    <w:name w:val="WW-WW8Num3z26"/>
    <w:rsid w:val="009E78F5"/>
    <w:rPr>
      <w:rFonts w:ascii="Wingdings" w:hAnsi="Wingdings"/>
    </w:rPr>
  </w:style>
  <w:style w:type="character" w:customStyle="1" w:styleId="WW-WW8Num3z36">
    <w:name w:val="WW-WW8Num3z36"/>
    <w:rsid w:val="009E78F5"/>
    <w:rPr>
      <w:rFonts w:ascii="Symbol" w:hAnsi="Symbol"/>
    </w:rPr>
  </w:style>
  <w:style w:type="character" w:customStyle="1" w:styleId="WW-WW8Num4z07">
    <w:name w:val="WW-WW8Num4z07"/>
    <w:rsid w:val="009E78F5"/>
    <w:rPr>
      <w:rFonts w:ascii="Times New Roman" w:eastAsia="Times New Roman" w:hAnsi="Times New Roman"/>
    </w:rPr>
  </w:style>
  <w:style w:type="character" w:customStyle="1" w:styleId="WW-WW8Num4z17">
    <w:name w:val="WW-WW8Num4z17"/>
    <w:rsid w:val="009E78F5"/>
    <w:rPr>
      <w:rFonts w:ascii="Courier New" w:hAnsi="Courier New"/>
    </w:rPr>
  </w:style>
  <w:style w:type="character" w:customStyle="1" w:styleId="WW-WW8Num4z27">
    <w:name w:val="WW-WW8Num4z27"/>
    <w:rsid w:val="009E78F5"/>
    <w:rPr>
      <w:rFonts w:ascii="Wingdings" w:hAnsi="Wingdings"/>
    </w:rPr>
  </w:style>
  <w:style w:type="character" w:customStyle="1" w:styleId="WW-WW8Num4z37">
    <w:name w:val="WW-WW8Num4z37"/>
    <w:rsid w:val="009E78F5"/>
    <w:rPr>
      <w:rFonts w:ascii="Symbol" w:hAnsi="Symbol"/>
    </w:rPr>
  </w:style>
  <w:style w:type="character" w:customStyle="1" w:styleId="WW-WW8Num9z06">
    <w:name w:val="WW-WW8Num9z06"/>
    <w:rsid w:val="009E78F5"/>
    <w:rPr>
      <w:rFonts w:ascii="StarSymbol" w:eastAsia="StarSymbol" w:hAnsi="StarSymbol"/>
      <w:sz w:val="18"/>
    </w:rPr>
  </w:style>
  <w:style w:type="character" w:customStyle="1" w:styleId="WW-WW8Num10z07">
    <w:name w:val="WW-WW8Num10z07"/>
    <w:rsid w:val="009E78F5"/>
    <w:rPr>
      <w:rFonts w:ascii="StarSymbol" w:eastAsia="StarSymbol" w:hAnsi="StarSymbol"/>
      <w:sz w:val="18"/>
    </w:rPr>
  </w:style>
  <w:style w:type="character" w:customStyle="1" w:styleId="WW-WW8Num11z06">
    <w:name w:val="WW-WW8Num11z06"/>
    <w:rsid w:val="009E78F5"/>
    <w:rPr>
      <w:rFonts w:ascii="StarSymbol" w:eastAsia="StarSymbol" w:hAnsi="StarSymbol"/>
      <w:sz w:val="18"/>
    </w:rPr>
  </w:style>
  <w:style w:type="character" w:customStyle="1" w:styleId="WW-WW8Num14z0">
    <w:name w:val="WW-WW8Num14z0"/>
    <w:rsid w:val="009E78F5"/>
    <w:rPr>
      <w:rFonts w:ascii="StarSymbol" w:eastAsia="StarSymbol" w:hAnsi="StarSymbol"/>
      <w:sz w:val="18"/>
    </w:rPr>
  </w:style>
  <w:style w:type="character" w:customStyle="1" w:styleId="WW-WW8Num3z08">
    <w:name w:val="WW-WW8Num3z08"/>
    <w:rsid w:val="009E78F5"/>
    <w:rPr>
      <w:rFonts w:ascii="Times New Roman" w:eastAsia="Times New Roman" w:hAnsi="Times New Roman"/>
    </w:rPr>
  </w:style>
  <w:style w:type="character" w:customStyle="1" w:styleId="WW-WW8Num3z17">
    <w:name w:val="WW-WW8Num3z17"/>
    <w:rsid w:val="009E78F5"/>
    <w:rPr>
      <w:rFonts w:ascii="Courier New" w:hAnsi="Courier New"/>
    </w:rPr>
  </w:style>
  <w:style w:type="character" w:customStyle="1" w:styleId="WW-WW8Num3z27">
    <w:name w:val="WW-WW8Num3z27"/>
    <w:rsid w:val="009E78F5"/>
    <w:rPr>
      <w:rFonts w:ascii="Wingdings" w:hAnsi="Wingdings"/>
    </w:rPr>
  </w:style>
  <w:style w:type="character" w:customStyle="1" w:styleId="WW-WW8Num3z37">
    <w:name w:val="WW-WW8Num3z37"/>
    <w:rsid w:val="009E78F5"/>
    <w:rPr>
      <w:rFonts w:ascii="Symbol" w:hAnsi="Symbol"/>
    </w:rPr>
  </w:style>
  <w:style w:type="character" w:customStyle="1" w:styleId="WW-WW8Num4z08">
    <w:name w:val="WW-WW8Num4z08"/>
    <w:rsid w:val="009E78F5"/>
    <w:rPr>
      <w:rFonts w:ascii="Times New Roman" w:eastAsia="Times New Roman" w:hAnsi="Times New Roman"/>
    </w:rPr>
  </w:style>
  <w:style w:type="character" w:customStyle="1" w:styleId="WW-WW8Num4z18">
    <w:name w:val="WW-WW8Num4z18"/>
    <w:rsid w:val="009E78F5"/>
    <w:rPr>
      <w:rFonts w:ascii="Courier New" w:hAnsi="Courier New"/>
    </w:rPr>
  </w:style>
  <w:style w:type="character" w:customStyle="1" w:styleId="WW-WW8Num4z28">
    <w:name w:val="WW-WW8Num4z28"/>
    <w:rsid w:val="009E78F5"/>
    <w:rPr>
      <w:rFonts w:ascii="Wingdings" w:hAnsi="Wingdings"/>
    </w:rPr>
  </w:style>
  <w:style w:type="character" w:customStyle="1" w:styleId="WW-WW8Num4z38">
    <w:name w:val="WW-WW8Num4z38"/>
    <w:rsid w:val="009E78F5"/>
    <w:rPr>
      <w:rFonts w:ascii="Symbol" w:hAnsi="Symbol"/>
    </w:rPr>
  </w:style>
  <w:style w:type="character" w:customStyle="1" w:styleId="WW-WW8Num9z07">
    <w:name w:val="WW-WW8Num9z07"/>
    <w:rsid w:val="009E78F5"/>
    <w:rPr>
      <w:rFonts w:ascii="StarSymbol" w:eastAsia="StarSymbol" w:hAnsi="StarSymbol"/>
      <w:sz w:val="18"/>
    </w:rPr>
  </w:style>
  <w:style w:type="character" w:customStyle="1" w:styleId="WW-WW8Num10z08">
    <w:name w:val="WW-WW8Num10z08"/>
    <w:rsid w:val="009E78F5"/>
    <w:rPr>
      <w:rFonts w:ascii="StarSymbol" w:eastAsia="StarSymbol" w:hAnsi="StarSymbol"/>
      <w:sz w:val="18"/>
    </w:rPr>
  </w:style>
  <w:style w:type="character" w:customStyle="1" w:styleId="WW-WW8Num11z07">
    <w:name w:val="WW-WW8Num11z07"/>
    <w:rsid w:val="009E78F5"/>
    <w:rPr>
      <w:rFonts w:ascii="StarSymbol" w:eastAsia="StarSymbol" w:hAnsi="StarSymbol"/>
      <w:sz w:val="18"/>
    </w:rPr>
  </w:style>
  <w:style w:type="character" w:customStyle="1" w:styleId="WW-WW8Num14z01">
    <w:name w:val="WW-WW8Num14z01"/>
    <w:rsid w:val="009E78F5"/>
    <w:rPr>
      <w:rFonts w:ascii="StarSymbol" w:eastAsia="StarSymbol" w:hAnsi="StarSymbol"/>
      <w:sz w:val="18"/>
    </w:rPr>
  </w:style>
  <w:style w:type="character" w:customStyle="1" w:styleId="WW-WW8Num3z09">
    <w:name w:val="WW-WW8Num3z09"/>
    <w:rsid w:val="009E78F5"/>
    <w:rPr>
      <w:rFonts w:ascii="Times New Roman" w:eastAsia="Times New Roman" w:hAnsi="Times New Roman"/>
    </w:rPr>
  </w:style>
  <w:style w:type="character" w:customStyle="1" w:styleId="WW-WW8Num3z18">
    <w:name w:val="WW-WW8Num3z18"/>
    <w:rsid w:val="009E78F5"/>
    <w:rPr>
      <w:rFonts w:ascii="Courier New" w:hAnsi="Courier New"/>
    </w:rPr>
  </w:style>
  <w:style w:type="character" w:customStyle="1" w:styleId="WW-WW8Num3z28">
    <w:name w:val="WW-WW8Num3z28"/>
    <w:rsid w:val="009E78F5"/>
    <w:rPr>
      <w:rFonts w:ascii="Wingdings" w:hAnsi="Wingdings"/>
    </w:rPr>
  </w:style>
  <w:style w:type="character" w:customStyle="1" w:styleId="WW-WW8Num3z38">
    <w:name w:val="WW-WW8Num3z38"/>
    <w:rsid w:val="009E78F5"/>
    <w:rPr>
      <w:rFonts w:ascii="Symbol" w:hAnsi="Symbol"/>
    </w:rPr>
  </w:style>
  <w:style w:type="character" w:customStyle="1" w:styleId="WW-WW8Num4z09">
    <w:name w:val="WW-WW8Num4z09"/>
    <w:rsid w:val="009E78F5"/>
    <w:rPr>
      <w:rFonts w:ascii="Times New Roman" w:eastAsia="Times New Roman" w:hAnsi="Times New Roman"/>
    </w:rPr>
  </w:style>
  <w:style w:type="character" w:customStyle="1" w:styleId="WW-WW8Num4z19">
    <w:name w:val="WW-WW8Num4z19"/>
    <w:rsid w:val="009E78F5"/>
    <w:rPr>
      <w:rFonts w:ascii="Courier New" w:hAnsi="Courier New"/>
    </w:rPr>
  </w:style>
  <w:style w:type="character" w:customStyle="1" w:styleId="WW-WW8Num4z29">
    <w:name w:val="WW-WW8Num4z29"/>
    <w:rsid w:val="009E78F5"/>
    <w:rPr>
      <w:rFonts w:ascii="Wingdings" w:hAnsi="Wingdings"/>
    </w:rPr>
  </w:style>
  <w:style w:type="character" w:customStyle="1" w:styleId="WW-WW8Num4z39">
    <w:name w:val="WW-WW8Num4z39"/>
    <w:rsid w:val="009E78F5"/>
    <w:rPr>
      <w:rFonts w:ascii="Symbol" w:hAnsi="Symbol"/>
    </w:rPr>
  </w:style>
  <w:style w:type="character" w:customStyle="1" w:styleId="WW-WW8Num9z08">
    <w:name w:val="WW-WW8Num9z08"/>
    <w:rsid w:val="009E78F5"/>
    <w:rPr>
      <w:rFonts w:ascii="StarSymbol" w:eastAsia="StarSymbol" w:hAnsi="StarSymbol"/>
      <w:sz w:val="18"/>
    </w:rPr>
  </w:style>
  <w:style w:type="character" w:customStyle="1" w:styleId="WW-WW8Num10z09">
    <w:name w:val="WW-WW8Num10z09"/>
    <w:rsid w:val="009E78F5"/>
    <w:rPr>
      <w:rFonts w:ascii="StarSymbol" w:eastAsia="StarSymbol" w:hAnsi="StarSymbol"/>
      <w:sz w:val="18"/>
    </w:rPr>
  </w:style>
  <w:style w:type="character" w:customStyle="1" w:styleId="WW-WW8Num11z08">
    <w:name w:val="WW-WW8Num11z08"/>
    <w:rsid w:val="009E78F5"/>
    <w:rPr>
      <w:rFonts w:ascii="StarSymbol" w:eastAsia="StarSymbol" w:hAnsi="StarSymbol"/>
      <w:sz w:val="18"/>
    </w:rPr>
  </w:style>
  <w:style w:type="character" w:customStyle="1" w:styleId="WW-WW8Num14z02">
    <w:name w:val="WW-WW8Num14z02"/>
    <w:rsid w:val="009E78F5"/>
    <w:rPr>
      <w:rFonts w:ascii="StarSymbol" w:eastAsia="StarSymbol" w:hAnsi="StarSymbol"/>
      <w:sz w:val="18"/>
    </w:rPr>
  </w:style>
  <w:style w:type="character" w:customStyle="1" w:styleId="WW8Num20z1">
    <w:name w:val="WW8Num20z1"/>
    <w:rsid w:val="009E78F5"/>
    <w:rPr>
      <w:rFonts w:ascii="StarSymbol" w:eastAsia="StarSymbol" w:hAnsi="StarSymbol"/>
      <w:sz w:val="18"/>
    </w:rPr>
  </w:style>
  <w:style w:type="character" w:customStyle="1" w:styleId="WW8Num20z2">
    <w:name w:val="WW8Num20z2"/>
    <w:rsid w:val="009E78F5"/>
    <w:rPr>
      <w:rFonts w:ascii="Wingdings" w:hAnsi="Wingdings"/>
    </w:rPr>
  </w:style>
  <w:style w:type="character" w:customStyle="1" w:styleId="WW8Num20z3">
    <w:name w:val="WW8Num20z3"/>
    <w:rsid w:val="009E78F5"/>
    <w:rPr>
      <w:rFonts w:ascii="Symbol" w:hAnsi="Symbol"/>
    </w:rPr>
  </w:style>
  <w:style w:type="character" w:customStyle="1" w:styleId="WW8Num149z0">
    <w:name w:val="WW8Num149z0"/>
    <w:rsid w:val="009E78F5"/>
    <w:rPr>
      <w:b/>
    </w:rPr>
  </w:style>
  <w:style w:type="character" w:customStyle="1" w:styleId="WW8Num201z0">
    <w:name w:val="WW8Num201z0"/>
    <w:rsid w:val="009E78F5"/>
    <w:rPr>
      <w:b/>
    </w:rPr>
  </w:style>
  <w:style w:type="character" w:customStyle="1" w:styleId="WW8Num201z1">
    <w:name w:val="WW8Num201z1"/>
    <w:rsid w:val="009E78F5"/>
    <w:rPr>
      <w:rFonts w:ascii="Symbol" w:hAnsi="Symbol"/>
      <w:b/>
    </w:rPr>
  </w:style>
  <w:style w:type="paragraph" w:styleId="List">
    <w:name w:val="List"/>
    <w:basedOn w:val="BodyText"/>
    <w:rsid w:val="009E78F5"/>
    <w:pPr>
      <w:suppressAutoHyphens/>
      <w:spacing w:after="0"/>
      <w:jc w:val="both"/>
    </w:pPr>
    <w:rPr>
      <w:rFonts w:ascii="CHelv" w:hAnsi="CHelv" w:cs="Tahoma"/>
      <w:sz w:val="22"/>
      <w:lang w:val="en-US" w:eastAsia="ar-SA"/>
    </w:rPr>
  </w:style>
  <w:style w:type="paragraph" w:styleId="Caption">
    <w:name w:val="caption"/>
    <w:basedOn w:val="Normal"/>
    <w:qFormat/>
    <w:rsid w:val="009E78F5"/>
    <w:pPr>
      <w:suppressLineNumbers/>
      <w:suppressAutoHyphens/>
      <w:spacing w:before="120" w:after="120"/>
      <w:jc w:val="both"/>
    </w:pPr>
    <w:rPr>
      <w:rFonts w:cs="Tahoma"/>
      <w:i/>
      <w:iCs/>
      <w:sz w:val="20"/>
      <w:szCs w:val="20"/>
      <w:lang w:val="en-GB" w:eastAsia="ar-SA"/>
    </w:rPr>
  </w:style>
  <w:style w:type="paragraph" w:customStyle="1" w:styleId="Heading">
    <w:name w:val="Heading"/>
    <w:basedOn w:val="Normal"/>
    <w:next w:val="BodyText"/>
    <w:rsid w:val="009E78F5"/>
    <w:pPr>
      <w:keepNext/>
      <w:suppressAutoHyphens/>
      <w:spacing w:before="240" w:after="120"/>
    </w:pPr>
    <w:rPr>
      <w:rFonts w:ascii="Albany" w:eastAsia="HG Mincho Light J" w:hAnsi="Albany"/>
      <w:sz w:val="28"/>
      <w:szCs w:val="20"/>
      <w:lang w:val="en-US" w:eastAsia="ar-SA"/>
    </w:rPr>
  </w:style>
  <w:style w:type="paragraph" w:customStyle="1" w:styleId="TableHeading">
    <w:name w:val="Table Heading"/>
    <w:basedOn w:val="TableContents"/>
    <w:rsid w:val="009E78F5"/>
    <w:pPr>
      <w:jc w:val="center"/>
    </w:pPr>
    <w:rPr>
      <w:b/>
      <w:i/>
    </w:rPr>
  </w:style>
  <w:style w:type="paragraph" w:customStyle="1" w:styleId="Framecontents">
    <w:name w:val="Frame contents"/>
    <w:basedOn w:val="BodyText"/>
    <w:rsid w:val="009E78F5"/>
    <w:pPr>
      <w:suppressAutoHyphens/>
      <w:spacing w:after="0"/>
      <w:jc w:val="both"/>
    </w:pPr>
    <w:rPr>
      <w:rFonts w:ascii="CHelv" w:hAnsi="CHelv"/>
      <w:sz w:val="22"/>
      <w:szCs w:val="20"/>
      <w:lang w:val="en-US" w:eastAsia="ar-SA"/>
    </w:rPr>
  </w:style>
  <w:style w:type="paragraph" w:styleId="TOC1">
    <w:name w:val="toc 1"/>
    <w:basedOn w:val="Normal"/>
    <w:next w:val="Normal"/>
    <w:rsid w:val="009E78F5"/>
    <w:pPr>
      <w:tabs>
        <w:tab w:val="left" w:pos="480"/>
        <w:tab w:val="right" w:leader="dot" w:pos="7928"/>
      </w:tabs>
      <w:suppressAutoHyphens/>
      <w:spacing w:before="120"/>
      <w:jc w:val="both"/>
    </w:pPr>
    <w:rPr>
      <w:rFonts w:ascii="CHelvPlain" w:hAnsi="CHelvPlain"/>
      <w:bCs/>
      <w:szCs w:val="22"/>
      <w:lang w:val="sr-Cyrl-CS" w:eastAsia="ar-SA"/>
    </w:rPr>
  </w:style>
  <w:style w:type="paragraph" w:styleId="Title">
    <w:name w:val="Title"/>
    <w:basedOn w:val="Normal"/>
    <w:next w:val="Subtitle"/>
    <w:link w:val="TitleChar"/>
    <w:qFormat/>
    <w:rsid w:val="009E78F5"/>
    <w:pPr>
      <w:suppressAutoHyphens/>
      <w:jc w:val="center"/>
    </w:pPr>
    <w:rPr>
      <w:rFonts w:ascii="C_Renfrew" w:hAnsi="C_Renfrew"/>
      <w:sz w:val="28"/>
      <w:lang w:eastAsia="ar-SA"/>
    </w:rPr>
  </w:style>
  <w:style w:type="paragraph" w:styleId="Subtitle">
    <w:name w:val="Subtitle"/>
    <w:basedOn w:val="Heading"/>
    <w:next w:val="BodyText"/>
    <w:link w:val="SubtitleChar"/>
    <w:qFormat/>
    <w:rsid w:val="009E78F5"/>
    <w:pPr>
      <w:jc w:val="center"/>
    </w:pPr>
    <w:rPr>
      <w:i/>
      <w:iCs/>
      <w:szCs w:val="28"/>
    </w:rPr>
  </w:style>
  <w:style w:type="character" w:customStyle="1" w:styleId="SubtitleChar">
    <w:name w:val="Subtitle Char"/>
    <w:basedOn w:val="DefaultParagraphFont"/>
    <w:link w:val="Subtitle"/>
    <w:rsid w:val="009E78F5"/>
    <w:rPr>
      <w:rFonts w:ascii="Albany" w:eastAsia="HG Mincho Light J" w:hAnsi="Albany"/>
      <w:i/>
      <w:iCs/>
      <w:sz w:val="28"/>
      <w:szCs w:val="28"/>
      <w:lang w:eastAsia="ar-SA"/>
    </w:rPr>
  </w:style>
  <w:style w:type="character" w:customStyle="1" w:styleId="TitleChar">
    <w:name w:val="Title Char"/>
    <w:basedOn w:val="DefaultParagraphFont"/>
    <w:link w:val="Title"/>
    <w:rsid w:val="009E78F5"/>
    <w:rPr>
      <w:rFonts w:ascii="C_Renfrew" w:eastAsia="Times New Roman" w:hAnsi="C_Renfrew"/>
      <w:sz w:val="28"/>
      <w:szCs w:val="24"/>
      <w:lang w:eastAsia="ar-SA"/>
    </w:rPr>
  </w:style>
  <w:style w:type="paragraph" w:styleId="BodyText3">
    <w:name w:val="Body Text 3"/>
    <w:basedOn w:val="Normal"/>
    <w:link w:val="BodyText3Char"/>
    <w:rsid w:val="009E78F5"/>
    <w:pPr>
      <w:suppressAutoHyphens/>
      <w:jc w:val="both"/>
    </w:pPr>
    <w:rPr>
      <w:rFonts w:ascii="CHelv" w:hAnsi="CHelv"/>
      <w:lang w:eastAsia="ar-SA"/>
    </w:rPr>
  </w:style>
  <w:style w:type="character" w:customStyle="1" w:styleId="BodyText3Char">
    <w:name w:val="Body Text 3 Char"/>
    <w:basedOn w:val="DefaultParagraphFont"/>
    <w:link w:val="BodyText3"/>
    <w:rsid w:val="009E78F5"/>
    <w:rPr>
      <w:rFonts w:ascii="CHelv" w:eastAsia="Times New Roman" w:hAnsi="CHelv"/>
      <w:sz w:val="24"/>
      <w:szCs w:val="24"/>
      <w:lang w:eastAsia="ar-SA"/>
    </w:rPr>
  </w:style>
  <w:style w:type="paragraph" w:customStyle="1" w:styleId="Sadrajokvira">
    <w:name w:val="Sadržaj okvira"/>
    <w:basedOn w:val="BodyText"/>
    <w:rsid w:val="009E78F5"/>
    <w:pPr>
      <w:suppressAutoHyphens/>
      <w:spacing w:after="0"/>
      <w:jc w:val="both"/>
    </w:pPr>
    <w:rPr>
      <w:rFonts w:ascii="Arial Cirilica" w:hAnsi="Arial Cirilica"/>
      <w:kern w:val="1"/>
      <w:szCs w:val="20"/>
      <w:lang w:val="en-US" w:eastAsia="ar-SA"/>
    </w:rPr>
  </w:style>
  <w:style w:type="paragraph" w:customStyle="1" w:styleId="WW-BodyText3">
    <w:name w:val="WW-Body Text 3"/>
    <w:basedOn w:val="Normal"/>
    <w:rsid w:val="009E78F5"/>
    <w:pPr>
      <w:suppressAutoHyphens/>
      <w:spacing w:after="120"/>
    </w:pPr>
    <w:rPr>
      <w:sz w:val="16"/>
      <w:szCs w:val="20"/>
      <w:lang w:val="en-US" w:eastAsia="ar-SA"/>
    </w:rPr>
  </w:style>
  <w:style w:type="paragraph" w:styleId="BodyTextIndent3">
    <w:name w:val="Body Text Indent 3"/>
    <w:basedOn w:val="Normal"/>
    <w:link w:val="BodyTextIndent3Char"/>
    <w:rsid w:val="009E78F5"/>
    <w:pPr>
      <w:suppressAutoHyphens/>
      <w:spacing w:after="120"/>
      <w:ind w:left="283"/>
      <w:jc w:val="both"/>
    </w:pPr>
    <w:rPr>
      <w:sz w:val="16"/>
      <w:szCs w:val="16"/>
      <w:lang w:val="en-GB" w:eastAsia="ar-SA"/>
    </w:rPr>
  </w:style>
  <w:style w:type="character" w:customStyle="1" w:styleId="BodyTextIndent3Char">
    <w:name w:val="Body Text Indent 3 Char"/>
    <w:basedOn w:val="DefaultParagraphFont"/>
    <w:link w:val="BodyTextIndent3"/>
    <w:rsid w:val="009E78F5"/>
    <w:rPr>
      <w:rFonts w:eastAsia="Times New Roman"/>
      <w:sz w:val="16"/>
      <w:szCs w:val="16"/>
      <w:lang w:val="en-GB" w:eastAsia="ar-SA"/>
    </w:rPr>
  </w:style>
  <w:style w:type="paragraph" w:styleId="BlockText">
    <w:name w:val="Block Text"/>
    <w:basedOn w:val="Normal"/>
    <w:rsid w:val="009E78F5"/>
    <w:pPr>
      <w:shd w:val="clear" w:color="auto" w:fill="FFFFFF"/>
      <w:suppressAutoHyphens/>
      <w:ind w:left="22" w:right="22" w:firstLine="742"/>
      <w:jc w:val="both"/>
    </w:pPr>
    <w:rPr>
      <w:rFonts w:ascii="Arial" w:hAnsi="Arial" w:cs="Arial"/>
      <w:color w:val="008000"/>
      <w:lang w:val="sr-Cyrl-CS" w:eastAsia="ar-SA"/>
    </w:rPr>
  </w:style>
  <w:style w:type="paragraph" w:customStyle="1" w:styleId="CM43">
    <w:name w:val="CM43"/>
    <w:basedOn w:val="Default"/>
    <w:next w:val="Default"/>
    <w:rsid w:val="009E78F5"/>
    <w:pPr>
      <w:spacing w:after="253"/>
    </w:pPr>
    <w:rPr>
      <w:color w:val="auto"/>
    </w:rPr>
  </w:style>
  <w:style w:type="paragraph" w:customStyle="1" w:styleId="NormalWeb1">
    <w:name w:val="Normal (Web)1"/>
    <w:basedOn w:val="Normal"/>
    <w:rsid w:val="009E78F5"/>
    <w:rPr>
      <w:lang w:val="sr-Cyrl-CS" w:eastAsia="sr-Cyrl-CS"/>
    </w:rPr>
  </w:style>
  <w:style w:type="paragraph" w:customStyle="1" w:styleId="CM1">
    <w:name w:val="CM1"/>
    <w:basedOn w:val="Default"/>
    <w:next w:val="Default"/>
    <w:rsid w:val="009E78F5"/>
    <w:pPr>
      <w:spacing w:line="256" w:lineRule="atLeast"/>
    </w:pPr>
    <w:rPr>
      <w:color w:val="auto"/>
    </w:rPr>
  </w:style>
  <w:style w:type="paragraph" w:customStyle="1" w:styleId="CharCharCharCharCharCharCharCharCharCharCharChar1CharCharChar">
    <w:name w:val="Char Char Char Char Char Char Char Char Char Char Char Char1 Char Char Char"/>
    <w:basedOn w:val="Normal"/>
    <w:rsid w:val="009E78F5"/>
    <w:pPr>
      <w:spacing w:after="160" w:line="240" w:lineRule="exact"/>
    </w:pPr>
    <w:rPr>
      <w:rFonts w:ascii="Verdana" w:hAnsi="Verdana"/>
      <w:sz w:val="20"/>
      <w:szCs w:val="20"/>
      <w:lang w:val="en-US" w:eastAsia="en-US"/>
    </w:rPr>
  </w:style>
  <w:style w:type="paragraph" w:customStyle="1" w:styleId="NabrajanjeChar">
    <w:name w:val="Nabrajanje Char"/>
    <w:basedOn w:val="Normal"/>
    <w:rsid w:val="009E78F5"/>
    <w:pPr>
      <w:tabs>
        <w:tab w:val="num" w:pos="717"/>
      </w:tabs>
      <w:spacing w:before="120" w:after="60"/>
      <w:ind w:left="717" w:hanging="360"/>
      <w:jc w:val="both"/>
    </w:pPr>
    <w:rPr>
      <w:lang w:val="sr-Cyrl-CS" w:eastAsia="hr-HR"/>
    </w:rPr>
  </w:style>
  <w:style w:type="character" w:customStyle="1" w:styleId="style31">
    <w:name w:val="style31"/>
    <w:rsid w:val="009E78F5"/>
    <w:rPr>
      <w:rFonts w:ascii="Verdana" w:hAnsi="Verdana" w:hint="default"/>
      <w:sz w:val="18"/>
      <w:szCs w:val="18"/>
    </w:rPr>
  </w:style>
  <w:style w:type="paragraph" w:customStyle="1" w:styleId="CharCharCharCharCharCharCharCharCharChar">
    <w:name w:val="Char Char Char Char Char Char Char Char Char Char"/>
    <w:basedOn w:val="Normal"/>
    <w:rsid w:val="009E78F5"/>
    <w:pPr>
      <w:spacing w:after="160" w:line="240" w:lineRule="exact"/>
    </w:pPr>
    <w:rPr>
      <w:rFonts w:ascii="Verdana" w:hAnsi="Verdana"/>
      <w:sz w:val="20"/>
      <w:szCs w:val="20"/>
      <w:lang w:val="en-US" w:eastAsia="en-US"/>
    </w:rPr>
  </w:style>
  <w:style w:type="character" w:customStyle="1" w:styleId="WW8Num31z1">
    <w:name w:val="WW8Num31z1"/>
    <w:rsid w:val="009E78F5"/>
    <w:rPr>
      <w:rFonts w:ascii="Symbol" w:hAnsi="Symbol"/>
    </w:rPr>
  </w:style>
  <w:style w:type="character" w:customStyle="1" w:styleId="WW8Num35z2">
    <w:name w:val="WW8Num35z2"/>
    <w:rsid w:val="009E78F5"/>
    <w:rPr>
      <w:rFonts w:ascii="Wingdings" w:hAnsi="Wingdings"/>
    </w:rPr>
  </w:style>
  <w:style w:type="character" w:customStyle="1" w:styleId="WW8Num35z3">
    <w:name w:val="WW8Num35z3"/>
    <w:rsid w:val="009E78F5"/>
    <w:rPr>
      <w:rFonts w:ascii="Symbol" w:hAnsi="Symbol"/>
    </w:rPr>
  </w:style>
  <w:style w:type="character" w:customStyle="1" w:styleId="WW8Num36z3">
    <w:name w:val="WW8Num36z3"/>
    <w:rsid w:val="009E78F5"/>
    <w:rPr>
      <w:rFonts w:ascii="Symbol" w:hAnsi="Symbol"/>
    </w:rPr>
  </w:style>
  <w:style w:type="character" w:customStyle="1" w:styleId="WW8Num39z3">
    <w:name w:val="WW8Num39z3"/>
    <w:rsid w:val="009E78F5"/>
    <w:rPr>
      <w:rFonts w:ascii="Symbol" w:hAnsi="Symbol"/>
    </w:rPr>
  </w:style>
  <w:style w:type="character" w:customStyle="1" w:styleId="WW8Num40z2">
    <w:name w:val="WW8Num40z2"/>
    <w:rsid w:val="009E78F5"/>
    <w:rPr>
      <w:rFonts w:ascii="Wingdings" w:hAnsi="Wingdings"/>
    </w:rPr>
  </w:style>
  <w:style w:type="character" w:customStyle="1" w:styleId="WW8Num40z3">
    <w:name w:val="WW8Num40z3"/>
    <w:rsid w:val="009E78F5"/>
    <w:rPr>
      <w:rFonts w:ascii="Symbol" w:hAnsi="Symbol"/>
    </w:rPr>
  </w:style>
  <w:style w:type="character" w:customStyle="1" w:styleId="WW8Num43z2">
    <w:name w:val="WW8Num43z2"/>
    <w:rsid w:val="009E78F5"/>
    <w:rPr>
      <w:rFonts w:ascii="Wingdings" w:hAnsi="Wingdings"/>
    </w:rPr>
  </w:style>
  <w:style w:type="character" w:customStyle="1" w:styleId="WW8Num43z3">
    <w:name w:val="WW8Num43z3"/>
    <w:rsid w:val="009E78F5"/>
    <w:rPr>
      <w:rFonts w:ascii="Symbol" w:hAnsi="Symbol"/>
    </w:rPr>
  </w:style>
  <w:style w:type="character" w:customStyle="1" w:styleId="WW8Num44z0">
    <w:name w:val="WW8Num44z0"/>
    <w:rsid w:val="009E78F5"/>
    <w:rPr>
      <w:rFonts w:ascii="Symbol" w:hAnsi="Symbol"/>
    </w:rPr>
  </w:style>
  <w:style w:type="character" w:customStyle="1" w:styleId="WW8Num47z2">
    <w:name w:val="WW8Num47z2"/>
    <w:rsid w:val="009E78F5"/>
    <w:rPr>
      <w:rFonts w:ascii="Wingdings" w:hAnsi="Wingdings"/>
    </w:rPr>
  </w:style>
  <w:style w:type="character" w:customStyle="1" w:styleId="WW8Num47z3">
    <w:name w:val="WW8Num47z3"/>
    <w:rsid w:val="009E78F5"/>
    <w:rPr>
      <w:rFonts w:ascii="Symbol" w:hAnsi="Symbol"/>
    </w:rPr>
  </w:style>
  <w:style w:type="character" w:customStyle="1" w:styleId="WW8Num51z3">
    <w:name w:val="WW8Num51z3"/>
    <w:rsid w:val="009E78F5"/>
    <w:rPr>
      <w:rFonts w:ascii="Symbol" w:hAnsi="Symbol"/>
    </w:rPr>
  </w:style>
  <w:style w:type="character" w:customStyle="1" w:styleId="WW8Num52z1">
    <w:name w:val="WW8Num52z1"/>
    <w:rsid w:val="009E78F5"/>
    <w:rPr>
      <w:rFonts w:ascii="Symbol" w:hAnsi="Symbol"/>
    </w:rPr>
  </w:style>
  <w:style w:type="character" w:customStyle="1" w:styleId="WW8Num52z2">
    <w:name w:val="WW8Num52z2"/>
    <w:rsid w:val="009E78F5"/>
    <w:rPr>
      <w:rFonts w:ascii="StarSymbol" w:hAnsi="StarSymbol"/>
    </w:rPr>
  </w:style>
  <w:style w:type="character" w:customStyle="1" w:styleId="WW8Num53z1">
    <w:name w:val="WW8Num53z1"/>
    <w:rsid w:val="009E78F5"/>
    <w:rPr>
      <w:rFonts w:ascii="Courier New" w:hAnsi="Courier New"/>
    </w:rPr>
  </w:style>
  <w:style w:type="character" w:customStyle="1" w:styleId="WW8Num53z2">
    <w:name w:val="WW8Num53z2"/>
    <w:rsid w:val="009E78F5"/>
    <w:rPr>
      <w:rFonts w:ascii="Wingdings" w:hAnsi="Wingdings"/>
    </w:rPr>
  </w:style>
  <w:style w:type="character" w:customStyle="1" w:styleId="WW8Num53z3">
    <w:name w:val="WW8Num53z3"/>
    <w:rsid w:val="009E78F5"/>
    <w:rPr>
      <w:rFonts w:ascii="Symbol" w:hAnsi="Symbol"/>
    </w:rPr>
  </w:style>
  <w:style w:type="character" w:customStyle="1" w:styleId="WW8Num57z2">
    <w:name w:val="WW8Num57z2"/>
    <w:rsid w:val="009E78F5"/>
    <w:rPr>
      <w:rFonts w:ascii="Wingdings" w:hAnsi="Wingdings"/>
    </w:rPr>
  </w:style>
  <w:style w:type="character" w:customStyle="1" w:styleId="WW8Num57z3">
    <w:name w:val="WW8Num57z3"/>
    <w:rsid w:val="009E78F5"/>
    <w:rPr>
      <w:rFonts w:ascii="Symbol" w:hAnsi="Symbol"/>
    </w:rPr>
  </w:style>
  <w:style w:type="character" w:customStyle="1" w:styleId="WW8Num59z0">
    <w:name w:val="WW8Num59z0"/>
    <w:rsid w:val="009E78F5"/>
    <w:rPr>
      <w:rFonts w:ascii="Symbol" w:hAnsi="Symbol"/>
    </w:rPr>
  </w:style>
  <w:style w:type="character" w:customStyle="1" w:styleId="WW8Num60z0">
    <w:name w:val="WW8Num60z0"/>
    <w:rsid w:val="009E78F5"/>
    <w:rPr>
      <w:rFonts w:ascii="Arial" w:eastAsia="Times New Roman" w:hAnsi="Arial" w:cs="Arial"/>
    </w:rPr>
  </w:style>
  <w:style w:type="character" w:customStyle="1" w:styleId="WW8Num60z1">
    <w:name w:val="WW8Num60z1"/>
    <w:rsid w:val="009E78F5"/>
    <w:rPr>
      <w:rFonts w:ascii="Courier New" w:hAnsi="Courier New" w:cs="Courier New"/>
    </w:rPr>
  </w:style>
  <w:style w:type="character" w:customStyle="1" w:styleId="WW8Num60z2">
    <w:name w:val="WW8Num60z2"/>
    <w:rsid w:val="009E78F5"/>
    <w:rPr>
      <w:rFonts w:ascii="Wingdings" w:hAnsi="Wingdings"/>
    </w:rPr>
  </w:style>
  <w:style w:type="character" w:customStyle="1" w:styleId="WW8Num60z3">
    <w:name w:val="WW8Num60z3"/>
    <w:rsid w:val="009E78F5"/>
    <w:rPr>
      <w:rFonts w:ascii="Symbol" w:hAnsi="Symbol"/>
    </w:rPr>
  </w:style>
  <w:style w:type="character" w:customStyle="1" w:styleId="WW8Num61z1">
    <w:name w:val="WW8Num61z1"/>
    <w:rsid w:val="009E78F5"/>
    <w:rPr>
      <w:rFonts w:ascii="Courier New" w:hAnsi="Courier New"/>
    </w:rPr>
  </w:style>
  <w:style w:type="character" w:customStyle="1" w:styleId="WW8Num61z2">
    <w:name w:val="WW8Num61z2"/>
    <w:rsid w:val="009E78F5"/>
    <w:rPr>
      <w:rFonts w:ascii="Wingdings" w:hAnsi="Wingdings"/>
    </w:rPr>
  </w:style>
  <w:style w:type="character" w:customStyle="1" w:styleId="WW8Num61z3">
    <w:name w:val="WW8Num61z3"/>
    <w:rsid w:val="009E78F5"/>
    <w:rPr>
      <w:rFonts w:ascii="Symbol" w:hAnsi="Symbol"/>
    </w:rPr>
  </w:style>
  <w:style w:type="character" w:customStyle="1" w:styleId="WW8Num62z3">
    <w:name w:val="WW8Num62z3"/>
    <w:rsid w:val="009E78F5"/>
    <w:rPr>
      <w:rFonts w:ascii="Symbol" w:hAnsi="Symbol"/>
    </w:rPr>
  </w:style>
  <w:style w:type="character" w:customStyle="1" w:styleId="WW8Num63z0">
    <w:name w:val="WW8Num63z0"/>
    <w:rsid w:val="009E78F5"/>
    <w:rPr>
      <w:rFonts w:ascii="Symbol" w:hAnsi="Symbol"/>
    </w:rPr>
  </w:style>
  <w:style w:type="character" w:customStyle="1" w:styleId="WW8Num65z0">
    <w:name w:val="WW8Num65z0"/>
    <w:rsid w:val="009E78F5"/>
    <w:rPr>
      <w:rFonts w:ascii="Arial" w:eastAsia="Times New Roman" w:hAnsi="Arial" w:cs="Arial"/>
    </w:rPr>
  </w:style>
  <w:style w:type="character" w:customStyle="1" w:styleId="WW8Num65z1">
    <w:name w:val="WW8Num65z1"/>
    <w:rsid w:val="009E78F5"/>
    <w:rPr>
      <w:rFonts w:ascii="Courier New" w:hAnsi="Courier New" w:cs="Courier New"/>
    </w:rPr>
  </w:style>
  <w:style w:type="character" w:customStyle="1" w:styleId="WW8Num65z2">
    <w:name w:val="WW8Num65z2"/>
    <w:rsid w:val="009E78F5"/>
    <w:rPr>
      <w:rFonts w:ascii="Wingdings" w:hAnsi="Wingdings"/>
    </w:rPr>
  </w:style>
  <w:style w:type="character" w:customStyle="1" w:styleId="WW8Num65z3">
    <w:name w:val="WW8Num65z3"/>
    <w:rsid w:val="009E78F5"/>
    <w:rPr>
      <w:rFonts w:ascii="Symbol" w:hAnsi="Symbol"/>
    </w:rPr>
  </w:style>
  <w:style w:type="character" w:customStyle="1" w:styleId="WW8Num67z1">
    <w:name w:val="WW8Num67z1"/>
    <w:rsid w:val="009E78F5"/>
    <w:rPr>
      <w:rFonts w:ascii="Courier New" w:hAnsi="Courier New"/>
    </w:rPr>
  </w:style>
  <w:style w:type="character" w:customStyle="1" w:styleId="WW8Num67z2">
    <w:name w:val="WW8Num67z2"/>
    <w:rsid w:val="009E78F5"/>
    <w:rPr>
      <w:rFonts w:ascii="Wingdings" w:hAnsi="Wingdings"/>
    </w:rPr>
  </w:style>
  <w:style w:type="character" w:customStyle="1" w:styleId="WW8Num67z3">
    <w:name w:val="WW8Num67z3"/>
    <w:rsid w:val="009E78F5"/>
    <w:rPr>
      <w:rFonts w:ascii="Symbol" w:hAnsi="Symbol"/>
    </w:rPr>
  </w:style>
  <w:style w:type="character" w:customStyle="1" w:styleId="WW8Num68z1">
    <w:name w:val="WW8Num68z1"/>
    <w:rsid w:val="009E78F5"/>
    <w:rPr>
      <w:rFonts w:ascii="StarSymbol" w:hAnsi="StarSymbol"/>
      <w:sz w:val="18"/>
    </w:rPr>
  </w:style>
  <w:style w:type="character" w:customStyle="1" w:styleId="WW8Num70z1">
    <w:name w:val="WW8Num70z1"/>
    <w:rsid w:val="009E78F5"/>
    <w:rPr>
      <w:rFonts w:ascii="Courier New" w:hAnsi="Courier New" w:cs="Courier New"/>
    </w:rPr>
  </w:style>
  <w:style w:type="character" w:customStyle="1" w:styleId="WW8Num72z2">
    <w:name w:val="WW8Num72z2"/>
    <w:rsid w:val="009E78F5"/>
    <w:rPr>
      <w:rFonts w:ascii="Wingdings" w:hAnsi="Wingdings"/>
    </w:rPr>
  </w:style>
  <w:style w:type="character" w:customStyle="1" w:styleId="WW8Num72z3">
    <w:name w:val="WW8Num72z3"/>
    <w:rsid w:val="009E78F5"/>
    <w:rPr>
      <w:rFonts w:ascii="Symbol" w:hAnsi="Symbol"/>
    </w:rPr>
  </w:style>
  <w:style w:type="character" w:customStyle="1" w:styleId="WW8Num73z2">
    <w:name w:val="WW8Num73z2"/>
    <w:rsid w:val="009E78F5"/>
    <w:rPr>
      <w:rFonts w:ascii="Wingdings" w:hAnsi="Wingdings"/>
    </w:rPr>
  </w:style>
  <w:style w:type="character" w:customStyle="1" w:styleId="WW8Num73z3">
    <w:name w:val="WW8Num73z3"/>
    <w:rsid w:val="009E78F5"/>
    <w:rPr>
      <w:rFonts w:ascii="Symbol" w:hAnsi="Symbol"/>
    </w:rPr>
  </w:style>
  <w:style w:type="character" w:customStyle="1" w:styleId="WW8Num77z2">
    <w:name w:val="WW8Num77z2"/>
    <w:rsid w:val="009E78F5"/>
    <w:rPr>
      <w:rFonts w:ascii="Wingdings" w:hAnsi="Wingdings"/>
    </w:rPr>
  </w:style>
  <w:style w:type="character" w:customStyle="1" w:styleId="WW8Num83z0">
    <w:name w:val="WW8Num83z0"/>
    <w:rsid w:val="009E78F5"/>
    <w:rPr>
      <w:rFonts w:ascii="Symbol" w:hAnsi="Symbol"/>
    </w:rPr>
  </w:style>
  <w:style w:type="character" w:customStyle="1" w:styleId="WW8Num83z1">
    <w:name w:val="WW8Num83z1"/>
    <w:rsid w:val="009E78F5"/>
    <w:rPr>
      <w:rFonts w:ascii="Courier New" w:hAnsi="Courier New"/>
    </w:rPr>
  </w:style>
  <w:style w:type="character" w:customStyle="1" w:styleId="WW8Num83z2">
    <w:name w:val="WW8Num83z2"/>
    <w:rsid w:val="009E78F5"/>
    <w:rPr>
      <w:rFonts w:ascii="Wingdings" w:hAnsi="Wingdings"/>
    </w:rPr>
  </w:style>
  <w:style w:type="character" w:customStyle="1" w:styleId="WW8Num84z2">
    <w:name w:val="WW8Num84z2"/>
    <w:rsid w:val="009E78F5"/>
    <w:rPr>
      <w:rFonts w:ascii="Wingdings" w:hAnsi="Wingdings"/>
    </w:rPr>
  </w:style>
  <w:style w:type="character" w:customStyle="1" w:styleId="WW8Num84z3">
    <w:name w:val="WW8Num84z3"/>
    <w:rsid w:val="009E78F5"/>
    <w:rPr>
      <w:rFonts w:ascii="Symbol" w:hAnsi="Symbol"/>
    </w:rPr>
  </w:style>
  <w:style w:type="character" w:customStyle="1" w:styleId="WW8Num84z4">
    <w:name w:val="WW8Num84z4"/>
    <w:rsid w:val="009E78F5"/>
    <w:rPr>
      <w:rFonts w:ascii="Courier New" w:hAnsi="Courier New"/>
    </w:rPr>
  </w:style>
  <w:style w:type="character" w:customStyle="1" w:styleId="WW8Num85z1">
    <w:name w:val="WW8Num85z1"/>
    <w:rsid w:val="009E78F5"/>
    <w:rPr>
      <w:rFonts w:ascii="Courier New" w:hAnsi="Courier New"/>
    </w:rPr>
  </w:style>
  <w:style w:type="character" w:customStyle="1" w:styleId="WW8Num85z2">
    <w:name w:val="WW8Num85z2"/>
    <w:rsid w:val="009E78F5"/>
    <w:rPr>
      <w:rFonts w:ascii="Wingdings" w:hAnsi="Wingdings"/>
    </w:rPr>
  </w:style>
  <w:style w:type="character" w:customStyle="1" w:styleId="WW8Num85z3">
    <w:name w:val="WW8Num85z3"/>
    <w:rsid w:val="009E78F5"/>
    <w:rPr>
      <w:rFonts w:ascii="Symbol" w:hAnsi="Symbol"/>
    </w:rPr>
  </w:style>
  <w:style w:type="character" w:customStyle="1" w:styleId="WW8Num87z2">
    <w:name w:val="WW8Num87z2"/>
    <w:rsid w:val="009E78F5"/>
    <w:rPr>
      <w:rFonts w:ascii="Wingdings" w:hAnsi="Wingdings"/>
    </w:rPr>
  </w:style>
  <w:style w:type="character" w:customStyle="1" w:styleId="WW8Num87z3">
    <w:name w:val="WW8Num87z3"/>
    <w:rsid w:val="009E78F5"/>
    <w:rPr>
      <w:rFonts w:ascii="Symbol" w:hAnsi="Symbol"/>
    </w:rPr>
  </w:style>
  <w:style w:type="character" w:customStyle="1" w:styleId="WW8Num88z1">
    <w:name w:val="WW8Num88z1"/>
    <w:rsid w:val="009E78F5"/>
    <w:rPr>
      <w:rFonts w:ascii="Courier New" w:hAnsi="Courier New"/>
    </w:rPr>
  </w:style>
  <w:style w:type="character" w:customStyle="1" w:styleId="WW8Num88z2">
    <w:name w:val="WW8Num88z2"/>
    <w:rsid w:val="009E78F5"/>
    <w:rPr>
      <w:rFonts w:ascii="Wingdings" w:hAnsi="Wingdings"/>
    </w:rPr>
  </w:style>
  <w:style w:type="character" w:customStyle="1" w:styleId="DefaultParagraphFont1">
    <w:name w:val="Default Paragraph Font1"/>
    <w:rsid w:val="009E78F5"/>
  </w:style>
  <w:style w:type="paragraph" w:customStyle="1" w:styleId="Zaglavlje">
    <w:name w:val="Zaglavlje"/>
    <w:basedOn w:val="Normal"/>
    <w:next w:val="BodyText"/>
    <w:rsid w:val="009E78F5"/>
    <w:pPr>
      <w:keepNext/>
      <w:suppressAutoHyphens/>
      <w:spacing w:before="240" w:after="120"/>
      <w:jc w:val="both"/>
    </w:pPr>
    <w:rPr>
      <w:rFonts w:ascii="Arial" w:eastAsia="Arial Unicode MS" w:hAnsi="Arial" w:cs="Tahoma"/>
      <w:sz w:val="28"/>
      <w:szCs w:val="28"/>
      <w:lang w:val="en-GB" w:eastAsia="ar-SA"/>
    </w:rPr>
  </w:style>
  <w:style w:type="paragraph" w:customStyle="1" w:styleId="Naslov1">
    <w:name w:val="Naslov1"/>
    <w:basedOn w:val="Normal"/>
    <w:rsid w:val="009E78F5"/>
    <w:pPr>
      <w:suppressLineNumbers/>
      <w:suppressAutoHyphens/>
      <w:spacing w:before="120" w:after="120"/>
      <w:jc w:val="both"/>
    </w:pPr>
    <w:rPr>
      <w:rFonts w:cs="Tahoma"/>
      <w:i/>
      <w:iCs/>
      <w:lang w:val="en-GB" w:eastAsia="ar-SA"/>
    </w:rPr>
  </w:style>
  <w:style w:type="paragraph" w:customStyle="1" w:styleId="Indeks">
    <w:name w:val="Indeks"/>
    <w:basedOn w:val="Normal"/>
    <w:rsid w:val="009E78F5"/>
    <w:pPr>
      <w:suppressLineNumbers/>
      <w:suppressAutoHyphens/>
      <w:jc w:val="both"/>
    </w:pPr>
    <w:rPr>
      <w:rFonts w:cs="Tahoma"/>
      <w:lang w:val="en-GB" w:eastAsia="ar-SA"/>
    </w:rPr>
  </w:style>
  <w:style w:type="paragraph" w:customStyle="1" w:styleId="Style3">
    <w:name w:val="Style3"/>
    <w:basedOn w:val="Normal"/>
    <w:rsid w:val="009E78F5"/>
    <w:pPr>
      <w:tabs>
        <w:tab w:val="left" w:pos="2520"/>
      </w:tabs>
      <w:spacing w:line="240" w:lineRule="atLeast"/>
      <w:ind w:right="851"/>
    </w:pPr>
    <w:rPr>
      <w:rFonts w:ascii="Arial" w:hAnsi="Arial"/>
      <w:b/>
      <w:lang w:val="en-US" w:eastAsia="ar-SA"/>
    </w:rPr>
  </w:style>
  <w:style w:type="paragraph" w:customStyle="1" w:styleId="Jelena">
    <w:name w:val="Jelena"/>
    <w:basedOn w:val="Normal"/>
    <w:rsid w:val="009E78F5"/>
    <w:pPr>
      <w:jc w:val="both"/>
    </w:pPr>
    <w:rPr>
      <w:rFonts w:ascii="Arial" w:hAnsi="Arial" w:cs="Arial"/>
      <w:sz w:val="22"/>
      <w:szCs w:val="22"/>
      <w:lang w:eastAsia="ar-SA"/>
    </w:rPr>
  </w:style>
  <w:style w:type="paragraph" w:customStyle="1" w:styleId="Sadrajtabele">
    <w:name w:val="Sadržaj tabele"/>
    <w:basedOn w:val="Normal"/>
    <w:rsid w:val="009E78F5"/>
    <w:pPr>
      <w:suppressLineNumbers/>
      <w:suppressAutoHyphens/>
      <w:jc w:val="both"/>
    </w:pPr>
    <w:rPr>
      <w:lang w:val="en-GB" w:eastAsia="ar-SA"/>
    </w:rPr>
  </w:style>
  <w:style w:type="paragraph" w:customStyle="1" w:styleId="Zaglavljetabele">
    <w:name w:val="Zaglavlje tabele"/>
    <w:basedOn w:val="Sadrajtabele"/>
    <w:rsid w:val="009E78F5"/>
    <w:pPr>
      <w:jc w:val="center"/>
    </w:pPr>
    <w:rPr>
      <w:b/>
      <w:bCs/>
    </w:rPr>
  </w:style>
  <w:style w:type="paragraph" w:customStyle="1" w:styleId="Zakon">
    <w:name w:val="Zakon"/>
    <w:basedOn w:val="Normal"/>
    <w:rsid w:val="009E78F5"/>
    <w:pPr>
      <w:keepNext/>
      <w:tabs>
        <w:tab w:val="left" w:pos="1080"/>
      </w:tabs>
      <w:spacing w:after="120"/>
      <w:ind w:left="720" w:right="720"/>
      <w:jc w:val="center"/>
    </w:pPr>
    <w:rPr>
      <w:rFonts w:ascii="Arial" w:hAnsi="Arial"/>
      <w:b/>
      <w:caps/>
      <w:sz w:val="34"/>
      <w:szCs w:val="20"/>
      <w:lang w:val="sr-Cyrl-CS" w:eastAsia="en-US"/>
    </w:rPr>
  </w:style>
  <w:style w:type="paragraph" w:customStyle="1" w:styleId="CM3">
    <w:name w:val="CM3"/>
    <w:basedOn w:val="Default"/>
    <w:next w:val="Default"/>
    <w:rsid w:val="009E78F5"/>
    <w:rPr>
      <w:color w:val="auto"/>
    </w:rPr>
  </w:style>
  <w:style w:type="character" w:customStyle="1" w:styleId="BodytextChar0">
    <w:name w:val="Body text Char"/>
    <w:link w:val="Teloteksta1"/>
    <w:rsid w:val="009E78F5"/>
    <w:rPr>
      <w:rFonts w:ascii="Arial" w:hAnsi="Arial"/>
      <w:shd w:val="clear" w:color="auto" w:fill="FFFFFF"/>
    </w:rPr>
  </w:style>
  <w:style w:type="paragraph" w:customStyle="1" w:styleId="Teloteksta1">
    <w:name w:val="Telo teksta1"/>
    <w:basedOn w:val="Normal"/>
    <w:link w:val="BodytextChar0"/>
    <w:rsid w:val="009E78F5"/>
    <w:pPr>
      <w:shd w:val="clear" w:color="auto" w:fill="FFFFFF"/>
      <w:spacing w:line="240" w:lineRule="atLeast"/>
      <w:ind w:hanging="680"/>
    </w:pPr>
    <w:rPr>
      <w:rFonts w:ascii="Arial" w:eastAsia="MS Mincho" w:hAnsi="Arial"/>
      <w:sz w:val="20"/>
      <w:szCs w:val="20"/>
    </w:rPr>
  </w:style>
  <w:style w:type="character" w:customStyle="1" w:styleId="Bodytext4">
    <w:name w:val="Body text (4)_"/>
    <w:link w:val="Bodytext40"/>
    <w:rsid w:val="009E78F5"/>
    <w:rPr>
      <w:rFonts w:ascii="Arial" w:hAnsi="Arial"/>
      <w:sz w:val="16"/>
      <w:szCs w:val="16"/>
      <w:shd w:val="clear" w:color="auto" w:fill="FFFFFF"/>
    </w:rPr>
  </w:style>
  <w:style w:type="paragraph" w:customStyle="1" w:styleId="Bodytext40">
    <w:name w:val="Body text (4)"/>
    <w:basedOn w:val="Normal"/>
    <w:link w:val="Bodytext4"/>
    <w:rsid w:val="009E78F5"/>
    <w:pPr>
      <w:shd w:val="clear" w:color="auto" w:fill="FFFFFF"/>
      <w:spacing w:line="240" w:lineRule="atLeast"/>
    </w:pPr>
    <w:rPr>
      <w:rFonts w:ascii="Arial" w:eastAsia="MS Mincho" w:hAnsi="Arial"/>
      <w:sz w:val="16"/>
      <w:szCs w:val="16"/>
    </w:rPr>
  </w:style>
  <w:style w:type="character" w:customStyle="1" w:styleId="Heading41Char">
    <w:name w:val="Heading #41 Char"/>
    <w:link w:val="Heading41"/>
    <w:rsid w:val="009E78F5"/>
    <w:rPr>
      <w:rFonts w:ascii="Arial" w:hAnsi="Arial"/>
      <w:b/>
      <w:bCs/>
      <w:shd w:val="clear" w:color="auto" w:fill="FFFFFF"/>
    </w:rPr>
  </w:style>
  <w:style w:type="paragraph" w:customStyle="1" w:styleId="Heading41">
    <w:name w:val="Heading #41"/>
    <w:basedOn w:val="Normal"/>
    <w:link w:val="Heading41Char"/>
    <w:rsid w:val="009E78F5"/>
    <w:pPr>
      <w:shd w:val="clear" w:color="auto" w:fill="FFFFFF"/>
      <w:spacing w:before="180" w:after="480" w:line="240" w:lineRule="atLeast"/>
      <w:ind w:hanging="540"/>
      <w:jc w:val="both"/>
      <w:outlineLvl w:val="3"/>
    </w:pPr>
    <w:rPr>
      <w:rFonts w:ascii="Arial" w:eastAsia="MS Mincho" w:hAnsi="Arial"/>
      <w:b/>
      <w:bCs/>
      <w:sz w:val="20"/>
      <w:szCs w:val="20"/>
    </w:rPr>
  </w:style>
  <w:style w:type="character" w:customStyle="1" w:styleId="Bodytext4Italic">
    <w:name w:val="Body text (4) + Italic"/>
    <w:rsid w:val="009E78F5"/>
    <w:rPr>
      <w:rFonts w:ascii="Arial" w:hAnsi="Arial"/>
      <w:i/>
      <w:iCs/>
      <w:sz w:val="16"/>
      <w:szCs w:val="16"/>
      <w:lang w:bidi="ar-SA"/>
    </w:rPr>
  </w:style>
  <w:style w:type="character" w:customStyle="1" w:styleId="Heading43">
    <w:name w:val="Heading #43"/>
    <w:basedOn w:val="Heading41Char"/>
    <w:rsid w:val="009E78F5"/>
    <w:rPr>
      <w:rFonts w:ascii="Arial" w:hAnsi="Arial"/>
      <w:b/>
      <w:bCs/>
      <w:shd w:val="clear" w:color="auto" w:fill="FFFFFF"/>
    </w:rPr>
  </w:style>
  <w:style w:type="character" w:customStyle="1" w:styleId="BodytextBold4">
    <w:name w:val="Body text + Bold4"/>
    <w:rsid w:val="009E78F5"/>
    <w:rPr>
      <w:rFonts w:ascii="Arial" w:hAnsi="Arial"/>
      <w:b/>
      <w:bCs/>
      <w:lang w:bidi="ar-SA"/>
    </w:rPr>
  </w:style>
  <w:style w:type="character" w:customStyle="1" w:styleId="Bodytext115pt">
    <w:name w:val="Body text + 11.5 pt"/>
    <w:aliases w:val="Bold1"/>
    <w:rsid w:val="009E78F5"/>
    <w:rPr>
      <w:rFonts w:ascii="Arial" w:hAnsi="Arial"/>
      <w:b/>
      <w:bCs/>
      <w:sz w:val="23"/>
      <w:szCs w:val="23"/>
      <w:lang w:bidi="ar-SA"/>
    </w:rPr>
  </w:style>
  <w:style w:type="character" w:customStyle="1" w:styleId="BodytextBold2">
    <w:name w:val="Body text + Bold2"/>
    <w:rsid w:val="009E78F5"/>
    <w:rPr>
      <w:rFonts w:ascii="Arial" w:hAnsi="Arial"/>
      <w:b/>
      <w:bCs/>
      <w:lang w:bidi="ar-SA"/>
    </w:rPr>
  </w:style>
  <w:style w:type="character" w:customStyle="1" w:styleId="BodytextBold1">
    <w:name w:val="Body text + Bold1"/>
    <w:rsid w:val="009E78F5"/>
    <w:rPr>
      <w:rFonts w:ascii="Arial" w:hAnsi="Arial"/>
      <w:b/>
      <w:bCs/>
      <w:lang w:bidi="ar-SA"/>
    </w:rPr>
  </w:style>
  <w:style w:type="paragraph" w:customStyle="1" w:styleId="podnaslov2">
    <w:name w:val="podnaslov2"/>
    <w:basedOn w:val="Normal"/>
    <w:rsid w:val="009E78F5"/>
    <w:pPr>
      <w:tabs>
        <w:tab w:val="left" w:pos="0"/>
      </w:tabs>
      <w:suppressAutoHyphens/>
      <w:jc w:val="both"/>
    </w:pPr>
    <w:rPr>
      <w:rFonts w:ascii="Arial" w:hAnsi="Arial" w:cs="Arial"/>
      <w:b/>
      <w:szCs w:val="28"/>
      <w:lang w:val="sr-Cyrl-CS" w:eastAsia="ar-SA"/>
    </w:rPr>
  </w:style>
  <w:style w:type="paragraph" w:customStyle="1" w:styleId="SadrajTabele0">
    <w:name w:val="Sadržaj Tabele"/>
    <w:basedOn w:val="BodyText"/>
    <w:rsid w:val="009E78F5"/>
    <w:pPr>
      <w:widowControl w:val="0"/>
      <w:suppressLineNumbers/>
      <w:suppressAutoHyphens/>
      <w:spacing w:after="0"/>
      <w:jc w:val="both"/>
    </w:pPr>
    <w:rPr>
      <w:rFonts w:ascii="CHelvPlain" w:eastAsia="HG Mincho Light J" w:hAnsi="CHelvPlain"/>
      <w:color w:val="000000"/>
      <w:szCs w:val="20"/>
      <w:lang w:val="en-US" w:eastAsia="sr-Latn-CS"/>
    </w:rPr>
  </w:style>
  <w:style w:type="paragraph" w:customStyle="1" w:styleId="NatpisTabele">
    <w:name w:val="Natpis Tabele"/>
    <w:basedOn w:val="SadrajTabele0"/>
    <w:rsid w:val="009E78F5"/>
    <w:pPr>
      <w:jc w:val="center"/>
    </w:pPr>
    <w:rPr>
      <w:b/>
      <w:i/>
    </w:rPr>
  </w:style>
  <w:style w:type="paragraph" w:customStyle="1" w:styleId="western">
    <w:name w:val="western"/>
    <w:basedOn w:val="Normal"/>
    <w:rsid w:val="009E78F5"/>
    <w:pPr>
      <w:spacing w:before="100" w:beforeAutospacing="1"/>
      <w:jc w:val="both"/>
    </w:pPr>
    <w:rPr>
      <w:rFonts w:ascii="CHelvPlain" w:eastAsia="Arial Unicode MS" w:hAnsi="CHelvPlain" w:cs="Arial Unicode MS"/>
      <w:lang w:val="en-GB" w:eastAsia="en-US"/>
    </w:rPr>
  </w:style>
  <w:style w:type="paragraph" w:customStyle="1" w:styleId="WW-ListContinue2">
    <w:name w:val="WW-List Continue 2"/>
    <w:basedOn w:val="Normal"/>
    <w:rsid w:val="009E78F5"/>
    <w:pPr>
      <w:widowControl w:val="0"/>
      <w:suppressAutoHyphens/>
      <w:spacing w:after="120"/>
      <w:ind w:left="720" w:firstLine="1"/>
    </w:pPr>
    <w:rPr>
      <w:rFonts w:ascii="CHelv" w:eastAsia="HG Mincho Light J" w:hAnsi="CHelv"/>
      <w:color w:val="000000"/>
      <w:sz w:val="22"/>
      <w:szCs w:val="20"/>
      <w:lang w:val="en-US"/>
    </w:rPr>
  </w:style>
  <w:style w:type="paragraph" w:customStyle="1" w:styleId="CM19">
    <w:name w:val="CM19"/>
    <w:basedOn w:val="Default"/>
    <w:next w:val="Default"/>
    <w:rsid w:val="009E78F5"/>
    <w:pPr>
      <w:spacing w:line="253" w:lineRule="atLeast"/>
    </w:pPr>
    <w:rPr>
      <w:color w:val="auto"/>
    </w:rPr>
  </w:style>
  <w:style w:type="paragraph" w:customStyle="1" w:styleId="CM61">
    <w:name w:val="CM61"/>
    <w:basedOn w:val="Default"/>
    <w:next w:val="Default"/>
    <w:rsid w:val="009E78F5"/>
    <w:pPr>
      <w:spacing w:after="358"/>
    </w:pPr>
    <w:rPr>
      <w:rFonts w:cs="Times New Roman"/>
      <w:color w:val="auto"/>
    </w:rPr>
  </w:style>
  <w:style w:type="paragraph" w:customStyle="1" w:styleId="CM7">
    <w:name w:val="CM7"/>
    <w:basedOn w:val="Default"/>
    <w:next w:val="Default"/>
    <w:rsid w:val="009E78F5"/>
    <w:pPr>
      <w:spacing w:line="253" w:lineRule="atLeast"/>
    </w:pPr>
    <w:rPr>
      <w:rFonts w:cs="Times New Roman"/>
      <w:color w:val="auto"/>
    </w:rPr>
  </w:style>
  <w:style w:type="paragraph" w:customStyle="1" w:styleId="CM59">
    <w:name w:val="CM59"/>
    <w:basedOn w:val="Default"/>
    <w:next w:val="Default"/>
    <w:rsid w:val="009E78F5"/>
    <w:pPr>
      <w:spacing w:line="231" w:lineRule="atLeast"/>
    </w:pPr>
    <w:rPr>
      <w:rFonts w:cs="Times New Roman"/>
      <w:color w:val="auto"/>
    </w:rPr>
  </w:style>
  <w:style w:type="paragraph" w:customStyle="1" w:styleId="CM71">
    <w:name w:val="CM71"/>
    <w:basedOn w:val="Default"/>
    <w:next w:val="Default"/>
    <w:rsid w:val="009E78F5"/>
    <w:pPr>
      <w:spacing w:after="120"/>
    </w:pPr>
    <w:rPr>
      <w:rFonts w:cs="Times New Roman"/>
      <w:color w:val="auto"/>
    </w:rPr>
  </w:style>
  <w:style w:type="paragraph" w:customStyle="1" w:styleId="Noparagraphstyle">
    <w:name w:val="[No paragraph style]"/>
    <w:rsid w:val="009E78F5"/>
    <w:pPr>
      <w:autoSpaceDE w:val="0"/>
      <w:autoSpaceDN w:val="0"/>
      <w:adjustRightInd w:val="0"/>
      <w:spacing w:line="288" w:lineRule="auto"/>
      <w:textAlignment w:val="center"/>
    </w:pPr>
    <w:rPr>
      <w:rFonts w:eastAsia="Times New Roman"/>
      <w:color w:val="000000"/>
      <w:sz w:val="24"/>
      <w:szCs w:val="24"/>
      <w:lang w:val="en-US" w:eastAsia="en-US"/>
    </w:rPr>
  </w:style>
  <w:style w:type="paragraph" w:customStyle="1" w:styleId="CM14">
    <w:name w:val="CM14"/>
    <w:basedOn w:val="Default"/>
    <w:next w:val="Default"/>
    <w:rsid w:val="009E78F5"/>
    <w:pPr>
      <w:spacing w:line="253" w:lineRule="atLeast"/>
    </w:pPr>
    <w:rPr>
      <w:color w:val="auto"/>
    </w:rPr>
  </w:style>
  <w:style w:type="character" w:customStyle="1" w:styleId="Bodytext0">
    <w:name w:val="Body text_"/>
    <w:link w:val="Bodytext1"/>
    <w:rsid w:val="009E78F5"/>
    <w:rPr>
      <w:rFonts w:ascii="Arial" w:hAnsi="Arial"/>
      <w:sz w:val="21"/>
      <w:szCs w:val="21"/>
      <w:shd w:val="clear" w:color="auto" w:fill="FFFFFF"/>
    </w:rPr>
  </w:style>
  <w:style w:type="paragraph" w:customStyle="1" w:styleId="Bodytext1">
    <w:name w:val="Body text1"/>
    <w:basedOn w:val="Normal"/>
    <w:link w:val="Bodytext0"/>
    <w:rsid w:val="009E78F5"/>
    <w:pPr>
      <w:shd w:val="clear" w:color="auto" w:fill="FFFFFF"/>
      <w:spacing w:before="300" w:after="180" w:line="250" w:lineRule="exact"/>
      <w:ind w:hanging="720"/>
      <w:jc w:val="both"/>
    </w:pPr>
    <w:rPr>
      <w:rFonts w:ascii="Arial" w:eastAsia="MS Mincho" w:hAnsi="Arial"/>
      <w:sz w:val="21"/>
      <w:szCs w:val="21"/>
    </w:rPr>
  </w:style>
  <w:style w:type="paragraph" w:customStyle="1" w:styleId="paragraf">
    <w:name w:val="paragraf"/>
    <w:basedOn w:val="BodyText"/>
    <w:rsid w:val="009E78F5"/>
    <w:pPr>
      <w:widowControl w:val="0"/>
      <w:suppressAutoHyphens/>
      <w:spacing w:after="100"/>
      <w:ind w:firstLine="567"/>
      <w:jc w:val="both"/>
    </w:pPr>
    <w:rPr>
      <w:rFonts w:ascii="Arial Cirilica" w:eastAsia="HG Mincho Light J" w:hAnsi="Arial Cirilica"/>
      <w:color w:val="000000"/>
      <w:szCs w:val="20"/>
      <w:lang w:val="en-US" w:eastAsia="ar-SA"/>
    </w:rPr>
  </w:style>
  <w:style w:type="paragraph" w:customStyle="1" w:styleId="Zakon1">
    <w:name w:val="Zakon1"/>
    <w:basedOn w:val="Zakon"/>
    <w:rsid w:val="009E78F5"/>
    <w:pPr>
      <w:ind w:left="144" w:right="144"/>
    </w:pPr>
    <w:rPr>
      <w:sz w:val="26"/>
    </w:rPr>
  </w:style>
  <w:style w:type="paragraph" w:customStyle="1" w:styleId="normalcentar">
    <w:name w:val="normalcentar"/>
    <w:basedOn w:val="Normal"/>
    <w:rsid w:val="009E78F5"/>
    <w:pPr>
      <w:spacing w:before="100" w:beforeAutospacing="1" w:after="100" w:afterAutospacing="1"/>
      <w:jc w:val="center"/>
    </w:pPr>
    <w:rPr>
      <w:rFonts w:ascii="Arial" w:hAnsi="Arial" w:cs="Arial"/>
      <w:sz w:val="22"/>
      <w:szCs w:val="22"/>
      <w:lang w:val="en-US" w:eastAsia="en-US"/>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Normal"/>
    <w:rsid w:val="009E78F5"/>
    <w:pPr>
      <w:spacing w:after="160" w:line="240" w:lineRule="exact"/>
    </w:pPr>
    <w:rPr>
      <w:rFonts w:ascii="Verdana" w:hAnsi="Verdana"/>
      <w:sz w:val="20"/>
      <w:szCs w:val="20"/>
      <w:lang w:val="en-US" w:eastAsia="en-US"/>
    </w:rPr>
  </w:style>
  <w:style w:type="paragraph" w:customStyle="1" w:styleId="060---pododeljak">
    <w:name w:val="060---pododeljak"/>
    <w:basedOn w:val="Normal"/>
    <w:rsid w:val="009E78F5"/>
    <w:pPr>
      <w:jc w:val="center"/>
    </w:pPr>
    <w:rPr>
      <w:rFonts w:ascii="Arial" w:hAnsi="Arial" w:cs="Arial"/>
      <w:sz w:val="31"/>
      <w:szCs w:val="31"/>
      <w:lang w:val="en-US" w:eastAsia="en-US"/>
    </w:rPr>
  </w:style>
  <w:style w:type="paragraph" w:customStyle="1" w:styleId="Char0">
    <w:name w:val="Char"/>
    <w:basedOn w:val="Normal"/>
    <w:rsid w:val="009E78F5"/>
    <w:pPr>
      <w:spacing w:after="160" w:line="240" w:lineRule="exact"/>
    </w:pPr>
    <w:rPr>
      <w:rFonts w:ascii="Verdana" w:hAnsi="Verdana"/>
      <w:sz w:val="20"/>
      <w:szCs w:val="20"/>
      <w:lang w:val="en-US" w:eastAsia="en-US"/>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Normal"/>
    <w:rsid w:val="009E78F5"/>
    <w:pPr>
      <w:spacing w:after="160" w:line="240" w:lineRule="exact"/>
    </w:pPr>
    <w:rPr>
      <w:rFonts w:ascii="Verdana" w:hAnsi="Verdana"/>
      <w:sz w:val="20"/>
      <w:szCs w:val="20"/>
      <w:lang w:val="en-US" w:eastAsia="en-US"/>
    </w:rPr>
  </w:style>
  <w:style w:type="paragraph" w:customStyle="1" w:styleId="WW-Default">
    <w:name w:val="WW-Default"/>
    <w:rsid w:val="009E78F5"/>
    <w:pPr>
      <w:widowControl w:val="0"/>
      <w:suppressAutoHyphens/>
      <w:autoSpaceDE w:val="0"/>
    </w:pPr>
    <w:rPr>
      <w:rFonts w:ascii="Arial" w:eastAsia="Arial" w:hAnsi="Arial" w:cs="Arial"/>
      <w:color w:val="000000"/>
      <w:sz w:val="24"/>
      <w:szCs w:val="24"/>
      <w:lang w:val="en-US" w:eastAsia="ar-SA"/>
    </w:rPr>
  </w:style>
  <w:style w:type="paragraph" w:customStyle="1" w:styleId="CM67">
    <w:name w:val="CM67"/>
    <w:basedOn w:val="Default"/>
    <w:next w:val="Default"/>
    <w:rsid w:val="009E78F5"/>
    <w:pPr>
      <w:spacing w:after="140"/>
    </w:pPr>
    <w:rPr>
      <w:rFonts w:cs="Times New Roman"/>
      <w:color w:val="auto"/>
    </w:rPr>
  </w:style>
  <w:style w:type="paragraph" w:customStyle="1" w:styleId="CM68">
    <w:name w:val="CM68"/>
    <w:basedOn w:val="Default"/>
    <w:next w:val="Default"/>
    <w:rsid w:val="009E78F5"/>
    <w:pPr>
      <w:spacing w:after="675"/>
    </w:pPr>
    <w:rPr>
      <w:rFonts w:cs="Times New Roman"/>
      <w:color w:val="auto"/>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Normal"/>
    <w:rsid w:val="009E78F5"/>
    <w:pPr>
      <w:spacing w:after="160" w:line="240" w:lineRule="exact"/>
    </w:pPr>
    <w:rPr>
      <w:rFonts w:ascii="Verdana" w:hAnsi="Verdana"/>
      <w:sz w:val="20"/>
      <w:szCs w:val="20"/>
      <w:lang w:val="en-US" w:eastAsia="en-US"/>
    </w:rPr>
  </w:style>
  <w:style w:type="paragraph" w:customStyle="1" w:styleId="CM2">
    <w:name w:val="CM2"/>
    <w:basedOn w:val="Default"/>
    <w:next w:val="Default"/>
    <w:rsid w:val="009E78F5"/>
    <w:rPr>
      <w:color w:val="auto"/>
    </w:rPr>
  </w:style>
  <w:style w:type="paragraph" w:customStyle="1" w:styleId="CM11">
    <w:name w:val="CM11"/>
    <w:basedOn w:val="Default"/>
    <w:next w:val="Default"/>
    <w:rsid w:val="009E78F5"/>
    <w:pPr>
      <w:spacing w:line="253" w:lineRule="atLeast"/>
    </w:pPr>
    <w:rPr>
      <w:color w:val="auto"/>
    </w:rPr>
  </w:style>
  <w:style w:type="paragraph" w:customStyle="1" w:styleId="CharCharCharCharCharCharCharCharCharCharCharChar">
    <w:name w:val="Char Char Char Char Char Char Char Char Char Char Char Char"/>
    <w:basedOn w:val="Normal"/>
    <w:rsid w:val="009E78F5"/>
    <w:pPr>
      <w:spacing w:after="160" w:line="240" w:lineRule="exact"/>
    </w:pPr>
    <w:rPr>
      <w:rFonts w:ascii="Verdana" w:hAnsi="Verdana"/>
      <w:sz w:val="20"/>
      <w:szCs w:val="20"/>
      <w:lang w:val="en-US" w:eastAsia="en-US"/>
    </w:rPr>
  </w:style>
  <w:style w:type="paragraph" w:customStyle="1" w:styleId="CM60">
    <w:name w:val="CM60"/>
    <w:basedOn w:val="Default"/>
    <w:next w:val="Default"/>
    <w:rsid w:val="009E78F5"/>
    <w:pPr>
      <w:spacing w:after="1818"/>
    </w:pPr>
    <w:rPr>
      <w:rFonts w:cs="Times New Roman"/>
      <w:color w:val="auto"/>
    </w:rPr>
  </w:style>
  <w:style w:type="paragraph" w:customStyle="1" w:styleId="CM4">
    <w:name w:val="CM4"/>
    <w:basedOn w:val="Default"/>
    <w:next w:val="Default"/>
    <w:rsid w:val="009E78F5"/>
    <w:pPr>
      <w:spacing w:line="276" w:lineRule="atLeast"/>
    </w:pPr>
    <w:rPr>
      <w:rFonts w:cs="Times New Roman"/>
      <w:color w:val="auto"/>
    </w:rPr>
  </w:style>
  <w:style w:type="paragraph" w:customStyle="1" w:styleId="CM63">
    <w:name w:val="CM63"/>
    <w:basedOn w:val="Default"/>
    <w:next w:val="Default"/>
    <w:rsid w:val="009E78F5"/>
    <w:pPr>
      <w:spacing w:after="660"/>
    </w:pPr>
    <w:rPr>
      <w:rFonts w:cs="Times New Roman"/>
      <w:color w:val="auto"/>
    </w:rPr>
  </w:style>
  <w:style w:type="paragraph" w:customStyle="1" w:styleId="CM64">
    <w:name w:val="CM64"/>
    <w:basedOn w:val="Default"/>
    <w:next w:val="Default"/>
    <w:rsid w:val="009E78F5"/>
    <w:pPr>
      <w:spacing w:after="1418"/>
    </w:pPr>
    <w:rPr>
      <w:rFonts w:cs="Times New Roman"/>
      <w:color w:val="auto"/>
    </w:rPr>
  </w:style>
  <w:style w:type="paragraph" w:customStyle="1" w:styleId="CM65">
    <w:name w:val="CM65"/>
    <w:basedOn w:val="Default"/>
    <w:next w:val="Default"/>
    <w:rsid w:val="009E78F5"/>
    <w:pPr>
      <w:spacing w:after="1160"/>
    </w:pPr>
    <w:rPr>
      <w:rFonts w:cs="Times New Roman"/>
      <w:color w:val="auto"/>
    </w:rPr>
  </w:style>
  <w:style w:type="paragraph" w:customStyle="1" w:styleId="CM5">
    <w:name w:val="CM5"/>
    <w:basedOn w:val="Default"/>
    <w:next w:val="Default"/>
    <w:rsid w:val="009E78F5"/>
    <w:pPr>
      <w:spacing w:line="266" w:lineRule="atLeast"/>
    </w:pPr>
    <w:rPr>
      <w:rFonts w:cs="Times New Roman"/>
      <w:color w:val="auto"/>
    </w:rPr>
  </w:style>
  <w:style w:type="paragraph" w:customStyle="1" w:styleId="CM6">
    <w:name w:val="CM6"/>
    <w:basedOn w:val="Default"/>
    <w:next w:val="Default"/>
    <w:rsid w:val="009E78F5"/>
    <w:pPr>
      <w:spacing w:line="256" w:lineRule="atLeast"/>
    </w:pPr>
    <w:rPr>
      <w:rFonts w:cs="Times New Roman"/>
      <w:color w:val="auto"/>
    </w:rPr>
  </w:style>
  <w:style w:type="paragraph" w:customStyle="1" w:styleId="CM8">
    <w:name w:val="CM8"/>
    <w:basedOn w:val="Default"/>
    <w:next w:val="Default"/>
    <w:rsid w:val="009E78F5"/>
    <w:pPr>
      <w:spacing w:line="223" w:lineRule="atLeast"/>
    </w:pPr>
    <w:rPr>
      <w:rFonts w:cs="Times New Roman"/>
      <w:color w:val="auto"/>
    </w:rPr>
  </w:style>
  <w:style w:type="paragraph" w:customStyle="1" w:styleId="CM9">
    <w:name w:val="CM9"/>
    <w:basedOn w:val="Default"/>
    <w:next w:val="Default"/>
    <w:rsid w:val="009E78F5"/>
    <w:pPr>
      <w:spacing w:line="226" w:lineRule="atLeast"/>
    </w:pPr>
    <w:rPr>
      <w:rFonts w:cs="Times New Roman"/>
      <w:color w:val="auto"/>
    </w:rPr>
  </w:style>
  <w:style w:type="paragraph" w:customStyle="1" w:styleId="CM10">
    <w:name w:val="CM10"/>
    <w:basedOn w:val="Default"/>
    <w:next w:val="Default"/>
    <w:rsid w:val="009E78F5"/>
    <w:pPr>
      <w:spacing w:line="223" w:lineRule="atLeast"/>
    </w:pPr>
    <w:rPr>
      <w:rFonts w:cs="Times New Roman"/>
      <w:color w:val="auto"/>
    </w:rPr>
  </w:style>
  <w:style w:type="paragraph" w:customStyle="1" w:styleId="CM12">
    <w:name w:val="CM12"/>
    <w:basedOn w:val="Default"/>
    <w:next w:val="Default"/>
    <w:rsid w:val="009E78F5"/>
    <w:pPr>
      <w:spacing w:line="223" w:lineRule="atLeast"/>
    </w:pPr>
    <w:rPr>
      <w:rFonts w:cs="Times New Roman"/>
      <w:color w:val="auto"/>
    </w:rPr>
  </w:style>
  <w:style w:type="paragraph" w:customStyle="1" w:styleId="CM69">
    <w:name w:val="CM69"/>
    <w:basedOn w:val="Default"/>
    <w:next w:val="Default"/>
    <w:rsid w:val="009E78F5"/>
    <w:pPr>
      <w:spacing w:after="450"/>
    </w:pPr>
    <w:rPr>
      <w:rFonts w:cs="Times New Roman"/>
      <w:color w:val="auto"/>
    </w:rPr>
  </w:style>
  <w:style w:type="paragraph" w:customStyle="1" w:styleId="CM13">
    <w:name w:val="CM13"/>
    <w:basedOn w:val="Default"/>
    <w:next w:val="Default"/>
    <w:rsid w:val="009E78F5"/>
    <w:pPr>
      <w:spacing w:line="223" w:lineRule="atLeast"/>
    </w:pPr>
    <w:rPr>
      <w:rFonts w:cs="Times New Roman"/>
      <w:color w:val="auto"/>
    </w:rPr>
  </w:style>
  <w:style w:type="paragraph" w:customStyle="1" w:styleId="CM15">
    <w:name w:val="CM15"/>
    <w:basedOn w:val="Default"/>
    <w:next w:val="Default"/>
    <w:rsid w:val="009E78F5"/>
    <w:pPr>
      <w:spacing w:line="226" w:lineRule="atLeast"/>
    </w:pPr>
    <w:rPr>
      <w:rFonts w:cs="Times New Roman"/>
      <w:color w:val="auto"/>
    </w:rPr>
  </w:style>
  <w:style w:type="paragraph" w:customStyle="1" w:styleId="CM16">
    <w:name w:val="CM16"/>
    <w:basedOn w:val="Default"/>
    <w:next w:val="Default"/>
    <w:rsid w:val="009E78F5"/>
    <w:pPr>
      <w:spacing w:line="223" w:lineRule="atLeast"/>
    </w:pPr>
    <w:rPr>
      <w:rFonts w:cs="Times New Roman"/>
      <w:color w:val="auto"/>
    </w:rPr>
  </w:style>
  <w:style w:type="paragraph" w:customStyle="1" w:styleId="CM17">
    <w:name w:val="CM17"/>
    <w:basedOn w:val="Default"/>
    <w:next w:val="Default"/>
    <w:rsid w:val="009E78F5"/>
    <w:pPr>
      <w:spacing w:line="223" w:lineRule="atLeast"/>
    </w:pPr>
    <w:rPr>
      <w:rFonts w:cs="Times New Roman"/>
      <w:color w:val="auto"/>
    </w:rPr>
  </w:style>
  <w:style w:type="paragraph" w:customStyle="1" w:styleId="CM18">
    <w:name w:val="CM18"/>
    <w:basedOn w:val="Default"/>
    <w:next w:val="Default"/>
    <w:rsid w:val="009E78F5"/>
    <w:pPr>
      <w:spacing w:line="226" w:lineRule="atLeast"/>
    </w:pPr>
    <w:rPr>
      <w:rFonts w:cs="Times New Roman"/>
      <w:color w:val="auto"/>
    </w:rPr>
  </w:style>
  <w:style w:type="paragraph" w:customStyle="1" w:styleId="CM70">
    <w:name w:val="CM70"/>
    <w:basedOn w:val="Default"/>
    <w:next w:val="Default"/>
    <w:rsid w:val="009E78F5"/>
    <w:pPr>
      <w:spacing w:after="237"/>
    </w:pPr>
    <w:rPr>
      <w:rFonts w:cs="Times New Roman"/>
      <w:color w:val="auto"/>
    </w:rPr>
  </w:style>
  <w:style w:type="paragraph" w:customStyle="1" w:styleId="CM20">
    <w:name w:val="CM20"/>
    <w:basedOn w:val="Default"/>
    <w:next w:val="Default"/>
    <w:rsid w:val="009E78F5"/>
    <w:rPr>
      <w:rFonts w:cs="Times New Roman"/>
      <w:color w:val="auto"/>
    </w:rPr>
  </w:style>
  <w:style w:type="paragraph" w:customStyle="1" w:styleId="CM21">
    <w:name w:val="CM21"/>
    <w:basedOn w:val="Default"/>
    <w:next w:val="Default"/>
    <w:rsid w:val="009E78F5"/>
    <w:pPr>
      <w:spacing w:line="226" w:lineRule="atLeast"/>
    </w:pPr>
    <w:rPr>
      <w:rFonts w:cs="Times New Roman"/>
      <w:color w:val="auto"/>
    </w:rPr>
  </w:style>
  <w:style w:type="paragraph" w:customStyle="1" w:styleId="CM22">
    <w:name w:val="CM22"/>
    <w:basedOn w:val="Default"/>
    <w:next w:val="Default"/>
    <w:rsid w:val="009E78F5"/>
    <w:pPr>
      <w:spacing w:line="226" w:lineRule="atLeast"/>
    </w:pPr>
    <w:rPr>
      <w:rFonts w:cs="Times New Roman"/>
      <w:color w:val="auto"/>
    </w:rPr>
  </w:style>
  <w:style w:type="paragraph" w:customStyle="1" w:styleId="CM23">
    <w:name w:val="CM23"/>
    <w:basedOn w:val="Default"/>
    <w:next w:val="Default"/>
    <w:rsid w:val="009E78F5"/>
    <w:rPr>
      <w:rFonts w:cs="Times New Roman"/>
      <w:color w:val="auto"/>
    </w:rPr>
  </w:style>
  <w:style w:type="paragraph" w:customStyle="1" w:styleId="CM24">
    <w:name w:val="CM24"/>
    <w:basedOn w:val="Default"/>
    <w:next w:val="Default"/>
    <w:rsid w:val="009E78F5"/>
    <w:pPr>
      <w:spacing w:line="276" w:lineRule="atLeast"/>
    </w:pPr>
    <w:rPr>
      <w:rFonts w:cs="Times New Roman"/>
      <w:color w:val="auto"/>
    </w:rPr>
  </w:style>
  <w:style w:type="paragraph" w:customStyle="1" w:styleId="CM72">
    <w:name w:val="CM72"/>
    <w:basedOn w:val="Default"/>
    <w:next w:val="Default"/>
    <w:rsid w:val="009E78F5"/>
    <w:pPr>
      <w:spacing w:after="563"/>
    </w:pPr>
    <w:rPr>
      <w:rFonts w:cs="Times New Roman"/>
      <w:color w:val="auto"/>
    </w:rPr>
  </w:style>
  <w:style w:type="paragraph" w:customStyle="1" w:styleId="CM25">
    <w:name w:val="CM25"/>
    <w:basedOn w:val="Default"/>
    <w:next w:val="Default"/>
    <w:rsid w:val="009E78F5"/>
    <w:rPr>
      <w:rFonts w:cs="Times New Roman"/>
      <w:color w:val="auto"/>
    </w:rPr>
  </w:style>
  <w:style w:type="paragraph" w:customStyle="1" w:styleId="CM28">
    <w:name w:val="CM28"/>
    <w:basedOn w:val="Default"/>
    <w:next w:val="Default"/>
    <w:rsid w:val="009E78F5"/>
    <w:pPr>
      <w:spacing w:line="276" w:lineRule="atLeast"/>
    </w:pPr>
    <w:rPr>
      <w:rFonts w:cs="Times New Roman"/>
      <w:color w:val="auto"/>
    </w:rPr>
  </w:style>
  <w:style w:type="paragraph" w:customStyle="1" w:styleId="CM73">
    <w:name w:val="CM73"/>
    <w:basedOn w:val="Default"/>
    <w:next w:val="Default"/>
    <w:rsid w:val="009E78F5"/>
    <w:pPr>
      <w:spacing w:after="475"/>
    </w:pPr>
    <w:rPr>
      <w:rFonts w:cs="Times New Roman"/>
      <w:color w:val="auto"/>
    </w:rPr>
  </w:style>
  <w:style w:type="paragraph" w:customStyle="1" w:styleId="CM29">
    <w:name w:val="CM29"/>
    <w:basedOn w:val="Default"/>
    <w:next w:val="Default"/>
    <w:rsid w:val="009E78F5"/>
    <w:pPr>
      <w:spacing w:line="278" w:lineRule="atLeast"/>
    </w:pPr>
    <w:rPr>
      <w:rFonts w:cs="Times New Roman"/>
      <w:color w:val="auto"/>
    </w:rPr>
  </w:style>
  <w:style w:type="paragraph" w:customStyle="1" w:styleId="CM26">
    <w:name w:val="CM26"/>
    <w:basedOn w:val="Default"/>
    <w:next w:val="Default"/>
    <w:rsid w:val="009E78F5"/>
    <w:pPr>
      <w:spacing w:line="273" w:lineRule="atLeast"/>
    </w:pPr>
    <w:rPr>
      <w:rFonts w:cs="Times New Roman"/>
      <w:color w:val="auto"/>
    </w:rPr>
  </w:style>
  <w:style w:type="paragraph" w:customStyle="1" w:styleId="CM30">
    <w:name w:val="CM30"/>
    <w:basedOn w:val="Default"/>
    <w:next w:val="Default"/>
    <w:rsid w:val="009E78F5"/>
    <w:pPr>
      <w:spacing w:line="276" w:lineRule="atLeast"/>
    </w:pPr>
    <w:rPr>
      <w:rFonts w:cs="Times New Roman"/>
      <w:color w:val="auto"/>
    </w:rPr>
  </w:style>
  <w:style w:type="paragraph" w:customStyle="1" w:styleId="CM31">
    <w:name w:val="CM31"/>
    <w:basedOn w:val="Default"/>
    <w:next w:val="Default"/>
    <w:rsid w:val="009E78F5"/>
    <w:pPr>
      <w:spacing w:line="396" w:lineRule="atLeast"/>
    </w:pPr>
    <w:rPr>
      <w:rFonts w:cs="Times New Roman"/>
      <w:color w:val="auto"/>
    </w:rPr>
  </w:style>
  <w:style w:type="paragraph" w:customStyle="1" w:styleId="CM32">
    <w:name w:val="CM32"/>
    <w:basedOn w:val="Default"/>
    <w:next w:val="Default"/>
    <w:rsid w:val="009E78F5"/>
    <w:pPr>
      <w:spacing w:line="396" w:lineRule="atLeast"/>
    </w:pPr>
    <w:rPr>
      <w:rFonts w:cs="Times New Roman"/>
      <w:color w:val="auto"/>
    </w:rPr>
  </w:style>
  <w:style w:type="paragraph" w:customStyle="1" w:styleId="CM33">
    <w:name w:val="CM33"/>
    <w:basedOn w:val="Default"/>
    <w:next w:val="Default"/>
    <w:rsid w:val="009E78F5"/>
    <w:pPr>
      <w:spacing w:line="253" w:lineRule="atLeast"/>
    </w:pPr>
    <w:rPr>
      <w:rFonts w:cs="Times New Roman"/>
      <w:color w:val="auto"/>
    </w:rPr>
  </w:style>
  <w:style w:type="paragraph" w:customStyle="1" w:styleId="CM74">
    <w:name w:val="CM74"/>
    <w:basedOn w:val="Default"/>
    <w:next w:val="Default"/>
    <w:rsid w:val="009E78F5"/>
    <w:pPr>
      <w:spacing w:after="298"/>
    </w:pPr>
    <w:rPr>
      <w:rFonts w:cs="Times New Roman"/>
      <w:color w:val="auto"/>
    </w:rPr>
  </w:style>
  <w:style w:type="paragraph" w:customStyle="1" w:styleId="CM75">
    <w:name w:val="CM75"/>
    <w:basedOn w:val="Default"/>
    <w:next w:val="Default"/>
    <w:rsid w:val="009E78F5"/>
    <w:pPr>
      <w:spacing w:after="978"/>
    </w:pPr>
    <w:rPr>
      <w:rFonts w:cs="Times New Roman"/>
      <w:color w:val="auto"/>
    </w:rPr>
  </w:style>
  <w:style w:type="paragraph" w:customStyle="1" w:styleId="CM27">
    <w:name w:val="CM27"/>
    <w:basedOn w:val="Default"/>
    <w:next w:val="Default"/>
    <w:rsid w:val="009E78F5"/>
    <w:rPr>
      <w:rFonts w:cs="Times New Roman"/>
      <w:color w:val="auto"/>
    </w:rPr>
  </w:style>
  <w:style w:type="paragraph" w:customStyle="1" w:styleId="CM35">
    <w:name w:val="CM35"/>
    <w:basedOn w:val="Default"/>
    <w:next w:val="Default"/>
    <w:rsid w:val="009E78F5"/>
    <w:pPr>
      <w:spacing w:line="276" w:lineRule="atLeast"/>
    </w:pPr>
    <w:rPr>
      <w:rFonts w:cs="Times New Roman"/>
      <w:color w:val="auto"/>
    </w:rPr>
  </w:style>
  <w:style w:type="paragraph" w:customStyle="1" w:styleId="CM38">
    <w:name w:val="CM38"/>
    <w:basedOn w:val="Default"/>
    <w:next w:val="Default"/>
    <w:rsid w:val="009E78F5"/>
    <w:pPr>
      <w:spacing w:line="303" w:lineRule="atLeast"/>
    </w:pPr>
    <w:rPr>
      <w:rFonts w:cs="Times New Roman"/>
      <w:color w:val="auto"/>
    </w:rPr>
  </w:style>
  <w:style w:type="paragraph" w:customStyle="1" w:styleId="CM39">
    <w:name w:val="CM39"/>
    <w:basedOn w:val="Default"/>
    <w:next w:val="Default"/>
    <w:rsid w:val="009E78F5"/>
    <w:pPr>
      <w:spacing w:line="306" w:lineRule="atLeast"/>
    </w:pPr>
    <w:rPr>
      <w:rFonts w:cs="Times New Roman"/>
      <w:color w:val="auto"/>
    </w:rPr>
  </w:style>
  <w:style w:type="paragraph" w:customStyle="1" w:styleId="CM40">
    <w:name w:val="CM40"/>
    <w:basedOn w:val="Default"/>
    <w:next w:val="Default"/>
    <w:rsid w:val="009E78F5"/>
    <w:pPr>
      <w:spacing w:line="276" w:lineRule="atLeast"/>
    </w:pPr>
    <w:rPr>
      <w:rFonts w:cs="Times New Roman"/>
      <w:color w:val="auto"/>
    </w:rPr>
  </w:style>
  <w:style w:type="paragraph" w:customStyle="1" w:styleId="CM42">
    <w:name w:val="CM42"/>
    <w:basedOn w:val="Default"/>
    <w:next w:val="Default"/>
    <w:rsid w:val="009E78F5"/>
    <w:pPr>
      <w:spacing w:line="278" w:lineRule="atLeast"/>
    </w:pPr>
    <w:rPr>
      <w:rFonts w:cs="Times New Roman"/>
      <w:color w:val="auto"/>
    </w:rPr>
  </w:style>
  <w:style w:type="paragraph" w:customStyle="1" w:styleId="CM45">
    <w:name w:val="CM45"/>
    <w:basedOn w:val="Default"/>
    <w:next w:val="Default"/>
    <w:rsid w:val="009E78F5"/>
    <w:rPr>
      <w:rFonts w:cs="Times New Roman"/>
      <w:color w:val="auto"/>
    </w:rPr>
  </w:style>
  <w:style w:type="paragraph" w:customStyle="1" w:styleId="CM46">
    <w:name w:val="CM46"/>
    <w:basedOn w:val="Default"/>
    <w:next w:val="Default"/>
    <w:rsid w:val="009E78F5"/>
    <w:pPr>
      <w:spacing w:line="276" w:lineRule="atLeast"/>
    </w:pPr>
    <w:rPr>
      <w:rFonts w:cs="Times New Roman"/>
      <w:color w:val="auto"/>
    </w:rPr>
  </w:style>
  <w:style w:type="paragraph" w:customStyle="1" w:styleId="CM41">
    <w:name w:val="CM41"/>
    <w:basedOn w:val="Default"/>
    <w:next w:val="Default"/>
    <w:rsid w:val="009E78F5"/>
    <w:pPr>
      <w:spacing w:line="276" w:lineRule="atLeast"/>
    </w:pPr>
    <w:rPr>
      <w:rFonts w:cs="Times New Roman"/>
      <w:color w:val="auto"/>
    </w:rPr>
  </w:style>
  <w:style w:type="paragraph" w:customStyle="1" w:styleId="CM34">
    <w:name w:val="CM34"/>
    <w:basedOn w:val="Default"/>
    <w:next w:val="Default"/>
    <w:rsid w:val="009E78F5"/>
    <w:rPr>
      <w:rFonts w:cs="Times New Roman"/>
      <w:color w:val="auto"/>
    </w:rPr>
  </w:style>
  <w:style w:type="paragraph" w:customStyle="1" w:styleId="CM48">
    <w:name w:val="CM48"/>
    <w:basedOn w:val="Default"/>
    <w:next w:val="Default"/>
    <w:rsid w:val="009E78F5"/>
    <w:pPr>
      <w:spacing w:line="276" w:lineRule="atLeast"/>
    </w:pPr>
    <w:rPr>
      <w:rFonts w:cs="Times New Roman"/>
      <w:color w:val="auto"/>
    </w:rPr>
  </w:style>
  <w:style w:type="paragraph" w:customStyle="1" w:styleId="CM49">
    <w:name w:val="CM49"/>
    <w:basedOn w:val="Default"/>
    <w:next w:val="Default"/>
    <w:rsid w:val="009E78F5"/>
    <w:pPr>
      <w:spacing w:line="276" w:lineRule="atLeast"/>
    </w:pPr>
    <w:rPr>
      <w:rFonts w:cs="Times New Roman"/>
      <w:color w:val="auto"/>
    </w:rPr>
  </w:style>
  <w:style w:type="paragraph" w:customStyle="1" w:styleId="CM50">
    <w:name w:val="CM50"/>
    <w:basedOn w:val="Default"/>
    <w:next w:val="Default"/>
    <w:rsid w:val="009E78F5"/>
    <w:pPr>
      <w:spacing w:line="278" w:lineRule="atLeast"/>
    </w:pPr>
    <w:rPr>
      <w:rFonts w:cs="Times New Roman"/>
      <w:color w:val="auto"/>
    </w:rPr>
  </w:style>
  <w:style w:type="paragraph" w:customStyle="1" w:styleId="CM53">
    <w:name w:val="CM53"/>
    <w:basedOn w:val="Default"/>
    <w:next w:val="Default"/>
    <w:rsid w:val="009E78F5"/>
    <w:pPr>
      <w:spacing w:line="233" w:lineRule="atLeast"/>
    </w:pPr>
    <w:rPr>
      <w:rFonts w:cs="Times New Roman"/>
      <w:color w:val="auto"/>
    </w:rPr>
  </w:style>
  <w:style w:type="paragraph" w:customStyle="1" w:styleId="CM76">
    <w:name w:val="CM76"/>
    <w:basedOn w:val="Default"/>
    <w:next w:val="Default"/>
    <w:rsid w:val="009E78F5"/>
    <w:pPr>
      <w:spacing w:after="173"/>
    </w:pPr>
    <w:rPr>
      <w:rFonts w:cs="Times New Roman"/>
      <w:color w:val="auto"/>
    </w:rPr>
  </w:style>
  <w:style w:type="paragraph" w:customStyle="1" w:styleId="CM55">
    <w:name w:val="CM55"/>
    <w:basedOn w:val="Default"/>
    <w:next w:val="Default"/>
    <w:rsid w:val="009E78F5"/>
    <w:pPr>
      <w:spacing w:line="233" w:lineRule="atLeast"/>
    </w:pPr>
    <w:rPr>
      <w:rFonts w:cs="Times New Roman"/>
      <w:color w:val="auto"/>
    </w:rPr>
  </w:style>
  <w:style w:type="paragraph" w:customStyle="1" w:styleId="CM56">
    <w:name w:val="CM56"/>
    <w:basedOn w:val="Default"/>
    <w:next w:val="Default"/>
    <w:rsid w:val="009E78F5"/>
    <w:pPr>
      <w:spacing w:line="231" w:lineRule="atLeast"/>
    </w:pPr>
    <w:rPr>
      <w:rFonts w:cs="Times New Roman"/>
      <w:color w:val="auto"/>
    </w:rPr>
  </w:style>
  <w:style w:type="paragraph" w:customStyle="1" w:styleId="CM58">
    <w:name w:val="CM58"/>
    <w:basedOn w:val="Default"/>
    <w:next w:val="Default"/>
    <w:rsid w:val="009E78F5"/>
    <w:pPr>
      <w:spacing w:line="251" w:lineRule="atLeast"/>
    </w:pPr>
    <w:rPr>
      <w:rFonts w:cs="Times New Roman"/>
      <w:color w:val="auto"/>
    </w:rPr>
  </w:style>
  <w:style w:type="paragraph" w:customStyle="1" w:styleId="CM120">
    <w:name w:val="CM120"/>
    <w:basedOn w:val="Default"/>
    <w:next w:val="Default"/>
    <w:rsid w:val="009E78F5"/>
    <w:pPr>
      <w:spacing w:after="270"/>
    </w:pPr>
    <w:rPr>
      <w:rFonts w:ascii="Times New Roman" w:hAnsi="Times New Roman" w:cs="Times New Roman"/>
      <w:color w:val="auto"/>
    </w:rPr>
  </w:style>
  <w:style w:type="paragraph" w:customStyle="1" w:styleId="CM44">
    <w:name w:val="CM44"/>
    <w:basedOn w:val="Default"/>
    <w:next w:val="Default"/>
    <w:rsid w:val="009E78F5"/>
    <w:pPr>
      <w:spacing w:after="200"/>
    </w:pPr>
    <w:rPr>
      <w:color w:val="auto"/>
    </w:rPr>
  </w:style>
  <w:style w:type="paragraph" w:customStyle="1" w:styleId="CM51">
    <w:name w:val="CM51"/>
    <w:basedOn w:val="Default"/>
    <w:next w:val="Default"/>
    <w:rsid w:val="009E78F5"/>
    <w:pPr>
      <w:spacing w:after="133"/>
    </w:pPr>
    <w:rPr>
      <w:color w:val="auto"/>
    </w:rPr>
  </w:style>
  <w:style w:type="paragraph" w:customStyle="1" w:styleId="CM36">
    <w:name w:val="CM36"/>
    <w:basedOn w:val="Default"/>
    <w:next w:val="Default"/>
    <w:rsid w:val="009E78F5"/>
    <w:pPr>
      <w:spacing w:line="253" w:lineRule="atLeast"/>
    </w:pPr>
    <w:rPr>
      <w:color w:val="auto"/>
    </w:rPr>
  </w:style>
  <w:style w:type="paragraph" w:customStyle="1" w:styleId="CM37">
    <w:name w:val="CM37"/>
    <w:basedOn w:val="Default"/>
    <w:next w:val="Default"/>
    <w:rsid w:val="009E78F5"/>
    <w:pPr>
      <w:spacing w:line="256" w:lineRule="atLeast"/>
    </w:pPr>
    <w:rPr>
      <w:color w:val="auto"/>
    </w:rPr>
  </w:style>
  <w:style w:type="paragraph" w:customStyle="1" w:styleId="CM111">
    <w:name w:val="CM111"/>
    <w:basedOn w:val="Default"/>
    <w:next w:val="Default"/>
    <w:rsid w:val="009E78F5"/>
    <w:pPr>
      <w:spacing w:after="513"/>
    </w:pPr>
    <w:rPr>
      <w:rFonts w:ascii="Times New Roman" w:hAnsi="Times New Roman" w:cs="Times New Roman"/>
      <w:color w:val="auto"/>
    </w:rPr>
  </w:style>
  <w:style w:type="paragraph" w:customStyle="1" w:styleId="CM113">
    <w:name w:val="CM113"/>
    <w:basedOn w:val="Default"/>
    <w:next w:val="Default"/>
    <w:rsid w:val="009E78F5"/>
    <w:pPr>
      <w:spacing w:after="123"/>
    </w:pPr>
    <w:rPr>
      <w:rFonts w:ascii="Times New Roman" w:hAnsi="Times New Roman" w:cs="Times New Roman"/>
      <w:color w:val="auto"/>
    </w:rPr>
  </w:style>
  <w:style w:type="paragraph" w:customStyle="1" w:styleId="CM119">
    <w:name w:val="CM119"/>
    <w:basedOn w:val="Default"/>
    <w:next w:val="Default"/>
    <w:rsid w:val="009E78F5"/>
    <w:pPr>
      <w:spacing w:after="388"/>
    </w:pPr>
    <w:rPr>
      <w:rFonts w:ascii="Times New Roman" w:hAnsi="Times New Roman" w:cs="Times New Roman"/>
      <w:color w:val="auto"/>
    </w:rPr>
  </w:style>
  <w:style w:type="paragraph" w:customStyle="1" w:styleId="CM143">
    <w:name w:val="CM143"/>
    <w:basedOn w:val="Default"/>
    <w:next w:val="Default"/>
    <w:rsid w:val="009E78F5"/>
    <w:pPr>
      <w:spacing w:after="583"/>
    </w:pPr>
    <w:rPr>
      <w:rFonts w:ascii="Times New Roman" w:hAnsi="Times New Roman" w:cs="Times New Roman"/>
      <w:color w:val="auto"/>
    </w:rPr>
  </w:style>
  <w:style w:type="paragraph" w:customStyle="1" w:styleId="CM88">
    <w:name w:val="CM88"/>
    <w:basedOn w:val="Default"/>
    <w:next w:val="Default"/>
    <w:rsid w:val="009E78F5"/>
    <w:pPr>
      <w:spacing w:line="276" w:lineRule="atLeast"/>
    </w:pPr>
    <w:rPr>
      <w:rFonts w:ascii="Times New Roman" w:hAnsi="Times New Roman" w:cs="Times New Roman"/>
      <w:color w:val="auto"/>
    </w:rPr>
  </w:style>
  <w:style w:type="paragraph" w:customStyle="1" w:styleId="110---naslov-clana">
    <w:name w:val="110---naslov-clana"/>
    <w:basedOn w:val="Normal"/>
    <w:rsid w:val="009E78F5"/>
    <w:pPr>
      <w:spacing w:before="100" w:beforeAutospacing="1" w:after="100" w:afterAutospacing="1"/>
    </w:pPr>
    <w:rPr>
      <w:lang w:val="en-US" w:eastAsia="en-US"/>
    </w:rPr>
  </w:style>
  <w:style w:type="paragraph" w:customStyle="1" w:styleId="CM112">
    <w:name w:val="CM112"/>
    <w:basedOn w:val="Default"/>
    <w:next w:val="Default"/>
    <w:rsid w:val="009E78F5"/>
    <w:pPr>
      <w:spacing w:after="653"/>
    </w:pPr>
    <w:rPr>
      <w:rFonts w:ascii="Times New Roman" w:hAnsi="Times New Roman" w:cs="Times New Roman"/>
      <w:color w:val="auto"/>
    </w:rPr>
  </w:style>
  <w:style w:type="paragraph" w:customStyle="1" w:styleId="120---podnaslov-clana">
    <w:name w:val="120---podnaslov-clana"/>
    <w:basedOn w:val="Normal"/>
    <w:rsid w:val="009E78F5"/>
    <w:pPr>
      <w:spacing w:before="100" w:beforeAutospacing="1" w:after="100" w:afterAutospacing="1"/>
    </w:pPr>
    <w:rPr>
      <w:lang w:val="en-US" w:eastAsia="en-US"/>
    </w:rPr>
  </w:style>
  <w:style w:type="paragraph" w:customStyle="1" w:styleId="normalprored">
    <w:name w:val="normalprored"/>
    <w:basedOn w:val="Normal"/>
    <w:rsid w:val="009E78F5"/>
    <w:pPr>
      <w:spacing w:before="100" w:beforeAutospacing="1" w:after="100" w:afterAutospacing="1"/>
    </w:pPr>
    <w:rPr>
      <w:lang w:val="en-US" w:eastAsia="en-US"/>
    </w:rPr>
  </w:style>
  <w:style w:type="paragraph" w:customStyle="1" w:styleId="Heading10">
    <w:name w:val="Heading 10"/>
    <w:basedOn w:val="Normal"/>
    <w:next w:val="BodyText"/>
    <w:rsid w:val="009E78F5"/>
    <w:pPr>
      <w:keepNext/>
      <w:widowControl w:val="0"/>
      <w:tabs>
        <w:tab w:val="num" w:pos="720"/>
      </w:tabs>
      <w:suppressAutoHyphens/>
      <w:spacing w:before="240" w:after="120"/>
      <w:ind w:left="720" w:hanging="360"/>
    </w:pPr>
    <w:rPr>
      <w:rFonts w:ascii="Arial" w:eastAsia="MS Mincho" w:hAnsi="Arial" w:cs="Tahoma"/>
      <w:b/>
      <w:bCs/>
      <w:kern w:val="1"/>
      <w:sz w:val="21"/>
      <w:szCs w:val="21"/>
      <w:lang w:val="en-US"/>
    </w:rPr>
  </w:style>
  <w:style w:type="paragraph" w:customStyle="1" w:styleId="CM57">
    <w:name w:val="CM57"/>
    <w:basedOn w:val="Default"/>
    <w:next w:val="Default"/>
    <w:rsid w:val="009E78F5"/>
    <w:pPr>
      <w:spacing w:after="1058"/>
    </w:pPr>
    <w:rPr>
      <w:color w:val="auto"/>
    </w:rPr>
  </w:style>
  <w:style w:type="paragraph" w:customStyle="1" w:styleId="CM62">
    <w:name w:val="CM62"/>
    <w:basedOn w:val="Default"/>
    <w:next w:val="Default"/>
    <w:rsid w:val="009E78F5"/>
    <w:pPr>
      <w:spacing w:after="825"/>
    </w:pPr>
    <w:rPr>
      <w:color w:val="auto"/>
    </w:rPr>
  </w:style>
  <w:style w:type="paragraph" w:customStyle="1" w:styleId="normalcentaritalic">
    <w:name w:val="normalcentaritalic"/>
    <w:basedOn w:val="Normal"/>
    <w:rsid w:val="009E78F5"/>
    <w:pPr>
      <w:spacing w:before="100" w:beforeAutospacing="1" w:after="100" w:afterAutospacing="1"/>
    </w:pPr>
    <w:rPr>
      <w:lang w:val="en-US" w:eastAsia="en-US"/>
    </w:rPr>
  </w:style>
  <w:style w:type="paragraph" w:styleId="ListBullet2">
    <w:name w:val="List Bullet 2"/>
    <w:basedOn w:val="Normal"/>
    <w:autoRedefine/>
    <w:rsid w:val="009E78F5"/>
    <w:pPr>
      <w:tabs>
        <w:tab w:val="num" w:pos="1440"/>
      </w:tabs>
      <w:ind w:left="1440" w:hanging="360"/>
    </w:pPr>
    <w:rPr>
      <w:lang w:val="en-US" w:eastAsia="en-US"/>
    </w:rPr>
  </w:style>
  <w:style w:type="paragraph" w:styleId="ListBullet">
    <w:name w:val="List Bullet"/>
    <w:basedOn w:val="Normal"/>
    <w:autoRedefine/>
    <w:rsid w:val="009E78F5"/>
    <w:pPr>
      <w:tabs>
        <w:tab w:val="num" w:pos="1080"/>
      </w:tabs>
      <w:ind w:left="1080" w:hanging="360"/>
    </w:pPr>
    <w:rPr>
      <w:lang w:val="en-US" w:eastAsia="en-US"/>
    </w:rPr>
  </w:style>
  <w:style w:type="character" w:customStyle="1" w:styleId="Heading30">
    <w:name w:val="Heading #3_"/>
    <w:link w:val="Heading31"/>
    <w:rsid w:val="009E78F5"/>
    <w:rPr>
      <w:rFonts w:ascii="Arial" w:hAnsi="Arial"/>
      <w:b/>
      <w:bCs/>
      <w:sz w:val="25"/>
      <w:szCs w:val="25"/>
      <w:shd w:val="clear" w:color="auto" w:fill="FFFFFF"/>
    </w:rPr>
  </w:style>
  <w:style w:type="paragraph" w:customStyle="1" w:styleId="Heading31">
    <w:name w:val="Heading #3"/>
    <w:basedOn w:val="Normal"/>
    <w:link w:val="Heading30"/>
    <w:rsid w:val="009E78F5"/>
    <w:pPr>
      <w:shd w:val="clear" w:color="auto" w:fill="FFFFFF"/>
      <w:spacing w:before="660" w:after="660" w:line="240" w:lineRule="atLeast"/>
      <w:ind w:hanging="1200"/>
      <w:jc w:val="both"/>
      <w:outlineLvl w:val="2"/>
    </w:pPr>
    <w:rPr>
      <w:rFonts w:ascii="Arial" w:eastAsia="MS Mincho" w:hAnsi="Arial"/>
      <w:b/>
      <w:bCs/>
      <w:sz w:val="25"/>
      <w:szCs w:val="25"/>
    </w:rPr>
  </w:style>
  <w:style w:type="character" w:customStyle="1" w:styleId="Bodytext14">
    <w:name w:val="Body text (14)_"/>
    <w:link w:val="Bodytext140"/>
    <w:rsid w:val="009E78F5"/>
    <w:rPr>
      <w:rFonts w:ascii="Arial" w:hAnsi="Arial"/>
      <w:b/>
      <w:bCs/>
      <w:sz w:val="22"/>
      <w:szCs w:val="22"/>
      <w:shd w:val="clear" w:color="auto" w:fill="FFFFFF"/>
    </w:rPr>
  </w:style>
  <w:style w:type="paragraph" w:customStyle="1" w:styleId="Bodytext140">
    <w:name w:val="Body text (14)"/>
    <w:basedOn w:val="Normal"/>
    <w:link w:val="Bodytext14"/>
    <w:rsid w:val="009E78F5"/>
    <w:pPr>
      <w:shd w:val="clear" w:color="auto" w:fill="FFFFFF"/>
      <w:spacing w:before="480" w:line="504" w:lineRule="exact"/>
    </w:pPr>
    <w:rPr>
      <w:rFonts w:ascii="Arial" w:eastAsia="MS Mincho" w:hAnsi="Arial"/>
      <w:b/>
      <w:bCs/>
      <w:sz w:val="22"/>
      <w:szCs w:val="22"/>
    </w:rPr>
  </w:style>
  <w:style w:type="character" w:customStyle="1" w:styleId="Heading20">
    <w:name w:val="Heading #2_"/>
    <w:link w:val="Heading21"/>
    <w:rsid w:val="009E78F5"/>
    <w:rPr>
      <w:rFonts w:ascii="Arial" w:hAnsi="Arial"/>
      <w:b/>
      <w:bCs/>
      <w:spacing w:val="30"/>
      <w:sz w:val="28"/>
      <w:szCs w:val="28"/>
      <w:shd w:val="clear" w:color="auto" w:fill="FFFFFF"/>
    </w:rPr>
  </w:style>
  <w:style w:type="paragraph" w:customStyle="1" w:styleId="Heading21">
    <w:name w:val="Heading #21"/>
    <w:basedOn w:val="Normal"/>
    <w:link w:val="Heading20"/>
    <w:rsid w:val="009E78F5"/>
    <w:pPr>
      <w:shd w:val="clear" w:color="auto" w:fill="FFFFFF"/>
      <w:spacing w:before="1260" w:after="660" w:line="240" w:lineRule="atLeast"/>
      <w:ind w:hanging="1380"/>
      <w:jc w:val="both"/>
      <w:outlineLvl w:val="1"/>
    </w:pPr>
    <w:rPr>
      <w:rFonts w:ascii="Arial" w:eastAsia="MS Mincho" w:hAnsi="Arial"/>
      <w:b/>
      <w:bCs/>
      <w:spacing w:val="30"/>
      <w:sz w:val="28"/>
      <w:szCs w:val="28"/>
    </w:rPr>
  </w:style>
  <w:style w:type="character" w:customStyle="1" w:styleId="Bodytext13">
    <w:name w:val="Body text (13)_"/>
    <w:link w:val="Bodytext131"/>
    <w:rsid w:val="009E78F5"/>
    <w:rPr>
      <w:rFonts w:ascii="Arial" w:hAnsi="Arial"/>
      <w:b/>
      <w:bCs/>
      <w:shd w:val="clear" w:color="auto" w:fill="FFFFFF"/>
    </w:rPr>
  </w:style>
  <w:style w:type="paragraph" w:customStyle="1" w:styleId="Bodytext131">
    <w:name w:val="Body text (13)1"/>
    <w:basedOn w:val="Normal"/>
    <w:link w:val="Bodytext13"/>
    <w:rsid w:val="009E78F5"/>
    <w:pPr>
      <w:shd w:val="clear" w:color="auto" w:fill="FFFFFF"/>
      <w:spacing w:line="240" w:lineRule="atLeast"/>
      <w:ind w:hanging="340"/>
    </w:pPr>
    <w:rPr>
      <w:rFonts w:ascii="Arial" w:eastAsia="MS Mincho" w:hAnsi="Arial"/>
      <w:b/>
      <w:bCs/>
      <w:sz w:val="20"/>
      <w:szCs w:val="20"/>
    </w:rPr>
  </w:style>
  <w:style w:type="character" w:customStyle="1" w:styleId="Bodytext15">
    <w:name w:val="Body text (15)_"/>
    <w:link w:val="Bodytext150"/>
    <w:rsid w:val="009E78F5"/>
    <w:rPr>
      <w:rFonts w:ascii="Arial" w:hAnsi="Arial"/>
      <w:b/>
      <w:bCs/>
      <w:sz w:val="23"/>
      <w:szCs w:val="23"/>
      <w:shd w:val="clear" w:color="auto" w:fill="FFFFFF"/>
    </w:rPr>
  </w:style>
  <w:style w:type="paragraph" w:customStyle="1" w:styleId="Bodytext150">
    <w:name w:val="Body text (15)"/>
    <w:basedOn w:val="Normal"/>
    <w:link w:val="Bodytext15"/>
    <w:rsid w:val="009E78F5"/>
    <w:pPr>
      <w:shd w:val="clear" w:color="auto" w:fill="FFFFFF"/>
      <w:spacing w:before="240" w:after="240" w:line="240" w:lineRule="atLeast"/>
      <w:jc w:val="both"/>
    </w:pPr>
    <w:rPr>
      <w:rFonts w:ascii="Arial" w:eastAsia="MS Mincho" w:hAnsi="Arial"/>
      <w:b/>
      <w:bCs/>
      <w:sz w:val="23"/>
      <w:szCs w:val="23"/>
    </w:rPr>
  </w:style>
  <w:style w:type="character" w:customStyle="1" w:styleId="Bodytext16">
    <w:name w:val="Body text (16)_"/>
    <w:link w:val="Bodytext160"/>
    <w:rsid w:val="009E78F5"/>
    <w:rPr>
      <w:sz w:val="14"/>
      <w:szCs w:val="14"/>
      <w:shd w:val="clear" w:color="auto" w:fill="FFFFFF"/>
    </w:rPr>
  </w:style>
  <w:style w:type="paragraph" w:customStyle="1" w:styleId="Bodytext160">
    <w:name w:val="Body text (16)"/>
    <w:basedOn w:val="Normal"/>
    <w:link w:val="Bodytext16"/>
    <w:rsid w:val="009E78F5"/>
    <w:pPr>
      <w:shd w:val="clear" w:color="auto" w:fill="FFFFFF"/>
      <w:spacing w:before="180" w:line="240" w:lineRule="atLeast"/>
      <w:jc w:val="right"/>
    </w:pPr>
    <w:rPr>
      <w:rFonts w:eastAsia="MS Mincho"/>
      <w:sz w:val="14"/>
      <w:szCs w:val="14"/>
    </w:rPr>
  </w:style>
  <w:style w:type="character" w:customStyle="1" w:styleId="Bodytext17">
    <w:name w:val="Body text (17)_"/>
    <w:link w:val="Bodytext170"/>
    <w:rsid w:val="009E78F5"/>
    <w:rPr>
      <w:rFonts w:ascii="Arial" w:hAnsi="Arial"/>
      <w:b/>
      <w:bCs/>
      <w:spacing w:val="40"/>
      <w:sz w:val="23"/>
      <w:szCs w:val="23"/>
      <w:shd w:val="clear" w:color="auto" w:fill="FFFFFF"/>
    </w:rPr>
  </w:style>
  <w:style w:type="paragraph" w:customStyle="1" w:styleId="Bodytext170">
    <w:name w:val="Body text (17)"/>
    <w:basedOn w:val="Normal"/>
    <w:link w:val="Bodytext17"/>
    <w:rsid w:val="009E78F5"/>
    <w:pPr>
      <w:shd w:val="clear" w:color="auto" w:fill="FFFFFF"/>
      <w:spacing w:before="300" w:after="180" w:line="240" w:lineRule="atLeast"/>
      <w:jc w:val="both"/>
    </w:pPr>
    <w:rPr>
      <w:rFonts w:ascii="Arial" w:eastAsia="MS Mincho" w:hAnsi="Arial"/>
      <w:b/>
      <w:bCs/>
      <w:spacing w:val="40"/>
      <w:sz w:val="23"/>
      <w:szCs w:val="23"/>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al"/>
    <w:rsid w:val="009E78F5"/>
    <w:pPr>
      <w:spacing w:after="160" w:line="240" w:lineRule="exact"/>
    </w:pPr>
    <w:rPr>
      <w:rFonts w:ascii="Verdana" w:hAnsi="Verdana"/>
      <w:sz w:val="20"/>
      <w:szCs w:val="20"/>
      <w:lang w:val="en-US" w:eastAsia="en-US"/>
    </w:rPr>
  </w:style>
  <w:style w:type="paragraph" w:styleId="List2">
    <w:name w:val="List 2"/>
    <w:basedOn w:val="Normal"/>
    <w:rsid w:val="009E78F5"/>
    <w:pPr>
      <w:ind w:left="566" w:hanging="283"/>
    </w:pPr>
    <w:rPr>
      <w:lang w:val="en-US" w:eastAsia="en-US"/>
    </w:rPr>
  </w:style>
  <w:style w:type="paragraph" w:customStyle="1" w:styleId="CharCharCharCharCharChar1Char">
    <w:name w:val="Char Char Char Char Char Char1 Char"/>
    <w:basedOn w:val="Normal"/>
    <w:semiHidden/>
    <w:rsid w:val="009E78F5"/>
    <w:pPr>
      <w:spacing w:after="160" w:line="240" w:lineRule="exact"/>
    </w:pPr>
    <w:rPr>
      <w:rFonts w:ascii="Tahoma" w:hAnsi="Tahoma"/>
      <w:sz w:val="20"/>
      <w:szCs w:val="20"/>
      <w:lang w:val="en-US" w:eastAsia="en-US"/>
    </w:rPr>
  </w:style>
  <w:style w:type="paragraph" w:customStyle="1" w:styleId="paragraf-western">
    <w:name w:val="paragraf-western"/>
    <w:basedOn w:val="Normal"/>
    <w:rsid w:val="009E78F5"/>
    <w:pPr>
      <w:spacing w:before="100" w:beforeAutospacing="1" w:after="101"/>
      <w:ind w:firstLine="562"/>
      <w:jc w:val="both"/>
    </w:pPr>
    <w:rPr>
      <w:rFonts w:ascii="Arial Cirilica" w:hAnsi="Arial Cirilica"/>
      <w:color w:val="000000"/>
      <w:lang w:val="en-US" w:eastAsia="en-US"/>
    </w:rPr>
  </w:style>
  <w:style w:type="character" w:customStyle="1" w:styleId="stepen1">
    <w:name w:val="stepen1"/>
    <w:rsid w:val="009E78F5"/>
    <w:rPr>
      <w:sz w:val="15"/>
      <w:szCs w:val="15"/>
      <w:vertAlign w:val="superscript"/>
    </w:rPr>
  </w:style>
  <w:style w:type="character" w:customStyle="1" w:styleId="WW8Num12z1">
    <w:name w:val="WW8Num12z1"/>
    <w:rsid w:val="009E78F5"/>
    <w:rPr>
      <w:rFonts w:ascii="Courier New" w:hAnsi="Courier New"/>
    </w:rPr>
  </w:style>
  <w:style w:type="character" w:customStyle="1" w:styleId="WW8Num19z2">
    <w:name w:val="WW8Num19z2"/>
    <w:rsid w:val="009E78F5"/>
    <w:rPr>
      <w:rFonts w:ascii="Wingdings" w:hAnsi="Wingdings"/>
    </w:rPr>
  </w:style>
  <w:style w:type="character" w:customStyle="1" w:styleId="WW8Num9z2">
    <w:name w:val="WW8Num9z2"/>
    <w:rsid w:val="009E78F5"/>
    <w:rPr>
      <w:rFonts w:ascii="Wingdings" w:hAnsi="Wingdings"/>
    </w:rPr>
  </w:style>
  <w:style w:type="character" w:customStyle="1" w:styleId="WW8Num9z3">
    <w:name w:val="WW8Num9z3"/>
    <w:rsid w:val="009E78F5"/>
    <w:rPr>
      <w:rFonts w:ascii="Symbol" w:hAnsi="Symbol"/>
    </w:rPr>
  </w:style>
  <w:style w:type="character" w:customStyle="1" w:styleId="WW8Num12z2">
    <w:name w:val="WW8Num12z2"/>
    <w:rsid w:val="009E78F5"/>
    <w:rPr>
      <w:rFonts w:ascii="Wingdings" w:hAnsi="Wingdings"/>
    </w:rPr>
  </w:style>
  <w:style w:type="character" w:customStyle="1" w:styleId="WW-DefaultParagraphFont111111">
    <w:name w:val="WW-Default Paragraph Font111111"/>
    <w:rsid w:val="009E78F5"/>
  </w:style>
  <w:style w:type="character" w:customStyle="1" w:styleId="WW-DefaultParagraphFont1111111">
    <w:name w:val="WW-Default Paragraph Font1111111"/>
    <w:rsid w:val="009E78F5"/>
  </w:style>
  <w:style w:type="character" w:customStyle="1" w:styleId="WW-DefaultParagraphFont11111111">
    <w:name w:val="WW-Default Paragraph Font11111111"/>
    <w:rsid w:val="009E78F5"/>
  </w:style>
  <w:style w:type="character" w:customStyle="1" w:styleId="WW-Absatz-Standardschriftart1111111111111111111111111111">
    <w:name w:val="WW-Absatz-Standardschriftart1111111111111111111111111111"/>
    <w:rsid w:val="009E78F5"/>
  </w:style>
  <w:style w:type="character" w:customStyle="1" w:styleId="WW-Absatz-Standardschriftart11111111111111111111111111111">
    <w:name w:val="WW-Absatz-Standardschriftart11111111111111111111111111111"/>
    <w:rsid w:val="009E78F5"/>
  </w:style>
  <w:style w:type="character" w:customStyle="1" w:styleId="WW-Absatz-Standardschriftart111111111111111111111111111111">
    <w:name w:val="WW-Absatz-Standardschriftart111111111111111111111111111111"/>
    <w:rsid w:val="009E78F5"/>
  </w:style>
  <w:style w:type="character" w:customStyle="1" w:styleId="WW-Absatz-Standardschriftart1111111111111111111111111111111">
    <w:name w:val="WW-Absatz-Standardschriftart1111111111111111111111111111111"/>
    <w:rsid w:val="009E78F5"/>
  </w:style>
  <w:style w:type="character" w:customStyle="1" w:styleId="WW-DefaultParagraphFont111111111">
    <w:name w:val="WW-Default Paragraph Font111111111"/>
    <w:rsid w:val="009E78F5"/>
  </w:style>
  <w:style w:type="character" w:customStyle="1" w:styleId="WW-Absatz-Standardschriftart11111111111111111111111111111111">
    <w:name w:val="WW-Absatz-Standardschriftart11111111111111111111111111111111"/>
    <w:rsid w:val="009E78F5"/>
  </w:style>
  <w:style w:type="character" w:customStyle="1" w:styleId="WW-Absatz-Standardschriftart111111111111111111111111111111111">
    <w:name w:val="WW-Absatz-Standardschriftart111111111111111111111111111111111"/>
    <w:rsid w:val="009E78F5"/>
  </w:style>
  <w:style w:type="character" w:customStyle="1" w:styleId="WW-Absatz-Standardschriftart1111111111111111111111111111111111">
    <w:name w:val="WW-Absatz-Standardschriftart1111111111111111111111111111111111"/>
    <w:rsid w:val="009E78F5"/>
  </w:style>
  <w:style w:type="character" w:customStyle="1" w:styleId="WW-Absatz-Standardschriftart11111111111111111111111111111111111">
    <w:name w:val="WW-Absatz-Standardschriftart11111111111111111111111111111111111"/>
    <w:rsid w:val="009E78F5"/>
  </w:style>
  <w:style w:type="character" w:customStyle="1" w:styleId="WW-Absatz-Standardschriftart111111111111111111111111111111111111">
    <w:name w:val="WW-Absatz-Standardschriftart111111111111111111111111111111111111"/>
    <w:rsid w:val="009E78F5"/>
  </w:style>
  <w:style w:type="character" w:customStyle="1" w:styleId="WW-Absatz-Standardschriftart1111111111111111111111111111111111111">
    <w:name w:val="WW-Absatz-Standardschriftart1111111111111111111111111111111111111"/>
    <w:rsid w:val="009E78F5"/>
  </w:style>
  <w:style w:type="character" w:customStyle="1" w:styleId="WW-Absatz-Standardschriftart11111111111111111111111111111111111111">
    <w:name w:val="WW-Absatz-Standardschriftart11111111111111111111111111111111111111"/>
    <w:rsid w:val="009E78F5"/>
  </w:style>
  <w:style w:type="character" w:customStyle="1" w:styleId="WW-Absatz-Standardschriftart111111111111111111111111111111111111111">
    <w:name w:val="WW-Absatz-Standardschriftart111111111111111111111111111111111111111"/>
    <w:rsid w:val="009E78F5"/>
  </w:style>
  <w:style w:type="character" w:customStyle="1" w:styleId="WW-Absatz-Standardschriftart1111111111111111111111111111111111111111">
    <w:name w:val="WW-Absatz-Standardschriftart1111111111111111111111111111111111111111"/>
    <w:rsid w:val="009E78F5"/>
  </w:style>
  <w:style w:type="character" w:customStyle="1" w:styleId="WW-DefaultParagraphFont111112111">
    <w:name w:val="WW-Default Paragraph Font111112111"/>
    <w:rsid w:val="009E78F5"/>
  </w:style>
  <w:style w:type="character" w:customStyle="1" w:styleId="WW-Absatz-Standardschriftart11111111111111111111111111111111111111111">
    <w:name w:val="WW-Absatz-Standardschriftart11111111111111111111111111111111111111111"/>
    <w:rsid w:val="009E78F5"/>
  </w:style>
  <w:style w:type="character" w:customStyle="1" w:styleId="WW-DefaultParagraphFont1111121111">
    <w:name w:val="WW-Default Paragraph Font1111121111"/>
    <w:rsid w:val="009E78F5"/>
  </w:style>
  <w:style w:type="character" w:customStyle="1" w:styleId="WW-Absatz-Standardschriftart111111111111111111111111111111111111111111">
    <w:name w:val="WW-Absatz-Standardschriftart111111111111111111111111111111111111111111"/>
    <w:rsid w:val="009E78F5"/>
  </w:style>
  <w:style w:type="character" w:customStyle="1" w:styleId="WW-Absatz-Standardschriftart1111111111111111111111111111111111111111111">
    <w:name w:val="WW-Absatz-Standardschriftart1111111111111111111111111111111111111111111"/>
    <w:rsid w:val="009E78F5"/>
  </w:style>
  <w:style w:type="character" w:customStyle="1" w:styleId="WW-Absatz-Standardschriftart11111111111111111111111111111111111111111111">
    <w:name w:val="WW-Absatz-Standardschriftart11111111111111111111111111111111111111111111"/>
    <w:rsid w:val="009E78F5"/>
  </w:style>
  <w:style w:type="character" w:customStyle="1" w:styleId="WW-Absatz-Standardschriftart111111111111111111111111111111111111111111111">
    <w:name w:val="WW-Absatz-Standardschriftart111111111111111111111111111111111111111111111"/>
    <w:rsid w:val="009E78F5"/>
  </w:style>
  <w:style w:type="character" w:customStyle="1" w:styleId="WW-DefaultParagraphFont11111211111">
    <w:name w:val="WW-Default Paragraph Font11111211111"/>
    <w:rsid w:val="009E78F5"/>
  </w:style>
  <w:style w:type="character" w:customStyle="1" w:styleId="WW-Absatz-Standardschriftart1111111111111111111111111111111111111111111111">
    <w:name w:val="WW-Absatz-Standardschriftart1111111111111111111111111111111111111111111111"/>
    <w:rsid w:val="009E78F5"/>
  </w:style>
  <w:style w:type="character" w:customStyle="1" w:styleId="WW-Absatz-Standardschriftart11111111111111111111111111111111111111111111111">
    <w:name w:val="WW-Absatz-Standardschriftart11111111111111111111111111111111111111111111111"/>
    <w:rsid w:val="009E78F5"/>
  </w:style>
  <w:style w:type="character" w:customStyle="1" w:styleId="WW-Absatz-Standardschriftart111111111111111111111111111111111111111111111111">
    <w:name w:val="WW-Absatz-Standardschriftart111111111111111111111111111111111111111111111111"/>
    <w:rsid w:val="009E78F5"/>
  </w:style>
  <w:style w:type="character" w:customStyle="1" w:styleId="WW-Absatz-Standardschriftart1111111111111111111111111111111111111111111111111">
    <w:name w:val="WW-Absatz-Standardschriftart1111111111111111111111111111111111111111111111111"/>
    <w:rsid w:val="009E78F5"/>
  </w:style>
  <w:style w:type="character" w:customStyle="1" w:styleId="WW-Absatz-Standardschriftart11111111111111111111111111111111111111111111111111">
    <w:name w:val="WW-Absatz-Standardschriftart11111111111111111111111111111111111111111111111111"/>
    <w:rsid w:val="009E78F5"/>
  </w:style>
  <w:style w:type="character" w:customStyle="1" w:styleId="WW-Absatz-Standardschriftart111111111111111111111111111111111111111111111111111">
    <w:name w:val="WW-Absatz-Standardschriftart111111111111111111111111111111111111111111111111111"/>
    <w:rsid w:val="009E78F5"/>
  </w:style>
  <w:style w:type="character" w:customStyle="1" w:styleId="WW8Num275z0">
    <w:name w:val="WW8Num275z0"/>
    <w:rsid w:val="009E78F5"/>
    <w:rPr>
      <w:rFonts w:ascii="Times New Roman" w:eastAsia="Times New Roman" w:hAnsi="Times New Roman" w:cs="Times New Roman"/>
    </w:rPr>
  </w:style>
  <w:style w:type="character" w:customStyle="1" w:styleId="WW8Num275z1">
    <w:name w:val="WW8Num275z1"/>
    <w:rsid w:val="009E78F5"/>
    <w:rPr>
      <w:rFonts w:ascii="Courier New" w:hAnsi="Courier New"/>
    </w:rPr>
  </w:style>
  <w:style w:type="character" w:customStyle="1" w:styleId="WW8Num275z2">
    <w:name w:val="WW8Num275z2"/>
    <w:rsid w:val="009E78F5"/>
    <w:rPr>
      <w:rFonts w:ascii="Wingdings" w:hAnsi="Wingdings"/>
    </w:rPr>
  </w:style>
  <w:style w:type="character" w:customStyle="1" w:styleId="WW8Num275z3">
    <w:name w:val="WW8Num275z3"/>
    <w:rsid w:val="009E78F5"/>
    <w:rPr>
      <w:rFonts w:ascii="Symbol" w:hAnsi="Symbol"/>
    </w:rPr>
  </w:style>
  <w:style w:type="character" w:customStyle="1" w:styleId="Tableofcontents411pt">
    <w:name w:val="Table of contents (4) + 11 pt"/>
    <w:rsid w:val="009E78F5"/>
    <w:rPr>
      <w:rFonts w:ascii="Microsoft Sans Serif" w:hAnsi="Microsoft Sans Serif" w:cs="Microsoft Sans Serif"/>
      <w:b/>
      <w:bCs/>
      <w:sz w:val="22"/>
      <w:szCs w:val="22"/>
      <w:lang w:bidi="ar-SA"/>
    </w:rPr>
  </w:style>
  <w:style w:type="character" w:customStyle="1" w:styleId="Tableofcontents53">
    <w:name w:val="Table of contents (5)3"/>
    <w:rsid w:val="009E78F5"/>
    <w:rPr>
      <w:rFonts w:ascii="Microsoft Sans Serif" w:hAnsi="Microsoft Sans Serif" w:cs="Microsoft Sans Serif"/>
      <w:lang w:bidi="ar-SA"/>
    </w:rPr>
  </w:style>
  <w:style w:type="character" w:customStyle="1" w:styleId="Tableofcontents43">
    <w:name w:val="Table of contents (4)3"/>
    <w:rsid w:val="009E78F5"/>
    <w:rPr>
      <w:rFonts w:ascii="Microsoft Sans Serif" w:hAnsi="Microsoft Sans Serif" w:cs="Microsoft Sans Serif"/>
      <w:b/>
      <w:bCs/>
      <w:lang w:bidi="ar-SA"/>
    </w:rPr>
  </w:style>
  <w:style w:type="character" w:customStyle="1" w:styleId="Tableofcontents4NotBold3">
    <w:name w:val="Table of contents (4) + Not Bold3"/>
    <w:rsid w:val="009E78F5"/>
    <w:rPr>
      <w:rFonts w:ascii="Microsoft Sans Serif" w:hAnsi="Microsoft Sans Serif" w:cs="Microsoft Sans Serif"/>
      <w:b/>
      <w:bCs/>
      <w:noProof/>
      <w:lang w:bidi="ar-SA"/>
    </w:rPr>
  </w:style>
  <w:style w:type="character" w:customStyle="1" w:styleId="Heading4Spacing2pt2">
    <w:name w:val="Heading #4 + Spacing 2 pt2"/>
    <w:rsid w:val="009E78F5"/>
    <w:rPr>
      <w:rFonts w:ascii="Arial" w:hAnsi="Arial"/>
      <w:b/>
      <w:bCs/>
      <w:spacing w:val="40"/>
      <w:lang w:bidi="ar-SA"/>
    </w:rPr>
  </w:style>
  <w:style w:type="character" w:customStyle="1" w:styleId="Heading42">
    <w:name w:val="Heading #42"/>
    <w:basedOn w:val="Heading41Char"/>
    <w:rsid w:val="009E78F5"/>
    <w:rPr>
      <w:rFonts w:ascii="Arial" w:hAnsi="Arial"/>
      <w:b/>
      <w:bCs/>
      <w:shd w:val="clear" w:color="auto" w:fill="FFFFFF"/>
    </w:rPr>
  </w:style>
  <w:style w:type="character" w:customStyle="1" w:styleId="Heading3115pt1">
    <w:name w:val="Heading #3 + 11.5 pt1"/>
    <w:rsid w:val="009E78F5"/>
    <w:rPr>
      <w:rFonts w:ascii="Arial" w:hAnsi="Arial"/>
      <w:b/>
      <w:bCs/>
      <w:sz w:val="23"/>
      <w:szCs w:val="23"/>
      <w:lang w:bidi="ar-SA"/>
    </w:rPr>
  </w:style>
  <w:style w:type="character" w:customStyle="1" w:styleId="Bodytext14115pt">
    <w:name w:val="Body text (14) + 11.5 pt"/>
    <w:rsid w:val="009E78F5"/>
    <w:rPr>
      <w:rFonts w:ascii="Arial" w:hAnsi="Arial"/>
      <w:b/>
      <w:bCs/>
      <w:sz w:val="23"/>
      <w:szCs w:val="23"/>
      <w:lang w:bidi="ar-SA"/>
    </w:rPr>
  </w:style>
  <w:style w:type="character" w:customStyle="1" w:styleId="Heading24">
    <w:name w:val="Heading #24"/>
    <w:basedOn w:val="Heading20"/>
    <w:rsid w:val="009E78F5"/>
    <w:rPr>
      <w:rFonts w:ascii="Arial" w:hAnsi="Arial"/>
      <w:b/>
      <w:bCs/>
      <w:spacing w:val="30"/>
      <w:sz w:val="28"/>
      <w:szCs w:val="28"/>
      <w:shd w:val="clear" w:color="auto" w:fill="FFFFFF"/>
    </w:rPr>
  </w:style>
  <w:style w:type="character" w:customStyle="1" w:styleId="Heading3115pt4">
    <w:name w:val="Heading #3 + 11.5 pt4"/>
    <w:rsid w:val="009E78F5"/>
    <w:rPr>
      <w:rFonts w:ascii="Arial" w:hAnsi="Arial" w:cs="Arial"/>
      <w:b w:val="0"/>
      <w:bCs w:val="0"/>
      <w:spacing w:val="0"/>
      <w:sz w:val="23"/>
      <w:szCs w:val="23"/>
      <w:lang w:bidi="ar-SA"/>
    </w:rPr>
  </w:style>
  <w:style w:type="character" w:customStyle="1" w:styleId="BodytextItalic2">
    <w:name w:val="Body text + Italic2"/>
    <w:rsid w:val="009E78F5"/>
    <w:rPr>
      <w:rFonts w:ascii="Arial" w:hAnsi="Arial" w:cs="Arial"/>
      <w:i/>
      <w:iCs/>
      <w:spacing w:val="0"/>
      <w:sz w:val="20"/>
      <w:szCs w:val="20"/>
      <w:lang w:bidi="ar-SA"/>
    </w:rPr>
  </w:style>
  <w:style w:type="character" w:customStyle="1" w:styleId="BodytextBold9">
    <w:name w:val="Body text + Bold9"/>
    <w:rsid w:val="009E78F5"/>
    <w:rPr>
      <w:rFonts w:ascii="Arial" w:hAnsi="Arial" w:cs="Arial"/>
      <w:b/>
      <w:bCs/>
      <w:spacing w:val="0"/>
      <w:sz w:val="20"/>
      <w:szCs w:val="20"/>
      <w:lang w:bidi="ar-SA"/>
    </w:rPr>
  </w:style>
  <w:style w:type="character" w:customStyle="1" w:styleId="BodytextBold8">
    <w:name w:val="Body text + Bold8"/>
    <w:rsid w:val="009E78F5"/>
    <w:rPr>
      <w:rFonts w:ascii="Arial" w:hAnsi="Arial" w:cs="Arial"/>
      <w:b/>
      <w:bCs/>
      <w:spacing w:val="0"/>
      <w:sz w:val="20"/>
      <w:szCs w:val="20"/>
      <w:lang w:bidi="ar-SA"/>
    </w:rPr>
  </w:style>
  <w:style w:type="character" w:customStyle="1" w:styleId="BodytextBold7">
    <w:name w:val="Body text + Bold7"/>
    <w:aliases w:val="Spacing 2 pt3"/>
    <w:rsid w:val="009E78F5"/>
    <w:rPr>
      <w:rFonts w:ascii="Arial" w:hAnsi="Arial" w:cs="Arial"/>
      <w:b/>
      <w:bCs/>
      <w:spacing w:val="40"/>
      <w:sz w:val="20"/>
      <w:szCs w:val="20"/>
      <w:lang w:bidi="ar-SA"/>
    </w:rPr>
  </w:style>
  <w:style w:type="character" w:customStyle="1" w:styleId="Bodytext13Spacing2pt">
    <w:name w:val="Body text (13) + Spacing 2 pt"/>
    <w:rsid w:val="009E78F5"/>
    <w:rPr>
      <w:rFonts w:ascii="Arial" w:hAnsi="Arial"/>
      <w:b/>
      <w:bCs/>
      <w:spacing w:val="40"/>
      <w:lang w:bidi="ar-SA"/>
    </w:rPr>
  </w:style>
  <w:style w:type="character" w:customStyle="1" w:styleId="Bodytext13NotBold1">
    <w:name w:val="Body text (13) + Not Bold1"/>
    <w:basedOn w:val="Bodytext13"/>
    <w:rsid w:val="009E78F5"/>
    <w:rPr>
      <w:rFonts w:ascii="Arial" w:hAnsi="Arial"/>
      <w:b/>
      <w:bCs/>
      <w:shd w:val="clear" w:color="auto" w:fill="FFFFFF"/>
    </w:rPr>
  </w:style>
  <w:style w:type="character" w:customStyle="1" w:styleId="Heading47">
    <w:name w:val="Heading #47"/>
    <w:rsid w:val="009E78F5"/>
    <w:rPr>
      <w:rFonts w:ascii="Arial" w:hAnsi="Arial" w:cs="Arial"/>
      <w:b w:val="0"/>
      <w:bCs w:val="0"/>
      <w:noProof/>
      <w:spacing w:val="0"/>
      <w:sz w:val="20"/>
      <w:szCs w:val="20"/>
      <w:lang w:bidi="ar-SA"/>
    </w:rPr>
  </w:style>
  <w:style w:type="character" w:customStyle="1" w:styleId="Heading4Spacing2pt">
    <w:name w:val="Heading #4 + Spacing 2 pt"/>
    <w:rsid w:val="009E78F5"/>
    <w:rPr>
      <w:rFonts w:ascii="Arial" w:hAnsi="Arial" w:cs="Arial"/>
      <w:b w:val="0"/>
      <w:bCs w:val="0"/>
      <w:spacing w:val="40"/>
      <w:sz w:val="20"/>
      <w:szCs w:val="20"/>
      <w:lang w:bidi="ar-SA"/>
    </w:rPr>
  </w:style>
  <w:style w:type="character" w:customStyle="1" w:styleId="Bodytext13115pt">
    <w:name w:val="Body text (13) + 11.5 pt"/>
    <w:rsid w:val="009E78F5"/>
    <w:rPr>
      <w:rFonts w:ascii="Arial" w:hAnsi="Arial"/>
      <w:b/>
      <w:bCs/>
      <w:noProof/>
      <w:sz w:val="23"/>
      <w:szCs w:val="23"/>
      <w:lang w:bidi="ar-SA"/>
    </w:rPr>
  </w:style>
  <w:style w:type="character" w:customStyle="1" w:styleId="Bodytext13115pt1">
    <w:name w:val="Body text (13) + 11.5 pt1"/>
    <w:aliases w:val="Spacing 2 pt2"/>
    <w:rsid w:val="009E78F5"/>
    <w:rPr>
      <w:rFonts w:ascii="Arial" w:hAnsi="Arial"/>
      <w:b/>
      <w:bCs/>
      <w:spacing w:val="40"/>
      <w:sz w:val="23"/>
      <w:szCs w:val="23"/>
      <w:lang w:bidi="ar-SA"/>
    </w:rPr>
  </w:style>
  <w:style w:type="character" w:customStyle="1" w:styleId="Bodytext13Spacing2pt1">
    <w:name w:val="Body text (13) + Spacing 2 pt1"/>
    <w:rsid w:val="009E78F5"/>
    <w:rPr>
      <w:rFonts w:ascii="Arial" w:hAnsi="Arial"/>
      <w:b/>
      <w:bCs/>
      <w:spacing w:val="40"/>
      <w:lang w:bidi="ar-SA"/>
    </w:rPr>
  </w:style>
  <w:style w:type="character" w:customStyle="1" w:styleId="Heading4Spacing1pt">
    <w:name w:val="Heading #4 + Spacing 1 pt"/>
    <w:rsid w:val="009E78F5"/>
    <w:rPr>
      <w:rFonts w:ascii="Arial" w:hAnsi="Arial" w:cs="Arial"/>
      <w:b w:val="0"/>
      <w:bCs w:val="0"/>
      <w:spacing w:val="30"/>
      <w:sz w:val="20"/>
      <w:szCs w:val="20"/>
      <w:lang w:bidi="ar-SA"/>
    </w:rPr>
  </w:style>
  <w:style w:type="character" w:customStyle="1" w:styleId="Heading4Spacing2pt6">
    <w:name w:val="Heading #4 + Spacing 2 pt6"/>
    <w:rsid w:val="009E78F5"/>
    <w:rPr>
      <w:rFonts w:ascii="Arial" w:hAnsi="Arial" w:cs="Arial"/>
      <w:b w:val="0"/>
      <w:bCs w:val="0"/>
      <w:spacing w:val="40"/>
      <w:sz w:val="20"/>
      <w:szCs w:val="20"/>
      <w:lang w:bidi="ar-SA"/>
    </w:rPr>
  </w:style>
  <w:style w:type="character" w:customStyle="1" w:styleId="Heading46">
    <w:name w:val="Heading #46"/>
    <w:rsid w:val="009E78F5"/>
    <w:rPr>
      <w:rFonts w:ascii="Arial" w:hAnsi="Arial" w:cs="Arial"/>
      <w:b w:val="0"/>
      <w:bCs w:val="0"/>
      <w:spacing w:val="0"/>
      <w:sz w:val="20"/>
      <w:szCs w:val="20"/>
      <w:lang w:bidi="ar-SA"/>
    </w:rPr>
  </w:style>
  <w:style w:type="character" w:customStyle="1" w:styleId="Heading4Spacing2pt5">
    <w:name w:val="Heading #4 + Spacing 2 pt5"/>
    <w:rsid w:val="009E78F5"/>
    <w:rPr>
      <w:rFonts w:ascii="Arial" w:hAnsi="Arial" w:cs="Arial"/>
      <w:b w:val="0"/>
      <w:bCs w:val="0"/>
      <w:spacing w:val="40"/>
      <w:sz w:val="20"/>
      <w:szCs w:val="20"/>
      <w:lang w:bidi="ar-SA"/>
    </w:rPr>
  </w:style>
  <w:style w:type="character" w:customStyle="1" w:styleId="Bodytext17Spacing0pt">
    <w:name w:val="Body text (17) + Spacing 0 pt"/>
    <w:rsid w:val="009E78F5"/>
    <w:rPr>
      <w:rFonts w:ascii="Arial" w:hAnsi="Arial"/>
      <w:b/>
      <w:bCs/>
      <w:spacing w:val="0"/>
      <w:sz w:val="23"/>
      <w:szCs w:val="23"/>
      <w:lang w:bidi="ar-SA"/>
    </w:rPr>
  </w:style>
  <w:style w:type="character" w:customStyle="1" w:styleId="Heading44">
    <w:name w:val="Heading #44"/>
    <w:rsid w:val="009E78F5"/>
    <w:rPr>
      <w:rFonts w:ascii="Arial" w:hAnsi="Arial" w:cs="Arial"/>
      <w:b w:val="0"/>
      <w:bCs w:val="0"/>
      <w:spacing w:val="0"/>
      <w:sz w:val="20"/>
      <w:szCs w:val="20"/>
      <w:lang w:bidi="ar-SA"/>
    </w:rPr>
  </w:style>
  <w:style w:type="character" w:customStyle="1" w:styleId="Heading4Spacing2pt4">
    <w:name w:val="Heading #4 + Spacing 2 pt4"/>
    <w:rsid w:val="009E78F5"/>
    <w:rPr>
      <w:rFonts w:ascii="Arial" w:hAnsi="Arial" w:cs="Arial"/>
      <w:b w:val="0"/>
      <w:bCs w:val="0"/>
      <w:spacing w:val="40"/>
      <w:sz w:val="20"/>
      <w:szCs w:val="20"/>
      <w:lang w:bidi="ar-SA"/>
    </w:rPr>
  </w:style>
  <w:style w:type="character" w:customStyle="1" w:styleId="Bodytext85pt">
    <w:name w:val="Body text + 8.5 pt"/>
    <w:rsid w:val="009E78F5"/>
    <w:rPr>
      <w:rFonts w:ascii="Arial" w:hAnsi="Arial" w:cs="Arial"/>
      <w:noProof/>
      <w:spacing w:val="0"/>
      <w:sz w:val="17"/>
      <w:szCs w:val="17"/>
      <w:lang w:bidi="ar-SA"/>
    </w:rPr>
  </w:style>
  <w:style w:type="character" w:customStyle="1" w:styleId="Bodytext17Spacing0pt1">
    <w:name w:val="Body text (17) + Spacing 0 pt1"/>
    <w:rsid w:val="009E78F5"/>
    <w:rPr>
      <w:rFonts w:ascii="Arial" w:hAnsi="Arial"/>
      <w:b/>
      <w:bCs/>
      <w:noProof/>
      <w:spacing w:val="0"/>
      <w:sz w:val="23"/>
      <w:szCs w:val="23"/>
      <w:lang w:bidi="ar-SA"/>
    </w:rPr>
  </w:style>
  <w:style w:type="character" w:customStyle="1" w:styleId="Footnote2Italic1">
    <w:name w:val="Footnote (2) + Italic1"/>
    <w:rsid w:val="009E78F5"/>
    <w:rPr>
      <w:rFonts w:ascii="Arial" w:hAnsi="Arial" w:cs="Arial"/>
      <w:i/>
      <w:spacing w:val="0"/>
      <w:sz w:val="13"/>
    </w:rPr>
  </w:style>
  <w:style w:type="paragraph" w:customStyle="1" w:styleId="CharCharChar1CharCharCharCharCharCharCharChar">
    <w:name w:val="Char Char Char1 Char Char Char Char Char Char Char Char"/>
    <w:basedOn w:val="Normal"/>
    <w:semiHidden/>
    <w:rsid w:val="009E78F5"/>
    <w:pPr>
      <w:spacing w:after="160" w:line="240" w:lineRule="exact"/>
    </w:pPr>
    <w:rPr>
      <w:rFonts w:ascii="Tahoma" w:hAnsi="Tahoma"/>
      <w:sz w:val="20"/>
      <w:szCs w:val="20"/>
      <w:lang w:val="en-US" w:eastAsia="en-US"/>
    </w:rPr>
  </w:style>
  <w:style w:type="paragraph" w:customStyle="1" w:styleId="teza">
    <w:name w:val="teza"/>
    <w:basedOn w:val="Normal"/>
    <w:rsid w:val="009E78F5"/>
    <w:pPr>
      <w:suppressAutoHyphens/>
      <w:spacing w:after="100"/>
      <w:ind w:left="-3240"/>
      <w:jc w:val="both"/>
    </w:pPr>
    <w:rPr>
      <w:rFonts w:ascii="Arial Cirilica" w:hAnsi="Arial Cirilica" w:cs="Arial"/>
      <w:lang w:val="en-GB" w:eastAsia="ar-SA"/>
    </w:rPr>
  </w:style>
  <w:style w:type="paragraph" w:customStyle="1" w:styleId="CharCharCharCharCharCharChar">
    <w:name w:val="Char Char Char Char Char Char Char"/>
    <w:basedOn w:val="Normal"/>
    <w:rsid w:val="009E78F5"/>
    <w:pPr>
      <w:spacing w:after="160" w:line="240" w:lineRule="exact"/>
    </w:pPr>
    <w:rPr>
      <w:rFonts w:ascii="Verdana" w:hAnsi="Verdana"/>
      <w:sz w:val="20"/>
      <w:szCs w:val="20"/>
      <w:lang w:val="en-US" w:eastAsia="en-US"/>
    </w:rPr>
  </w:style>
  <w:style w:type="paragraph" w:customStyle="1" w:styleId="CharChar2Char">
    <w:name w:val="Char Char2 Char"/>
    <w:basedOn w:val="Normal"/>
    <w:semiHidden/>
    <w:rsid w:val="009E78F5"/>
    <w:pPr>
      <w:spacing w:after="160" w:line="240" w:lineRule="exact"/>
    </w:pPr>
    <w:rPr>
      <w:rFonts w:ascii="Tahoma" w:hAnsi="Tahoma"/>
      <w:sz w:val="20"/>
      <w:szCs w:val="20"/>
      <w:lang w:val="en-US" w:eastAsia="en-US"/>
    </w:rPr>
  </w:style>
  <w:style w:type="paragraph" w:customStyle="1" w:styleId="borike">
    <w:name w:val="borike"/>
    <w:basedOn w:val="Normal"/>
    <w:rsid w:val="00656918"/>
    <w:rPr>
      <w:noProof/>
      <w:position w:val="-9"/>
      <w:lang w:val="sr-Cyrl-CS" w:eastAsia="en-US"/>
    </w:rPr>
  </w:style>
  <w:style w:type="character" w:customStyle="1" w:styleId="FontStyle181">
    <w:name w:val="Font Style181"/>
    <w:rsid w:val="00D36F47"/>
    <w:rPr>
      <w:rFonts w:ascii="Times New Roman" w:hAnsi="Times New Roman" w:cs="Times New Roman"/>
      <w:sz w:val="22"/>
      <w:szCs w:val="22"/>
    </w:rPr>
  </w:style>
  <w:style w:type="paragraph" w:customStyle="1" w:styleId="Style62">
    <w:name w:val="Style62"/>
    <w:basedOn w:val="Normal"/>
    <w:rsid w:val="00D36F47"/>
    <w:pPr>
      <w:widowControl w:val="0"/>
      <w:autoSpaceDE w:val="0"/>
      <w:autoSpaceDN w:val="0"/>
      <w:adjustRightInd w:val="0"/>
      <w:spacing w:line="278" w:lineRule="exact"/>
      <w:ind w:hanging="346"/>
      <w:jc w:val="both"/>
    </w:pPr>
    <w:rPr>
      <w:lang w:val="en-US" w:eastAsia="en-US"/>
    </w:rPr>
  </w:style>
  <w:style w:type="character" w:customStyle="1" w:styleId="Bodytext20">
    <w:name w:val="Body text (2)_"/>
    <w:basedOn w:val="DefaultParagraphFont"/>
    <w:rsid w:val="00801679"/>
    <w:rPr>
      <w:rFonts w:ascii="Times New Roman" w:eastAsia="Times New Roman" w:hAnsi="Times New Roman" w:cs="Times New Roman"/>
      <w:b w:val="0"/>
      <w:bCs w:val="0"/>
      <w:i w:val="0"/>
      <w:iCs w:val="0"/>
      <w:smallCaps w:val="0"/>
      <w:strike w:val="0"/>
      <w:sz w:val="22"/>
      <w:szCs w:val="22"/>
      <w:u w:val="none"/>
    </w:rPr>
  </w:style>
  <w:style w:type="character" w:customStyle="1" w:styleId="Bodytext21">
    <w:name w:val="Body text (2)"/>
    <w:basedOn w:val="Bodytext20"/>
    <w:rsid w:val="00801679"/>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Bodytext30">
    <w:name w:val="Body text (3)_"/>
    <w:basedOn w:val="DefaultParagraphFont"/>
    <w:link w:val="Bodytext31"/>
    <w:rsid w:val="009F2188"/>
    <w:rPr>
      <w:rFonts w:eastAsia="Times New Roman"/>
      <w:b/>
      <w:bCs/>
      <w:sz w:val="22"/>
      <w:szCs w:val="22"/>
      <w:shd w:val="clear" w:color="auto" w:fill="FFFFFF"/>
    </w:rPr>
  </w:style>
  <w:style w:type="paragraph" w:customStyle="1" w:styleId="Bodytext31">
    <w:name w:val="Body text (3)"/>
    <w:basedOn w:val="Normal"/>
    <w:link w:val="Bodytext30"/>
    <w:rsid w:val="009F2188"/>
    <w:pPr>
      <w:widowControl w:val="0"/>
      <w:shd w:val="clear" w:color="auto" w:fill="FFFFFF"/>
      <w:spacing w:before="280" w:line="317" w:lineRule="exact"/>
      <w:jc w:val="center"/>
    </w:pPr>
    <w:rPr>
      <w:b/>
      <w:bCs/>
      <w:sz w:val="22"/>
      <w:szCs w:val="22"/>
    </w:rPr>
  </w:style>
  <w:style w:type="character" w:customStyle="1" w:styleId="Bodytext2Bold">
    <w:name w:val="Body text (2) + Bold"/>
    <w:basedOn w:val="Bodytext20"/>
    <w:rsid w:val="009F2188"/>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Bodytext3Exact">
    <w:name w:val="Body text (3) Exact"/>
    <w:basedOn w:val="DefaultParagraphFont"/>
    <w:rsid w:val="009F2188"/>
    <w:rPr>
      <w:rFonts w:ascii="Times New Roman" w:eastAsia="Times New Roman" w:hAnsi="Times New Roman" w:cs="Times New Roman"/>
      <w:b/>
      <w:bCs/>
      <w:i w:val="0"/>
      <w:iCs w:val="0"/>
      <w:smallCaps w:val="0"/>
      <w:strike w:val="0"/>
      <w:sz w:val="22"/>
      <w:szCs w:val="22"/>
      <w:u w:val="none"/>
    </w:rPr>
  </w:style>
  <w:style w:type="character" w:customStyle="1" w:styleId="Heading11">
    <w:name w:val="Heading #1_"/>
    <w:basedOn w:val="DefaultParagraphFont"/>
    <w:link w:val="Heading12"/>
    <w:rsid w:val="009D5C40"/>
    <w:rPr>
      <w:rFonts w:ascii="Arial Unicode MS" w:eastAsia="Arial Unicode MS" w:hAnsi="Arial Unicode MS" w:cs="Arial Unicode MS"/>
      <w:spacing w:val="60"/>
      <w:sz w:val="27"/>
      <w:szCs w:val="27"/>
      <w:shd w:val="clear" w:color="auto" w:fill="FFFFFF"/>
    </w:rPr>
  </w:style>
  <w:style w:type="paragraph" w:customStyle="1" w:styleId="Heading12">
    <w:name w:val="Heading #1"/>
    <w:basedOn w:val="Normal"/>
    <w:link w:val="Heading11"/>
    <w:rsid w:val="009D5C40"/>
    <w:pPr>
      <w:widowControl w:val="0"/>
      <w:shd w:val="clear" w:color="auto" w:fill="FFFFFF"/>
      <w:spacing w:line="0" w:lineRule="atLeast"/>
      <w:jc w:val="center"/>
      <w:outlineLvl w:val="0"/>
    </w:pPr>
    <w:rPr>
      <w:rFonts w:ascii="Arial Unicode MS" w:eastAsia="Arial Unicode MS" w:hAnsi="Arial Unicode MS" w:cs="Arial Unicode MS"/>
      <w:spacing w:val="60"/>
      <w:sz w:val="27"/>
      <w:szCs w:val="27"/>
    </w:rPr>
  </w:style>
  <w:style w:type="character" w:customStyle="1" w:styleId="Tablecaption">
    <w:name w:val="Table caption_"/>
    <w:basedOn w:val="DefaultParagraphFont"/>
    <w:link w:val="Tablecaption0"/>
    <w:rsid w:val="009D5C40"/>
    <w:rPr>
      <w:rFonts w:ascii="Arial Unicode MS" w:eastAsia="Arial Unicode MS" w:hAnsi="Arial Unicode MS" w:cs="Arial Unicode MS"/>
      <w:sz w:val="22"/>
      <w:szCs w:val="22"/>
      <w:shd w:val="clear" w:color="auto" w:fill="FFFFFF"/>
    </w:rPr>
  </w:style>
  <w:style w:type="paragraph" w:customStyle="1" w:styleId="Tablecaption0">
    <w:name w:val="Table caption"/>
    <w:basedOn w:val="Normal"/>
    <w:link w:val="Tablecaption"/>
    <w:rsid w:val="009D5C40"/>
    <w:pPr>
      <w:widowControl w:val="0"/>
      <w:shd w:val="clear" w:color="auto" w:fill="FFFFFF"/>
      <w:spacing w:line="0" w:lineRule="atLeast"/>
    </w:pPr>
    <w:rPr>
      <w:rFonts w:ascii="Arial Unicode MS" w:eastAsia="Arial Unicode MS" w:hAnsi="Arial Unicode MS" w:cs="Arial Unicode MS"/>
      <w:sz w:val="22"/>
      <w:szCs w:val="22"/>
    </w:rPr>
  </w:style>
  <w:style w:type="paragraph" w:customStyle="1" w:styleId="1tekst0">
    <w:name w:val="_1tekst"/>
    <w:basedOn w:val="Normal"/>
    <w:rsid w:val="009D5C40"/>
    <w:pPr>
      <w:spacing w:before="100" w:beforeAutospacing="1" w:after="100" w:afterAutospacing="1"/>
    </w:pPr>
    <w:rPr>
      <w:lang w:val="sr-Cyrl-CS" w:eastAsia="en-US"/>
    </w:rPr>
  </w:style>
  <w:style w:type="paragraph" w:customStyle="1" w:styleId="bold">
    <w:name w:val="bold"/>
    <w:basedOn w:val="Normal"/>
    <w:rsid w:val="009D5C40"/>
    <w:pPr>
      <w:spacing w:before="100" w:beforeAutospacing="1" w:after="100" w:afterAutospacing="1"/>
    </w:pPr>
    <w:rPr>
      <w:lang w:val="sr-Cyrl-CS" w:eastAsia="en-US"/>
    </w:rPr>
  </w:style>
  <w:style w:type="paragraph" w:customStyle="1" w:styleId="4clan">
    <w:name w:val="_4clan"/>
    <w:basedOn w:val="Normal"/>
    <w:rsid w:val="009D5C40"/>
    <w:pPr>
      <w:spacing w:before="100" w:beforeAutospacing="1" w:after="100" w:afterAutospacing="1"/>
    </w:pPr>
    <w:rPr>
      <w:lang w:val="sr-Cyrl-CS" w:eastAsia="en-US"/>
    </w:rPr>
  </w:style>
  <w:style w:type="character" w:customStyle="1" w:styleId="apple-converted-space">
    <w:name w:val="apple-converted-space"/>
    <w:rsid w:val="009D5C40"/>
  </w:style>
  <w:style w:type="character" w:customStyle="1" w:styleId="ball">
    <w:name w:val="ball"/>
    <w:basedOn w:val="DefaultParagraphFont"/>
    <w:rsid w:val="009D5C40"/>
  </w:style>
  <w:style w:type="paragraph" w:customStyle="1" w:styleId="7podnas">
    <w:name w:val="_7podnas"/>
    <w:basedOn w:val="Normal"/>
    <w:rsid w:val="009D5C40"/>
    <w:pPr>
      <w:spacing w:before="100" w:beforeAutospacing="1" w:after="100" w:afterAutospacing="1"/>
    </w:pPr>
    <w:rPr>
      <w:lang w:val="sr-Cyrl-CS" w:eastAsia="en-US"/>
    </w:rPr>
  </w:style>
  <w:style w:type="paragraph" w:styleId="Revision">
    <w:name w:val="Revision"/>
    <w:hidden/>
    <w:uiPriority w:val="99"/>
    <w:semiHidden/>
    <w:rsid w:val="009D5C40"/>
    <w:rPr>
      <w:rFonts w:ascii="Calibri" w:eastAsia="Times New Roman" w:hAnsi="Calibri"/>
      <w:sz w:val="22"/>
      <w:szCs w:val="22"/>
      <w:lang w:val="en-US" w:eastAsia="en-US"/>
    </w:rPr>
  </w:style>
  <w:style w:type="paragraph" w:customStyle="1" w:styleId="preamble">
    <w:name w:val="preamble"/>
    <w:basedOn w:val="Normal"/>
    <w:rsid w:val="00E438C7"/>
    <w:pPr>
      <w:spacing w:before="100" w:beforeAutospacing="1" w:after="100" w:afterAutospacing="1"/>
    </w:pPr>
    <w:rPr>
      <w:lang w:val="en-US" w:eastAsia="en-US"/>
    </w:rPr>
  </w:style>
  <w:style w:type="paragraph" w:customStyle="1" w:styleId="Normal10">
    <w:name w:val="Normal1"/>
    <w:basedOn w:val="Normal"/>
    <w:rsid w:val="00E438C7"/>
    <w:pPr>
      <w:spacing w:before="100" w:beforeAutospacing="1" w:after="100" w:afterAutospacing="1"/>
    </w:pPr>
    <w:rPr>
      <w:lang w:val="en-US" w:eastAsia="en-US"/>
    </w:rPr>
  </w:style>
  <w:style w:type="paragraph" w:customStyle="1" w:styleId="wyq100---naslov-grupe-clanova-kurziv">
    <w:name w:val="wyq100---naslov-grupe-clanova-kurziv"/>
    <w:basedOn w:val="Normal"/>
    <w:rsid w:val="00E438C7"/>
    <w:pPr>
      <w:spacing w:before="100" w:beforeAutospacing="1" w:after="100" w:afterAutospacing="1"/>
    </w:pPr>
    <w:rPr>
      <w:lang w:val="en-US" w:eastAsia="en-US"/>
    </w:rPr>
  </w:style>
  <w:style w:type="paragraph" w:customStyle="1" w:styleId="wyq110---naslov-clana">
    <w:name w:val="wyq110---naslov-clana"/>
    <w:basedOn w:val="Normal"/>
    <w:rsid w:val="00E438C7"/>
    <w:pPr>
      <w:spacing w:before="100" w:beforeAutospacing="1" w:after="100" w:afterAutospacing="1"/>
    </w:pPr>
    <w:rPr>
      <w:lang w:val="en-US" w:eastAsia="en-US"/>
    </w:rPr>
  </w:style>
  <w:style w:type="paragraph" w:customStyle="1" w:styleId="wyq060---pododeljak">
    <w:name w:val="wyq060---pododeljak"/>
    <w:basedOn w:val="Normal"/>
    <w:rsid w:val="00E438C7"/>
    <w:pPr>
      <w:spacing w:before="100" w:beforeAutospacing="1" w:after="100" w:afterAutospacing="1"/>
    </w:pPr>
    <w:rPr>
      <w:lang w:val="en-US" w:eastAsia="en-US"/>
    </w:rPr>
  </w:style>
  <w:style w:type="character" w:customStyle="1" w:styleId="Bodytext211ptBold">
    <w:name w:val="Body text (2) + 11 pt;Bold"/>
    <w:basedOn w:val="Bodytext20"/>
    <w:rsid w:val="009C3D79"/>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paragraph" w:customStyle="1" w:styleId="normalbold">
    <w:name w:val="normalbold"/>
    <w:basedOn w:val="Normal"/>
    <w:rsid w:val="00BE310B"/>
    <w:pPr>
      <w:spacing w:before="100" w:beforeAutospacing="1" w:after="100" w:afterAutospacing="1"/>
    </w:pPr>
    <w:rPr>
      <w:rFonts w:eastAsia="Calibri"/>
      <w:lang w:val="en-US" w:eastAsia="en-US"/>
    </w:rPr>
  </w:style>
  <w:style w:type="character" w:customStyle="1" w:styleId="Bodytext211pt">
    <w:name w:val="Body text (2) + 11 pt"/>
    <w:basedOn w:val="Bodytext20"/>
    <w:rsid w:val="00583AC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style>
  <w:style w:type="paragraph" w:customStyle="1" w:styleId="wyq090---pododsek">
    <w:name w:val="wyq090---pododsek"/>
    <w:basedOn w:val="Normal"/>
    <w:rsid w:val="00583ACB"/>
    <w:pPr>
      <w:spacing w:before="100" w:beforeAutospacing="1" w:after="100" w:afterAutospacing="1"/>
    </w:pPr>
    <w:rPr>
      <w:lang w:eastAsia="en-US"/>
    </w:rPr>
  </w:style>
  <w:style w:type="paragraph" w:customStyle="1" w:styleId="basic-paragraph">
    <w:name w:val="basic-paragraph"/>
    <w:basedOn w:val="Normal"/>
    <w:rsid w:val="00583ACB"/>
    <w:pPr>
      <w:spacing w:before="100" w:beforeAutospacing="1" w:after="100" w:afterAutospacing="1"/>
    </w:pPr>
    <w:rPr>
      <w:lang w:eastAsia="en-US"/>
    </w:rPr>
  </w:style>
  <w:style w:type="paragraph" w:customStyle="1" w:styleId="Normal2">
    <w:name w:val="Normal2"/>
    <w:basedOn w:val="Normal"/>
    <w:rsid w:val="00583ACB"/>
    <w:pPr>
      <w:spacing w:before="100" w:beforeAutospacing="1" w:after="100" w:afterAutospacing="1"/>
    </w:pPr>
    <w:rPr>
      <w:lang w:eastAsia="en-US"/>
    </w:rPr>
  </w:style>
  <w:style w:type="character" w:customStyle="1" w:styleId="Other">
    <w:name w:val="Other_"/>
    <w:basedOn w:val="DefaultParagraphFont"/>
    <w:link w:val="Other0"/>
    <w:rsid w:val="00564E88"/>
    <w:rPr>
      <w:rFonts w:eastAsia="Times New Roman"/>
    </w:rPr>
  </w:style>
  <w:style w:type="paragraph" w:customStyle="1" w:styleId="Other0">
    <w:name w:val="Other"/>
    <w:basedOn w:val="Normal"/>
    <w:link w:val="Other"/>
    <w:rsid w:val="00564E88"/>
    <w:pPr>
      <w:widowControl w:val="0"/>
      <w:spacing w:after="120" w:line="276" w:lineRule="auto"/>
      <w:ind w:firstLine="400"/>
    </w:pPr>
    <w:rPr>
      <w:sz w:val="20"/>
      <w:szCs w:val="20"/>
    </w:rPr>
  </w:style>
  <w:style w:type="character" w:customStyle="1" w:styleId="Heading1Spacing6pt">
    <w:name w:val="Heading #1 + Spacing 6 pt"/>
    <w:basedOn w:val="Heading11"/>
    <w:rsid w:val="00631111"/>
    <w:rPr>
      <w:rFonts w:ascii="Times New Roman" w:eastAsia="Times New Roman" w:hAnsi="Times New Roman" w:cs="Times New Roman"/>
      <w:b/>
      <w:bCs/>
      <w:color w:val="000000"/>
      <w:spacing w:val="120"/>
      <w:w w:val="100"/>
      <w:position w:val="0"/>
      <w:sz w:val="44"/>
      <w:szCs w:val="44"/>
      <w:shd w:val="clear" w:color="auto" w:fill="FFFFFF"/>
    </w:rPr>
  </w:style>
  <w:style w:type="character" w:customStyle="1" w:styleId="Bodytext3NotBold">
    <w:name w:val="Body text (3) + Not Bold"/>
    <w:basedOn w:val="Bodytext30"/>
    <w:rsid w:val="00631111"/>
    <w:rPr>
      <w:rFonts w:ascii="Times New Roman" w:eastAsia="Times New Roman" w:hAnsi="Times New Roman" w:cs="Times New Roman"/>
      <w:b/>
      <w:bCs/>
      <w:color w:val="000000"/>
      <w:spacing w:val="0"/>
      <w:w w:val="100"/>
      <w:position w:val="0"/>
      <w:sz w:val="44"/>
      <w:szCs w:val="4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3207">
      <w:bodyDiv w:val="1"/>
      <w:marLeft w:val="0"/>
      <w:marRight w:val="0"/>
      <w:marTop w:val="0"/>
      <w:marBottom w:val="0"/>
      <w:divBdr>
        <w:top w:val="none" w:sz="0" w:space="0" w:color="auto"/>
        <w:left w:val="none" w:sz="0" w:space="0" w:color="auto"/>
        <w:bottom w:val="none" w:sz="0" w:space="0" w:color="auto"/>
        <w:right w:val="none" w:sz="0" w:space="0" w:color="auto"/>
      </w:divBdr>
    </w:div>
    <w:div w:id="40449047">
      <w:bodyDiv w:val="1"/>
      <w:marLeft w:val="0"/>
      <w:marRight w:val="0"/>
      <w:marTop w:val="0"/>
      <w:marBottom w:val="0"/>
      <w:divBdr>
        <w:top w:val="none" w:sz="0" w:space="0" w:color="auto"/>
        <w:left w:val="none" w:sz="0" w:space="0" w:color="auto"/>
        <w:bottom w:val="none" w:sz="0" w:space="0" w:color="auto"/>
        <w:right w:val="none" w:sz="0" w:space="0" w:color="auto"/>
      </w:divBdr>
    </w:div>
    <w:div w:id="53743327">
      <w:bodyDiv w:val="1"/>
      <w:marLeft w:val="0"/>
      <w:marRight w:val="0"/>
      <w:marTop w:val="0"/>
      <w:marBottom w:val="0"/>
      <w:divBdr>
        <w:top w:val="none" w:sz="0" w:space="0" w:color="auto"/>
        <w:left w:val="none" w:sz="0" w:space="0" w:color="auto"/>
        <w:bottom w:val="none" w:sz="0" w:space="0" w:color="auto"/>
        <w:right w:val="none" w:sz="0" w:space="0" w:color="auto"/>
      </w:divBdr>
    </w:div>
    <w:div w:id="60367382">
      <w:bodyDiv w:val="1"/>
      <w:marLeft w:val="0"/>
      <w:marRight w:val="0"/>
      <w:marTop w:val="0"/>
      <w:marBottom w:val="0"/>
      <w:divBdr>
        <w:top w:val="none" w:sz="0" w:space="0" w:color="auto"/>
        <w:left w:val="none" w:sz="0" w:space="0" w:color="auto"/>
        <w:bottom w:val="none" w:sz="0" w:space="0" w:color="auto"/>
        <w:right w:val="none" w:sz="0" w:space="0" w:color="auto"/>
      </w:divBdr>
    </w:div>
    <w:div w:id="76482266">
      <w:bodyDiv w:val="1"/>
      <w:marLeft w:val="0"/>
      <w:marRight w:val="0"/>
      <w:marTop w:val="0"/>
      <w:marBottom w:val="0"/>
      <w:divBdr>
        <w:top w:val="none" w:sz="0" w:space="0" w:color="auto"/>
        <w:left w:val="none" w:sz="0" w:space="0" w:color="auto"/>
        <w:bottom w:val="none" w:sz="0" w:space="0" w:color="auto"/>
        <w:right w:val="none" w:sz="0" w:space="0" w:color="auto"/>
      </w:divBdr>
    </w:div>
    <w:div w:id="87775511">
      <w:bodyDiv w:val="1"/>
      <w:marLeft w:val="0"/>
      <w:marRight w:val="0"/>
      <w:marTop w:val="0"/>
      <w:marBottom w:val="0"/>
      <w:divBdr>
        <w:top w:val="none" w:sz="0" w:space="0" w:color="auto"/>
        <w:left w:val="none" w:sz="0" w:space="0" w:color="auto"/>
        <w:bottom w:val="none" w:sz="0" w:space="0" w:color="auto"/>
        <w:right w:val="none" w:sz="0" w:space="0" w:color="auto"/>
      </w:divBdr>
    </w:div>
    <w:div w:id="109055166">
      <w:bodyDiv w:val="1"/>
      <w:marLeft w:val="0"/>
      <w:marRight w:val="0"/>
      <w:marTop w:val="0"/>
      <w:marBottom w:val="0"/>
      <w:divBdr>
        <w:top w:val="none" w:sz="0" w:space="0" w:color="auto"/>
        <w:left w:val="none" w:sz="0" w:space="0" w:color="auto"/>
        <w:bottom w:val="none" w:sz="0" w:space="0" w:color="auto"/>
        <w:right w:val="none" w:sz="0" w:space="0" w:color="auto"/>
      </w:divBdr>
    </w:div>
    <w:div w:id="116218574">
      <w:bodyDiv w:val="1"/>
      <w:marLeft w:val="0"/>
      <w:marRight w:val="0"/>
      <w:marTop w:val="0"/>
      <w:marBottom w:val="0"/>
      <w:divBdr>
        <w:top w:val="none" w:sz="0" w:space="0" w:color="auto"/>
        <w:left w:val="none" w:sz="0" w:space="0" w:color="auto"/>
        <w:bottom w:val="none" w:sz="0" w:space="0" w:color="auto"/>
        <w:right w:val="none" w:sz="0" w:space="0" w:color="auto"/>
      </w:divBdr>
    </w:div>
    <w:div w:id="159002940">
      <w:bodyDiv w:val="1"/>
      <w:marLeft w:val="0"/>
      <w:marRight w:val="0"/>
      <w:marTop w:val="0"/>
      <w:marBottom w:val="0"/>
      <w:divBdr>
        <w:top w:val="none" w:sz="0" w:space="0" w:color="auto"/>
        <w:left w:val="none" w:sz="0" w:space="0" w:color="auto"/>
        <w:bottom w:val="none" w:sz="0" w:space="0" w:color="auto"/>
        <w:right w:val="none" w:sz="0" w:space="0" w:color="auto"/>
      </w:divBdr>
    </w:div>
    <w:div w:id="160316690">
      <w:bodyDiv w:val="1"/>
      <w:marLeft w:val="0"/>
      <w:marRight w:val="0"/>
      <w:marTop w:val="0"/>
      <w:marBottom w:val="0"/>
      <w:divBdr>
        <w:top w:val="none" w:sz="0" w:space="0" w:color="auto"/>
        <w:left w:val="none" w:sz="0" w:space="0" w:color="auto"/>
        <w:bottom w:val="none" w:sz="0" w:space="0" w:color="auto"/>
        <w:right w:val="none" w:sz="0" w:space="0" w:color="auto"/>
      </w:divBdr>
    </w:div>
    <w:div w:id="171259269">
      <w:bodyDiv w:val="1"/>
      <w:marLeft w:val="0"/>
      <w:marRight w:val="0"/>
      <w:marTop w:val="0"/>
      <w:marBottom w:val="0"/>
      <w:divBdr>
        <w:top w:val="none" w:sz="0" w:space="0" w:color="auto"/>
        <w:left w:val="none" w:sz="0" w:space="0" w:color="auto"/>
        <w:bottom w:val="none" w:sz="0" w:space="0" w:color="auto"/>
        <w:right w:val="none" w:sz="0" w:space="0" w:color="auto"/>
      </w:divBdr>
    </w:div>
    <w:div w:id="191845615">
      <w:bodyDiv w:val="1"/>
      <w:marLeft w:val="0"/>
      <w:marRight w:val="0"/>
      <w:marTop w:val="0"/>
      <w:marBottom w:val="0"/>
      <w:divBdr>
        <w:top w:val="none" w:sz="0" w:space="0" w:color="auto"/>
        <w:left w:val="none" w:sz="0" w:space="0" w:color="auto"/>
        <w:bottom w:val="none" w:sz="0" w:space="0" w:color="auto"/>
        <w:right w:val="none" w:sz="0" w:space="0" w:color="auto"/>
      </w:divBdr>
    </w:div>
    <w:div w:id="208034097">
      <w:bodyDiv w:val="1"/>
      <w:marLeft w:val="0"/>
      <w:marRight w:val="0"/>
      <w:marTop w:val="0"/>
      <w:marBottom w:val="0"/>
      <w:divBdr>
        <w:top w:val="none" w:sz="0" w:space="0" w:color="auto"/>
        <w:left w:val="none" w:sz="0" w:space="0" w:color="auto"/>
        <w:bottom w:val="none" w:sz="0" w:space="0" w:color="auto"/>
        <w:right w:val="none" w:sz="0" w:space="0" w:color="auto"/>
      </w:divBdr>
    </w:div>
    <w:div w:id="208693090">
      <w:bodyDiv w:val="1"/>
      <w:marLeft w:val="0"/>
      <w:marRight w:val="0"/>
      <w:marTop w:val="0"/>
      <w:marBottom w:val="0"/>
      <w:divBdr>
        <w:top w:val="none" w:sz="0" w:space="0" w:color="auto"/>
        <w:left w:val="none" w:sz="0" w:space="0" w:color="auto"/>
        <w:bottom w:val="none" w:sz="0" w:space="0" w:color="auto"/>
        <w:right w:val="none" w:sz="0" w:space="0" w:color="auto"/>
      </w:divBdr>
    </w:div>
    <w:div w:id="225797475">
      <w:bodyDiv w:val="1"/>
      <w:marLeft w:val="0"/>
      <w:marRight w:val="0"/>
      <w:marTop w:val="0"/>
      <w:marBottom w:val="0"/>
      <w:divBdr>
        <w:top w:val="none" w:sz="0" w:space="0" w:color="auto"/>
        <w:left w:val="none" w:sz="0" w:space="0" w:color="auto"/>
        <w:bottom w:val="none" w:sz="0" w:space="0" w:color="auto"/>
        <w:right w:val="none" w:sz="0" w:space="0" w:color="auto"/>
      </w:divBdr>
    </w:div>
    <w:div w:id="233590413">
      <w:bodyDiv w:val="1"/>
      <w:marLeft w:val="0"/>
      <w:marRight w:val="0"/>
      <w:marTop w:val="0"/>
      <w:marBottom w:val="0"/>
      <w:divBdr>
        <w:top w:val="none" w:sz="0" w:space="0" w:color="auto"/>
        <w:left w:val="none" w:sz="0" w:space="0" w:color="auto"/>
        <w:bottom w:val="none" w:sz="0" w:space="0" w:color="auto"/>
        <w:right w:val="none" w:sz="0" w:space="0" w:color="auto"/>
      </w:divBdr>
    </w:div>
    <w:div w:id="237055744">
      <w:bodyDiv w:val="1"/>
      <w:marLeft w:val="0"/>
      <w:marRight w:val="0"/>
      <w:marTop w:val="0"/>
      <w:marBottom w:val="0"/>
      <w:divBdr>
        <w:top w:val="none" w:sz="0" w:space="0" w:color="auto"/>
        <w:left w:val="none" w:sz="0" w:space="0" w:color="auto"/>
        <w:bottom w:val="none" w:sz="0" w:space="0" w:color="auto"/>
        <w:right w:val="none" w:sz="0" w:space="0" w:color="auto"/>
      </w:divBdr>
    </w:div>
    <w:div w:id="240451820">
      <w:bodyDiv w:val="1"/>
      <w:marLeft w:val="0"/>
      <w:marRight w:val="0"/>
      <w:marTop w:val="0"/>
      <w:marBottom w:val="0"/>
      <w:divBdr>
        <w:top w:val="none" w:sz="0" w:space="0" w:color="auto"/>
        <w:left w:val="none" w:sz="0" w:space="0" w:color="auto"/>
        <w:bottom w:val="none" w:sz="0" w:space="0" w:color="auto"/>
        <w:right w:val="none" w:sz="0" w:space="0" w:color="auto"/>
      </w:divBdr>
    </w:div>
    <w:div w:id="244609905">
      <w:bodyDiv w:val="1"/>
      <w:marLeft w:val="0"/>
      <w:marRight w:val="0"/>
      <w:marTop w:val="0"/>
      <w:marBottom w:val="0"/>
      <w:divBdr>
        <w:top w:val="none" w:sz="0" w:space="0" w:color="auto"/>
        <w:left w:val="none" w:sz="0" w:space="0" w:color="auto"/>
        <w:bottom w:val="none" w:sz="0" w:space="0" w:color="auto"/>
        <w:right w:val="none" w:sz="0" w:space="0" w:color="auto"/>
      </w:divBdr>
    </w:div>
    <w:div w:id="248469563">
      <w:bodyDiv w:val="1"/>
      <w:marLeft w:val="0"/>
      <w:marRight w:val="0"/>
      <w:marTop w:val="0"/>
      <w:marBottom w:val="0"/>
      <w:divBdr>
        <w:top w:val="none" w:sz="0" w:space="0" w:color="auto"/>
        <w:left w:val="none" w:sz="0" w:space="0" w:color="auto"/>
        <w:bottom w:val="none" w:sz="0" w:space="0" w:color="auto"/>
        <w:right w:val="none" w:sz="0" w:space="0" w:color="auto"/>
      </w:divBdr>
    </w:div>
    <w:div w:id="270821126">
      <w:bodyDiv w:val="1"/>
      <w:marLeft w:val="0"/>
      <w:marRight w:val="0"/>
      <w:marTop w:val="0"/>
      <w:marBottom w:val="0"/>
      <w:divBdr>
        <w:top w:val="none" w:sz="0" w:space="0" w:color="auto"/>
        <w:left w:val="none" w:sz="0" w:space="0" w:color="auto"/>
        <w:bottom w:val="none" w:sz="0" w:space="0" w:color="auto"/>
        <w:right w:val="none" w:sz="0" w:space="0" w:color="auto"/>
      </w:divBdr>
    </w:div>
    <w:div w:id="277221785">
      <w:bodyDiv w:val="1"/>
      <w:marLeft w:val="0"/>
      <w:marRight w:val="0"/>
      <w:marTop w:val="0"/>
      <w:marBottom w:val="0"/>
      <w:divBdr>
        <w:top w:val="none" w:sz="0" w:space="0" w:color="auto"/>
        <w:left w:val="none" w:sz="0" w:space="0" w:color="auto"/>
        <w:bottom w:val="none" w:sz="0" w:space="0" w:color="auto"/>
        <w:right w:val="none" w:sz="0" w:space="0" w:color="auto"/>
      </w:divBdr>
    </w:div>
    <w:div w:id="280302762">
      <w:bodyDiv w:val="1"/>
      <w:marLeft w:val="0"/>
      <w:marRight w:val="0"/>
      <w:marTop w:val="0"/>
      <w:marBottom w:val="0"/>
      <w:divBdr>
        <w:top w:val="none" w:sz="0" w:space="0" w:color="auto"/>
        <w:left w:val="none" w:sz="0" w:space="0" w:color="auto"/>
        <w:bottom w:val="none" w:sz="0" w:space="0" w:color="auto"/>
        <w:right w:val="none" w:sz="0" w:space="0" w:color="auto"/>
      </w:divBdr>
    </w:div>
    <w:div w:id="280652338">
      <w:bodyDiv w:val="1"/>
      <w:marLeft w:val="0"/>
      <w:marRight w:val="0"/>
      <w:marTop w:val="0"/>
      <w:marBottom w:val="0"/>
      <w:divBdr>
        <w:top w:val="none" w:sz="0" w:space="0" w:color="auto"/>
        <w:left w:val="none" w:sz="0" w:space="0" w:color="auto"/>
        <w:bottom w:val="none" w:sz="0" w:space="0" w:color="auto"/>
        <w:right w:val="none" w:sz="0" w:space="0" w:color="auto"/>
      </w:divBdr>
    </w:div>
    <w:div w:id="291180661">
      <w:bodyDiv w:val="1"/>
      <w:marLeft w:val="0"/>
      <w:marRight w:val="0"/>
      <w:marTop w:val="0"/>
      <w:marBottom w:val="0"/>
      <w:divBdr>
        <w:top w:val="none" w:sz="0" w:space="0" w:color="auto"/>
        <w:left w:val="none" w:sz="0" w:space="0" w:color="auto"/>
        <w:bottom w:val="none" w:sz="0" w:space="0" w:color="auto"/>
        <w:right w:val="none" w:sz="0" w:space="0" w:color="auto"/>
      </w:divBdr>
    </w:div>
    <w:div w:id="303311623">
      <w:bodyDiv w:val="1"/>
      <w:marLeft w:val="0"/>
      <w:marRight w:val="0"/>
      <w:marTop w:val="0"/>
      <w:marBottom w:val="0"/>
      <w:divBdr>
        <w:top w:val="none" w:sz="0" w:space="0" w:color="auto"/>
        <w:left w:val="none" w:sz="0" w:space="0" w:color="auto"/>
        <w:bottom w:val="none" w:sz="0" w:space="0" w:color="auto"/>
        <w:right w:val="none" w:sz="0" w:space="0" w:color="auto"/>
      </w:divBdr>
    </w:div>
    <w:div w:id="304700741">
      <w:bodyDiv w:val="1"/>
      <w:marLeft w:val="0"/>
      <w:marRight w:val="0"/>
      <w:marTop w:val="0"/>
      <w:marBottom w:val="0"/>
      <w:divBdr>
        <w:top w:val="none" w:sz="0" w:space="0" w:color="auto"/>
        <w:left w:val="none" w:sz="0" w:space="0" w:color="auto"/>
        <w:bottom w:val="none" w:sz="0" w:space="0" w:color="auto"/>
        <w:right w:val="none" w:sz="0" w:space="0" w:color="auto"/>
      </w:divBdr>
    </w:div>
    <w:div w:id="307711048">
      <w:bodyDiv w:val="1"/>
      <w:marLeft w:val="0"/>
      <w:marRight w:val="0"/>
      <w:marTop w:val="0"/>
      <w:marBottom w:val="0"/>
      <w:divBdr>
        <w:top w:val="none" w:sz="0" w:space="0" w:color="auto"/>
        <w:left w:val="none" w:sz="0" w:space="0" w:color="auto"/>
        <w:bottom w:val="none" w:sz="0" w:space="0" w:color="auto"/>
        <w:right w:val="none" w:sz="0" w:space="0" w:color="auto"/>
      </w:divBdr>
    </w:div>
    <w:div w:id="308217334">
      <w:bodyDiv w:val="1"/>
      <w:marLeft w:val="0"/>
      <w:marRight w:val="0"/>
      <w:marTop w:val="0"/>
      <w:marBottom w:val="0"/>
      <w:divBdr>
        <w:top w:val="none" w:sz="0" w:space="0" w:color="auto"/>
        <w:left w:val="none" w:sz="0" w:space="0" w:color="auto"/>
        <w:bottom w:val="none" w:sz="0" w:space="0" w:color="auto"/>
        <w:right w:val="none" w:sz="0" w:space="0" w:color="auto"/>
      </w:divBdr>
    </w:div>
    <w:div w:id="309333956">
      <w:bodyDiv w:val="1"/>
      <w:marLeft w:val="0"/>
      <w:marRight w:val="0"/>
      <w:marTop w:val="0"/>
      <w:marBottom w:val="0"/>
      <w:divBdr>
        <w:top w:val="none" w:sz="0" w:space="0" w:color="auto"/>
        <w:left w:val="none" w:sz="0" w:space="0" w:color="auto"/>
        <w:bottom w:val="none" w:sz="0" w:space="0" w:color="auto"/>
        <w:right w:val="none" w:sz="0" w:space="0" w:color="auto"/>
      </w:divBdr>
    </w:div>
    <w:div w:id="316768133">
      <w:bodyDiv w:val="1"/>
      <w:marLeft w:val="0"/>
      <w:marRight w:val="0"/>
      <w:marTop w:val="0"/>
      <w:marBottom w:val="0"/>
      <w:divBdr>
        <w:top w:val="none" w:sz="0" w:space="0" w:color="auto"/>
        <w:left w:val="none" w:sz="0" w:space="0" w:color="auto"/>
        <w:bottom w:val="none" w:sz="0" w:space="0" w:color="auto"/>
        <w:right w:val="none" w:sz="0" w:space="0" w:color="auto"/>
      </w:divBdr>
    </w:div>
    <w:div w:id="318509696">
      <w:bodyDiv w:val="1"/>
      <w:marLeft w:val="0"/>
      <w:marRight w:val="0"/>
      <w:marTop w:val="0"/>
      <w:marBottom w:val="0"/>
      <w:divBdr>
        <w:top w:val="none" w:sz="0" w:space="0" w:color="auto"/>
        <w:left w:val="none" w:sz="0" w:space="0" w:color="auto"/>
        <w:bottom w:val="none" w:sz="0" w:space="0" w:color="auto"/>
        <w:right w:val="none" w:sz="0" w:space="0" w:color="auto"/>
      </w:divBdr>
    </w:div>
    <w:div w:id="318995897">
      <w:bodyDiv w:val="1"/>
      <w:marLeft w:val="0"/>
      <w:marRight w:val="0"/>
      <w:marTop w:val="0"/>
      <w:marBottom w:val="0"/>
      <w:divBdr>
        <w:top w:val="none" w:sz="0" w:space="0" w:color="auto"/>
        <w:left w:val="none" w:sz="0" w:space="0" w:color="auto"/>
        <w:bottom w:val="none" w:sz="0" w:space="0" w:color="auto"/>
        <w:right w:val="none" w:sz="0" w:space="0" w:color="auto"/>
      </w:divBdr>
    </w:div>
    <w:div w:id="319119171">
      <w:bodyDiv w:val="1"/>
      <w:marLeft w:val="0"/>
      <w:marRight w:val="0"/>
      <w:marTop w:val="0"/>
      <w:marBottom w:val="0"/>
      <w:divBdr>
        <w:top w:val="none" w:sz="0" w:space="0" w:color="auto"/>
        <w:left w:val="none" w:sz="0" w:space="0" w:color="auto"/>
        <w:bottom w:val="none" w:sz="0" w:space="0" w:color="auto"/>
        <w:right w:val="none" w:sz="0" w:space="0" w:color="auto"/>
      </w:divBdr>
    </w:div>
    <w:div w:id="320353829">
      <w:bodyDiv w:val="1"/>
      <w:marLeft w:val="0"/>
      <w:marRight w:val="0"/>
      <w:marTop w:val="0"/>
      <w:marBottom w:val="0"/>
      <w:divBdr>
        <w:top w:val="none" w:sz="0" w:space="0" w:color="auto"/>
        <w:left w:val="none" w:sz="0" w:space="0" w:color="auto"/>
        <w:bottom w:val="none" w:sz="0" w:space="0" w:color="auto"/>
        <w:right w:val="none" w:sz="0" w:space="0" w:color="auto"/>
      </w:divBdr>
    </w:div>
    <w:div w:id="326596270">
      <w:bodyDiv w:val="1"/>
      <w:marLeft w:val="0"/>
      <w:marRight w:val="0"/>
      <w:marTop w:val="0"/>
      <w:marBottom w:val="0"/>
      <w:divBdr>
        <w:top w:val="none" w:sz="0" w:space="0" w:color="auto"/>
        <w:left w:val="none" w:sz="0" w:space="0" w:color="auto"/>
        <w:bottom w:val="none" w:sz="0" w:space="0" w:color="auto"/>
        <w:right w:val="none" w:sz="0" w:space="0" w:color="auto"/>
      </w:divBdr>
    </w:div>
    <w:div w:id="338430594">
      <w:bodyDiv w:val="1"/>
      <w:marLeft w:val="0"/>
      <w:marRight w:val="0"/>
      <w:marTop w:val="0"/>
      <w:marBottom w:val="0"/>
      <w:divBdr>
        <w:top w:val="none" w:sz="0" w:space="0" w:color="auto"/>
        <w:left w:val="none" w:sz="0" w:space="0" w:color="auto"/>
        <w:bottom w:val="none" w:sz="0" w:space="0" w:color="auto"/>
        <w:right w:val="none" w:sz="0" w:space="0" w:color="auto"/>
      </w:divBdr>
    </w:div>
    <w:div w:id="338701325">
      <w:bodyDiv w:val="1"/>
      <w:marLeft w:val="0"/>
      <w:marRight w:val="0"/>
      <w:marTop w:val="0"/>
      <w:marBottom w:val="0"/>
      <w:divBdr>
        <w:top w:val="none" w:sz="0" w:space="0" w:color="auto"/>
        <w:left w:val="none" w:sz="0" w:space="0" w:color="auto"/>
        <w:bottom w:val="none" w:sz="0" w:space="0" w:color="auto"/>
        <w:right w:val="none" w:sz="0" w:space="0" w:color="auto"/>
      </w:divBdr>
    </w:div>
    <w:div w:id="339041844">
      <w:bodyDiv w:val="1"/>
      <w:marLeft w:val="0"/>
      <w:marRight w:val="0"/>
      <w:marTop w:val="0"/>
      <w:marBottom w:val="0"/>
      <w:divBdr>
        <w:top w:val="none" w:sz="0" w:space="0" w:color="auto"/>
        <w:left w:val="none" w:sz="0" w:space="0" w:color="auto"/>
        <w:bottom w:val="none" w:sz="0" w:space="0" w:color="auto"/>
        <w:right w:val="none" w:sz="0" w:space="0" w:color="auto"/>
      </w:divBdr>
    </w:div>
    <w:div w:id="347755333">
      <w:bodyDiv w:val="1"/>
      <w:marLeft w:val="0"/>
      <w:marRight w:val="0"/>
      <w:marTop w:val="0"/>
      <w:marBottom w:val="0"/>
      <w:divBdr>
        <w:top w:val="none" w:sz="0" w:space="0" w:color="auto"/>
        <w:left w:val="none" w:sz="0" w:space="0" w:color="auto"/>
        <w:bottom w:val="none" w:sz="0" w:space="0" w:color="auto"/>
        <w:right w:val="none" w:sz="0" w:space="0" w:color="auto"/>
      </w:divBdr>
    </w:div>
    <w:div w:id="420100222">
      <w:bodyDiv w:val="1"/>
      <w:marLeft w:val="0"/>
      <w:marRight w:val="0"/>
      <w:marTop w:val="0"/>
      <w:marBottom w:val="0"/>
      <w:divBdr>
        <w:top w:val="none" w:sz="0" w:space="0" w:color="auto"/>
        <w:left w:val="none" w:sz="0" w:space="0" w:color="auto"/>
        <w:bottom w:val="none" w:sz="0" w:space="0" w:color="auto"/>
        <w:right w:val="none" w:sz="0" w:space="0" w:color="auto"/>
      </w:divBdr>
    </w:div>
    <w:div w:id="433791774">
      <w:bodyDiv w:val="1"/>
      <w:marLeft w:val="0"/>
      <w:marRight w:val="0"/>
      <w:marTop w:val="0"/>
      <w:marBottom w:val="0"/>
      <w:divBdr>
        <w:top w:val="none" w:sz="0" w:space="0" w:color="auto"/>
        <w:left w:val="none" w:sz="0" w:space="0" w:color="auto"/>
        <w:bottom w:val="none" w:sz="0" w:space="0" w:color="auto"/>
        <w:right w:val="none" w:sz="0" w:space="0" w:color="auto"/>
      </w:divBdr>
    </w:div>
    <w:div w:id="448739951">
      <w:bodyDiv w:val="1"/>
      <w:marLeft w:val="0"/>
      <w:marRight w:val="0"/>
      <w:marTop w:val="0"/>
      <w:marBottom w:val="0"/>
      <w:divBdr>
        <w:top w:val="none" w:sz="0" w:space="0" w:color="auto"/>
        <w:left w:val="none" w:sz="0" w:space="0" w:color="auto"/>
        <w:bottom w:val="none" w:sz="0" w:space="0" w:color="auto"/>
        <w:right w:val="none" w:sz="0" w:space="0" w:color="auto"/>
      </w:divBdr>
    </w:div>
    <w:div w:id="464737181">
      <w:bodyDiv w:val="1"/>
      <w:marLeft w:val="0"/>
      <w:marRight w:val="0"/>
      <w:marTop w:val="0"/>
      <w:marBottom w:val="0"/>
      <w:divBdr>
        <w:top w:val="none" w:sz="0" w:space="0" w:color="auto"/>
        <w:left w:val="none" w:sz="0" w:space="0" w:color="auto"/>
        <w:bottom w:val="none" w:sz="0" w:space="0" w:color="auto"/>
        <w:right w:val="none" w:sz="0" w:space="0" w:color="auto"/>
      </w:divBdr>
    </w:div>
    <w:div w:id="478687568">
      <w:bodyDiv w:val="1"/>
      <w:marLeft w:val="0"/>
      <w:marRight w:val="0"/>
      <w:marTop w:val="0"/>
      <w:marBottom w:val="0"/>
      <w:divBdr>
        <w:top w:val="none" w:sz="0" w:space="0" w:color="auto"/>
        <w:left w:val="none" w:sz="0" w:space="0" w:color="auto"/>
        <w:bottom w:val="none" w:sz="0" w:space="0" w:color="auto"/>
        <w:right w:val="none" w:sz="0" w:space="0" w:color="auto"/>
      </w:divBdr>
    </w:div>
    <w:div w:id="478764635">
      <w:bodyDiv w:val="1"/>
      <w:marLeft w:val="0"/>
      <w:marRight w:val="0"/>
      <w:marTop w:val="0"/>
      <w:marBottom w:val="0"/>
      <w:divBdr>
        <w:top w:val="none" w:sz="0" w:space="0" w:color="auto"/>
        <w:left w:val="none" w:sz="0" w:space="0" w:color="auto"/>
        <w:bottom w:val="none" w:sz="0" w:space="0" w:color="auto"/>
        <w:right w:val="none" w:sz="0" w:space="0" w:color="auto"/>
      </w:divBdr>
    </w:div>
    <w:div w:id="482624594">
      <w:bodyDiv w:val="1"/>
      <w:marLeft w:val="0"/>
      <w:marRight w:val="0"/>
      <w:marTop w:val="0"/>
      <w:marBottom w:val="0"/>
      <w:divBdr>
        <w:top w:val="none" w:sz="0" w:space="0" w:color="auto"/>
        <w:left w:val="none" w:sz="0" w:space="0" w:color="auto"/>
        <w:bottom w:val="none" w:sz="0" w:space="0" w:color="auto"/>
        <w:right w:val="none" w:sz="0" w:space="0" w:color="auto"/>
      </w:divBdr>
    </w:div>
    <w:div w:id="498935134">
      <w:bodyDiv w:val="1"/>
      <w:marLeft w:val="0"/>
      <w:marRight w:val="0"/>
      <w:marTop w:val="0"/>
      <w:marBottom w:val="0"/>
      <w:divBdr>
        <w:top w:val="none" w:sz="0" w:space="0" w:color="auto"/>
        <w:left w:val="none" w:sz="0" w:space="0" w:color="auto"/>
        <w:bottom w:val="none" w:sz="0" w:space="0" w:color="auto"/>
        <w:right w:val="none" w:sz="0" w:space="0" w:color="auto"/>
      </w:divBdr>
    </w:div>
    <w:div w:id="501898324">
      <w:bodyDiv w:val="1"/>
      <w:marLeft w:val="0"/>
      <w:marRight w:val="0"/>
      <w:marTop w:val="0"/>
      <w:marBottom w:val="0"/>
      <w:divBdr>
        <w:top w:val="none" w:sz="0" w:space="0" w:color="auto"/>
        <w:left w:val="none" w:sz="0" w:space="0" w:color="auto"/>
        <w:bottom w:val="none" w:sz="0" w:space="0" w:color="auto"/>
        <w:right w:val="none" w:sz="0" w:space="0" w:color="auto"/>
      </w:divBdr>
    </w:div>
    <w:div w:id="524753006">
      <w:bodyDiv w:val="1"/>
      <w:marLeft w:val="0"/>
      <w:marRight w:val="0"/>
      <w:marTop w:val="0"/>
      <w:marBottom w:val="0"/>
      <w:divBdr>
        <w:top w:val="none" w:sz="0" w:space="0" w:color="auto"/>
        <w:left w:val="none" w:sz="0" w:space="0" w:color="auto"/>
        <w:bottom w:val="none" w:sz="0" w:space="0" w:color="auto"/>
        <w:right w:val="none" w:sz="0" w:space="0" w:color="auto"/>
      </w:divBdr>
    </w:div>
    <w:div w:id="557785062">
      <w:bodyDiv w:val="1"/>
      <w:marLeft w:val="0"/>
      <w:marRight w:val="0"/>
      <w:marTop w:val="0"/>
      <w:marBottom w:val="0"/>
      <w:divBdr>
        <w:top w:val="none" w:sz="0" w:space="0" w:color="auto"/>
        <w:left w:val="none" w:sz="0" w:space="0" w:color="auto"/>
        <w:bottom w:val="none" w:sz="0" w:space="0" w:color="auto"/>
        <w:right w:val="none" w:sz="0" w:space="0" w:color="auto"/>
      </w:divBdr>
    </w:div>
    <w:div w:id="567225043">
      <w:bodyDiv w:val="1"/>
      <w:marLeft w:val="0"/>
      <w:marRight w:val="0"/>
      <w:marTop w:val="0"/>
      <w:marBottom w:val="0"/>
      <w:divBdr>
        <w:top w:val="none" w:sz="0" w:space="0" w:color="auto"/>
        <w:left w:val="none" w:sz="0" w:space="0" w:color="auto"/>
        <w:bottom w:val="none" w:sz="0" w:space="0" w:color="auto"/>
        <w:right w:val="none" w:sz="0" w:space="0" w:color="auto"/>
      </w:divBdr>
    </w:div>
    <w:div w:id="593900495">
      <w:bodyDiv w:val="1"/>
      <w:marLeft w:val="0"/>
      <w:marRight w:val="0"/>
      <w:marTop w:val="0"/>
      <w:marBottom w:val="0"/>
      <w:divBdr>
        <w:top w:val="none" w:sz="0" w:space="0" w:color="auto"/>
        <w:left w:val="none" w:sz="0" w:space="0" w:color="auto"/>
        <w:bottom w:val="none" w:sz="0" w:space="0" w:color="auto"/>
        <w:right w:val="none" w:sz="0" w:space="0" w:color="auto"/>
      </w:divBdr>
    </w:div>
    <w:div w:id="611517567">
      <w:bodyDiv w:val="1"/>
      <w:marLeft w:val="0"/>
      <w:marRight w:val="0"/>
      <w:marTop w:val="0"/>
      <w:marBottom w:val="0"/>
      <w:divBdr>
        <w:top w:val="none" w:sz="0" w:space="0" w:color="auto"/>
        <w:left w:val="none" w:sz="0" w:space="0" w:color="auto"/>
        <w:bottom w:val="none" w:sz="0" w:space="0" w:color="auto"/>
        <w:right w:val="none" w:sz="0" w:space="0" w:color="auto"/>
      </w:divBdr>
    </w:div>
    <w:div w:id="620651907">
      <w:bodyDiv w:val="1"/>
      <w:marLeft w:val="0"/>
      <w:marRight w:val="0"/>
      <w:marTop w:val="0"/>
      <w:marBottom w:val="0"/>
      <w:divBdr>
        <w:top w:val="none" w:sz="0" w:space="0" w:color="auto"/>
        <w:left w:val="none" w:sz="0" w:space="0" w:color="auto"/>
        <w:bottom w:val="none" w:sz="0" w:space="0" w:color="auto"/>
        <w:right w:val="none" w:sz="0" w:space="0" w:color="auto"/>
      </w:divBdr>
    </w:div>
    <w:div w:id="622077504">
      <w:bodyDiv w:val="1"/>
      <w:marLeft w:val="0"/>
      <w:marRight w:val="0"/>
      <w:marTop w:val="0"/>
      <w:marBottom w:val="0"/>
      <w:divBdr>
        <w:top w:val="none" w:sz="0" w:space="0" w:color="auto"/>
        <w:left w:val="none" w:sz="0" w:space="0" w:color="auto"/>
        <w:bottom w:val="none" w:sz="0" w:space="0" w:color="auto"/>
        <w:right w:val="none" w:sz="0" w:space="0" w:color="auto"/>
      </w:divBdr>
    </w:div>
    <w:div w:id="623393649">
      <w:bodyDiv w:val="1"/>
      <w:marLeft w:val="0"/>
      <w:marRight w:val="0"/>
      <w:marTop w:val="0"/>
      <w:marBottom w:val="0"/>
      <w:divBdr>
        <w:top w:val="none" w:sz="0" w:space="0" w:color="auto"/>
        <w:left w:val="none" w:sz="0" w:space="0" w:color="auto"/>
        <w:bottom w:val="none" w:sz="0" w:space="0" w:color="auto"/>
        <w:right w:val="none" w:sz="0" w:space="0" w:color="auto"/>
      </w:divBdr>
    </w:div>
    <w:div w:id="654073309">
      <w:bodyDiv w:val="1"/>
      <w:marLeft w:val="0"/>
      <w:marRight w:val="0"/>
      <w:marTop w:val="0"/>
      <w:marBottom w:val="0"/>
      <w:divBdr>
        <w:top w:val="none" w:sz="0" w:space="0" w:color="auto"/>
        <w:left w:val="none" w:sz="0" w:space="0" w:color="auto"/>
        <w:bottom w:val="none" w:sz="0" w:space="0" w:color="auto"/>
        <w:right w:val="none" w:sz="0" w:space="0" w:color="auto"/>
      </w:divBdr>
    </w:div>
    <w:div w:id="670720059">
      <w:bodyDiv w:val="1"/>
      <w:marLeft w:val="0"/>
      <w:marRight w:val="0"/>
      <w:marTop w:val="0"/>
      <w:marBottom w:val="0"/>
      <w:divBdr>
        <w:top w:val="none" w:sz="0" w:space="0" w:color="auto"/>
        <w:left w:val="none" w:sz="0" w:space="0" w:color="auto"/>
        <w:bottom w:val="none" w:sz="0" w:space="0" w:color="auto"/>
        <w:right w:val="none" w:sz="0" w:space="0" w:color="auto"/>
      </w:divBdr>
    </w:div>
    <w:div w:id="677927562">
      <w:bodyDiv w:val="1"/>
      <w:marLeft w:val="0"/>
      <w:marRight w:val="0"/>
      <w:marTop w:val="0"/>
      <w:marBottom w:val="0"/>
      <w:divBdr>
        <w:top w:val="none" w:sz="0" w:space="0" w:color="auto"/>
        <w:left w:val="none" w:sz="0" w:space="0" w:color="auto"/>
        <w:bottom w:val="none" w:sz="0" w:space="0" w:color="auto"/>
        <w:right w:val="none" w:sz="0" w:space="0" w:color="auto"/>
      </w:divBdr>
    </w:div>
    <w:div w:id="705181005">
      <w:bodyDiv w:val="1"/>
      <w:marLeft w:val="0"/>
      <w:marRight w:val="0"/>
      <w:marTop w:val="0"/>
      <w:marBottom w:val="0"/>
      <w:divBdr>
        <w:top w:val="none" w:sz="0" w:space="0" w:color="auto"/>
        <w:left w:val="none" w:sz="0" w:space="0" w:color="auto"/>
        <w:bottom w:val="none" w:sz="0" w:space="0" w:color="auto"/>
        <w:right w:val="none" w:sz="0" w:space="0" w:color="auto"/>
      </w:divBdr>
    </w:div>
    <w:div w:id="717822036">
      <w:bodyDiv w:val="1"/>
      <w:marLeft w:val="0"/>
      <w:marRight w:val="0"/>
      <w:marTop w:val="0"/>
      <w:marBottom w:val="0"/>
      <w:divBdr>
        <w:top w:val="none" w:sz="0" w:space="0" w:color="auto"/>
        <w:left w:val="none" w:sz="0" w:space="0" w:color="auto"/>
        <w:bottom w:val="none" w:sz="0" w:space="0" w:color="auto"/>
        <w:right w:val="none" w:sz="0" w:space="0" w:color="auto"/>
      </w:divBdr>
    </w:div>
    <w:div w:id="718893402">
      <w:bodyDiv w:val="1"/>
      <w:marLeft w:val="0"/>
      <w:marRight w:val="0"/>
      <w:marTop w:val="0"/>
      <w:marBottom w:val="0"/>
      <w:divBdr>
        <w:top w:val="none" w:sz="0" w:space="0" w:color="auto"/>
        <w:left w:val="none" w:sz="0" w:space="0" w:color="auto"/>
        <w:bottom w:val="none" w:sz="0" w:space="0" w:color="auto"/>
        <w:right w:val="none" w:sz="0" w:space="0" w:color="auto"/>
      </w:divBdr>
    </w:div>
    <w:div w:id="721296379">
      <w:bodyDiv w:val="1"/>
      <w:marLeft w:val="0"/>
      <w:marRight w:val="0"/>
      <w:marTop w:val="0"/>
      <w:marBottom w:val="0"/>
      <w:divBdr>
        <w:top w:val="none" w:sz="0" w:space="0" w:color="auto"/>
        <w:left w:val="none" w:sz="0" w:space="0" w:color="auto"/>
        <w:bottom w:val="none" w:sz="0" w:space="0" w:color="auto"/>
        <w:right w:val="none" w:sz="0" w:space="0" w:color="auto"/>
      </w:divBdr>
    </w:div>
    <w:div w:id="733041045">
      <w:bodyDiv w:val="1"/>
      <w:marLeft w:val="0"/>
      <w:marRight w:val="0"/>
      <w:marTop w:val="0"/>
      <w:marBottom w:val="0"/>
      <w:divBdr>
        <w:top w:val="none" w:sz="0" w:space="0" w:color="auto"/>
        <w:left w:val="none" w:sz="0" w:space="0" w:color="auto"/>
        <w:bottom w:val="none" w:sz="0" w:space="0" w:color="auto"/>
        <w:right w:val="none" w:sz="0" w:space="0" w:color="auto"/>
      </w:divBdr>
    </w:div>
    <w:div w:id="737558442">
      <w:bodyDiv w:val="1"/>
      <w:marLeft w:val="0"/>
      <w:marRight w:val="0"/>
      <w:marTop w:val="0"/>
      <w:marBottom w:val="0"/>
      <w:divBdr>
        <w:top w:val="none" w:sz="0" w:space="0" w:color="auto"/>
        <w:left w:val="none" w:sz="0" w:space="0" w:color="auto"/>
        <w:bottom w:val="none" w:sz="0" w:space="0" w:color="auto"/>
        <w:right w:val="none" w:sz="0" w:space="0" w:color="auto"/>
      </w:divBdr>
    </w:div>
    <w:div w:id="743189673">
      <w:bodyDiv w:val="1"/>
      <w:marLeft w:val="0"/>
      <w:marRight w:val="0"/>
      <w:marTop w:val="0"/>
      <w:marBottom w:val="0"/>
      <w:divBdr>
        <w:top w:val="none" w:sz="0" w:space="0" w:color="auto"/>
        <w:left w:val="none" w:sz="0" w:space="0" w:color="auto"/>
        <w:bottom w:val="none" w:sz="0" w:space="0" w:color="auto"/>
        <w:right w:val="none" w:sz="0" w:space="0" w:color="auto"/>
      </w:divBdr>
    </w:div>
    <w:div w:id="746414846">
      <w:bodyDiv w:val="1"/>
      <w:marLeft w:val="0"/>
      <w:marRight w:val="0"/>
      <w:marTop w:val="0"/>
      <w:marBottom w:val="0"/>
      <w:divBdr>
        <w:top w:val="none" w:sz="0" w:space="0" w:color="auto"/>
        <w:left w:val="none" w:sz="0" w:space="0" w:color="auto"/>
        <w:bottom w:val="none" w:sz="0" w:space="0" w:color="auto"/>
        <w:right w:val="none" w:sz="0" w:space="0" w:color="auto"/>
      </w:divBdr>
    </w:div>
    <w:div w:id="747117333">
      <w:bodyDiv w:val="1"/>
      <w:marLeft w:val="0"/>
      <w:marRight w:val="0"/>
      <w:marTop w:val="0"/>
      <w:marBottom w:val="0"/>
      <w:divBdr>
        <w:top w:val="none" w:sz="0" w:space="0" w:color="auto"/>
        <w:left w:val="none" w:sz="0" w:space="0" w:color="auto"/>
        <w:bottom w:val="none" w:sz="0" w:space="0" w:color="auto"/>
        <w:right w:val="none" w:sz="0" w:space="0" w:color="auto"/>
      </w:divBdr>
    </w:div>
    <w:div w:id="750544657">
      <w:bodyDiv w:val="1"/>
      <w:marLeft w:val="0"/>
      <w:marRight w:val="0"/>
      <w:marTop w:val="0"/>
      <w:marBottom w:val="0"/>
      <w:divBdr>
        <w:top w:val="none" w:sz="0" w:space="0" w:color="auto"/>
        <w:left w:val="none" w:sz="0" w:space="0" w:color="auto"/>
        <w:bottom w:val="none" w:sz="0" w:space="0" w:color="auto"/>
        <w:right w:val="none" w:sz="0" w:space="0" w:color="auto"/>
      </w:divBdr>
    </w:div>
    <w:div w:id="761726920">
      <w:bodyDiv w:val="1"/>
      <w:marLeft w:val="0"/>
      <w:marRight w:val="0"/>
      <w:marTop w:val="0"/>
      <w:marBottom w:val="0"/>
      <w:divBdr>
        <w:top w:val="none" w:sz="0" w:space="0" w:color="auto"/>
        <w:left w:val="none" w:sz="0" w:space="0" w:color="auto"/>
        <w:bottom w:val="none" w:sz="0" w:space="0" w:color="auto"/>
        <w:right w:val="none" w:sz="0" w:space="0" w:color="auto"/>
      </w:divBdr>
    </w:div>
    <w:div w:id="763039607">
      <w:bodyDiv w:val="1"/>
      <w:marLeft w:val="0"/>
      <w:marRight w:val="0"/>
      <w:marTop w:val="0"/>
      <w:marBottom w:val="0"/>
      <w:divBdr>
        <w:top w:val="none" w:sz="0" w:space="0" w:color="auto"/>
        <w:left w:val="none" w:sz="0" w:space="0" w:color="auto"/>
        <w:bottom w:val="none" w:sz="0" w:space="0" w:color="auto"/>
        <w:right w:val="none" w:sz="0" w:space="0" w:color="auto"/>
      </w:divBdr>
    </w:div>
    <w:div w:id="765149431">
      <w:bodyDiv w:val="1"/>
      <w:marLeft w:val="0"/>
      <w:marRight w:val="0"/>
      <w:marTop w:val="0"/>
      <w:marBottom w:val="0"/>
      <w:divBdr>
        <w:top w:val="none" w:sz="0" w:space="0" w:color="auto"/>
        <w:left w:val="none" w:sz="0" w:space="0" w:color="auto"/>
        <w:bottom w:val="none" w:sz="0" w:space="0" w:color="auto"/>
        <w:right w:val="none" w:sz="0" w:space="0" w:color="auto"/>
      </w:divBdr>
    </w:div>
    <w:div w:id="776488480">
      <w:bodyDiv w:val="1"/>
      <w:marLeft w:val="0"/>
      <w:marRight w:val="0"/>
      <w:marTop w:val="0"/>
      <w:marBottom w:val="0"/>
      <w:divBdr>
        <w:top w:val="none" w:sz="0" w:space="0" w:color="auto"/>
        <w:left w:val="none" w:sz="0" w:space="0" w:color="auto"/>
        <w:bottom w:val="none" w:sz="0" w:space="0" w:color="auto"/>
        <w:right w:val="none" w:sz="0" w:space="0" w:color="auto"/>
      </w:divBdr>
    </w:div>
    <w:div w:id="777217289">
      <w:bodyDiv w:val="1"/>
      <w:marLeft w:val="0"/>
      <w:marRight w:val="0"/>
      <w:marTop w:val="0"/>
      <w:marBottom w:val="0"/>
      <w:divBdr>
        <w:top w:val="none" w:sz="0" w:space="0" w:color="auto"/>
        <w:left w:val="none" w:sz="0" w:space="0" w:color="auto"/>
        <w:bottom w:val="none" w:sz="0" w:space="0" w:color="auto"/>
        <w:right w:val="none" w:sz="0" w:space="0" w:color="auto"/>
      </w:divBdr>
    </w:div>
    <w:div w:id="800997476">
      <w:bodyDiv w:val="1"/>
      <w:marLeft w:val="0"/>
      <w:marRight w:val="0"/>
      <w:marTop w:val="0"/>
      <w:marBottom w:val="0"/>
      <w:divBdr>
        <w:top w:val="none" w:sz="0" w:space="0" w:color="auto"/>
        <w:left w:val="none" w:sz="0" w:space="0" w:color="auto"/>
        <w:bottom w:val="none" w:sz="0" w:space="0" w:color="auto"/>
        <w:right w:val="none" w:sz="0" w:space="0" w:color="auto"/>
      </w:divBdr>
    </w:div>
    <w:div w:id="806046746">
      <w:bodyDiv w:val="1"/>
      <w:marLeft w:val="0"/>
      <w:marRight w:val="0"/>
      <w:marTop w:val="0"/>
      <w:marBottom w:val="0"/>
      <w:divBdr>
        <w:top w:val="none" w:sz="0" w:space="0" w:color="auto"/>
        <w:left w:val="none" w:sz="0" w:space="0" w:color="auto"/>
        <w:bottom w:val="none" w:sz="0" w:space="0" w:color="auto"/>
        <w:right w:val="none" w:sz="0" w:space="0" w:color="auto"/>
      </w:divBdr>
    </w:div>
    <w:div w:id="817381493">
      <w:bodyDiv w:val="1"/>
      <w:marLeft w:val="0"/>
      <w:marRight w:val="0"/>
      <w:marTop w:val="0"/>
      <w:marBottom w:val="0"/>
      <w:divBdr>
        <w:top w:val="none" w:sz="0" w:space="0" w:color="auto"/>
        <w:left w:val="none" w:sz="0" w:space="0" w:color="auto"/>
        <w:bottom w:val="none" w:sz="0" w:space="0" w:color="auto"/>
        <w:right w:val="none" w:sz="0" w:space="0" w:color="auto"/>
      </w:divBdr>
    </w:div>
    <w:div w:id="825515164">
      <w:bodyDiv w:val="1"/>
      <w:marLeft w:val="0"/>
      <w:marRight w:val="0"/>
      <w:marTop w:val="0"/>
      <w:marBottom w:val="0"/>
      <w:divBdr>
        <w:top w:val="none" w:sz="0" w:space="0" w:color="auto"/>
        <w:left w:val="none" w:sz="0" w:space="0" w:color="auto"/>
        <w:bottom w:val="none" w:sz="0" w:space="0" w:color="auto"/>
        <w:right w:val="none" w:sz="0" w:space="0" w:color="auto"/>
      </w:divBdr>
    </w:div>
    <w:div w:id="837958642">
      <w:bodyDiv w:val="1"/>
      <w:marLeft w:val="0"/>
      <w:marRight w:val="0"/>
      <w:marTop w:val="0"/>
      <w:marBottom w:val="0"/>
      <w:divBdr>
        <w:top w:val="none" w:sz="0" w:space="0" w:color="auto"/>
        <w:left w:val="none" w:sz="0" w:space="0" w:color="auto"/>
        <w:bottom w:val="none" w:sz="0" w:space="0" w:color="auto"/>
        <w:right w:val="none" w:sz="0" w:space="0" w:color="auto"/>
      </w:divBdr>
    </w:div>
    <w:div w:id="840892878">
      <w:bodyDiv w:val="1"/>
      <w:marLeft w:val="0"/>
      <w:marRight w:val="0"/>
      <w:marTop w:val="0"/>
      <w:marBottom w:val="0"/>
      <w:divBdr>
        <w:top w:val="none" w:sz="0" w:space="0" w:color="auto"/>
        <w:left w:val="none" w:sz="0" w:space="0" w:color="auto"/>
        <w:bottom w:val="none" w:sz="0" w:space="0" w:color="auto"/>
        <w:right w:val="none" w:sz="0" w:space="0" w:color="auto"/>
      </w:divBdr>
    </w:div>
    <w:div w:id="866258524">
      <w:bodyDiv w:val="1"/>
      <w:marLeft w:val="0"/>
      <w:marRight w:val="0"/>
      <w:marTop w:val="0"/>
      <w:marBottom w:val="0"/>
      <w:divBdr>
        <w:top w:val="none" w:sz="0" w:space="0" w:color="auto"/>
        <w:left w:val="none" w:sz="0" w:space="0" w:color="auto"/>
        <w:bottom w:val="none" w:sz="0" w:space="0" w:color="auto"/>
        <w:right w:val="none" w:sz="0" w:space="0" w:color="auto"/>
      </w:divBdr>
    </w:div>
    <w:div w:id="873736448">
      <w:bodyDiv w:val="1"/>
      <w:marLeft w:val="0"/>
      <w:marRight w:val="0"/>
      <w:marTop w:val="0"/>
      <w:marBottom w:val="0"/>
      <w:divBdr>
        <w:top w:val="none" w:sz="0" w:space="0" w:color="auto"/>
        <w:left w:val="none" w:sz="0" w:space="0" w:color="auto"/>
        <w:bottom w:val="none" w:sz="0" w:space="0" w:color="auto"/>
        <w:right w:val="none" w:sz="0" w:space="0" w:color="auto"/>
      </w:divBdr>
    </w:div>
    <w:div w:id="901057808">
      <w:bodyDiv w:val="1"/>
      <w:marLeft w:val="0"/>
      <w:marRight w:val="0"/>
      <w:marTop w:val="0"/>
      <w:marBottom w:val="0"/>
      <w:divBdr>
        <w:top w:val="none" w:sz="0" w:space="0" w:color="auto"/>
        <w:left w:val="none" w:sz="0" w:space="0" w:color="auto"/>
        <w:bottom w:val="none" w:sz="0" w:space="0" w:color="auto"/>
        <w:right w:val="none" w:sz="0" w:space="0" w:color="auto"/>
      </w:divBdr>
    </w:div>
    <w:div w:id="910385117">
      <w:bodyDiv w:val="1"/>
      <w:marLeft w:val="0"/>
      <w:marRight w:val="0"/>
      <w:marTop w:val="0"/>
      <w:marBottom w:val="0"/>
      <w:divBdr>
        <w:top w:val="none" w:sz="0" w:space="0" w:color="auto"/>
        <w:left w:val="none" w:sz="0" w:space="0" w:color="auto"/>
        <w:bottom w:val="none" w:sz="0" w:space="0" w:color="auto"/>
        <w:right w:val="none" w:sz="0" w:space="0" w:color="auto"/>
      </w:divBdr>
    </w:div>
    <w:div w:id="910698767">
      <w:bodyDiv w:val="1"/>
      <w:marLeft w:val="0"/>
      <w:marRight w:val="0"/>
      <w:marTop w:val="0"/>
      <w:marBottom w:val="0"/>
      <w:divBdr>
        <w:top w:val="none" w:sz="0" w:space="0" w:color="auto"/>
        <w:left w:val="none" w:sz="0" w:space="0" w:color="auto"/>
        <w:bottom w:val="none" w:sz="0" w:space="0" w:color="auto"/>
        <w:right w:val="none" w:sz="0" w:space="0" w:color="auto"/>
      </w:divBdr>
    </w:div>
    <w:div w:id="927806896">
      <w:bodyDiv w:val="1"/>
      <w:marLeft w:val="0"/>
      <w:marRight w:val="0"/>
      <w:marTop w:val="0"/>
      <w:marBottom w:val="0"/>
      <w:divBdr>
        <w:top w:val="none" w:sz="0" w:space="0" w:color="auto"/>
        <w:left w:val="none" w:sz="0" w:space="0" w:color="auto"/>
        <w:bottom w:val="none" w:sz="0" w:space="0" w:color="auto"/>
        <w:right w:val="none" w:sz="0" w:space="0" w:color="auto"/>
      </w:divBdr>
    </w:div>
    <w:div w:id="949625821">
      <w:bodyDiv w:val="1"/>
      <w:marLeft w:val="0"/>
      <w:marRight w:val="0"/>
      <w:marTop w:val="0"/>
      <w:marBottom w:val="0"/>
      <w:divBdr>
        <w:top w:val="none" w:sz="0" w:space="0" w:color="auto"/>
        <w:left w:val="none" w:sz="0" w:space="0" w:color="auto"/>
        <w:bottom w:val="none" w:sz="0" w:space="0" w:color="auto"/>
        <w:right w:val="none" w:sz="0" w:space="0" w:color="auto"/>
      </w:divBdr>
    </w:div>
    <w:div w:id="963535484">
      <w:bodyDiv w:val="1"/>
      <w:marLeft w:val="0"/>
      <w:marRight w:val="0"/>
      <w:marTop w:val="0"/>
      <w:marBottom w:val="0"/>
      <w:divBdr>
        <w:top w:val="none" w:sz="0" w:space="0" w:color="auto"/>
        <w:left w:val="none" w:sz="0" w:space="0" w:color="auto"/>
        <w:bottom w:val="none" w:sz="0" w:space="0" w:color="auto"/>
        <w:right w:val="none" w:sz="0" w:space="0" w:color="auto"/>
      </w:divBdr>
    </w:div>
    <w:div w:id="966471156">
      <w:bodyDiv w:val="1"/>
      <w:marLeft w:val="0"/>
      <w:marRight w:val="0"/>
      <w:marTop w:val="0"/>
      <w:marBottom w:val="0"/>
      <w:divBdr>
        <w:top w:val="none" w:sz="0" w:space="0" w:color="auto"/>
        <w:left w:val="none" w:sz="0" w:space="0" w:color="auto"/>
        <w:bottom w:val="none" w:sz="0" w:space="0" w:color="auto"/>
        <w:right w:val="none" w:sz="0" w:space="0" w:color="auto"/>
      </w:divBdr>
    </w:div>
    <w:div w:id="991251447">
      <w:bodyDiv w:val="1"/>
      <w:marLeft w:val="0"/>
      <w:marRight w:val="0"/>
      <w:marTop w:val="0"/>
      <w:marBottom w:val="0"/>
      <w:divBdr>
        <w:top w:val="none" w:sz="0" w:space="0" w:color="auto"/>
        <w:left w:val="none" w:sz="0" w:space="0" w:color="auto"/>
        <w:bottom w:val="none" w:sz="0" w:space="0" w:color="auto"/>
        <w:right w:val="none" w:sz="0" w:space="0" w:color="auto"/>
      </w:divBdr>
    </w:div>
    <w:div w:id="993796013">
      <w:bodyDiv w:val="1"/>
      <w:marLeft w:val="0"/>
      <w:marRight w:val="0"/>
      <w:marTop w:val="0"/>
      <w:marBottom w:val="0"/>
      <w:divBdr>
        <w:top w:val="none" w:sz="0" w:space="0" w:color="auto"/>
        <w:left w:val="none" w:sz="0" w:space="0" w:color="auto"/>
        <w:bottom w:val="none" w:sz="0" w:space="0" w:color="auto"/>
        <w:right w:val="none" w:sz="0" w:space="0" w:color="auto"/>
      </w:divBdr>
    </w:div>
    <w:div w:id="1012341437">
      <w:bodyDiv w:val="1"/>
      <w:marLeft w:val="0"/>
      <w:marRight w:val="0"/>
      <w:marTop w:val="0"/>
      <w:marBottom w:val="0"/>
      <w:divBdr>
        <w:top w:val="none" w:sz="0" w:space="0" w:color="auto"/>
        <w:left w:val="none" w:sz="0" w:space="0" w:color="auto"/>
        <w:bottom w:val="none" w:sz="0" w:space="0" w:color="auto"/>
        <w:right w:val="none" w:sz="0" w:space="0" w:color="auto"/>
      </w:divBdr>
    </w:div>
    <w:div w:id="1026753942">
      <w:bodyDiv w:val="1"/>
      <w:marLeft w:val="0"/>
      <w:marRight w:val="0"/>
      <w:marTop w:val="0"/>
      <w:marBottom w:val="0"/>
      <w:divBdr>
        <w:top w:val="none" w:sz="0" w:space="0" w:color="auto"/>
        <w:left w:val="none" w:sz="0" w:space="0" w:color="auto"/>
        <w:bottom w:val="none" w:sz="0" w:space="0" w:color="auto"/>
        <w:right w:val="none" w:sz="0" w:space="0" w:color="auto"/>
      </w:divBdr>
    </w:div>
    <w:div w:id="1032877573">
      <w:bodyDiv w:val="1"/>
      <w:marLeft w:val="0"/>
      <w:marRight w:val="0"/>
      <w:marTop w:val="0"/>
      <w:marBottom w:val="0"/>
      <w:divBdr>
        <w:top w:val="none" w:sz="0" w:space="0" w:color="auto"/>
        <w:left w:val="none" w:sz="0" w:space="0" w:color="auto"/>
        <w:bottom w:val="none" w:sz="0" w:space="0" w:color="auto"/>
        <w:right w:val="none" w:sz="0" w:space="0" w:color="auto"/>
      </w:divBdr>
    </w:div>
    <w:div w:id="1037435016">
      <w:bodyDiv w:val="1"/>
      <w:marLeft w:val="0"/>
      <w:marRight w:val="0"/>
      <w:marTop w:val="0"/>
      <w:marBottom w:val="0"/>
      <w:divBdr>
        <w:top w:val="none" w:sz="0" w:space="0" w:color="auto"/>
        <w:left w:val="none" w:sz="0" w:space="0" w:color="auto"/>
        <w:bottom w:val="none" w:sz="0" w:space="0" w:color="auto"/>
        <w:right w:val="none" w:sz="0" w:space="0" w:color="auto"/>
      </w:divBdr>
    </w:div>
    <w:div w:id="1052731617">
      <w:bodyDiv w:val="1"/>
      <w:marLeft w:val="0"/>
      <w:marRight w:val="0"/>
      <w:marTop w:val="0"/>
      <w:marBottom w:val="0"/>
      <w:divBdr>
        <w:top w:val="none" w:sz="0" w:space="0" w:color="auto"/>
        <w:left w:val="none" w:sz="0" w:space="0" w:color="auto"/>
        <w:bottom w:val="none" w:sz="0" w:space="0" w:color="auto"/>
        <w:right w:val="none" w:sz="0" w:space="0" w:color="auto"/>
      </w:divBdr>
    </w:div>
    <w:div w:id="1077240835">
      <w:bodyDiv w:val="1"/>
      <w:marLeft w:val="0"/>
      <w:marRight w:val="0"/>
      <w:marTop w:val="0"/>
      <w:marBottom w:val="0"/>
      <w:divBdr>
        <w:top w:val="none" w:sz="0" w:space="0" w:color="auto"/>
        <w:left w:val="none" w:sz="0" w:space="0" w:color="auto"/>
        <w:bottom w:val="none" w:sz="0" w:space="0" w:color="auto"/>
        <w:right w:val="none" w:sz="0" w:space="0" w:color="auto"/>
      </w:divBdr>
    </w:div>
    <w:div w:id="1081802961">
      <w:bodyDiv w:val="1"/>
      <w:marLeft w:val="0"/>
      <w:marRight w:val="0"/>
      <w:marTop w:val="0"/>
      <w:marBottom w:val="0"/>
      <w:divBdr>
        <w:top w:val="none" w:sz="0" w:space="0" w:color="auto"/>
        <w:left w:val="none" w:sz="0" w:space="0" w:color="auto"/>
        <w:bottom w:val="none" w:sz="0" w:space="0" w:color="auto"/>
        <w:right w:val="none" w:sz="0" w:space="0" w:color="auto"/>
      </w:divBdr>
    </w:div>
    <w:div w:id="1089430248">
      <w:bodyDiv w:val="1"/>
      <w:marLeft w:val="0"/>
      <w:marRight w:val="0"/>
      <w:marTop w:val="0"/>
      <w:marBottom w:val="0"/>
      <w:divBdr>
        <w:top w:val="none" w:sz="0" w:space="0" w:color="auto"/>
        <w:left w:val="none" w:sz="0" w:space="0" w:color="auto"/>
        <w:bottom w:val="none" w:sz="0" w:space="0" w:color="auto"/>
        <w:right w:val="none" w:sz="0" w:space="0" w:color="auto"/>
      </w:divBdr>
    </w:div>
    <w:div w:id="1104688052">
      <w:bodyDiv w:val="1"/>
      <w:marLeft w:val="0"/>
      <w:marRight w:val="0"/>
      <w:marTop w:val="0"/>
      <w:marBottom w:val="0"/>
      <w:divBdr>
        <w:top w:val="none" w:sz="0" w:space="0" w:color="auto"/>
        <w:left w:val="none" w:sz="0" w:space="0" w:color="auto"/>
        <w:bottom w:val="none" w:sz="0" w:space="0" w:color="auto"/>
        <w:right w:val="none" w:sz="0" w:space="0" w:color="auto"/>
      </w:divBdr>
    </w:div>
    <w:div w:id="1108161035">
      <w:bodyDiv w:val="1"/>
      <w:marLeft w:val="0"/>
      <w:marRight w:val="0"/>
      <w:marTop w:val="0"/>
      <w:marBottom w:val="0"/>
      <w:divBdr>
        <w:top w:val="none" w:sz="0" w:space="0" w:color="auto"/>
        <w:left w:val="none" w:sz="0" w:space="0" w:color="auto"/>
        <w:bottom w:val="none" w:sz="0" w:space="0" w:color="auto"/>
        <w:right w:val="none" w:sz="0" w:space="0" w:color="auto"/>
      </w:divBdr>
    </w:div>
    <w:div w:id="1109544733">
      <w:bodyDiv w:val="1"/>
      <w:marLeft w:val="0"/>
      <w:marRight w:val="0"/>
      <w:marTop w:val="0"/>
      <w:marBottom w:val="0"/>
      <w:divBdr>
        <w:top w:val="none" w:sz="0" w:space="0" w:color="auto"/>
        <w:left w:val="none" w:sz="0" w:space="0" w:color="auto"/>
        <w:bottom w:val="none" w:sz="0" w:space="0" w:color="auto"/>
        <w:right w:val="none" w:sz="0" w:space="0" w:color="auto"/>
      </w:divBdr>
    </w:div>
    <w:div w:id="1113669165">
      <w:bodyDiv w:val="1"/>
      <w:marLeft w:val="0"/>
      <w:marRight w:val="0"/>
      <w:marTop w:val="0"/>
      <w:marBottom w:val="0"/>
      <w:divBdr>
        <w:top w:val="none" w:sz="0" w:space="0" w:color="auto"/>
        <w:left w:val="none" w:sz="0" w:space="0" w:color="auto"/>
        <w:bottom w:val="none" w:sz="0" w:space="0" w:color="auto"/>
        <w:right w:val="none" w:sz="0" w:space="0" w:color="auto"/>
      </w:divBdr>
    </w:div>
    <w:div w:id="1115716179">
      <w:bodyDiv w:val="1"/>
      <w:marLeft w:val="0"/>
      <w:marRight w:val="0"/>
      <w:marTop w:val="0"/>
      <w:marBottom w:val="0"/>
      <w:divBdr>
        <w:top w:val="none" w:sz="0" w:space="0" w:color="auto"/>
        <w:left w:val="none" w:sz="0" w:space="0" w:color="auto"/>
        <w:bottom w:val="none" w:sz="0" w:space="0" w:color="auto"/>
        <w:right w:val="none" w:sz="0" w:space="0" w:color="auto"/>
      </w:divBdr>
    </w:div>
    <w:div w:id="1126898590">
      <w:bodyDiv w:val="1"/>
      <w:marLeft w:val="0"/>
      <w:marRight w:val="0"/>
      <w:marTop w:val="0"/>
      <w:marBottom w:val="0"/>
      <w:divBdr>
        <w:top w:val="none" w:sz="0" w:space="0" w:color="auto"/>
        <w:left w:val="none" w:sz="0" w:space="0" w:color="auto"/>
        <w:bottom w:val="none" w:sz="0" w:space="0" w:color="auto"/>
        <w:right w:val="none" w:sz="0" w:space="0" w:color="auto"/>
      </w:divBdr>
    </w:div>
    <w:div w:id="1173842253">
      <w:bodyDiv w:val="1"/>
      <w:marLeft w:val="0"/>
      <w:marRight w:val="0"/>
      <w:marTop w:val="0"/>
      <w:marBottom w:val="0"/>
      <w:divBdr>
        <w:top w:val="none" w:sz="0" w:space="0" w:color="auto"/>
        <w:left w:val="none" w:sz="0" w:space="0" w:color="auto"/>
        <w:bottom w:val="none" w:sz="0" w:space="0" w:color="auto"/>
        <w:right w:val="none" w:sz="0" w:space="0" w:color="auto"/>
      </w:divBdr>
    </w:div>
    <w:div w:id="1179346066">
      <w:bodyDiv w:val="1"/>
      <w:marLeft w:val="0"/>
      <w:marRight w:val="0"/>
      <w:marTop w:val="0"/>
      <w:marBottom w:val="0"/>
      <w:divBdr>
        <w:top w:val="none" w:sz="0" w:space="0" w:color="auto"/>
        <w:left w:val="none" w:sz="0" w:space="0" w:color="auto"/>
        <w:bottom w:val="none" w:sz="0" w:space="0" w:color="auto"/>
        <w:right w:val="none" w:sz="0" w:space="0" w:color="auto"/>
      </w:divBdr>
    </w:div>
    <w:div w:id="1194465775">
      <w:bodyDiv w:val="1"/>
      <w:marLeft w:val="0"/>
      <w:marRight w:val="0"/>
      <w:marTop w:val="0"/>
      <w:marBottom w:val="0"/>
      <w:divBdr>
        <w:top w:val="none" w:sz="0" w:space="0" w:color="auto"/>
        <w:left w:val="none" w:sz="0" w:space="0" w:color="auto"/>
        <w:bottom w:val="none" w:sz="0" w:space="0" w:color="auto"/>
        <w:right w:val="none" w:sz="0" w:space="0" w:color="auto"/>
      </w:divBdr>
    </w:div>
    <w:div w:id="1199974356">
      <w:bodyDiv w:val="1"/>
      <w:marLeft w:val="0"/>
      <w:marRight w:val="0"/>
      <w:marTop w:val="0"/>
      <w:marBottom w:val="0"/>
      <w:divBdr>
        <w:top w:val="none" w:sz="0" w:space="0" w:color="auto"/>
        <w:left w:val="none" w:sz="0" w:space="0" w:color="auto"/>
        <w:bottom w:val="none" w:sz="0" w:space="0" w:color="auto"/>
        <w:right w:val="none" w:sz="0" w:space="0" w:color="auto"/>
      </w:divBdr>
    </w:div>
    <w:div w:id="1207988103">
      <w:bodyDiv w:val="1"/>
      <w:marLeft w:val="0"/>
      <w:marRight w:val="0"/>
      <w:marTop w:val="0"/>
      <w:marBottom w:val="0"/>
      <w:divBdr>
        <w:top w:val="none" w:sz="0" w:space="0" w:color="auto"/>
        <w:left w:val="none" w:sz="0" w:space="0" w:color="auto"/>
        <w:bottom w:val="none" w:sz="0" w:space="0" w:color="auto"/>
        <w:right w:val="none" w:sz="0" w:space="0" w:color="auto"/>
      </w:divBdr>
    </w:div>
    <w:div w:id="1226914436">
      <w:bodyDiv w:val="1"/>
      <w:marLeft w:val="0"/>
      <w:marRight w:val="0"/>
      <w:marTop w:val="0"/>
      <w:marBottom w:val="0"/>
      <w:divBdr>
        <w:top w:val="none" w:sz="0" w:space="0" w:color="auto"/>
        <w:left w:val="none" w:sz="0" w:space="0" w:color="auto"/>
        <w:bottom w:val="none" w:sz="0" w:space="0" w:color="auto"/>
        <w:right w:val="none" w:sz="0" w:space="0" w:color="auto"/>
      </w:divBdr>
    </w:div>
    <w:div w:id="1259175343">
      <w:bodyDiv w:val="1"/>
      <w:marLeft w:val="0"/>
      <w:marRight w:val="0"/>
      <w:marTop w:val="0"/>
      <w:marBottom w:val="0"/>
      <w:divBdr>
        <w:top w:val="none" w:sz="0" w:space="0" w:color="auto"/>
        <w:left w:val="none" w:sz="0" w:space="0" w:color="auto"/>
        <w:bottom w:val="none" w:sz="0" w:space="0" w:color="auto"/>
        <w:right w:val="none" w:sz="0" w:space="0" w:color="auto"/>
      </w:divBdr>
    </w:div>
    <w:div w:id="1273825739">
      <w:bodyDiv w:val="1"/>
      <w:marLeft w:val="0"/>
      <w:marRight w:val="0"/>
      <w:marTop w:val="0"/>
      <w:marBottom w:val="0"/>
      <w:divBdr>
        <w:top w:val="none" w:sz="0" w:space="0" w:color="auto"/>
        <w:left w:val="none" w:sz="0" w:space="0" w:color="auto"/>
        <w:bottom w:val="none" w:sz="0" w:space="0" w:color="auto"/>
        <w:right w:val="none" w:sz="0" w:space="0" w:color="auto"/>
      </w:divBdr>
    </w:div>
    <w:div w:id="1290238377">
      <w:bodyDiv w:val="1"/>
      <w:marLeft w:val="0"/>
      <w:marRight w:val="0"/>
      <w:marTop w:val="0"/>
      <w:marBottom w:val="0"/>
      <w:divBdr>
        <w:top w:val="none" w:sz="0" w:space="0" w:color="auto"/>
        <w:left w:val="none" w:sz="0" w:space="0" w:color="auto"/>
        <w:bottom w:val="none" w:sz="0" w:space="0" w:color="auto"/>
        <w:right w:val="none" w:sz="0" w:space="0" w:color="auto"/>
      </w:divBdr>
    </w:div>
    <w:div w:id="1301301503">
      <w:bodyDiv w:val="1"/>
      <w:marLeft w:val="0"/>
      <w:marRight w:val="0"/>
      <w:marTop w:val="0"/>
      <w:marBottom w:val="0"/>
      <w:divBdr>
        <w:top w:val="none" w:sz="0" w:space="0" w:color="auto"/>
        <w:left w:val="none" w:sz="0" w:space="0" w:color="auto"/>
        <w:bottom w:val="none" w:sz="0" w:space="0" w:color="auto"/>
        <w:right w:val="none" w:sz="0" w:space="0" w:color="auto"/>
      </w:divBdr>
    </w:div>
    <w:div w:id="1304503049">
      <w:bodyDiv w:val="1"/>
      <w:marLeft w:val="0"/>
      <w:marRight w:val="0"/>
      <w:marTop w:val="0"/>
      <w:marBottom w:val="0"/>
      <w:divBdr>
        <w:top w:val="none" w:sz="0" w:space="0" w:color="auto"/>
        <w:left w:val="none" w:sz="0" w:space="0" w:color="auto"/>
        <w:bottom w:val="none" w:sz="0" w:space="0" w:color="auto"/>
        <w:right w:val="none" w:sz="0" w:space="0" w:color="auto"/>
      </w:divBdr>
    </w:div>
    <w:div w:id="1304963473">
      <w:bodyDiv w:val="1"/>
      <w:marLeft w:val="0"/>
      <w:marRight w:val="0"/>
      <w:marTop w:val="0"/>
      <w:marBottom w:val="0"/>
      <w:divBdr>
        <w:top w:val="none" w:sz="0" w:space="0" w:color="auto"/>
        <w:left w:val="none" w:sz="0" w:space="0" w:color="auto"/>
        <w:bottom w:val="none" w:sz="0" w:space="0" w:color="auto"/>
        <w:right w:val="none" w:sz="0" w:space="0" w:color="auto"/>
      </w:divBdr>
    </w:div>
    <w:div w:id="1321539773">
      <w:bodyDiv w:val="1"/>
      <w:marLeft w:val="0"/>
      <w:marRight w:val="0"/>
      <w:marTop w:val="0"/>
      <w:marBottom w:val="0"/>
      <w:divBdr>
        <w:top w:val="none" w:sz="0" w:space="0" w:color="auto"/>
        <w:left w:val="none" w:sz="0" w:space="0" w:color="auto"/>
        <w:bottom w:val="none" w:sz="0" w:space="0" w:color="auto"/>
        <w:right w:val="none" w:sz="0" w:space="0" w:color="auto"/>
      </w:divBdr>
    </w:div>
    <w:div w:id="1325476850">
      <w:bodyDiv w:val="1"/>
      <w:marLeft w:val="0"/>
      <w:marRight w:val="0"/>
      <w:marTop w:val="0"/>
      <w:marBottom w:val="0"/>
      <w:divBdr>
        <w:top w:val="none" w:sz="0" w:space="0" w:color="auto"/>
        <w:left w:val="none" w:sz="0" w:space="0" w:color="auto"/>
        <w:bottom w:val="none" w:sz="0" w:space="0" w:color="auto"/>
        <w:right w:val="none" w:sz="0" w:space="0" w:color="auto"/>
      </w:divBdr>
    </w:div>
    <w:div w:id="1337079765">
      <w:bodyDiv w:val="1"/>
      <w:marLeft w:val="0"/>
      <w:marRight w:val="0"/>
      <w:marTop w:val="0"/>
      <w:marBottom w:val="0"/>
      <w:divBdr>
        <w:top w:val="none" w:sz="0" w:space="0" w:color="auto"/>
        <w:left w:val="none" w:sz="0" w:space="0" w:color="auto"/>
        <w:bottom w:val="none" w:sz="0" w:space="0" w:color="auto"/>
        <w:right w:val="none" w:sz="0" w:space="0" w:color="auto"/>
      </w:divBdr>
    </w:div>
    <w:div w:id="1368524305">
      <w:bodyDiv w:val="1"/>
      <w:marLeft w:val="0"/>
      <w:marRight w:val="0"/>
      <w:marTop w:val="0"/>
      <w:marBottom w:val="0"/>
      <w:divBdr>
        <w:top w:val="none" w:sz="0" w:space="0" w:color="auto"/>
        <w:left w:val="none" w:sz="0" w:space="0" w:color="auto"/>
        <w:bottom w:val="none" w:sz="0" w:space="0" w:color="auto"/>
        <w:right w:val="none" w:sz="0" w:space="0" w:color="auto"/>
      </w:divBdr>
    </w:div>
    <w:div w:id="1374571319">
      <w:bodyDiv w:val="1"/>
      <w:marLeft w:val="0"/>
      <w:marRight w:val="0"/>
      <w:marTop w:val="0"/>
      <w:marBottom w:val="0"/>
      <w:divBdr>
        <w:top w:val="none" w:sz="0" w:space="0" w:color="auto"/>
        <w:left w:val="none" w:sz="0" w:space="0" w:color="auto"/>
        <w:bottom w:val="none" w:sz="0" w:space="0" w:color="auto"/>
        <w:right w:val="none" w:sz="0" w:space="0" w:color="auto"/>
      </w:divBdr>
    </w:div>
    <w:div w:id="1374967422">
      <w:bodyDiv w:val="1"/>
      <w:marLeft w:val="0"/>
      <w:marRight w:val="0"/>
      <w:marTop w:val="0"/>
      <w:marBottom w:val="0"/>
      <w:divBdr>
        <w:top w:val="none" w:sz="0" w:space="0" w:color="auto"/>
        <w:left w:val="none" w:sz="0" w:space="0" w:color="auto"/>
        <w:bottom w:val="none" w:sz="0" w:space="0" w:color="auto"/>
        <w:right w:val="none" w:sz="0" w:space="0" w:color="auto"/>
      </w:divBdr>
    </w:div>
    <w:div w:id="1379740805">
      <w:bodyDiv w:val="1"/>
      <w:marLeft w:val="0"/>
      <w:marRight w:val="0"/>
      <w:marTop w:val="0"/>
      <w:marBottom w:val="0"/>
      <w:divBdr>
        <w:top w:val="none" w:sz="0" w:space="0" w:color="auto"/>
        <w:left w:val="none" w:sz="0" w:space="0" w:color="auto"/>
        <w:bottom w:val="none" w:sz="0" w:space="0" w:color="auto"/>
        <w:right w:val="none" w:sz="0" w:space="0" w:color="auto"/>
      </w:divBdr>
    </w:div>
    <w:div w:id="1389842774">
      <w:bodyDiv w:val="1"/>
      <w:marLeft w:val="0"/>
      <w:marRight w:val="0"/>
      <w:marTop w:val="0"/>
      <w:marBottom w:val="0"/>
      <w:divBdr>
        <w:top w:val="none" w:sz="0" w:space="0" w:color="auto"/>
        <w:left w:val="none" w:sz="0" w:space="0" w:color="auto"/>
        <w:bottom w:val="none" w:sz="0" w:space="0" w:color="auto"/>
        <w:right w:val="none" w:sz="0" w:space="0" w:color="auto"/>
      </w:divBdr>
    </w:div>
    <w:div w:id="1406759553">
      <w:bodyDiv w:val="1"/>
      <w:marLeft w:val="0"/>
      <w:marRight w:val="0"/>
      <w:marTop w:val="0"/>
      <w:marBottom w:val="0"/>
      <w:divBdr>
        <w:top w:val="none" w:sz="0" w:space="0" w:color="auto"/>
        <w:left w:val="none" w:sz="0" w:space="0" w:color="auto"/>
        <w:bottom w:val="none" w:sz="0" w:space="0" w:color="auto"/>
        <w:right w:val="none" w:sz="0" w:space="0" w:color="auto"/>
      </w:divBdr>
    </w:div>
    <w:div w:id="1411999746">
      <w:bodyDiv w:val="1"/>
      <w:marLeft w:val="0"/>
      <w:marRight w:val="0"/>
      <w:marTop w:val="0"/>
      <w:marBottom w:val="0"/>
      <w:divBdr>
        <w:top w:val="none" w:sz="0" w:space="0" w:color="auto"/>
        <w:left w:val="none" w:sz="0" w:space="0" w:color="auto"/>
        <w:bottom w:val="none" w:sz="0" w:space="0" w:color="auto"/>
        <w:right w:val="none" w:sz="0" w:space="0" w:color="auto"/>
      </w:divBdr>
    </w:div>
    <w:div w:id="1421290500">
      <w:bodyDiv w:val="1"/>
      <w:marLeft w:val="0"/>
      <w:marRight w:val="0"/>
      <w:marTop w:val="0"/>
      <w:marBottom w:val="0"/>
      <w:divBdr>
        <w:top w:val="none" w:sz="0" w:space="0" w:color="auto"/>
        <w:left w:val="none" w:sz="0" w:space="0" w:color="auto"/>
        <w:bottom w:val="none" w:sz="0" w:space="0" w:color="auto"/>
        <w:right w:val="none" w:sz="0" w:space="0" w:color="auto"/>
      </w:divBdr>
    </w:div>
    <w:div w:id="1441143371">
      <w:bodyDiv w:val="1"/>
      <w:marLeft w:val="0"/>
      <w:marRight w:val="0"/>
      <w:marTop w:val="0"/>
      <w:marBottom w:val="0"/>
      <w:divBdr>
        <w:top w:val="none" w:sz="0" w:space="0" w:color="auto"/>
        <w:left w:val="none" w:sz="0" w:space="0" w:color="auto"/>
        <w:bottom w:val="none" w:sz="0" w:space="0" w:color="auto"/>
        <w:right w:val="none" w:sz="0" w:space="0" w:color="auto"/>
      </w:divBdr>
    </w:div>
    <w:div w:id="1452095315">
      <w:bodyDiv w:val="1"/>
      <w:marLeft w:val="0"/>
      <w:marRight w:val="0"/>
      <w:marTop w:val="0"/>
      <w:marBottom w:val="0"/>
      <w:divBdr>
        <w:top w:val="none" w:sz="0" w:space="0" w:color="auto"/>
        <w:left w:val="none" w:sz="0" w:space="0" w:color="auto"/>
        <w:bottom w:val="none" w:sz="0" w:space="0" w:color="auto"/>
        <w:right w:val="none" w:sz="0" w:space="0" w:color="auto"/>
      </w:divBdr>
    </w:div>
    <w:div w:id="1462921265">
      <w:bodyDiv w:val="1"/>
      <w:marLeft w:val="0"/>
      <w:marRight w:val="0"/>
      <w:marTop w:val="0"/>
      <w:marBottom w:val="0"/>
      <w:divBdr>
        <w:top w:val="none" w:sz="0" w:space="0" w:color="auto"/>
        <w:left w:val="none" w:sz="0" w:space="0" w:color="auto"/>
        <w:bottom w:val="none" w:sz="0" w:space="0" w:color="auto"/>
        <w:right w:val="none" w:sz="0" w:space="0" w:color="auto"/>
      </w:divBdr>
    </w:div>
    <w:div w:id="1486317708">
      <w:bodyDiv w:val="1"/>
      <w:marLeft w:val="0"/>
      <w:marRight w:val="0"/>
      <w:marTop w:val="0"/>
      <w:marBottom w:val="0"/>
      <w:divBdr>
        <w:top w:val="none" w:sz="0" w:space="0" w:color="auto"/>
        <w:left w:val="none" w:sz="0" w:space="0" w:color="auto"/>
        <w:bottom w:val="none" w:sz="0" w:space="0" w:color="auto"/>
        <w:right w:val="none" w:sz="0" w:space="0" w:color="auto"/>
      </w:divBdr>
    </w:div>
    <w:div w:id="1494832412">
      <w:bodyDiv w:val="1"/>
      <w:marLeft w:val="0"/>
      <w:marRight w:val="0"/>
      <w:marTop w:val="0"/>
      <w:marBottom w:val="0"/>
      <w:divBdr>
        <w:top w:val="none" w:sz="0" w:space="0" w:color="auto"/>
        <w:left w:val="none" w:sz="0" w:space="0" w:color="auto"/>
        <w:bottom w:val="none" w:sz="0" w:space="0" w:color="auto"/>
        <w:right w:val="none" w:sz="0" w:space="0" w:color="auto"/>
      </w:divBdr>
    </w:div>
    <w:div w:id="1512917563">
      <w:bodyDiv w:val="1"/>
      <w:marLeft w:val="0"/>
      <w:marRight w:val="0"/>
      <w:marTop w:val="0"/>
      <w:marBottom w:val="0"/>
      <w:divBdr>
        <w:top w:val="none" w:sz="0" w:space="0" w:color="auto"/>
        <w:left w:val="none" w:sz="0" w:space="0" w:color="auto"/>
        <w:bottom w:val="none" w:sz="0" w:space="0" w:color="auto"/>
        <w:right w:val="none" w:sz="0" w:space="0" w:color="auto"/>
      </w:divBdr>
    </w:div>
    <w:div w:id="1514371013">
      <w:bodyDiv w:val="1"/>
      <w:marLeft w:val="0"/>
      <w:marRight w:val="0"/>
      <w:marTop w:val="0"/>
      <w:marBottom w:val="0"/>
      <w:divBdr>
        <w:top w:val="none" w:sz="0" w:space="0" w:color="auto"/>
        <w:left w:val="none" w:sz="0" w:space="0" w:color="auto"/>
        <w:bottom w:val="none" w:sz="0" w:space="0" w:color="auto"/>
        <w:right w:val="none" w:sz="0" w:space="0" w:color="auto"/>
      </w:divBdr>
    </w:div>
    <w:div w:id="1515798337">
      <w:bodyDiv w:val="1"/>
      <w:marLeft w:val="0"/>
      <w:marRight w:val="0"/>
      <w:marTop w:val="0"/>
      <w:marBottom w:val="0"/>
      <w:divBdr>
        <w:top w:val="none" w:sz="0" w:space="0" w:color="auto"/>
        <w:left w:val="none" w:sz="0" w:space="0" w:color="auto"/>
        <w:bottom w:val="none" w:sz="0" w:space="0" w:color="auto"/>
        <w:right w:val="none" w:sz="0" w:space="0" w:color="auto"/>
      </w:divBdr>
    </w:div>
    <w:div w:id="1535460356">
      <w:bodyDiv w:val="1"/>
      <w:marLeft w:val="0"/>
      <w:marRight w:val="0"/>
      <w:marTop w:val="0"/>
      <w:marBottom w:val="0"/>
      <w:divBdr>
        <w:top w:val="none" w:sz="0" w:space="0" w:color="auto"/>
        <w:left w:val="none" w:sz="0" w:space="0" w:color="auto"/>
        <w:bottom w:val="none" w:sz="0" w:space="0" w:color="auto"/>
        <w:right w:val="none" w:sz="0" w:space="0" w:color="auto"/>
      </w:divBdr>
    </w:div>
    <w:div w:id="1537428201">
      <w:bodyDiv w:val="1"/>
      <w:marLeft w:val="0"/>
      <w:marRight w:val="0"/>
      <w:marTop w:val="0"/>
      <w:marBottom w:val="0"/>
      <w:divBdr>
        <w:top w:val="none" w:sz="0" w:space="0" w:color="auto"/>
        <w:left w:val="none" w:sz="0" w:space="0" w:color="auto"/>
        <w:bottom w:val="none" w:sz="0" w:space="0" w:color="auto"/>
        <w:right w:val="none" w:sz="0" w:space="0" w:color="auto"/>
      </w:divBdr>
    </w:div>
    <w:div w:id="1563173329">
      <w:bodyDiv w:val="1"/>
      <w:marLeft w:val="0"/>
      <w:marRight w:val="0"/>
      <w:marTop w:val="0"/>
      <w:marBottom w:val="0"/>
      <w:divBdr>
        <w:top w:val="none" w:sz="0" w:space="0" w:color="auto"/>
        <w:left w:val="none" w:sz="0" w:space="0" w:color="auto"/>
        <w:bottom w:val="none" w:sz="0" w:space="0" w:color="auto"/>
        <w:right w:val="none" w:sz="0" w:space="0" w:color="auto"/>
      </w:divBdr>
    </w:div>
    <w:div w:id="1578513322">
      <w:bodyDiv w:val="1"/>
      <w:marLeft w:val="0"/>
      <w:marRight w:val="0"/>
      <w:marTop w:val="0"/>
      <w:marBottom w:val="0"/>
      <w:divBdr>
        <w:top w:val="none" w:sz="0" w:space="0" w:color="auto"/>
        <w:left w:val="none" w:sz="0" w:space="0" w:color="auto"/>
        <w:bottom w:val="none" w:sz="0" w:space="0" w:color="auto"/>
        <w:right w:val="none" w:sz="0" w:space="0" w:color="auto"/>
      </w:divBdr>
    </w:div>
    <w:div w:id="1578974832">
      <w:bodyDiv w:val="1"/>
      <w:marLeft w:val="0"/>
      <w:marRight w:val="0"/>
      <w:marTop w:val="0"/>
      <w:marBottom w:val="0"/>
      <w:divBdr>
        <w:top w:val="none" w:sz="0" w:space="0" w:color="auto"/>
        <w:left w:val="none" w:sz="0" w:space="0" w:color="auto"/>
        <w:bottom w:val="none" w:sz="0" w:space="0" w:color="auto"/>
        <w:right w:val="none" w:sz="0" w:space="0" w:color="auto"/>
      </w:divBdr>
    </w:div>
    <w:div w:id="1581865605">
      <w:bodyDiv w:val="1"/>
      <w:marLeft w:val="0"/>
      <w:marRight w:val="0"/>
      <w:marTop w:val="0"/>
      <w:marBottom w:val="0"/>
      <w:divBdr>
        <w:top w:val="none" w:sz="0" w:space="0" w:color="auto"/>
        <w:left w:val="none" w:sz="0" w:space="0" w:color="auto"/>
        <w:bottom w:val="none" w:sz="0" w:space="0" w:color="auto"/>
        <w:right w:val="none" w:sz="0" w:space="0" w:color="auto"/>
      </w:divBdr>
    </w:div>
    <w:div w:id="1584950399">
      <w:bodyDiv w:val="1"/>
      <w:marLeft w:val="0"/>
      <w:marRight w:val="0"/>
      <w:marTop w:val="0"/>
      <w:marBottom w:val="0"/>
      <w:divBdr>
        <w:top w:val="none" w:sz="0" w:space="0" w:color="auto"/>
        <w:left w:val="none" w:sz="0" w:space="0" w:color="auto"/>
        <w:bottom w:val="none" w:sz="0" w:space="0" w:color="auto"/>
        <w:right w:val="none" w:sz="0" w:space="0" w:color="auto"/>
      </w:divBdr>
    </w:div>
    <w:div w:id="1587418612">
      <w:bodyDiv w:val="1"/>
      <w:marLeft w:val="0"/>
      <w:marRight w:val="0"/>
      <w:marTop w:val="0"/>
      <w:marBottom w:val="0"/>
      <w:divBdr>
        <w:top w:val="none" w:sz="0" w:space="0" w:color="auto"/>
        <w:left w:val="none" w:sz="0" w:space="0" w:color="auto"/>
        <w:bottom w:val="none" w:sz="0" w:space="0" w:color="auto"/>
        <w:right w:val="none" w:sz="0" w:space="0" w:color="auto"/>
      </w:divBdr>
    </w:div>
    <w:div w:id="1590430906">
      <w:bodyDiv w:val="1"/>
      <w:marLeft w:val="0"/>
      <w:marRight w:val="0"/>
      <w:marTop w:val="0"/>
      <w:marBottom w:val="0"/>
      <w:divBdr>
        <w:top w:val="none" w:sz="0" w:space="0" w:color="auto"/>
        <w:left w:val="none" w:sz="0" w:space="0" w:color="auto"/>
        <w:bottom w:val="none" w:sz="0" w:space="0" w:color="auto"/>
        <w:right w:val="none" w:sz="0" w:space="0" w:color="auto"/>
      </w:divBdr>
    </w:div>
    <w:div w:id="1594127250">
      <w:bodyDiv w:val="1"/>
      <w:marLeft w:val="0"/>
      <w:marRight w:val="0"/>
      <w:marTop w:val="0"/>
      <w:marBottom w:val="0"/>
      <w:divBdr>
        <w:top w:val="none" w:sz="0" w:space="0" w:color="auto"/>
        <w:left w:val="none" w:sz="0" w:space="0" w:color="auto"/>
        <w:bottom w:val="none" w:sz="0" w:space="0" w:color="auto"/>
        <w:right w:val="none" w:sz="0" w:space="0" w:color="auto"/>
      </w:divBdr>
    </w:div>
    <w:div w:id="1594556682">
      <w:bodyDiv w:val="1"/>
      <w:marLeft w:val="0"/>
      <w:marRight w:val="0"/>
      <w:marTop w:val="0"/>
      <w:marBottom w:val="0"/>
      <w:divBdr>
        <w:top w:val="none" w:sz="0" w:space="0" w:color="auto"/>
        <w:left w:val="none" w:sz="0" w:space="0" w:color="auto"/>
        <w:bottom w:val="none" w:sz="0" w:space="0" w:color="auto"/>
        <w:right w:val="none" w:sz="0" w:space="0" w:color="auto"/>
      </w:divBdr>
    </w:div>
    <w:div w:id="1607614124">
      <w:bodyDiv w:val="1"/>
      <w:marLeft w:val="0"/>
      <w:marRight w:val="0"/>
      <w:marTop w:val="0"/>
      <w:marBottom w:val="0"/>
      <w:divBdr>
        <w:top w:val="none" w:sz="0" w:space="0" w:color="auto"/>
        <w:left w:val="none" w:sz="0" w:space="0" w:color="auto"/>
        <w:bottom w:val="none" w:sz="0" w:space="0" w:color="auto"/>
        <w:right w:val="none" w:sz="0" w:space="0" w:color="auto"/>
      </w:divBdr>
    </w:div>
    <w:div w:id="1609310700">
      <w:bodyDiv w:val="1"/>
      <w:marLeft w:val="0"/>
      <w:marRight w:val="0"/>
      <w:marTop w:val="0"/>
      <w:marBottom w:val="0"/>
      <w:divBdr>
        <w:top w:val="none" w:sz="0" w:space="0" w:color="auto"/>
        <w:left w:val="none" w:sz="0" w:space="0" w:color="auto"/>
        <w:bottom w:val="none" w:sz="0" w:space="0" w:color="auto"/>
        <w:right w:val="none" w:sz="0" w:space="0" w:color="auto"/>
      </w:divBdr>
    </w:div>
    <w:div w:id="1646465415">
      <w:bodyDiv w:val="1"/>
      <w:marLeft w:val="0"/>
      <w:marRight w:val="0"/>
      <w:marTop w:val="0"/>
      <w:marBottom w:val="0"/>
      <w:divBdr>
        <w:top w:val="none" w:sz="0" w:space="0" w:color="auto"/>
        <w:left w:val="none" w:sz="0" w:space="0" w:color="auto"/>
        <w:bottom w:val="none" w:sz="0" w:space="0" w:color="auto"/>
        <w:right w:val="none" w:sz="0" w:space="0" w:color="auto"/>
      </w:divBdr>
    </w:div>
    <w:div w:id="1658918384">
      <w:bodyDiv w:val="1"/>
      <w:marLeft w:val="0"/>
      <w:marRight w:val="0"/>
      <w:marTop w:val="0"/>
      <w:marBottom w:val="0"/>
      <w:divBdr>
        <w:top w:val="none" w:sz="0" w:space="0" w:color="auto"/>
        <w:left w:val="none" w:sz="0" w:space="0" w:color="auto"/>
        <w:bottom w:val="none" w:sz="0" w:space="0" w:color="auto"/>
        <w:right w:val="none" w:sz="0" w:space="0" w:color="auto"/>
      </w:divBdr>
    </w:div>
    <w:div w:id="1696425578">
      <w:bodyDiv w:val="1"/>
      <w:marLeft w:val="0"/>
      <w:marRight w:val="0"/>
      <w:marTop w:val="0"/>
      <w:marBottom w:val="0"/>
      <w:divBdr>
        <w:top w:val="none" w:sz="0" w:space="0" w:color="auto"/>
        <w:left w:val="none" w:sz="0" w:space="0" w:color="auto"/>
        <w:bottom w:val="none" w:sz="0" w:space="0" w:color="auto"/>
        <w:right w:val="none" w:sz="0" w:space="0" w:color="auto"/>
      </w:divBdr>
    </w:div>
    <w:div w:id="1696661759">
      <w:bodyDiv w:val="1"/>
      <w:marLeft w:val="0"/>
      <w:marRight w:val="0"/>
      <w:marTop w:val="0"/>
      <w:marBottom w:val="0"/>
      <w:divBdr>
        <w:top w:val="none" w:sz="0" w:space="0" w:color="auto"/>
        <w:left w:val="none" w:sz="0" w:space="0" w:color="auto"/>
        <w:bottom w:val="none" w:sz="0" w:space="0" w:color="auto"/>
        <w:right w:val="none" w:sz="0" w:space="0" w:color="auto"/>
      </w:divBdr>
    </w:div>
    <w:div w:id="1704356273">
      <w:bodyDiv w:val="1"/>
      <w:marLeft w:val="0"/>
      <w:marRight w:val="0"/>
      <w:marTop w:val="0"/>
      <w:marBottom w:val="0"/>
      <w:divBdr>
        <w:top w:val="none" w:sz="0" w:space="0" w:color="auto"/>
        <w:left w:val="none" w:sz="0" w:space="0" w:color="auto"/>
        <w:bottom w:val="none" w:sz="0" w:space="0" w:color="auto"/>
        <w:right w:val="none" w:sz="0" w:space="0" w:color="auto"/>
      </w:divBdr>
    </w:div>
    <w:div w:id="1710950597">
      <w:bodyDiv w:val="1"/>
      <w:marLeft w:val="0"/>
      <w:marRight w:val="0"/>
      <w:marTop w:val="0"/>
      <w:marBottom w:val="0"/>
      <w:divBdr>
        <w:top w:val="none" w:sz="0" w:space="0" w:color="auto"/>
        <w:left w:val="none" w:sz="0" w:space="0" w:color="auto"/>
        <w:bottom w:val="none" w:sz="0" w:space="0" w:color="auto"/>
        <w:right w:val="none" w:sz="0" w:space="0" w:color="auto"/>
      </w:divBdr>
    </w:div>
    <w:div w:id="1718122873">
      <w:bodyDiv w:val="1"/>
      <w:marLeft w:val="0"/>
      <w:marRight w:val="0"/>
      <w:marTop w:val="0"/>
      <w:marBottom w:val="0"/>
      <w:divBdr>
        <w:top w:val="none" w:sz="0" w:space="0" w:color="auto"/>
        <w:left w:val="none" w:sz="0" w:space="0" w:color="auto"/>
        <w:bottom w:val="none" w:sz="0" w:space="0" w:color="auto"/>
        <w:right w:val="none" w:sz="0" w:space="0" w:color="auto"/>
      </w:divBdr>
    </w:div>
    <w:div w:id="1724214306">
      <w:bodyDiv w:val="1"/>
      <w:marLeft w:val="0"/>
      <w:marRight w:val="0"/>
      <w:marTop w:val="0"/>
      <w:marBottom w:val="0"/>
      <w:divBdr>
        <w:top w:val="none" w:sz="0" w:space="0" w:color="auto"/>
        <w:left w:val="none" w:sz="0" w:space="0" w:color="auto"/>
        <w:bottom w:val="none" w:sz="0" w:space="0" w:color="auto"/>
        <w:right w:val="none" w:sz="0" w:space="0" w:color="auto"/>
      </w:divBdr>
    </w:div>
    <w:div w:id="1726485141">
      <w:bodyDiv w:val="1"/>
      <w:marLeft w:val="0"/>
      <w:marRight w:val="0"/>
      <w:marTop w:val="0"/>
      <w:marBottom w:val="0"/>
      <w:divBdr>
        <w:top w:val="none" w:sz="0" w:space="0" w:color="auto"/>
        <w:left w:val="none" w:sz="0" w:space="0" w:color="auto"/>
        <w:bottom w:val="none" w:sz="0" w:space="0" w:color="auto"/>
        <w:right w:val="none" w:sz="0" w:space="0" w:color="auto"/>
      </w:divBdr>
    </w:div>
    <w:div w:id="1729184181">
      <w:bodyDiv w:val="1"/>
      <w:marLeft w:val="0"/>
      <w:marRight w:val="0"/>
      <w:marTop w:val="0"/>
      <w:marBottom w:val="0"/>
      <w:divBdr>
        <w:top w:val="none" w:sz="0" w:space="0" w:color="auto"/>
        <w:left w:val="none" w:sz="0" w:space="0" w:color="auto"/>
        <w:bottom w:val="none" w:sz="0" w:space="0" w:color="auto"/>
        <w:right w:val="none" w:sz="0" w:space="0" w:color="auto"/>
      </w:divBdr>
    </w:div>
    <w:div w:id="1731612373">
      <w:bodyDiv w:val="1"/>
      <w:marLeft w:val="0"/>
      <w:marRight w:val="0"/>
      <w:marTop w:val="0"/>
      <w:marBottom w:val="0"/>
      <w:divBdr>
        <w:top w:val="none" w:sz="0" w:space="0" w:color="auto"/>
        <w:left w:val="none" w:sz="0" w:space="0" w:color="auto"/>
        <w:bottom w:val="none" w:sz="0" w:space="0" w:color="auto"/>
        <w:right w:val="none" w:sz="0" w:space="0" w:color="auto"/>
      </w:divBdr>
    </w:div>
    <w:div w:id="1732997713">
      <w:bodyDiv w:val="1"/>
      <w:marLeft w:val="0"/>
      <w:marRight w:val="0"/>
      <w:marTop w:val="0"/>
      <w:marBottom w:val="0"/>
      <w:divBdr>
        <w:top w:val="none" w:sz="0" w:space="0" w:color="auto"/>
        <w:left w:val="none" w:sz="0" w:space="0" w:color="auto"/>
        <w:bottom w:val="none" w:sz="0" w:space="0" w:color="auto"/>
        <w:right w:val="none" w:sz="0" w:space="0" w:color="auto"/>
      </w:divBdr>
    </w:div>
    <w:div w:id="1762950584">
      <w:bodyDiv w:val="1"/>
      <w:marLeft w:val="0"/>
      <w:marRight w:val="0"/>
      <w:marTop w:val="0"/>
      <w:marBottom w:val="0"/>
      <w:divBdr>
        <w:top w:val="none" w:sz="0" w:space="0" w:color="auto"/>
        <w:left w:val="none" w:sz="0" w:space="0" w:color="auto"/>
        <w:bottom w:val="none" w:sz="0" w:space="0" w:color="auto"/>
        <w:right w:val="none" w:sz="0" w:space="0" w:color="auto"/>
      </w:divBdr>
    </w:div>
    <w:div w:id="1766421835">
      <w:bodyDiv w:val="1"/>
      <w:marLeft w:val="0"/>
      <w:marRight w:val="0"/>
      <w:marTop w:val="0"/>
      <w:marBottom w:val="0"/>
      <w:divBdr>
        <w:top w:val="none" w:sz="0" w:space="0" w:color="auto"/>
        <w:left w:val="none" w:sz="0" w:space="0" w:color="auto"/>
        <w:bottom w:val="none" w:sz="0" w:space="0" w:color="auto"/>
        <w:right w:val="none" w:sz="0" w:space="0" w:color="auto"/>
      </w:divBdr>
    </w:div>
    <w:div w:id="1782265769">
      <w:bodyDiv w:val="1"/>
      <w:marLeft w:val="0"/>
      <w:marRight w:val="0"/>
      <w:marTop w:val="0"/>
      <w:marBottom w:val="0"/>
      <w:divBdr>
        <w:top w:val="none" w:sz="0" w:space="0" w:color="auto"/>
        <w:left w:val="none" w:sz="0" w:space="0" w:color="auto"/>
        <w:bottom w:val="none" w:sz="0" w:space="0" w:color="auto"/>
        <w:right w:val="none" w:sz="0" w:space="0" w:color="auto"/>
      </w:divBdr>
    </w:div>
    <w:div w:id="1784376725">
      <w:bodyDiv w:val="1"/>
      <w:marLeft w:val="0"/>
      <w:marRight w:val="0"/>
      <w:marTop w:val="0"/>
      <w:marBottom w:val="0"/>
      <w:divBdr>
        <w:top w:val="none" w:sz="0" w:space="0" w:color="auto"/>
        <w:left w:val="none" w:sz="0" w:space="0" w:color="auto"/>
        <w:bottom w:val="none" w:sz="0" w:space="0" w:color="auto"/>
        <w:right w:val="none" w:sz="0" w:space="0" w:color="auto"/>
      </w:divBdr>
    </w:div>
    <w:div w:id="1793353933">
      <w:bodyDiv w:val="1"/>
      <w:marLeft w:val="0"/>
      <w:marRight w:val="0"/>
      <w:marTop w:val="0"/>
      <w:marBottom w:val="0"/>
      <w:divBdr>
        <w:top w:val="none" w:sz="0" w:space="0" w:color="auto"/>
        <w:left w:val="none" w:sz="0" w:space="0" w:color="auto"/>
        <w:bottom w:val="none" w:sz="0" w:space="0" w:color="auto"/>
        <w:right w:val="none" w:sz="0" w:space="0" w:color="auto"/>
      </w:divBdr>
    </w:div>
    <w:div w:id="1800689117">
      <w:bodyDiv w:val="1"/>
      <w:marLeft w:val="0"/>
      <w:marRight w:val="0"/>
      <w:marTop w:val="0"/>
      <w:marBottom w:val="0"/>
      <w:divBdr>
        <w:top w:val="none" w:sz="0" w:space="0" w:color="auto"/>
        <w:left w:val="none" w:sz="0" w:space="0" w:color="auto"/>
        <w:bottom w:val="none" w:sz="0" w:space="0" w:color="auto"/>
        <w:right w:val="none" w:sz="0" w:space="0" w:color="auto"/>
      </w:divBdr>
    </w:div>
    <w:div w:id="1802530009">
      <w:bodyDiv w:val="1"/>
      <w:marLeft w:val="0"/>
      <w:marRight w:val="0"/>
      <w:marTop w:val="0"/>
      <w:marBottom w:val="0"/>
      <w:divBdr>
        <w:top w:val="none" w:sz="0" w:space="0" w:color="auto"/>
        <w:left w:val="none" w:sz="0" w:space="0" w:color="auto"/>
        <w:bottom w:val="none" w:sz="0" w:space="0" w:color="auto"/>
        <w:right w:val="none" w:sz="0" w:space="0" w:color="auto"/>
      </w:divBdr>
    </w:div>
    <w:div w:id="1803570403">
      <w:bodyDiv w:val="1"/>
      <w:marLeft w:val="0"/>
      <w:marRight w:val="0"/>
      <w:marTop w:val="0"/>
      <w:marBottom w:val="0"/>
      <w:divBdr>
        <w:top w:val="none" w:sz="0" w:space="0" w:color="auto"/>
        <w:left w:val="none" w:sz="0" w:space="0" w:color="auto"/>
        <w:bottom w:val="none" w:sz="0" w:space="0" w:color="auto"/>
        <w:right w:val="none" w:sz="0" w:space="0" w:color="auto"/>
      </w:divBdr>
    </w:div>
    <w:div w:id="1807431187">
      <w:bodyDiv w:val="1"/>
      <w:marLeft w:val="0"/>
      <w:marRight w:val="0"/>
      <w:marTop w:val="0"/>
      <w:marBottom w:val="0"/>
      <w:divBdr>
        <w:top w:val="none" w:sz="0" w:space="0" w:color="auto"/>
        <w:left w:val="none" w:sz="0" w:space="0" w:color="auto"/>
        <w:bottom w:val="none" w:sz="0" w:space="0" w:color="auto"/>
        <w:right w:val="none" w:sz="0" w:space="0" w:color="auto"/>
      </w:divBdr>
    </w:div>
    <w:div w:id="1821536287">
      <w:bodyDiv w:val="1"/>
      <w:marLeft w:val="0"/>
      <w:marRight w:val="0"/>
      <w:marTop w:val="0"/>
      <w:marBottom w:val="0"/>
      <w:divBdr>
        <w:top w:val="none" w:sz="0" w:space="0" w:color="auto"/>
        <w:left w:val="none" w:sz="0" w:space="0" w:color="auto"/>
        <w:bottom w:val="none" w:sz="0" w:space="0" w:color="auto"/>
        <w:right w:val="none" w:sz="0" w:space="0" w:color="auto"/>
      </w:divBdr>
    </w:div>
    <w:div w:id="1824203586">
      <w:bodyDiv w:val="1"/>
      <w:marLeft w:val="0"/>
      <w:marRight w:val="0"/>
      <w:marTop w:val="0"/>
      <w:marBottom w:val="0"/>
      <w:divBdr>
        <w:top w:val="none" w:sz="0" w:space="0" w:color="auto"/>
        <w:left w:val="none" w:sz="0" w:space="0" w:color="auto"/>
        <w:bottom w:val="none" w:sz="0" w:space="0" w:color="auto"/>
        <w:right w:val="none" w:sz="0" w:space="0" w:color="auto"/>
      </w:divBdr>
    </w:div>
    <w:div w:id="1826581932">
      <w:bodyDiv w:val="1"/>
      <w:marLeft w:val="0"/>
      <w:marRight w:val="0"/>
      <w:marTop w:val="0"/>
      <w:marBottom w:val="0"/>
      <w:divBdr>
        <w:top w:val="none" w:sz="0" w:space="0" w:color="auto"/>
        <w:left w:val="none" w:sz="0" w:space="0" w:color="auto"/>
        <w:bottom w:val="none" w:sz="0" w:space="0" w:color="auto"/>
        <w:right w:val="none" w:sz="0" w:space="0" w:color="auto"/>
      </w:divBdr>
    </w:div>
    <w:div w:id="1837258824">
      <w:bodyDiv w:val="1"/>
      <w:marLeft w:val="0"/>
      <w:marRight w:val="0"/>
      <w:marTop w:val="0"/>
      <w:marBottom w:val="0"/>
      <w:divBdr>
        <w:top w:val="none" w:sz="0" w:space="0" w:color="auto"/>
        <w:left w:val="none" w:sz="0" w:space="0" w:color="auto"/>
        <w:bottom w:val="none" w:sz="0" w:space="0" w:color="auto"/>
        <w:right w:val="none" w:sz="0" w:space="0" w:color="auto"/>
      </w:divBdr>
    </w:div>
    <w:div w:id="1842621033">
      <w:bodyDiv w:val="1"/>
      <w:marLeft w:val="0"/>
      <w:marRight w:val="0"/>
      <w:marTop w:val="0"/>
      <w:marBottom w:val="0"/>
      <w:divBdr>
        <w:top w:val="none" w:sz="0" w:space="0" w:color="auto"/>
        <w:left w:val="none" w:sz="0" w:space="0" w:color="auto"/>
        <w:bottom w:val="none" w:sz="0" w:space="0" w:color="auto"/>
        <w:right w:val="none" w:sz="0" w:space="0" w:color="auto"/>
      </w:divBdr>
    </w:div>
    <w:div w:id="1853572592">
      <w:bodyDiv w:val="1"/>
      <w:marLeft w:val="0"/>
      <w:marRight w:val="0"/>
      <w:marTop w:val="0"/>
      <w:marBottom w:val="0"/>
      <w:divBdr>
        <w:top w:val="none" w:sz="0" w:space="0" w:color="auto"/>
        <w:left w:val="none" w:sz="0" w:space="0" w:color="auto"/>
        <w:bottom w:val="none" w:sz="0" w:space="0" w:color="auto"/>
        <w:right w:val="none" w:sz="0" w:space="0" w:color="auto"/>
      </w:divBdr>
    </w:div>
    <w:div w:id="1855610304">
      <w:bodyDiv w:val="1"/>
      <w:marLeft w:val="0"/>
      <w:marRight w:val="0"/>
      <w:marTop w:val="0"/>
      <w:marBottom w:val="0"/>
      <w:divBdr>
        <w:top w:val="none" w:sz="0" w:space="0" w:color="auto"/>
        <w:left w:val="none" w:sz="0" w:space="0" w:color="auto"/>
        <w:bottom w:val="none" w:sz="0" w:space="0" w:color="auto"/>
        <w:right w:val="none" w:sz="0" w:space="0" w:color="auto"/>
      </w:divBdr>
    </w:div>
    <w:div w:id="1909614186">
      <w:bodyDiv w:val="1"/>
      <w:marLeft w:val="0"/>
      <w:marRight w:val="0"/>
      <w:marTop w:val="0"/>
      <w:marBottom w:val="0"/>
      <w:divBdr>
        <w:top w:val="none" w:sz="0" w:space="0" w:color="auto"/>
        <w:left w:val="none" w:sz="0" w:space="0" w:color="auto"/>
        <w:bottom w:val="none" w:sz="0" w:space="0" w:color="auto"/>
        <w:right w:val="none" w:sz="0" w:space="0" w:color="auto"/>
      </w:divBdr>
    </w:div>
    <w:div w:id="1947695381">
      <w:bodyDiv w:val="1"/>
      <w:marLeft w:val="0"/>
      <w:marRight w:val="0"/>
      <w:marTop w:val="0"/>
      <w:marBottom w:val="0"/>
      <w:divBdr>
        <w:top w:val="none" w:sz="0" w:space="0" w:color="auto"/>
        <w:left w:val="none" w:sz="0" w:space="0" w:color="auto"/>
        <w:bottom w:val="none" w:sz="0" w:space="0" w:color="auto"/>
        <w:right w:val="none" w:sz="0" w:space="0" w:color="auto"/>
      </w:divBdr>
    </w:div>
    <w:div w:id="1954434521">
      <w:bodyDiv w:val="1"/>
      <w:marLeft w:val="0"/>
      <w:marRight w:val="0"/>
      <w:marTop w:val="0"/>
      <w:marBottom w:val="0"/>
      <w:divBdr>
        <w:top w:val="none" w:sz="0" w:space="0" w:color="auto"/>
        <w:left w:val="none" w:sz="0" w:space="0" w:color="auto"/>
        <w:bottom w:val="none" w:sz="0" w:space="0" w:color="auto"/>
        <w:right w:val="none" w:sz="0" w:space="0" w:color="auto"/>
      </w:divBdr>
    </w:div>
    <w:div w:id="1971396102">
      <w:bodyDiv w:val="1"/>
      <w:marLeft w:val="0"/>
      <w:marRight w:val="0"/>
      <w:marTop w:val="0"/>
      <w:marBottom w:val="0"/>
      <w:divBdr>
        <w:top w:val="none" w:sz="0" w:space="0" w:color="auto"/>
        <w:left w:val="none" w:sz="0" w:space="0" w:color="auto"/>
        <w:bottom w:val="none" w:sz="0" w:space="0" w:color="auto"/>
        <w:right w:val="none" w:sz="0" w:space="0" w:color="auto"/>
      </w:divBdr>
    </w:div>
    <w:div w:id="1972248813">
      <w:bodyDiv w:val="1"/>
      <w:marLeft w:val="0"/>
      <w:marRight w:val="0"/>
      <w:marTop w:val="0"/>
      <w:marBottom w:val="0"/>
      <w:divBdr>
        <w:top w:val="none" w:sz="0" w:space="0" w:color="auto"/>
        <w:left w:val="none" w:sz="0" w:space="0" w:color="auto"/>
        <w:bottom w:val="none" w:sz="0" w:space="0" w:color="auto"/>
        <w:right w:val="none" w:sz="0" w:space="0" w:color="auto"/>
      </w:divBdr>
    </w:div>
    <w:div w:id="1983730410">
      <w:bodyDiv w:val="1"/>
      <w:marLeft w:val="0"/>
      <w:marRight w:val="0"/>
      <w:marTop w:val="0"/>
      <w:marBottom w:val="0"/>
      <w:divBdr>
        <w:top w:val="none" w:sz="0" w:space="0" w:color="auto"/>
        <w:left w:val="none" w:sz="0" w:space="0" w:color="auto"/>
        <w:bottom w:val="none" w:sz="0" w:space="0" w:color="auto"/>
        <w:right w:val="none" w:sz="0" w:space="0" w:color="auto"/>
      </w:divBdr>
    </w:div>
    <w:div w:id="1984037289">
      <w:bodyDiv w:val="1"/>
      <w:marLeft w:val="0"/>
      <w:marRight w:val="0"/>
      <w:marTop w:val="0"/>
      <w:marBottom w:val="0"/>
      <w:divBdr>
        <w:top w:val="none" w:sz="0" w:space="0" w:color="auto"/>
        <w:left w:val="none" w:sz="0" w:space="0" w:color="auto"/>
        <w:bottom w:val="none" w:sz="0" w:space="0" w:color="auto"/>
        <w:right w:val="none" w:sz="0" w:space="0" w:color="auto"/>
      </w:divBdr>
    </w:div>
    <w:div w:id="2007706665">
      <w:bodyDiv w:val="1"/>
      <w:marLeft w:val="0"/>
      <w:marRight w:val="0"/>
      <w:marTop w:val="0"/>
      <w:marBottom w:val="0"/>
      <w:divBdr>
        <w:top w:val="none" w:sz="0" w:space="0" w:color="auto"/>
        <w:left w:val="none" w:sz="0" w:space="0" w:color="auto"/>
        <w:bottom w:val="none" w:sz="0" w:space="0" w:color="auto"/>
        <w:right w:val="none" w:sz="0" w:space="0" w:color="auto"/>
      </w:divBdr>
    </w:div>
    <w:div w:id="2010518195">
      <w:bodyDiv w:val="1"/>
      <w:marLeft w:val="0"/>
      <w:marRight w:val="0"/>
      <w:marTop w:val="0"/>
      <w:marBottom w:val="0"/>
      <w:divBdr>
        <w:top w:val="none" w:sz="0" w:space="0" w:color="auto"/>
        <w:left w:val="none" w:sz="0" w:space="0" w:color="auto"/>
        <w:bottom w:val="none" w:sz="0" w:space="0" w:color="auto"/>
        <w:right w:val="none" w:sz="0" w:space="0" w:color="auto"/>
      </w:divBdr>
    </w:div>
    <w:div w:id="2016834245">
      <w:bodyDiv w:val="1"/>
      <w:marLeft w:val="0"/>
      <w:marRight w:val="0"/>
      <w:marTop w:val="0"/>
      <w:marBottom w:val="0"/>
      <w:divBdr>
        <w:top w:val="none" w:sz="0" w:space="0" w:color="auto"/>
        <w:left w:val="none" w:sz="0" w:space="0" w:color="auto"/>
        <w:bottom w:val="none" w:sz="0" w:space="0" w:color="auto"/>
        <w:right w:val="none" w:sz="0" w:space="0" w:color="auto"/>
      </w:divBdr>
    </w:div>
    <w:div w:id="2023777313">
      <w:bodyDiv w:val="1"/>
      <w:marLeft w:val="0"/>
      <w:marRight w:val="0"/>
      <w:marTop w:val="0"/>
      <w:marBottom w:val="0"/>
      <w:divBdr>
        <w:top w:val="none" w:sz="0" w:space="0" w:color="auto"/>
        <w:left w:val="none" w:sz="0" w:space="0" w:color="auto"/>
        <w:bottom w:val="none" w:sz="0" w:space="0" w:color="auto"/>
        <w:right w:val="none" w:sz="0" w:space="0" w:color="auto"/>
      </w:divBdr>
    </w:div>
    <w:div w:id="2024361870">
      <w:bodyDiv w:val="1"/>
      <w:marLeft w:val="0"/>
      <w:marRight w:val="0"/>
      <w:marTop w:val="0"/>
      <w:marBottom w:val="0"/>
      <w:divBdr>
        <w:top w:val="none" w:sz="0" w:space="0" w:color="auto"/>
        <w:left w:val="none" w:sz="0" w:space="0" w:color="auto"/>
        <w:bottom w:val="none" w:sz="0" w:space="0" w:color="auto"/>
        <w:right w:val="none" w:sz="0" w:space="0" w:color="auto"/>
      </w:divBdr>
    </w:div>
    <w:div w:id="2042045188">
      <w:bodyDiv w:val="1"/>
      <w:marLeft w:val="0"/>
      <w:marRight w:val="0"/>
      <w:marTop w:val="0"/>
      <w:marBottom w:val="0"/>
      <w:divBdr>
        <w:top w:val="none" w:sz="0" w:space="0" w:color="auto"/>
        <w:left w:val="none" w:sz="0" w:space="0" w:color="auto"/>
        <w:bottom w:val="none" w:sz="0" w:space="0" w:color="auto"/>
        <w:right w:val="none" w:sz="0" w:space="0" w:color="auto"/>
      </w:divBdr>
    </w:div>
    <w:div w:id="2044014582">
      <w:bodyDiv w:val="1"/>
      <w:marLeft w:val="0"/>
      <w:marRight w:val="0"/>
      <w:marTop w:val="0"/>
      <w:marBottom w:val="0"/>
      <w:divBdr>
        <w:top w:val="none" w:sz="0" w:space="0" w:color="auto"/>
        <w:left w:val="none" w:sz="0" w:space="0" w:color="auto"/>
        <w:bottom w:val="none" w:sz="0" w:space="0" w:color="auto"/>
        <w:right w:val="none" w:sz="0" w:space="0" w:color="auto"/>
      </w:divBdr>
    </w:div>
    <w:div w:id="2047680550">
      <w:bodyDiv w:val="1"/>
      <w:marLeft w:val="0"/>
      <w:marRight w:val="0"/>
      <w:marTop w:val="0"/>
      <w:marBottom w:val="0"/>
      <w:divBdr>
        <w:top w:val="none" w:sz="0" w:space="0" w:color="auto"/>
        <w:left w:val="none" w:sz="0" w:space="0" w:color="auto"/>
        <w:bottom w:val="none" w:sz="0" w:space="0" w:color="auto"/>
        <w:right w:val="none" w:sz="0" w:space="0" w:color="auto"/>
      </w:divBdr>
    </w:div>
    <w:div w:id="2054382486">
      <w:bodyDiv w:val="1"/>
      <w:marLeft w:val="0"/>
      <w:marRight w:val="0"/>
      <w:marTop w:val="0"/>
      <w:marBottom w:val="0"/>
      <w:divBdr>
        <w:top w:val="none" w:sz="0" w:space="0" w:color="auto"/>
        <w:left w:val="none" w:sz="0" w:space="0" w:color="auto"/>
        <w:bottom w:val="none" w:sz="0" w:space="0" w:color="auto"/>
        <w:right w:val="none" w:sz="0" w:space="0" w:color="auto"/>
      </w:divBdr>
    </w:div>
    <w:div w:id="2060323564">
      <w:bodyDiv w:val="1"/>
      <w:marLeft w:val="0"/>
      <w:marRight w:val="0"/>
      <w:marTop w:val="0"/>
      <w:marBottom w:val="0"/>
      <w:divBdr>
        <w:top w:val="none" w:sz="0" w:space="0" w:color="auto"/>
        <w:left w:val="none" w:sz="0" w:space="0" w:color="auto"/>
        <w:bottom w:val="none" w:sz="0" w:space="0" w:color="auto"/>
        <w:right w:val="none" w:sz="0" w:space="0" w:color="auto"/>
      </w:divBdr>
    </w:div>
    <w:div w:id="2077698208">
      <w:bodyDiv w:val="1"/>
      <w:marLeft w:val="0"/>
      <w:marRight w:val="0"/>
      <w:marTop w:val="0"/>
      <w:marBottom w:val="0"/>
      <w:divBdr>
        <w:top w:val="none" w:sz="0" w:space="0" w:color="auto"/>
        <w:left w:val="none" w:sz="0" w:space="0" w:color="auto"/>
        <w:bottom w:val="none" w:sz="0" w:space="0" w:color="auto"/>
        <w:right w:val="none" w:sz="0" w:space="0" w:color="auto"/>
      </w:divBdr>
    </w:div>
    <w:div w:id="2081781140">
      <w:bodyDiv w:val="1"/>
      <w:marLeft w:val="0"/>
      <w:marRight w:val="0"/>
      <w:marTop w:val="0"/>
      <w:marBottom w:val="0"/>
      <w:divBdr>
        <w:top w:val="none" w:sz="0" w:space="0" w:color="auto"/>
        <w:left w:val="none" w:sz="0" w:space="0" w:color="auto"/>
        <w:bottom w:val="none" w:sz="0" w:space="0" w:color="auto"/>
        <w:right w:val="none" w:sz="0" w:space="0" w:color="auto"/>
      </w:divBdr>
    </w:div>
    <w:div w:id="213922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header" Target="header7.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footer" Target="footer2.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header" Target="header5.xml"/><Relationship Id="rId135"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footer" Target="footer3.xml"/><Relationship Id="rId136"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header" Target="header6.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header" Target="header4.xm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hyperlink" Target="mailto:soivanjica@ivanjica.gov.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1A788-E9DF-41D2-B19E-79E7664A6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112</Pages>
  <Words>32430</Words>
  <Characters>184856</Characters>
  <Application>Microsoft Office Word</Application>
  <DocSecurity>0</DocSecurity>
  <Lines>1540</Lines>
  <Paragraphs>433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На основу члана 32</vt:lpstr>
      <vt:lpstr>На основу члана 32</vt:lpstr>
    </vt:vector>
  </TitlesOfParts>
  <Company>Opstina Ivanjica</Company>
  <LinksUpToDate>false</LinksUpToDate>
  <CharactersWithSpaces>216853</CharactersWithSpaces>
  <SharedDoc>false</SharedDoc>
  <HLinks>
    <vt:vector size="6" baseType="variant">
      <vt:variant>
        <vt:i4>3735565</vt:i4>
      </vt:variant>
      <vt:variant>
        <vt:i4>0</vt:i4>
      </vt:variant>
      <vt:variant>
        <vt:i4>0</vt:i4>
      </vt:variant>
      <vt:variant>
        <vt:i4>5</vt:i4>
      </vt:variant>
      <vt:variant>
        <vt:lpwstr>mailto:soivanjica@sezampro.rs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 основу члана 32</dc:title>
  <dc:subject/>
  <dc:creator>Pedja</dc:creator>
  <cp:keywords/>
  <dc:description/>
  <cp:lastModifiedBy>Predrag Milinkovic</cp:lastModifiedBy>
  <cp:revision>14</cp:revision>
  <cp:lastPrinted>2021-08-26T09:51:00Z</cp:lastPrinted>
  <dcterms:created xsi:type="dcterms:W3CDTF">2024-11-27T10:00:00Z</dcterms:created>
  <dcterms:modified xsi:type="dcterms:W3CDTF">2025-01-27T10:10:00Z</dcterms:modified>
</cp:coreProperties>
</file>